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before="4" w:line="280" w:lineRule="exact"/>
        <w:rPr>
          <w:sz w:val="28"/>
          <w:szCs w:val="28"/>
        </w:rPr>
      </w:pPr>
    </w:p>
    <w:p>
      <w:pPr>
        <w:spacing w:line="680" w:lineRule="exact"/>
        <w:ind w:left="566"/>
        <w:jc w:val="center"/>
        <w:rPr>
          <w:rFonts w:ascii="Microsoft JhengHei" w:hAnsi="Microsoft JhengHei" w:eastAsia="Microsoft JhengHei" w:cs="Microsoft JhengHei"/>
          <w:sz w:val="52"/>
          <w:szCs w:val="52"/>
          <w:lang w:eastAsia="zh-CN"/>
        </w:rPr>
      </w:pPr>
      <w:r>
        <w:rPr>
          <w:rFonts w:ascii="Microsoft JhengHei" w:hAnsi="Microsoft JhengHei" w:eastAsia="Microsoft JhengHei" w:cs="Microsoft JhengHei"/>
          <w:spacing w:val="2"/>
          <w:sz w:val="52"/>
          <w:szCs w:val="52"/>
          <w:lang w:eastAsia="zh-CN"/>
        </w:rPr>
        <w:t>济</w:t>
      </w:r>
      <w:r>
        <w:rPr>
          <w:rFonts w:ascii="Microsoft JhengHei" w:hAnsi="Microsoft JhengHei" w:eastAsia="Microsoft JhengHei" w:cs="Microsoft JhengHei"/>
          <w:spacing w:val="-1"/>
          <w:sz w:val="52"/>
          <w:szCs w:val="52"/>
          <w:lang w:eastAsia="zh-CN"/>
        </w:rPr>
        <w:t>南</w:t>
      </w:r>
      <w:r>
        <w:rPr>
          <w:rFonts w:ascii="Microsoft JhengHei" w:hAnsi="Microsoft JhengHei" w:eastAsia="Microsoft JhengHei" w:cs="Microsoft JhengHei"/>
          <w:spacing w:val="2"/>
          <w:sz w:val="52"/>
          <w:szCs w:val="52"/>
          <w:lang w:eastAsia="zh-CN"/>
        </w:rPr>
        <w:t>市</w:t>
      </w:r>
      <w:r>
        <w:rPr>
          <w:rFonts w:ascii="Microsoft JhengHei" w:hAnsi="Microsoft JhengHei" w:eastAsia="Microsoft JhengHei" w:cs="Microsoft JhengHei"/>
          <w:spacing w:val="-1"/>
          <w:sz w:val="52"/>
          <w:szCs w:val="52"/>
          <w:lang w:eastAsia="zh-CN"/>
        </w:rPr>
        <w:t>市</w:t>
      </w:r>
      <w:r>
        <w:rPr>
          <w:rFonts w:ascii="Microsoft JhengHei" w:hAnsi="Microsoft JhengHei" w:eastAsia="Microsoft JhengHei" w:cs="Microsoft JhengHei"/>
          <w:spacing w:val="2"/>
          <w:sz w:val="52"/>
          <w:szCs w:val="52"/>
          <w:lang w:eastAsia="zh-CN"/>
        </w:rPr>
        <w:t>中</w:t>
      </w:r>
      <w:r>
        <w:rPr>
          <w:rFonts w:ascii="Microsoft JhengHei" w:hAnsi="Microsoft JhengHei" w:eastAsia="Microsoft JhengHei" w:cs="Microsoft JhengHei"/>
          <w:spacing w:val="-1"/>
          <w:sz w:val="52"/>
          <w:szCs w:val="52"/>
          <w:lang w:eastAsia="zh-CN"/>
        </w:rPr>
        <w:t>区</w:t>
      </w:r>
      <w:r>
        <w:rPr>
          <w:rFonts w:ascii="Microsoft JhengHei" w:hAnsi="Microsoft JhengHei" w:eastAsia="Microsoft JhengHei" w:cs="Microsoft JhengHei"/>
          <w:spacing w:val="2"/>
          <w:sz w:val="52"/>
          <w:szCs w:val="52"/>
          <w:lang w:eastAsia="zh-CN"/>
        </w:rPr>
        <w:t>农</w:t>
      </w:r>
      <w:r>
        <w:rPr>
          <w:rFonts w:ascii="Microsoft JhengHei" w:hAnsi="Microsoft JhengHei" w:eastAsia="Microsoft JhengHei" w:cs="Microsoft JhengHei"/>
          <w:spacing w:val="-1"/>
          <w:sz w:val="52"/>
          <w:szCs w:val="52"/>
          <w:lang w:eastAsia="zh-CN"/>
        </w:rPr>
        <w:t>村</w:t>
      </w:r>
      <w:r>
        <w:rPr>
          <w:rFonts w:ascii="Microsoft JhengHei" w:hAnsi="Microsoft JhengHei" w:eastAsia="Microsoft JhengHei" w:cs="Microsoft JhengHei"/>
          <w:spacing w:val="2"/>
          <w:sz w:val="52"/>
          <w:szCs w:val="52"/>
          <w:lang w:eastAsia="zh-CN"/>
        </w:rPr>
        <w:t>公</w:t>
      </w:r>
      <w:r>
        <w:rPr>
          <w:rFonts w:ascii="Microsoft JhengHei" w:hAnsi="Microsoft JhengHei" w:eastAsia="Microsoft JhengHei" w:cs="Microsoft JhengHei"/>
          <w:sz w:val="52"/>
          <w:szCs w:val="52"/>
          <w:lang w:eastAsia="zh-CN"/>
        </w:rPr>
        <w:t>路</w:t>
      </w:r>
    </w:p>
    <w:p>
      <w:pPr>
        <w:spacing w:line="672" w:lineRule="exact"/>
        <w:ind w:left="566"/>
        <w:jc w:val="center"/>
        <w:rPr>
          <w:rFonts w:ascii="Microsoft JhengHei" w:hAnsi="Microsoft JhengHei" w:eastAsia="Microsoft JhengHei" w:cs="Microsoft JhengHei"/>
          <w:sz w:val="52"/>
          <w:szCs w:val="52"/>
          <w:lang w:eastAsia="zh-CN"/>
        </w:rPr>
      </w:pPr>
      <w:r>
        <w:rPr>
          <w:rFonts w:ascii="Microsoft JhengHei" w:hAnsi="Microsoft JhengHei" w:eastAsia="Microsoft JhengHei" w:cs="Microsoft JhengHei"/>
          <w:spacing w:val="-1"/>
          <w:sz w:val="52"/>
          <w:szCs w:val="52"/>
          <w:lang w:eastAsia="zh-CN"/>
        </w:rPr>
        <w:t>“</w:t>
      </w:r>
      <w:r>
        <w:rPr>
          <w:rFonts w:ascii="Microsoft JhengHei" w:hAnsi="Microsoft JhengHei" w:eastAsia="Microsoft JhengHei" w:cs="Microsoft JhengHei"/>
          <w:spacing w:val="2"/>
          <w:sz w:val="52"/>
          <w:szCs w:val="52"/>
          <w:lang w:eastAsia="zh-CN"/>
        </w:rPr>
        <w:t>十</w:t>
      </w:r>
      <w:r>
        <w:rPr>
          <w:rFonts w:ascii="Microsoft JhengHei" w:hAnsi="Microsoft JhengHei" w:eastAsia="Microsoft JhengHei" w:cs="Microsoft JhengHei"/>
          <w:spacing w:val="-1"/>
          <w:sz w:val="52"/>
          <w:szCs w:val="52"/>
          <w:lang w:eastAsia="zh-CN"/>
        </w:rPr>
        <w:t>四</w:t>
      </w:r>
      <w:r>
        <w:rPr>
          <w:rFonts w:ascii="Microsoft JhengHei" w:hAnsi="Microsoft JhengHei" w:eastAsia="Microsoft JhengHei" w:cs="Microsoft JhengHei"/>
          <w:spacing w:val="2"/>
          <w:sz w:val="52"/>
          <w:szCs w:val="52"/>
          <w:lang w:eastAsia="zh-CN"/>
        </w:rPr>
        <w:t>五</w:t>
      </w:r>
      <w:r>
        <w:rPr>
          <w:rFonts w:ascii="Microsoft JhengHei" w:hAnsi="Microsoft JhengHei" w:eastAsia="Microsoft JhengHei" w:cs="Microsoft JhengHei"/>
          <w:spacing w:val="-1"/>
          <w:sz w:val="52"/>
          <w:szCs w:val="52"/>
          <w:lang w:eastAsia="zh-CN"/>
        </w:rPr>
        <w:t>”</w:t>
      </w:r>
      <w:r>
        <w:rPr>
          <w:rFonts w:ascii="Microsoft JhengHei" w:hAnsi="Microsoft JhengHei" w:eastAsia="Microsoft JhengHei" w:cs="Microsoft JhengHei"/>
          <w:spacing w:val="2"/>
          <w:sz w:val="52"/>
          <w:szCs w:val="52"/>
          <w:lang w:eastAsia="zh-CN"/>
        </w:rPr>
        <w:t>发</w:t>
      </w:r>
      <w:r>
        <w:rPr>
          <w:rFonts w:ascii="Microsoft JhengHei" w:hAnsi="Microsoft JhengHei" w:eastAsia="Microsoft JhengHei" w:cs="Microsoft JhengHei"/>
          <w:spacing w:val="-1"/>
          <w:sz w:val="52"/>
          <w:szCs w:val="52"/>
          <w:lang w:eastAsia="zh-CN"/>
        </w:rPr>
        <w:t>展</w:t>
      </w:r>
      <w:r>
        <w:rPr>
          <w:rFonts w:ascii="Microsoft JhengHei" w:hAnsi="Microsoft JhengHei" w:eastAsia="Microsoft JhengHei" w:cs="Microsoft JhengHei"/>
          <w:spacing w:val="2"/>
          <w:sz w:val="52"/>
          <w:szCs w:val="52"/>
          <w:lang w:eastAsia="zh-CN"/>
        </w:rPr>
        <w:t>规</w:t>
      </w:r>
      <w:r>
        <w:rPr>
          <w:rFonts w:ascii="Microsoft JhengHei" w:hAnsi="Microsoft JhengHei" w:eastAsia="Microsoft JhengHei" w:cs="Microsoft JhengHei"/>
          <w:sz w:val="52"/>
          <w:szCs w:val="52"/>
          <w:lang w:eastAsia="zh-CN"/>
        </w:rPr>
        <w:t>划</w:t>
      </w:r>
    </w:p>
    <w:p>
      <w:pPr>
        <w:spacing w:before="4" w:line="150" w:lineRule="exact"/>
        <w:rPr>
          <w:sz w:val="15"/>
          <w:szCs w:val="15"/>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ind w:left="564"/>
        <w:jc w:val="center"/>
        <w:rPr>
          <w:rFonts w:ascii="Microsoft JhengHei" w:hAnsi="Microsoft JhengHei" w:eastAsia="Microsoft JhengHei" w:cs="Microsoft JhengHei"/>
          <w:sz w:val="44"/>
          <w:szCs w:val="44"/>
          <w:lang w:eastAsia="zh-CN"/>
        </w:rPr>
      </w:pPr>
      <w:r>
        <w:rPr>
          <w:rFonts w:ascii="Microsoft JhengHei" w:hAnsi="Microsoft JhengHei" w:eastAsia="Microsoft JhengHei" w:cs="Microsoft JhengHei"/>
          <w:sz w:val="44"/>
          <w:szCs w:val="44"/>
          <w:lang w:eastAsia="zh-CN"/>
        </w:rPr>
        <w:t>济</w:t>
      </w:r>
      <w:r>
        <w:rPr>
          <w:rFonts w:ascii="Microsoft JhengHei" w:hAnsi="Microsoft JhengHei" w:eastAsia="Microsoft JhengHei" w:cs="Microsoft JhengHei"/>
          <w:spacing w:val="2"/>
          <w:sz w:val="44"/>
          <w:szCs w:val="44"/>
          <w:lang w:eastAsia="zh-CN"/>
        </w:rPr>
        <w:t>南</w:t>
      </w:r>
      <w:r>
        <w:rPr>
          <w:rFonts w:ascii="Microsoft JhengHei" w:hAnsi="Microsoft JhengHei" w:eastAsia="Microsoft JhengHei" w:cs="Microsoft JhengHei"/>
          <w:sz w:val="44"/>
          <w:szCs w:val="44"/>
          <w:lang w:eastAsia="zh-CN"/>
        </w:rPr>
        <w:t>市市</w:t>
      </w:r>
      <w:r>
        <w:rPr>
          <w:rFonts w:ascii="Microsoft JhengHei" w:hAnsi="Microsoft JhengHei" w:eastAsia="Microsoft JhengHei" w:cs="Microsoft JhengHei"/>
          <w:spacing w:val="2"/>
          <w:sz w:val="44"/>
          <w:szCs w:val="44"/>
          <w:lang w:eastAsia="zh-CN"/>
        </w:rPr>
        <w:t>中</w:t>
      </w:r>
      <w:r>
        <w:rPr>
          <w:rFonts w:ascii="Microsoft JhengHei" w:hAnsi="Microsoft JhengHei" w:eastAsia="Microsoft JhengHei" w:cs="Microsoft JhengHei"/>
          <w:sz w:val="44"/>
          <w:szCs w:val="44"/>
          <w:lang w:eastAsia="zh-CN"/>
        </w:rPr>
        <w:t>区水</w:t>
      </w:r>
      <w:r>
        <w:rPr>
          <w:rFonts w:ascii="Microsoft JhengHei" w:hAnsi="Microsoft JhengHei" w:eastAsia="Microsoft JhengHei" w:cs="Microsoft JhengHei"/>
          <w:spacing w:val="2"/>
          <w:sz w:val="44"/>
          <w:szCs w:val="44"/>
          <w:lang w:eastAsia="zh-CN"/>
        </w:rPr>
        <w:t>务</w:t>
      </w:r>
      <w:r>
        <w:rPr>
          <w:rFonts w:ascii="Microsoft JhengHei" w:hAnsi="Microsoft JhengHei" w:eastAsia="Microsoft JhengHei" w:cs="Microsoft JhengHei"/>
          <w:sz w:val="44"/>
          <w:szCs w:val="44"/>
          <w:lang w:eastAsia="zh-CN"/>
        </w:rPr>
        <w:t>局</w:t>
      </w:r>
    </w:p>
    <w:p>
      <w:pPr>
        <w:jc w:val="center"/>
        <w:rPr>
          <w:rFonts w:ascii="Microsoft JhengHei" w:hAnsi="Microsoft JhengHei" w:eastAsia="Microsoft JhengHei" w:cs="Microsoft JhengHei"/>
          <w:sz w:val="44"/>
          <w:szCs w:val="44"/>
          <w:lang w:eastAsia="zh-CN"/>
        </w:rPr>
        <w:sectPr>
          <w:type w:val="continuous"/>
          <w:pgSz w:w="11906" w:h="16840"/>
          <w:pgMar w:top="1560" w:right="1680" w:bottom="280" w:left="1680" w:header="720" w:footer="720" w:gutter="0"/>
          <w:cols w:space="720" w:num="1"/>
        </w:sectPr>
      </w:pPr>
    </w:p>
    <w:p>
      <w:pPr>
        <w:spacing w:line="545" w:lineRule="exact"/>
        <w:ind w:left="4"/>
        <w:jc w:val="center"/>
        <w:rPr>
          <w:rFonts w:ascii="仿宋" w:hAnsi="仿宋" w:eastAsia="仿宋" w:cs="仿宋"/>
          <w:sz w:val="44"/>
          <w:szCs w:val="44"/>
          <w:lang w:eastAsia="zh-CN"/>
        </w:rPr>
      </w:pPr>
      <w:r>
        <w:rPr>
          <w:rFonts w:ascii="仿宋" w:hAnsi="仿宋" w:eastAsia="仿宋" w:cs="仿宋"/>
          <w:sz w:val="44"/>
          <w:szCs w:val="44"/>
          <w:lang w:eastAsia="zh-CN"/>
        </w:rPr>
        <w:t>目录</w:t>
      </w:r>
    </w:p>
    <w:p>
      <w:pPr>
        <w:tabs>
          <w:tab w:val="left" w:pos="425"/>
          <w:tab w:val="left" w:pos="987"/>
        </w:tabs>
        <w:spacing w:line="387" w:lineRule="exact"/>
        <w:ind w:left="5"/>
        <w:jc w:val="center"/>
        <w:rPr>
          <w:rFonts w:ascii="仿宋" w:hAnsi="仿宋" w:eastAsia="仿宋" w:cs="仿宋"/>
          <w:sz w:val="28"/>
          <w:szCs w:val="28"/>
          <w:lang w:eastAsia="zh-CN"/>
        </w:rPr>
      </w:pPr>
      <w:r>
        <w:fldChar w:fldCharType="begin"/>
      </w:r>
      <w:r>
        <w:instrText xml:space="preserve"> HYPERLINK \l "_bookmark1" </w:instrText>
      </w:r>
      <w:r>
        <w:fldChar w:fldCharType="separate"/>
      </w:r>
      <w:r>
        <w:rPr>
          <w:rFonts w:ascii="仿宋" w:hAnsi="仿宋" w:eastAsia="仿宋" w:cs="仿宋"/>
          <w:position w:val="-1"/>
          <w:sz w:val="28"/>
          <w:szCs w:val="28"/>
          <w:lang w:eastAsia="zh-CN"/>
        </w:rPr>
        <w:t>1</w:t>
      </w:r>
      <w:r>
        <w:rPr>
          <w:rFonts w:ascii="仿宋" w:hAnsi="仿宋" w:eastAsia="仿宋" w:cs="仿宋"/>
          <w:position w:val="-1"/>
          <w:sz w:val="28"/>
          <w:szCs w:val="28"/>
          <w:lang w:eastAsia="zh-CN"/>
        </w:rPr>
        <w:tab/>
      </w:r>
      <w:r>
        <w:rPr>
          <w:rFonts w:ascii="仿宋" w:hAnsi="仿宋" w:eastAsia="仿宋" w:cs="仿宋"/>
          <w:position w:val="-1"/>
          <w:sz w:val="28"/>
          <w:szCs w:val="28"/>
          <w:lang w:eastAsia="zh-CN"/>
        </w:rPr>
        <w:t>概</w:t>
      </w:r>
      <w:r>
        <w:rPr>
          <w:rFonts w:ascii="仿宋" w:hAnsi="仿宋" w:eastAsia="仿宋" w:cs="仿宋"/>
          <w:position w:val="-1"/>
          <w:sz w:val="28"/>
          <w:szCs w:val="28"/>
          <w:lang w:eastAsia="zh-CN"/>
        </w:rPr>
        <w:tab/>
      </w:r>
      <w:r>
        <w:rPr>
          <w:rFonts w:ascii="仿宋" w:hAnsi="仿宋" w:eastAsia="仿宋" w:cs="仿宋"/>
          <w:spacing w:val="-3"/>
          <w:position w:val="-1"/>
          <w:sz w:val="28"/>
          <w:szCs w:val="28"/>
          <w:lang w:eastAsia="zh-CN"/>
        </w:rPr>
        <w:t>述</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z w:val="28"/>
          <w:szCs w:val="28"/>
          <w:lang w:eastAsia="zh-CN"/>
        </w:rPr>
        <w:t>.</w:t>
      </w:r>
      <w:r>
        <w:rPr>
          <w:rFonts w:ascii="仿宋" w:hAnsi="仿宋" w:eastAsia="仿宋" w:cs="仿宋"/>
          <w:position w:val="-1"/>
          <w:sz w:val="28"/>
          <w:szCs w:val="28"/>
          <w:lang w:eastAsia="zh-CN"/>
        </w:rPr>
        <w:t>- 1-</w:t>
      </w:r>
      <w:r>
        <w:rPr>
          <w:rFonts w:ascii="仿宋" w:hAnsi="仿宋" w:eastAsia="仿宋" w:cs="仿宋"/>
          <w:position w:val="-1"/>
          <w:sz w:val="28"/>
          <w:szCs w:val="28"/>
          <w:lang w:eastAsia="zh-CN"/>
        </w:rPr>
        <w:fldChar w:fldCharType="end"/>
      </w:r>
    </w:p>
    <w:p>
      <w:pPr>
        <w:spacing w:line="362" w:lineRule="exact"/>
        <w:ind w:left="674"/>
        <w:rPr>
          <w:rFonts w:ascii="仿宋" w:hAnsi="仿宋" w:eastAsia="仿宋" w:cs="仿宋"/>
          <w:sz w:val="28"/>
          <w:szCs w:val="28"/>
          <w:lang w:eastAsia="zh-CN"/>
        </w:rPr>
      </w:pPr>
      <w:r>
        <w:fldChar w:fldCharType="begin"/>
      </w:r>
      <w:r>
        <w:instrText xml:space="preserve"> HYPERLINK \l "_bookmark0" </w:instrText>
      </w:r>
      <w:r>
        <w:fldChar w:fldCharType="separate"/>
      </w:r>
      <w:r>
        <w:rPr>
          <w:rFonts w:ascii="仿宋" w:hAnsi="仿宋" w:eastAsia="仿宋" w:cs="仿宋"/>
          <w:spacing w:val="1"/>
          <w:position w:val="-1"/>
          <w:sz w:val="28"/>
          <w:szCs w:val="28"/>
          <w:lang w:eastAsia="zh-CN"/>
        </w:rPr>
        <w:t>1</w:t>
      </w:r>
      <w:r>
        <w:rPr>
          <w:rFonts w:ascii="仿宋" w:hAnsi="仿宋" w:eastAsia="仿宋" w:cs="仿宋"/>
          <w:spacing w:val="-2"/>
          <w:position w:val="-1"/>
          <w:sz w:val="28"/>
          <w:szCs w:val="28"/>
          <w:lang w:eastAsia="zh-CN"/>
        </w:rPr>
        <w:t>.</w:t>
      </w:r>
      <w:r>
        <w:rPr>
          <w:rFonts w:ascii="仿宋" w:hAnsi="仿宋" w:eastAsia="仿宋" w:cs="仿宋"/>
          <w:position w:val="-1"/>
          <w:sz w:val="28"/>
          <w:szCs w:val="28"/>
          <w:lang w:eastAsia="zh-CN"/>
        </w:rPr>
        <w:t>1</w:t>
      </w:r>
      <w:r>
        <w:rPr>
          <w:rFonts w:ascii="仿宋" w:hAnsi="仿宋" w:eastAsia="仿宋" w:cs="仿宋"/>
          <w:spacing w:val="-1"/>
          <w:position w:val="-1"/>
          <w:sz w:val="28"/>
          <w:szCs w:val="28"/>
          <w:lang w:eastAsia="zh-CN"/>
        </w:rPr>
        <w:t>农</w:t>
      </w:r>
      <w:r>
        <w:rPr>
          <w:rFonts w:ascii="仿宋" w:hAnsi="仿宋" w:eastAsia="仿宋" w:cs="仿宋"/>
          <w:spacing w:val="-3"/>
          <w:position w:val="-1"/>
          <w:sz w:val="28"/>
          <w:szCs w:val="28"/>
          <w:lang w:eastAsia="zh-CN"/>
        </w:rPr>
        <w:t>村</w:t>
      </w:r>
      <w:r>
        <w:rPr>
          <w:rFonts w:ascii="仿宋" w:hAnsi="仿宋" w:eastAsia="仿宋" w:cs="仿宋"/>
          <w:spacing w:val="-1"/>
          <w:position w:val="-1"/>
          <w:sz w:val="28"/>
          <w:szCs w:val="28"/>
          <w:lang w:eastAsia="zh-CN"/>
        </w:rPr>
        <w:t>公路</w:t>
      </w:r>
      <w:r>
        <w:rPr>
          <w:rFonts w:ascii="仿宋" w:hAnsi="仿宋" w:eastAsia="仿宋" w:cs="仿宋"/>
          <w:spacing w:val="-3"/>
          <w:position w:val="-1"/>
          <w:sz w:val="28"/>
          <w:szCs w:val="28"/>
          <w:lang w:eastAsia="zh-CN"/>
        </w:rPr>
        <w:t>的</w:t>
      </w:r>
      <w:r>
        <w:rPr>
          <w:rFonts w:ascii="仿宋" w:hAnsi="仿宋" w:eastAsia="仿宋" w:cs="仿宋"/>
          <w:spacing w:val="-1"/>
          <w:position w:val="-1"/>
          <w:sz w:val="28"/>
          <w:szCs w:val="28"/>
          <w:lang w:eastAsia="zh-CN"/>
        </w:rPr>
        <w:t>概念</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pacing w:val="7"/>
          <w:sz w:val="28"/>
          <w:szCs w:val="28"/>
          <w:lang w:eastAsia="zh-CN"/>
        </w:rPr>
        <w:t>.</w:t>
      </w:r>
      <w:r>
        <w:rPr>
          <w:rFonts w:ascii="仿宋" w:hAnsi="仿宋" w:eastAsia="仿宋" w:cs="仿宋"/>
          <w:position w:val="-1"/>
          <w:sz w:val="28"/>
          <w:szCs w:val="28"/>
          <w:lang w:eastAsia="zh-CN"/>
        </w:rPr>
        <w:t>- 1-</w:t>
      </w:r>
      <w:r>
        <w:rPr>
          <w:rFonts w:ascii="仿宋" w:hAnsi="仿宋" w:eastAsia="仿宋" w:cs="仿宋"/>
          <w:position w:val="-1"/>
          <w:sz w:val="28"/>
          <w:szCs w:val="28"/>
          <w:lang w:eastAsia="zh-CN"/>
        </w:rPr>
        <w:fldChar w:fldCharType="end"/>
      </w:r>
    </w:p>
    <w:p>
      <w:pPr>
        <w:spacing w:line="362" w:lineRule="exact"/>
        <w:ind w:left="674"/>
        <w:rPr>
          <w:rFonts w:ascii="仿宋" w:hAnsi="仿宋" w:eastAsia="仿宋" w:cs="仿宋"/>
          <w:sz w:val="28"/>
          <w:szCs w:val="28"/>
          <w:lang w:eastAsia="zh-CN"/>
        </w:rPr>
      </w:pPr>
      <w:r>
        <w:fldChar w:fldCharType="begin"/>
      </w:r>
      <w:r>
        <w:instrText xml:space="preserve"> HYPERLINK \l "_bookmark2" </w:instrText>
      </w:r>
      <w:r>
        <w:fldChar w:fldCharType="separate"/>
      </w:r>
      <w:r>
        <w:rPr>
          <w:rFonts w:ascii="仿宋" w:hAnsi="仿宋" w:eastAsia="仿宋" w:cs="仿宋"/>
          <w:spacing w:val="1"/>
          <w:position w:val="-1"/>
          <w:sz w:val="28"/>
          <w:szCs w:val="28"/>
          <w:lang w:eastAsia="zh-CN"/>
        </w:rPr>
        <w:t>1</w:t>
      </w:r>
      <w:r>
        <w:rPr>
          <w:rFonts w:ascii="仿宋" w:hAnsi="仿宋" w:eastAsia="仿宋" w:cs="仿宋"/>
          <w:spacing w:val="-2"/>
          <w:position w:val="-1"/>
          <w:sz w:val="28"/>
          <w:szCs w:val="28"/>
          <w:lang w:eastAsia="zh-CN"/>
        </w:rPr>
        <w:t>.</w:t>
      </w:r>
      <w:r>
        <w:rPr>
          <w:rFonts w:ascii="仿宋" w:hAnsi="仿宋" w:eastAsia="仿宋" w:cs="仿宋"/>
          <w:position w:val="-1"/>
          <w:sz w:val="28"/>
          <w:szCs w:val="28"/>
          <w:lang w:eastAsia="zh-CN"/>
        </w:rPr>
        <w:t>2</w:t>
      </w:r>
      <w:r>
        <w:rPr>
          <w:rFonts w:ascii="仿宋" w:hAnsi="仿宋" w:eastAsia="仿宋" w:cs="仿宋"/>
          <w:spacing w:val="-1"/>
          <w:position w:val="-1"/>
          <w:sz w:val="28"/>
          <w:szCs w:val="28"/>
          <w:lang w:eastAsia="zh-CN"/>
        </w:rPr>
        <w:t>项</w:t>
      </w:r>
      <w:r>
        <w:rPr>
          <w:rFonts w:ascii="仿宋" w:hAnsi="仿宋" w:eastAsia="仿宋" w:cs="仿宋"/>
          <w:spacing w:val="-3"/>
          <w:position w:val="-1"/>
          <w:sz w:val="28"/>
          <w:szCs w:val="28"/>
          <w:lang w:eastAsia="zh-CN"/>
        </w:rPr>
        <w:t>目</w:t>
      </w:r>
      <w:r>
        <w:rPr>
          <w:rFonts w:ascii="仿宋" w:hAnsi="仿宋" w:eastAsia="仿宋" w:cs="仿宋"/>
          <w:spacing w:val="-1"/>
          <w:position w:val="-1"/>
          <w:sz w:val="28"/>
          <w:szCs w:val="28"/>
          <w:lang w:eastAsia="zh-CN"/>
        </w:rPr>
        <w:t>背景</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pacing w:val="19"/>
          <w:sz w:val="28"/>
          <w:szCs w:val="28"/>
          <w:lang w:eastAsia="zh-CN"/>
        </w:rPr>
        <w:t>.</w:t>
      </w:r>
      <w:r>
        <w:rPr>
          <w:rFonts w:ascii="仿宋" w:hAnsi="仿宋" w:eastAsia="仿宋" w:cs="仿宋"/>
          <w:position w:val="-1"/>
          <w:sz w:val="28"/>
          <w:szCs w:val="28"/>
          <w:lang w:eastAsia="zh-CN"/>
        </w:rPr>
        <w:t>- 3-</w:t>
      </w:r>
      <w:r>
        <w:rPr>
          <w:rFonts w:ascii="仿宋" w:hAnsi="仿宋" w:eastAsia="仿宋" w:cs="仿宋"/>
          <w:position w:val="-1"/>
          <w:sz w:val="28"/>
          <w:szCs w:val="28"/>
          <w:lang w:eastAsia="zh-CN"/>
        </w:rPr>
        <w:fldChar w:fldCharType="end"/>
      </w:r>
    </w:p>
    <w:p>
      <w:pPr>
        <w:spacing w:line="365" w:lineRule="exact"/>
        <w:ind w:left="674"/>
        <w:rPr>
          <w:rFonts w:ascii="仿宋" w:hAnsi="仿宋" w:eastAsia="仿宋" w:cs="仿宋"/>
          <w:sz w:val="28"/>
          <w:szCs w:val="28"/>
          <w:lang w:eastAsia="zh-CN"/>
        </w:rPr>
      </w:pPr>
      <w:r>
        <w:fldChar w:fldCharType="begin"/>
      </w:r>
      <w:r>
        <w:instrText xml:space="preserve"> HYPERLINK \l "_bookmark3" </w:instrText>
      </w:r>
      <w:r>
        <w:fldChar w:fldCharType="separate"/>
      </w:r>
      <w:r>
        <w:rPr>
          <w:rFonts w:ascii="仿宋" w:hAnsi="仿宋" w:eastAsia="仿宋" w:cs="仿宋"/>
          <w:spacing w:val="1"/>
          <w:position w:val="-1"/>
          <w:sz w:val="28"/>
          <w:szCs w:val="28"/>
          <w:lang w:eastAsia="zh-CN"/>
        </w:rPr>
        <w:t>1</w:t>
      </w:r>
      <w:r>
        <w:rPr>
          <w:rFonts w:ascii="仿宋" w:hAnsi="仿宋" w:eastAsia="仿宋" w:cs="仿宋"/>
          <w:spacing w:val="-2"/>
          <w:position w:val="-1"/>
          <w:sz w:val="28"/>
          <w:szCs w:val="28"/>
          <w:lang w:eastAsia="zh-CN"/>
        </w:rPr>
        <w:t>.</w:t>
      </w:r>
      <w:r>
        <w:rPr>
          <w:rFonts w:ascii="仿宋" w:hAnsi="仿宋" w:eastAsia="仿宋" w:cs="仿宋"/>
          <w:position w:val="-1"/>
          <w:sz w:val="28"/>
          <w:szCs w:val="28"/>
          <w:lang w:eastAsia="zh-CN"/>
        </w:rPr>
        <w:t>3</w:t>
      </w:r>
      <w:r>
        <w:rPr>
          <w:rFonts w:ascii="仿宋" w:hAnsi="仿宋" w:eastAsia="仿宋" w:cs="仿宋"/>
          <w:spacing w:val="-1"/>
          <w:position w:val="-1"/>
          <w:sz w:val="28"/>
          <w:szCs w:val="28"/>
          <w:lang w:eastAsia="zh-CN"/>
        </w:rPr>
        <w:t>规</w:t>
      </w:r>
      <w:r>
        <w:rPr>
          <w:rFonts w:ascii="仿宋" w:hAnsi="仿宋" w:eastAsia="仿宋" w:cs="仿宋"/>
          <w:spacing w:val="-3"/>
          <w:position w:val="-1"/>
          <w:sz w:val="28"/>
          <w:szCs w:val="28"/>
          <w:lang w:eastAsia="zh-CN"/>
        </w:rPr>
        <w:t>划</w:t>
      </w:r>
      <w:r>
        <w:rPr>
          <w:rFonts w:ascii="仿宋" w:hAnsi="仿宋" w:eastAsia="仿宋" w:cs="仿宋"/>
          <w:spacing w:val="-1"/>
          <w:position w:val="-1"/>
          <w:sz w:val="28"/>
          <w:szCs w:val="28"/>
          <w:lang w:eastAsia="zh-CN"/>
        </w:rPr>
        <w:t>范围</w:t>
      </w:r>
      <w:r>
        <w:rPr>
          <w:rFonts w:ascii="仿宋" w:hAnsi="仿宋" w:eastAsia="仿宋" w:cs="仿宋"/>
          <w:spacing w:val="-3"/>
          <w:position w:val="-1"/>
          <w:sz w:val="28"/>
          <w:szCs w:val="28"/>
          <w:lang w:eastAsia="zh-CN"/>
        </w:rPr>
        <w:t>和</w:t>
      </w:r>
      <w:r>
        <w:rPr>
          <w:rFonts w:ascii="仿宋" w:hAnsi="仿宋" w:eastAsia="仿宋" w:cs="仿宋"/>
          <w:spacing w:val="-1"/>
          <w:position w:val="-1"/>
          <w:sz w:val="28"/>
          <w:szCs w:val="28"/>
          <w:lang w:eastAsia="zh-CN"/>
        </w:rPr>
        <w:t>年限</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pacing w:val="7"/>
          <w:sz w:val="28"/>
          <w:szCs w:val="28"/>
          <w:lang w:eastAsia="zh-CN"/>
        </w:rPr>
        <w:t>.</w:t>
      </w:r>
      <w:r>
        <w:rPr>
          <w:rFonts w:ascii="仿宋" w:hAnsi="仿宋" w:eastAsia="仿宋" w:cs="仿宋"/>
          <w:position w:val="-1"/>
          <w:sz w:val="28"/>
          <w:szCs w:val="28"/>
          <w:lang w:eastAsia="zh-CN"/>
        </w:rPr>
        <w:t>- 6-</w:t>
      </w:r>
      <w:r>
        <w:rPr>
          <w:rFonts w:ascii="仿宋" w:hAnsi="仿宋" w:eastAsia="仿宋" w:cs="仿宋"/>
          <w:position w:val="-1"/>
          <w:sz w:val="28"/>
          <w:szCs w:val="28"/>
          <w:lang w:eastAsia="zh-CN"/>
        </w:rPr>
        <w:fldChar w:fldCharType="end"/>
      </w:r>
    </w:p>
    <w:p>
      <w:pPr>
        <w:spacing w:line="362" w:lineRule="exact"/>
        <w:ind w:left="674"/>
        <w:rPr>
          <w:rFonts w:ascii="仿宋" w:hAnsi="仿宋" w:eastAsia="仿宋" w:cs="仿宋"/>
          <w:sz w:val="28"/>
          <w:szCs w:val="28"/>
          <w:lang w:eastAsia="zh-CN"/>
        </w:rPr>
      </w:pPr>
      <w:r>
        <w:fldChar w:fldCharType="begin"/>
      </w:r>
      <w:r>
        <w:instrText xml:space="preserve"> HYPERLINK \l "_bookmark4" </w:instrText>
      </w:r>
      <w:r>
        <w:fldChar w:fldCharType="separate"/>
      </w:r>
      <w:r>
        <w:rPr>
          <w:rFonts w:ascii="仿宋" w:hAnsi="仿宋" w:eastAsia="仿宋" w:cs="仿宋"/>
          <w:spacing w:val="1"/>
          <w:position w:val="-1"/>
          <w:sz w:val="28"/>
          <w:szCs w:val="28"/>
          <w:lang w:eastAsia="zh-CN"/>
        </w:rPr>
        <w:t>1</w:t>
      </w:r>
      <w:r>
        <w:rPr>
          <w:rFonts w:ascii="仿宋" w:hAnsi="仿宋" w:eastAsia="仿宋" w:cs="仿宋"/>
          <w:spacing w:val="-2"/>
          <w:position w:val="-1"/>
          <w:sz w:val="28"/>
          <w:szCs w:val="28"/>
          <w:lang w:eastAsia="zh-CN"/>
        </w:rPr>
        <w:t>.</w:t>
      </w:r>
      <w:r>
        <w:rPr>
          <w:rFonts w:ascii="仿宋" w:hAnsi="仿宋" w:eastAsia="仿宋" w:cs="仿宋"/>
          <w:position w:val="-1"/>
          <w:sz w:val="28"/>
          <w:szCs w:val="28"/>
          <w:lang w:eastAsia="zh-CN"/>
        </w:rPr>
        <w:t>4</w:t>
      </w:r>
      <w:r>
        <w:rPr>
          <w:rFonts w:ascii="仿宋" w:hAnsi="仿宋" w:eastAsia="仿宋" w:cs="仿宋"/>
          <w:spacing w:val="-1"/>
          <w:position w:val="-1"/>
          <w:sz w:val="28"/>
          <w:szCs w:val="28"/>
          <w:lang w:eastAsia="zh-CN"/>
        </w:rPr>
        <w:t>规</w:t>
      </w:r>
      <w:r>
        <w:rPr>
          <w:rFonts w:ascii="仿宋" w:hAnsi="仿宋" w:eastAsia="仿宋" w:cs="仿宋"/>
          <w:spacing w:val="-3"/>
          <w:position w:val="-1"/>
          <w:sz w:val="28"/>
          <w:szCs w:val="28"/>
          <w:lang w:eastAsia="zh-CN"/>
        </w:rPr>
        <w:t>划</w:t>
      </w:r>
      <w:r>
        <w:rPr>
          <w:rFonts w:ascii="仿宋" w:hAnsi="仿宋" w:eastAsia="仿宋" w:cs="仿宋"/>
          <w:spacing w:val="-1"/>
          <w:position w:val="-1"/>
          <w:sz w:val="28"/>
          <w:szCs w:val="28"/>
          <w:lang w:eastAsia="zh-CN"/>
        </w:rPr>
        <w:t>依据</w:t>
      </w:r>
      <w:r>
        <w:rPr>
          <w:rFonts w:ascii="仿宋" w:hAnsi="仿宋" w:eastAsia="仿宋" w:cs="仿宋"/>
          <w:spacing w:val="-3"/>
          <w:position w:val="-1"/>
          <w:sz w:val="28"/>
          <w:szCs w:val="28"/>
          <w:lang w:eastAsia="zh-CN"/>
        </w:rPr>
        <w:t>与</w:t>
      </w:r>
      <w:r>
        <w:rPr>
          <w:rFonts w:ascii="仿宋" w:hAnsi="仿宋" w:eastAsia="仿宋" w:cs="仿宋"/>
          <w:spacing w:val="-1"/>
          <w:position w:val="-1"/>
          <w:sz w:val="28"/>
          <w:szCs w:val="28"/>
          <w:lang w:eastAsia="zh-CN"/>
        </w:rPr>
        <w:t>原则</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pacing w:val="7"/>
          <w:sz w:val="28"/>
          <w:szCs w:val="28"/>
          <w:lang w:eastAsia="zh-CN"/>
        </w:rPr>
        <w:t>.</w:t>
      </w:r>
      <w:r>
        <w:rPr>
          <w:rFonts w:ascii="仿宋" w:hAnsi="仿宋" w:eastAsia="仿宋" w:cs="仿宋"/>
          <w:position w:val="-1"/>
          <w:sz w:val="28"/>
          <w:szCs w:val="28"/>
          <w:lang w:eastAsia="zh-CN"/>
        </w:rPr>
        <w:t>- 6-</w:t>
      </w:r>
      <w:r>
        <w:rPr>
          <w:rFonts w:ascii="仿宋" w:hAnsi="仿宋" w:eastAsia="仿宋" w:cs="仿宋"/>
          <w:position w:val="-1"/>
          <w:sz w:val="28"/>
          <w:szCs w:val="28"/>
          <w:lang w:eastAsia="zh-CN"/>
        </w:rPr>
        <w:fldChar w:fldCharType="end"/>
      </w:r>
    </w:p>
    <w:p>
      <w:pPr>
        <w:spacing w:line="362" w:lineRule="exact"/>
        <w:ind w:left="674"/>
        <w:rPr>
          <w:rFonts w:ascii="仿宋" w:hAnsi="仿宋" w:eastAsia="仿宋" w:cs="仿宋"/>
          <w:sz w:val="28"/>
          <w:szCs w:val="28"/>
          <w:lang w:eastAsia="zh-CN"/>
        </w:rPr>
      </w:pPr>
      <w:r>
        <w:fldChar w:fldCharType="begin"/>
      </w:r>
      <w:r>
        <w:instrText xml:space="preserve"> HYPERLINK \l "_bookmark5" </w:instrText>
      </w:r>
      <w:r>
        <w:fldChar w:fldCharType="separate"/>
      </w:r>
      <w:r>
        <w:rPr>
          <w:rFonts w:ascii="仿宋" w:hAnsi="仿宋" w:eastAsia="仿宋" w:cs="仿宋"/>
          <w:spacing w:val="1"/>
          <w:position w:val="-1"/>
          <w:sz w:val="28"/>
          <w:szCs w:val="28"/>
          <w:lang w:eastAsia="zh-CN"/>
        </w:rPr>
        <w:t>1</w:t>
      </w:r>
      <w:r>
        <w:rPr>
          <w:rFonts w:ascii="仿宋" w:hAnsi="仿宋" w:eastAsia="仿宋" w:cs="仿宋"/>
          <w:spacing w:val="-2"/>
          <w:position w:val="-1"/>
          <w:sz w:val="28"/>
          <w:szCs w:val="28"/>
          <w:lang w:eastAsia="zh-CN"/>
        </w:rPr>
        <w:t>.</w:t>
      </w:r>
      <w:r>
        <w:rPr>
          <w:rFonts w:ascii="仿宋" w:hAnsi="仿宋" w:eastAsia="仿宋" w:cs="仿宋"/>
          <w:position w:val="-1"/>
          <w:sz w:val="28"/>
          <w:szCs w:val="28"/>
          <w:lang w:eastAsia="zh-CN"/>
        </w:rPr>
        <w:t>5</w:t>
      </w:r>
      <w:r>
        <w:rPr>
          <w:rFonts w:ascii="仿宋" w:hAnsi="仿宋" w:eastAsia="仿宋" w:cs="仿宋"/>
          <w:spacing w:val="-1"/>
          <w:position w:val="-1"/>
          <w:sz w:val="28"/>
          <w:szCs w:val="28"/>
          <w:lang w:eastAsia="zh-CN"/>
        </w:rPr>
        <w:t>规</w:t>
      </w:r>
      <w:r>
        <w:rPr>
          <w:rFonts w:ascii="仿宋" w:hAnsi="仿宋" w:eastAsia="仿宋" w:cs="仿宋"/>
          <w:spacing w:val="-3"/>
          <w:position w:val="-1"/>
          <w:sz w:val="28"/>
          <w:szCs w:val="28"/>
          <w:lang w:eastAsia="zh-CN"/>
        </w:rPr>
        <w:t>划</w:t>
      </w:r>
      <w:r>
        <w:rPr>
          <w:rFonts w:ascii="仿宋" w:hAnsi="仿宋" w:eastAsia="仿宋" w:cs="仿宋"/>
          <w:spacing w:val="-1"/>
          <w:position w:val="-1"/>
          <w:sz w:val="28"/>
          <w:szCs w:val="28"/>
          <w:lang w:eastAsia="zh-CN"/>
        </w:rPr>
        <w:t>目标</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pacing w:val="19"/>
          <w:sz w:val="28"/>
          <w:szCs w:val="28"/>
          <w:lang w:eastAsia="zh-CN"/>
        </w:rPr>
        <w:t>.</w:t>
      </w:r>
      <w:r>
        <w:rPr>
          <w:rFonts w:ascii="仿宋" w:hAnsi="仿宋" w:eastAsia="仿宋" w:cs="仿宋"/>
          <w:position w:val="-1"/>
          <w:sz w:val="28"/>
          <w:szCs w:val="28"/>
          <w:lang w:eastAsia="zh-CN"/>
        </w:rPr>
        <w:t>- 8-</w:t>
      </w:r>
      <w:r>
        <w:rPr>
          <w:rFonts w:ascii="仿宋" w:hAnsi="仿宋" w:eastAsia="仿宋" w:cs="仿宋"/>
          <w:position w:val="-1"/>
          <w:sz w:val="28"/>
          <w:szCs w:val="28"/>
          <w:lang w:eastAsia="zh-CN"/>
        </w:rPr>
        <w:fldChar w:fldCharType="end"/>
      </w:r>
    </w:p>
    <w:p>
      <w:pPr>
        <w:spacing w:line="365" w:lineRule="exact"/>
        <w:ind w:left="674"/>
        <w:rPr>
          <w:rFonts w:ascii="仿宋" w:hAnsi="仿宋" w:eastAsia="仿宋" w:cs="仿宋"/>
          <w:sz w:val="28"/>
          <w:szCs w:val="28"/>
          <w:lang w:eastAsia="zh-CN"/>
        </w:rPr>
      </w:pPr>
      <w:r>
        <w:fldChar w:fldCharType="begin"/>
      </w:r>
      <w:r>
        <w:instrText xml:space="preserve"> HYPERLINK \l "_bookmark6" </w:instrText>
      </w:r>
      <w:r>
        <w:fldChar w:fldCharType="separate"/>
      </w:r>
      <w:r>
        <w:rPr>
          <w:rFonts w:ascii="仿宋" w:hAnsi="仿宋" w:eastAsia="仿宋" w:cs="仿宋"/>
          <w:spacing w:val="1"/>
          <w:position w:val="-1"/>
          <w:sz w:val="28"/>
          <w:szCs w:val="28"/>
          <w:lang w:eastAsia="zh-CN"/>
        </w:rPr>
        <w:t>1</w:t>
      </w:r>
      <w:r>
        <w:rPr>
          <w:rFonts w:ascii="仿宋" w:hAnsi="仿宋" w:eastAsia="仿宋" w:cs="仿宋"/>
          <w:spacing w:val="-2"/>
          <w:position w:val="-1"/>
          <w:sz w:val="28"/>
          <w:szCs w:val="28"/>
          <w:lang w:eastAsia="zh-CN"/>
        </w:rPr>
        <w:t>.</w:t>
      </w:r>
      <w:r>
        <w:rPr>
          <w:rFonts w:ascii="仿宋" w:hAnsi="仿宋" w:eastAsia="仿宋" w:cs="仿宋"/>
          <w:position w:val="-1"/>
          <w:sz w:val="28"/>
          <w:szCs w:val="28"/>
          <w:lang w:eastAsia="zh-CN"/>
        </w:rPr>
        <w:t>6</w:t>
      </w:r>
      <w:r>
        <w:rPr>
          <w:rFonts w:ascii="仿宋" w:hAnsi="仿宋" w:eastAsia="仿宋" w:cs="仿宋"/>
          <w:spacing w:val="-1"/>
          <w:position w:val="-1"/>
          <w:sz w:val="28"/>
          <w:szCs w:val="28"/>
          <w:lang w:eastAsia="zh-CN"/>
        </w:rPr>
        <w:t>规</w:t>
      </w:r>
      <w:r>
        <w:rPr>
          <w:rFonts w:ascii="仿宋" w:hAnsi="仿宋" w:eastAsia="仿宋" w:cs="仿宋"/>
          <w:spacing w:val="-3"/>
          <w:position w:val="-1"/>
          <w:sz w:val="28"/>
          <w:szCs w:val="28"/>
          <w:lang w:eastAsia="zh-CN"/>
        </w:rPr>
        <w:t>划</w:t>
      </w:r>
      <w:r>
        <w:rPr>
          <w:rFonts w:ascii="仿宋" w:hAnsi="仿宋" w:eastAsia="仿宋" w:cs="仿宋"/>
          <w:spacing w:val="-1"/>
          <w:position w:val="-1"/>
          <w:sz w:val="28"/>
          <w:szCs w:val="28"/>
          <w:lang w:eastAsia="zh-CN"/>
        </w:rPr>
        <w:t>思路</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pacing w:val="19"/>
          <w:sz w:val="28"/>
          <w:szCs w:val="28"/>
          <w:lang w:eastAsia="zh-CN"/>
        </w:rPr>
        <w:t>.</w:t>
      </w:r>
      <w:r>
        <w:rPr>
          <w:rFonts w:ascii="仿宋" w:hAnsi="仿宋" w:eastAsia="仿宋" w:cs="仿宋"/>
          <w:position w:val="-1"/>
          <w:sz w:val="28"/>
          <w:szCs w:val="28"/>
          <w:lang w:eastAsia="zh-CN"/>
        </w:rPr>
        <w:t>- 9-</w:t>
      </w:r>
      <w:r>
        <w:rPr>
          <w:rFonts w:ascii="仿宋" w:hAnsi="仿宋" w:eastAsia="仿宋" w:cs="仿宋"/>
          <w:position w:val="-1"/>
          <w:sz w:val="28"/>
          <w:szCs w:val="28"/>
          <w:lang w:eastAsia="zh-CN"/>
        </w:rPr>
        <w:fldChar w:fldCharType="end"/>
      </w:r>
    </w:p>
    <w:p>
      <w:pPr>
        <w:spacing w:line="362" w:lineRule="exact"/>
        <w:ind w:left="5"/>
        <w:jc w:val="center"/>
        <w:rPr>
          <w:rFonts w:ascii="仿宋" w:hAnsi="仿宋" w:eastAsia="仿宋" w:cs="仿宋"/>
          <w:sz w:val="28"/>
          <w:szCs w:val="28"/>
          <w:lang w:eastAsia="zh-CN"/>
        </w:rPr>
      </w:pPr>
      <w:r>
        <w:fldChar w:fldCharType="begin"/>
      </w:r>
      <w:r>
        <w:instrText xml:space="preserve"> HYPERLINK \l "_bookmark7" </w:instrText>
      </w:r>
      <w:r>
        <w:fldChar w:fldCharType="separate"/>
      </w:r>
      <w:r>
        <w:rPr>
          <w:rFonts w:ascii="仿宋" w:hAnsi="仿宋" w:eastAsia="仿宋" w:cs="仿宋"/>
          <w:position w:val="-1"/>
          <w:sz w:val="28"/>
          <w:szCs w:val="28"/>
          <w:lang w:eastAsia="zh-CN"/>
        </w:rPr>
        <w:t xml:space="preserve">2 </w:t>
      </w:r>
      <w:r>
        <w:rPr>
          <w:rFonts w:ascii="仿宋" w:hAnsi="仿宋" w:eastAsia="仿宋" w:cs="仿宋"/>
          <w:spacing w:val="-1"/>
          <w:position w:val="-1"/>
          <w:sz w:val="28"/>
          <w:szCs w:val="28"/>
          <w:lang w:eastAsia="zh-CN"/>
        </w:rPr>
        <w:t>区</w:t>
      </w:r>
      <w:r>
        <w:rPr>
          <w:rFonts w:ascii="仿宋" w:hAnsi="仿宋" w:eastAsia="仿宋" w:cs="仿宋"/>
          <w:spacing w:val="-3"/>
          <w:position w:val="-1"/>
          <w:sz w:val="28"/>
          <w:szCs w:val="28"/>
          <w:lang w:eastAsia="zh-CN"/>
        </w:rPr>
        <w:t>域</w:t>
      </w:r>
      <w:r>
        <w:rPr>
          <w:rFonts w:ascii="仿宋" w:hAnsi="仿宋" w:eastAsia="仿宋" w:cs="仿宋"/>
          <w:spacing w:val="-1"/>
          <w:position w:val="-1"/>
          <w:sz w:val="28"/>
          <w:szCs w:val="28"/>
          <w:lang w:eastAsia="zh-CN"/>
        </w:rPr>
        <w:t>经济</w:t>
      </w:r>
      <w:r>
        <w:rPr>
          <w:rFonts w:ascii="仿宋" w:hAnsi="仿宋" w:eastAsia="仿宋" w:cs="仿宋"/>
          <w:spacing w:val="-3"/>
          <w:position w:val="-1"/>
          <w:sz w:val="28"/>
          <w:szCs w:val="28"/>
          <w:lang w:eastAsia="zh-CN"/>
        </w:rPr>
        <w:t>社</w:t>
      </w:r>
      <w:r>
        <w:rPr>
          <w:rFonts w:ascii="仿宋" w:hAnsi="仿宋" w:eastAsia="仿宋" w:cs="仿宋"/>
          <w:spacing w:val="-1"/>
          <w:position w:val="-1"/>
          <w:sz w:val="28"/>
          <w:szCs w:val="28"/>
          <w:lang w:eastAsia="zh-CN"/>
        </w:rPr>
        <w:t>会及</w:t>
      </w:r>
      <w:r>
        <w:rPr>
          <w:rFonts w:ascii="仿宋" w:hAnsi="仿宋" w:eastAsia="仿宋" w:cs="仿宋"/>
          <w:spacing w:val="-3"/>
          <w:position w:val="-1"/>
          <w:sz w:val="28"/>
          <w:szCs w:val="28"/>
          <w:lang w:eastAsia="zh-CN"/>
        </w:rPr>
        <w:t>交</w:t>
      </w:r>
      <w:r>
        <w:rPr>
          <w:rFonts w:ascii="仿宋" w:hAnsi="仿宋" w:eastAsia="仿宋" w:cs="仿宋"/>
          <w:spacing w:val="-1"/>
          <w:position w:val="-1"/>
          <w:sz w:val="28"/>
          <w:szCs w:val="28"/>
          <w:lang w:eastAsia="zh-CN"/>
        </w:rPr>
        <w:t>通发</w:t>
      </w:r>
      <w:r>
        <w:rPr>
          <w:rFonts w:ascii="仿宋" w:hAnsi="仿宋" w:eastAsia="仿宋" w:cs="仿宋"/>
          <w:spacing w:val="-3"/>
          <w:position w:val="-1"/>
          <w:sz w:val="28"/>
          <w:szCs w:val="28"/>
          <w:lang w:eastAsia="zh-CN"/>
        </w:rPr>
        <w:t>展</w:t>
      </w:r>
      <w:r>
        <w:rPr>
          <w:rFonts w:ascii="仿宋" w:hAnsi="仿宋" w:eastAsia="仿宋" w:cs="仿宋"/>
          <w:spacing w:val="-1"/>
          <w:position w:val="-1"/>
          <w:sz w:val="28"/>
          <w:szCs w:val="28"/>
          <w:lang w:eastAsia="zh-CN"/>
        </w:rPr>
        <w:t>现状</w:t>
      </w:r>
      <w:r>
        <w:rPr>
          <w:rFonts w:ascii="仿宋" w:hAnsi="仿宋" w:eastAsia="仿宋" w:cs="仿宋"/>
          <w:spacing w:val="-3"/>
          <w:position w:val="-1"/>
          <w:sz w:val="28"/>
          <w:szCs w:val="28"/>
          <w:lang w:eastAsia="zh-CN"/>
        </w:rPr>
        <w:t>与</w:t>
      </w:r>
      <w:r>
        <w:rPr>
          <w:rFonts w:ascii="仿宋" w:hAnsi="仿宋" w:eastAsia="仿宋" w:cs="仿宋"/>
          <w:spacing w:val="-1"/>
          <w:position w:val="-1"/>
          <w:sz w:val="28"/>
          <w:szCs w:val="28"/>
          <w:lang w:eastAsia="zh-CN"/>
        </w:rPr>
        <w:t>规划</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z w:val="28"/>
          <w:szCs w:val="28"/>
          <w:lang w:eastAsia="zh-CN"/>
        </w:rPr>
        <w:t>.</w:t>
      </w:r>
      <w:r>
        <w:rPr>
          <w:rFonts w:ascii="仿宋" w:hAnsi="仿宋" w:eastAsia="仿宋" w:cs="仿宋"/>
          <w:position w:val="-1"/>
          <w:sz w:val="28"/>
          <w:szCs w:val="28"/>
          <w:lang w:eastAsia="zh-CN"/>
        </w:rPr>
        <w:t>-</w:t>
      </w:r>
      <w:r>
        <w:rPr>
          <w:rFonts w:ascii="仿宋" w:hAnsi="仿宋" w:eastAsia="仿宋" w:cs="仿宋"/>
          <w:spacing w:val="1"/>
          <w:position w:val="-1"/>
          <w:sz w:val="28"/>
          <w:szCs w:val="28"/>
          <w:lang w:eastAsia="zh-CN"/>
        </w:rPr>
        <w:t>1</w:t>
      </w:r>
      <w:r>
        <w:rPr>
          <w:rFonts w:ascii="仿宋" w:hAnsi="仿宋" w:eastAsia="仿宋" w:cs="仿宋"/>
          <w:position w:val="-1"/>
          <w:sz w:val="28"/>
          <w:szCs w:val="28"/>
          <w:lang w:eastAsia="zh-CN"/>
        </w:rPr>
        <w:t>1-</w:t>
      </w:r>
      <w:r>
        <w:rPr>
          <w:rFonts w:ascii="仿宋" w:hAnsi="仿宋" w:eastAsia="仿宋" w:cs="仿宋"/>
          <w:position w:val="-1"/>
          <w:sz w:val="28"/>
          <w:szCs w:val="28"/>
          <w:lang w:eastAsia="zh-CN"/>
        </w:rPr>
        <w:fldChar w:fldCharType="end"/>
      </w:r>
    </w:p>
    <w:p>
      <w:pPr>
        <w:spacing w:line="362" w:lineRule="exact"/>
        <w:ind w:left="674"/>
        <w:rPr>
          <w:rFonts w:ascii="仿宋" w:hAnsi="仿宋" w:eastAsia="仿宋" w:cs="仿宋"/>
          <w:sz w:val="28"/>
          <w:szCs w:val="28"/>
          <w:lang w:eastAsia="zh-CN"/>
        </w:rPr>
      </w:pPr>
      <w:r>
        <w:fldChar w:fldCharType="begin"/>
      </w:r>
      <w:r>
        <w:instrText xml:space="preserve"> HYPERLINK \l "_bookmark8" </w:instrText>
      </w:r>
      <w:r>
        <w:fldChar w:fldCharType="separate"/>
      </w:r>
      <w:r>
        <w:rPr>
          <w:rFonts w:ascii="仿宋" w:hAnsi="仿宋" w:eastAsia="仿宋" w:cs="仿宋"/>
          <w:spacing w:val="1"/>
          <w:position w:val="-1"/>
          <w:sz w:val="28"/>
          <w:szCs w:val="28"/>
          <w:lang w:eastAsia="zh-CN"/>
        </w:rPr>
        <w:t>2</w:t>
      </w:r>
      <w:r>
        <w:rPr>
          <w:rFonts w:ascii="仿宋" w:hAnsi="仿宋" w:eastAsia="仿宋" w:cs="仿宋"/>
          <w:spacing w:val="-2"/>
          <w:position w:val="-1"/>
          <w:sz w:val="28"/>
          <w:szCs w:val="28"/>
          <w:lang w:eastAsia="zh-CN"/>
        </w:rPr>
        <w:t>.</w:t>
      </w:r>
      <w:r>
        <w:rPr>
          <w:rFonts w:ascii="仿宋" w:hAnsi="仿宋" w:eastAsia="仿宋" w:cs="仿宋"/>
          <w:position w:val="-1"/>
          <w:sz w:val="28"/>
          <w:szCs w:val="28"/>
          <w:lang w:eastAsia="zh-CN"/>
        </w:rPr>
        <w:t>1</w:t>
      </w:r>
      <w:r>
        <w:rPr>
          <w:rFonts w:ascii="仿宋" w:hAnsi="仿宋" w:eastAsia="仿宋" w:cs="仿宋"/>
          <w:spacing w:val="-1"/>
          <w:position w:val="-1"/>
          <w:sz w:val="28"/>
          <w:szCs w:val="28"/>
          <w:lang w:eastAsia="zh-CN"/>
        </w:rPr>
        <w:t>自</w:t>
      </w:r>
      <w:r>
        <w:rPr>
          <w:rFonts w:ascii="仿宋" w:hAnsi="仿宋" w:eastAsia="仿宋" w:cs="仿宋"/>
          <w:spacing w:val="-3"/>
          <w:position w:val="-1"/>
          <w:sz w:val="28"/>
          <w:szCs w:val="28"/>
          <w:lang w:eastAsia="zh-CN"/>
        </w:rPr>
        <w:t>然</w:t>
      </w:r>
      <w:r>
        <w:rPr>
          <w:rFonts w:ascii="仿宋" w:hAnsi="仿宋" w:eastAsia="仿宋" w:cs="仿宋"/>
          <w:spacing w:val="-1"/>
          <w:position w:val="-1"/>
          <w:sz w:val="28"/>
          <w:szCs w:val="28"/>
          <w:lang w:eastAsia="zh-CN"/>
        </w:rPr>
        <w:t>条件</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pacing w:val="17"/>
          <w:sz w:val="28"/>
          <w:szCs w:val="28"/>
          <w:lang w:eastAsia="zh-CN"/>
        </w:rPr>
        <w:t>.</w:t>
      </w:r>
      <w:r>
        <w:rPr>
          <w:rFonts w:ascii="仿宋" w:hAnsi="仿宋" w:eastAsia="仿宋" w:cs="仿宋"/>
          <w:position w:val="-1"/>
          <w:sz w:val="28"/>
          <w:szCs w:val="28"/>
          <w:lang w:eastAsia="zh-CN"/>
        </w:rPr>
        <w:t>-</w:t>
      </w:r>
      <w:r>
        <w:rPr>
          <w:rFonts w:ascii="仿宋" w:hAnsi="仿宋" w:eastAsia="仿宋" w:cs="仿宋"/>
          <w:spacing w:val="1"/>
          <w:position w:val="-1"/>
          <w:sz w:val="28"/>
          <w:szCs w:val="28"/>
          <w:lang w:eastAsia="zh-CN"/>
        </w:rPr>
        <w:t>1</w:t>
      </w:r>
      <w:r>
        <w:rPr>
          <w:rFonts w:ascii="仿宋" w:hAnsi="仿宋" w:eastAsia="仿宋" w:cs="仿宋"/>
          <w:position w:val="-1"/>
          <w:sz w:val="28"/>
          <w:szCs w:val="28"/>
          <w:lang w:eastAsia="zh-CN"/>
        </w:rPr>
        <w:t>1-</w:t>
      </w:r>
      <w:r>
        <w:rPr>
          <w:rFonts w:ascii="仿宋" w:hAnsi="仿宋" w:eastAsia="仿宋" w:cs="仿宋"/>
          <w:position w:val="-1"/>
          <w:sz w:val="28"/>
          <w:szCs w:val="28"/>
          <w:lang w:eastAsia="zh-CN"/>
        </w:rPr>
        <w:fldChar w:fldCharType="end"/>
      </w:r>
    </w:p>
    <w:p>
      <w:pPr>
        <w:spacing w:line="362" w:lineRule="exact"/>
        <w:ind w:left="674"/>
        <w:rPr>
          <w:rFonts w:ascii="仿宋" w:hAnsi="仿宋" w:eastAsia="仿宋" w:cs="仿宋"/>
          <w:sz w:val="28"/>
          <w:szCs w:val="28"/>
          <w:lang w:eastAsia="zh-CN"/>
        </w:rPr>
      </w:pPr>
      <w:r>
        <w:fldChar w:fldCharType="begin"/>
      </w:r>
      <w:r>
        <w:instrText xml:space="preserve"> HYPERLINK \l "_bookmark9" </w:instrText>
      </w:r>
      <w:r>
        <w:fldChar w:fldCharType="separate"/>
      </w:r>
      <w:r>
        <w:rPr>
          <w:rFonts w:ascii="仿宋" w:hAnsi="仿宋" w:eastAsia="仿宋" w:cs="仿宋"/>
          <w:spacing w:val="1"/>
          <w:position w:val="-1"/>
          <w:sz w:val="28"/>
          <w:szCs w:val="28"/>
          <w:lang w:eastAsia="zh-CN"/>
        </w:rPr>
        <w:t>2</w:t>
      </w:r>
      <w:r>
        <w:rPr>
          <w:rFonts w:ascii="仿宋" w:hAnsi="仿宋" w:eastAsia="仿宋" w:cs="仿宋"/>
          <w:spacing w:val="-2"/>
          <w:position w:val="-1"/>
          <w:sz w:val="28"/>
          <w:szCs w:val="28"/>
          <w:lang w:eastAsia="zh-CN"/>
        </w:rPr>
        <w:t>.</w:t>
      </w:r>
      <w:r>
        <w:rPr>
          <w:rFonts w:ascii="仿宋" w:hAnsi="仿宋" w:eastAsia="仿宋" w:cs="仿宋"/>
          <w:position w:val="-1"/>
          <w:sz w:val="28"/>
          <w:szCs w:val="28"/>
          <w:lang w:eastAsia="zh-CN"/>
        </w:rPr>
        <w:t>2</w:t>
      </w:r>
      <w:r>
        <w:rPr>
          <w:rFonts w:ascii="仿宋" w:hAnsi="仿宋" w:eastAsia="仿宋" w:cs="仿宋"/>
          <w:spacing w:val="-1"/>
          <w:position w:val="-1"/>
          <w:sz w:val="28"/>
          <w:szCs w:val="28"/>
          <w:lang w:eastAsia="zh-CN"/>
        </w:rPr>
        <w:t>经</w:t>
      </w:r>
      <w:r>
        <w:rPr>
          <w:rFonts w:ascii="仿宋" w:hAnsi="仿宋" w:eastAsia="仿宋" w:cs="仿宋"/>
          <w:spacing w:val="-3"/>
          <w:position w:val="-1"/>
          <w:sz w:val="28"/>
          <w:szCs w:val="28"/>
          <w:lang w:eastAsia="zh-CN"/>
        </w:rPr>
        <w:t>济</w:t>
      </w:r>
      <w:r>
        <w:rPr>
          <w:rFonts w:ascii="仿宋" w:hAnsi="仿宋" w:eastAsia="仿宋" w:cs="仿宋"/>
          <w:spacing w:val="-1"/>
          <w:position w:val="-1"/>
          <w:sz w:val="28"/>
          <w:szCs w:val="28"/>
          <w:lang w:eastAsia="zh-CN"/>
        </w:rPr>
        <w:t>发展</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pacing w:val="17"/>
          <w:sz w:val="28"/>
          <w:szCs w:val="28"/>
          <w:lang w:eastAsia="zh-CN"/>
        </w:rPr>
        <w:t>.</w:t>
      </w:r>
      <w:r>
        <w:rPr>
          <w:rFonts w:ascii="仿宋" w:hAnsi="仿宋" w:eastAsia="仿宋" w:cs="仿宋"/>
          <w:position w:val="-1"/>
          <w:sz w:val="28"/>
          <w:szCs w:val="28"/>
          <w:lang w:eastAsia="zh-CN"/>
        </w:rPr>
        <w:t>-</w:t>
      </w:r>
      <w:r>
        <w:rPr>
          <w:rFonts w:ascii="仿宋" w:hAnsi="仿宋" w:eastAsia="仿宋" w:cs="仿宋"/>
          <w:spacing w:val="1"/>
          <w:position w:val="-1"/>
          <w:sz w:val="28"/>
          <w:szCs w:val="28"/>
          <w:lang w:eastAsia="zh-CN"/>
        </w:rPr>
        <w:t>1</w:t>
      </w:r>
      <w:r>
        <w:rPr>
          <w:rFonts w:ascii="仿宋" w:hAnsi="仿宋" w:eastAsia="仿宋" w:cs="仿宋"/>
          <w:position w:val="-1"/>
          <w:sz w:val="28"/>
          <w:szCs w:val="28"/>
          <w:lang w:eastAsia="zh-CN"/>
        </w:rPr>
        <w:t>9-</w:t>
      </w:r>
      <w:r>
        <w:rPr>
          <w:rFonts w:ascii="仿宋" w:hAnsi="仿宋" w:eastAsia="仿宋" w:cs="仿宋"/>
          <w:position w:val="-1"/>
          <w:sz w:val="28"/>
          <w:szCs w:val="28"/>
          <w:lang w:eastAsia="zh-CN"/>
        </w:rPr>
        <w:fldChar w:fldCharType="end"/>
      </w:r>
    </w:p>
    <w:p>
      <w:pPr>
        <w:spacing w:line="365" w:lineRule="exact"/>
        <w:ind w:left="674"/>
        <w:rPr>
          <w:rFonts w:ascii="仿宋" w:hAnsi="仿宋" w:eastAsia="仿宋" w:cs="仿宋"/>
          <w:sz w:val="28"/>
          <w:szCs w:val="28"/>
          <w:lang w:eastAsia="zh-CN"/>
        </w:rPr>
      </w:pPr>
      <w:r>
        <w:fldChar w:fldCharType="begin"/>
      </w:r>
      <w:r>
        <w:instrText xml:space="preserve"> HYPERLINK \l "_bookmark10" </w:instrText>
      </w:r>
      <w:r>
        <w:fldChar w:fldCharType="separate"/>
      </w:r>
      <w:r>
        <w:rPr>
          <w:rFonts w:ascii="仿宋" w:hAnsi="仿宋" w:eastAsia="仿宋" w:cs="仿宋"/>
          <w:spacing w:val="1"/>
          <w:position w:val="-1"/>
          <w:sz w:val="28"/>
          <w:szCs w:val="28"/>
          <w:lang w:eastAsia="zh-CN"/>
        </w:rPr>
        <w:t>2</w:t>
      </w:r>
      <w:r>
        <w:rPr>
          <w:rFonts w:ascii="仿宋" w:hAnsi="仿宋" w:eastAsia="仿宋" w:cs="仿宋"/>
          <w:spacing w:val="-2"/>
          <w:position w:val="-1"/>
          <w:sz w:val="28"/>
          <w:szCs w:val="28"/>
          <w:lang w:eastAsia="zh-CN"/>
        </w:rPr>
        <w:t>.</w:t>
      </w:r>
      <w:r>
        <w:rPr>
          <w:rFonts w:ascii="仿宋" w:hAnsi="仿宋" w:eastAsia="仿宋" w:cs="仿宋"/>
          <w:position w:val="-1"/>
          <w:sz w:val="28"/>
          <w:szCs w:val="28"/>
          <w:lang w:eastAsia="zh-CN"/>
        </w:rPr>
        <w:t>3</w:t>
      </w:r>
      <w:r>
        <w:rPr>
          <w:rFonts w:ascii="仿宋" w:hAnsi="仿宋" w:eastAsia="仿宋" w:cs="仿宋"/>
          <w:spacing w:val="-1"/>
          <w:position w:val="-1"/>
          <w:sz w:val="28"/>
          <w:szCs w:val="28"/>
          <w:lang w:eastAsia="zh-CN"/>
        </w:rPr>
        <w:t>市</w:t>
      </w:r>
      <w:r>
        <w:rPr>
          <w:rFonts w:ascii="仿宋" w:hAnsi="仿宋" w:eastAsia="仿宋" w:cs="仿宋"/>
          <w:spacing w:val="-3"/>
          <w:position w:val="-1"/>
          <w:sz w:val="28"/>
          <w:szCs w:val="28"/>
          <w:lang w:eastAsia="zh-CN"/>
        </w:rPr>
        <w:t>中</w:t>
      </w:r>
      <w:r>
        <w:rPr>
          <w:rFonts w:ascii="仿宋" w:hAnsi="仿宋" w:eastAsia="仿宋" w:cs="仿宋"/>
          <w:spacing w:val="-1"/>
          <w:position w:val="-1"/>
          <w:sz w:val="28"/>
          <w:szCs w:val="28"/>
          <w:lang w:eastAsia="zh-CN"/>
        </w:rPr>
        <w:t>区交</w:t>
      </w:r>
      <w:r>
        <w:rPr>
          <w:rFonts w:ascii="仿宋" w:hAnsi="仿宋" w:eastAsia="仿宋" w:cs="仿宋"/>
          <w:spacing w:val="-3"/>
          <w:position w:val="-1"/>
          <w:sz w:val="28"/>
          <w:szCs w:val="28"/>
          <w:lang w:eastAsia="zh-CN"/>
        </w:rPr>
        <w:t>通</w:t>
      </w:r>
      <w:r>
        <w:rPr>
          <w:rFonts w:ascii="仿宋" w:hAnsi="仿宋" w:eastAsia="仿宋" w:cs="仿宋"/>
          <w:spacing w:val="-1"/>
          <w:position w:val="-1"/>
          <w:sz w:val="28"/>
          <w:szCs w:val="28"/>
          <w:lang w:eastAsia="zh-CN"/>
        </w:rPr>
        <w:t>运输</w:t>
      </w:r>
      <w:r>
        <w:rPr>
          <w:rFonts w:ascii="仿宋" w:hAnsi="仿宋" w:eastAsia="仿宋" w:cs="仿宋"/>
          <w:spacing w:val="-3"/>
          <w:position w:val="-1"/>
          <w:sz w:val="28"/>
          <w:szCs w:val="28"/>
          <w:lang w:eastAsia="zh-CN"/>
        </w:rPr>
        <w:t>发</w:t>
      </w:r>
      <w:r>
        <w:rPr>
          <w:rFonts w:ascii="仿宋" w:hAnsi="仿宋" w:eastAsia="仿宋" w:cs="仿宋"/>
          <w:spacing w:val="-1"/>
          <w:position w:val="-1"/>
          <w:sz w:val="28"/>
          <w:szCs w:val="28"/>
          <w:lang w:eastAsia="zh-CN"/>
        </w:rPr>
        <w:t>展现</w:t>
      </w:r>
      <w:r>
        <w:rPr>
          <w:rFonts w:ascii="仿宋" w:hAnsi="仿宋" w:eastAsia="仿宋" w:cs="仿宋"/>
          <w:spacing w:val="-3"/>
          <w:position w:val="-1"/>
          <w:sz w:val="28"/>
          <w:szCs w:val="28"/>
          <w:lang w:eastAsia="zh-CN"/>
        </w:rPr>
        <w:t>状</w:t>
      </w:r>
      <w:r>
        <w:rPr>
          <w:rFonts w:ascii="仿宋" w:hAnsi="仿宋" w:eastAsia="仿宋" w:cs="仿宋"/>
          <w:spacing w:val="-1"/>
          <w:position w:val="-1"/>
          <w:sz w:val="28"/>
          <w:szCs w:val="28"/>
          <w:lang w:eastAsia="zh-CN"/>
        </w:rPr>
        <w:t>及规</w:t>
      </w:r>
      <w:r>
        <w:rPr>
          <w:rFonts w:ascii="仿宋" w:hAnsi="仿宋" w:eastAsia="仿宋" w:cs="仿宋"/>
          <w:spacing w:val="-3"/>
          <w:position w:val="-1"/>
          <w:sz w:val="28"/>
          <w:szCs w:val="28"/>
          <w:lang w:eastAsia="zh-CN"/>
        </w:rPr>
        <w:t>划</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z w:val="28"/>
          <w:szCs w:val="28"/>
          <w:lang w:eastAsia="zh-CN"/>
        </w:rPr>
        <w:t>.</w:t>
      </w:r>
      <w:r>
        <w:rPr>
          <w:rFonts w:ascii="仿宋" w:hAnsi="仿宋" w:eastAsia="仿宋" w:cs="仿宋"/>
          <w:position w:val="-1"/>
          <w:sz w:val="28"/>
          <w:szCs w:val="28"/>
          <w:lang w:eastAsia="zh-CN"/>
        </w:rPr>
        <w:t>-</w:t>
      </w:r>
      <w:r>
        <w:rPr>
          <w:rFonts w:ascii="仿宋" w:hAnsi="仿宋" w:eastAsia="仿宋" w:cs="仿宋"/>
          <w:spacing w:val="1"/>
          <w:position w:val="-1"/>
          <w:sz w:val="28"/>
          <w:szCs w:val="28"/>
          <w:lang w:eastAsia="zh-CN"/>
        </w:rPr>
        <w:t>2</w:t>
      </w:r>
      <w:r>
        <w:rPr>
          <w:rFonts w:ascii="仿宋" w:hAnsi="仿宋" w:eastAsia="仿宋" w:cs="仿宋"/>
          <w:position w:val="-1"/>
          <w:sz w:val="28"/>
          <w:szCs w:val="28"/>
          <w:lang w:eastAsia="zh-CN"/>
        </w:rPr>
        <w:t>0-</w:t>
      </w:r>
      <w:r>
        <w:rPr>
          <w:rFonts w:ascii="仿宋" w:hAnsi="仿宋" w:eastAsia="仿宋" w:cs="仿宋"/>
          <w:position w:val="-1"/>
          <w:sz w:val="28"/>
          <w:szCs w:val="28"/>
          <w:lang w:eastAsia="zh-CN"/>
        </w:rPr>
        <w:fldChar w:fldCharType="end"/>
      </w:r>
    </w:p>
    <w:p>
      <w:pPr>
        <w:spacing w:line="362" w:lineRule="exact"/>
        <w:ind w:left="674"/>
        <w:rPr>
          <w:rFonts w:ascii="仿宋" w:hAnsi="仿宋" w:eastAsia="仿宋" w:cs="仿宋"/>
          <w:sz w:val="28"/>
          <w:szCs w:val="28"/>
          <w:lang w:eastAsia="zh-CN"/>
        </w:rPr>
      </w:pPr>
      <w:r>
        <w:fldChar w:fldCharType="begin"/>
      </w:r>
      <w:r>
        <w:instrText xml:space="preserve"> HYPERLINK \l "_bookmark11" </w:instrText>
      </w:r>
      <w:r>
        <w:fldChar w:fldCharType="separate"/>
      </w:r>
      <w:r>
        <w:rPr>
          <w:rFonts w:ascii="仿宋" w:hAnsi="仿宋" w:eastAsia="仿宋" w:cs="仿宋"/>
          <w:spacing w:val="1"/>
          <w:position w:val="-1"/>
          <w:sz w:val="28"/>
          <w:szCs w:val="28"/>
          <w:lang w:eastAsia="zh-CN"/>
        </w:rPr>
        <w:t>2</w:t>
      </w:r>
      <w:r>
        <w:rPr>
          <w:rFonts w:ascii="仿宋" w:hAnsi="仿宋" w:eastAsia="仿宋" w:cs="仿宋"/>
          <w:spacing w:val="-2"/>
          <w:position w:val="-1"/>
          <w:sz w:val="28"/>
          <w:szCs w:val="28"/>
          <w:lang w:eastAsia="zh-CN"/>
        </w:rPr>
        <w:t>.</w:t>
      </w:r>
      <w:r>
        <w:rPr>
          <w:rFonts w:ascii="仿宋" w:hAnsi="仿宋" w:eastAsia="仿宋" w:cs="仿宋"/>
          <w:position w:val="-1"/>
          <w:sz w:val="28"/>
          <w:szCs w:val="28"/>
          <w:lang w:eastAsia="zh-CN"/>
        </w:rPr>
        <w:t>4</w:t>
      </w:r>
      <w:r>
        <w:rPr>
          <w:rFonts w:ascii="仿宋" w:hAnsi="仿宋" w:eastAsia="仿宋" w:cs="仿宋"/>
          <w:spacing w:val="-1"/>
          <w:position w:val="-1"/>
          <w:sz w:val="28"/>
          <w:szCs w:val="28"/>
          <w:lang w:eastAsia="zh-CN"/>
        </w:rPr>
        <w:t>问</w:t>
      </w:r>
      <w:r>
        <w:rPr>
          <w:rFonts w:ascii="仿宋" w:hAnsi="仿宋" w:eastAsia="仿宋" w:cs="仿宋"/>
          <w:spacing w:val="-3"/>
          <w:position w:val="-1"/>
          <w:sz w:val="28"/>
          <w:szCs w:val="28"/>
          <w:lang w:eastAsia="zh-CN"/>
        </w:rPr>
        <w:t>题</w:t>
      </w:r>
      <w:r>
        <w:rPr>
          <w:rFonts w:ascii="仿宋" w:hAnsi="仿宋" w:eastAsia="仿宋" w:cs="仿宋"/>
          <w:spacing w:val="-1"/>
          <w:position w:val="-1"/>
          <w:sz w:val="28"/>
          <w:szCs w:val="28"/>
          <w:lang w:eastAsia="zh-CN"/>
        </w:rPr>
        <w:t>分析</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pacing w:val="17"/>
          <w:sz w:val="28"/>
          <w:szCs w:val="28"/>
          <w:lang w:eastAsia="zh-CN"/>
        </w:rPr>
        <w:t>.</w:t>
      </w:r>
      <w:r>
        <w:rPr>
          <w:rFonts w:ascii="仿宋" w:hAnsi="仿宋" w:eastAsia="仿宋" w:cs="仿宋"/>
          <w:position w:val="-1"/>
          <w:sz w:val="28"/>
          <w:szCs w:val="28"/>
          <w:lang w:eastAsia="zh-CN"/>
        </w:rPr>
        <w:t>-</w:t>
      </w:r>
      <w:r>
        <w:rPr>
          <w:rFonts w:ascii="仿宋" w:hAnsi="仿宋" w:eastAsia="仿宋" w:cs="仿宋"/>
          <w:spacing w:val="1"/>
          <w:position w:val="-1"/>
          <w:sz w:val="28"/>
          <w:szCs w:val="28"/>
          <w:lang w:eastAsia="zh-CN"/>
        </w:rPr>
        <w:t>4</w:t>
      </w:r>
      <w:r>
        <w:rPr>
          <w:rFonts w:ascii="仿宋" w:hAnsi="仿宋" w:eastAsia="仿宋" w:cs="仿宋"/>
          <w:position w:val="-1"/>
          <w:sz w:val="28"/>
          <w:szCs w:val="28"/>
          <w:lang w:eastAsia="zh-CN"/>
        </w:rPr>
        <w:t>8-</w:t>
      </w:r>
      <w:r>
        <w:rPr>
          <w:rFonts w:ascii="仿宋" w:hAnsi="仿宋" w:eastAsia="仿宋" w:cs="仿宋"/>
          <w:position w:val="-1"/>
          <w:sz w:val="28"/>
          <w:szCs w:val="28"/>
          <w:lang w:eastAsia="zh-CN"/>
        </w:rPr>
        <w:fldChar w:fldCharType="end"/>
      </w:r>
    </w:p>
    <w:p>
      <w:pPr>
        <w:spacing w:line="362" w:lineRule="exact"/>
        <w:ind w:left="5"/>
        <w:jc w:val="center"/>
        <w:rPr>
          <w:rFonts w:ascii="仿宋" w:hAnsi="仿宋" w:eastAsia="仿宋" w:cs="仿宋"/>
          <w:sz w:val="28"/>
          <w:szCs w:val="28"/>
          <w:lang w:eastAsia="zh-CN"/>
        </w:rPr>
      </w:pPr>
      <w:r>
        <w:fldChar w:fldCharType="begin"/>
      </w:r>
      <w:r>
        <w:instrText xml:space="preserve"> HYPERLINK \l "_bookmark12" </w:instrText>
      </w:r>
      <w:r>
        <w:fldChar w:fldCharType="separate"/>
      </w:r>
      <w:r>
        <w:rPr>
          <w:rFonts w:ascii="仿宋" w:hAnsi="仿宋" w:eastAsia="仿宋" w:cs="仿宋"/>
          <w:position w:val="-1"/>
          <w:sz w:val="28"/>
          <w:szCs w:val="28"/>
          <w:lang w:eastAsia="zh-CN"/>
        </w:rPr>
        <w:t>3</w:t>
      </w:r>
      <w:r>
        <w:rPr>
          <w:rFonts w:ascii="仿宋" w:hAnsi="仿宋" w:eastAsia="仿宋" w:cs="仿宋"/>
          <w:spacing w:val="-1"/>
          <w:position w:val="-1"/>
          <w:sz w:val="28"/>
          <w:szCs w:val="28"/>
          <w:lang w:eastAsia="zh-CN"/>
        </w:rPr>
        <w:t>经</w:t>
      </w:r>
      <w:r>
        <w:rPr>
          <w:rFonts w:ascii="仿宋" w:hAnsi="仿宋" w:eastAsia="仿宋" w:cs="仿宋"/>
          <w:spacing w:val="-3"/>
          <w:position w:val="-1"/>
          <w:sz w:val="28"/>
          <w:szCs w:val="28"/>
          <w:lang w:eastAsia="zh-CN"/>
        </w:rPr>
        <w:t>济</w:t>
      </w:r>
      <w:r>
        <w:rPr>
          <w:rFonts w:ascii="仿宋" w:hAnsi="仿宋" w:eastAsia="仿宋" w:cs="仿宋"/>
          <w:spacing w:val="-1"/>
          <w:position w:val="-1"/>
          <w:sz w:val="28"/>
          <w:szCs w:val="28"/>
          <w:lang w:eastAsia="zh-CN"/>
        </w:rPr>
        <w:t>社会</w:t>
      </w:r>
      <w:r>
        <w:rPr>
          <w:rFonts w:ascii="仿宋" w:hAnsi="仿宋" w:eastAsia="仿宋" w:cs="仿宋"/>
          <w:spacing w:val="-3"/>
          <w:position w:val="-1"/>
          <w:sz w:val="28"/>
          <w:szCs w:val="28"/>
          <w:lang w:eastAsia="zh-CN"/>
        </w:rPr>
        <w:t>和</w:t>
      </w:r>
      <w:r>
        <w:rPr>
          <w:rFonts w:ascii="仿宋" w:hAnsi="仿宋" w:eastAsia="仿宋" w:cs="仿宋"/>
          <w:spacing w:val="-1"/>
          <w:position w:val="-1"/>
          <w:sz w:val="28"/>
          <w:szCs w:val="28"/>
          <w:lang w:eastAsia="zh-CN"/>
        </w:rPr>
        <w:t>交通</w:t>
      </w:r>
      <w:r>
        <w:rPr>
          <w:rFonts w:ascii="仿宋" w:hAnsi="仿宋" w:eastAsia="仿宋" w:cs="仿宋"/>
          <w:spacing w:val="-3"/>
          <w:position w:val="-1"/>
          <w:sz w:val="28"/>
          <w:szCs w:val="28"/>
          <w:lang w:eastAsia="zh-CN"/>
        </w:rPr>
        <w:t>发</w:t>
      </w:r>
      <w:r>
        <w:rPr>
          <w:rFonts w:ascii="仿宋" w:hAnsi="仿宋" w:eastAsia="仿宋" w:cs="仿宋"/>
          <w:spacing w:val="-1"/>
          <w:position w:val="-1"/>
          <w:sz w:val="28"/>
          <w:szCs w:val="28"/>
          <w:lang w:eastAsia="zh-CN"/>
        </w:rPr>
        <w:t>展需</w:t>
      </w:r>
      <w:r>
        <w:rPr>
          <w:rFonts w:ascii="仿宋" w:hAnsi="仿宋" w:eastAsia="仿宋" w:cs="仿宋"/>
          <w:spacing w:val="-3"/>
          <w:position w:val="-1"/>
          <w:sz w:val="28"/>
          <w:szCs w:val="28"/>
          <w:lang w:eastAsia="zh-CN"/>
        </w:rPr>
        <w:t>求</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pacing w:val="3"/>
          <w:sz w:val="28"/>
          <w:szCs w:val="28"/>
          <w:lang w:eastAsia="zh-CN"/>
        </w:rPr>
        <w:t>.</w:t>
      </w:r>
      <w:r>
        <w:rPr>
          <w:rFonts w:ascii="仿宋" w:hAnsi="仿宋" w:eastAsia="仿宋" w:cs="仿宋"/>
          <w:position w:val="-1"/>
          <w:sz w:val="28"/>
          <w:szCs w:val="28"/>
          <w:lang w:eastAsia="zh-CN"/>
        </w:rPr>
        <w:t>-</w:t>
      </w:r>
      <w:r>
        <w:rPr>
          <w:rFonts w:ascii="仿宋" w:hAnsi="仿宋" w:eastAsia="仿宋" w:cs="仿宋"/>
          <w:spacing w:val="1"/>
          <w:position w:val="-1"/>
          <w:sz w:val="28"/>
          <w:szCs w:val="28"/>
          <w:lang w:eastAsia="zh-CN"/>
        </w:rPr>
        <w:t>5</w:t>
      </w:r>
      <w:r>
        <w:rPr>
          <w:rFonts w:ascii="仿宋" w:hAnsi="仿宋" w:eastAsia="仿宋" w:cs="仿宋"/>
          <w:position w:val="-1"/>
          <w:sz w:val="28"/>
          <w:szCs w:val="28"/>
          <w:lang w:eastAsia="zh-CN"/>
        </w:rPr>
        <w:t>0-</w:t>
      </w:r>
      <w:r>
        <w:rPr>
          <w:rFonts w:ascii="仿宋" w:hAnsi="仿宋" w:eastAsia="仿宋" w:cs="仿宋"/>
          <w:position w:val="-1"/>
          <w:sz w:val="28"/>
          <w:szCs w:val="28"/>
          <w:lang w:eastAsia="zh-CN"/>
        </w:rPr>
        <w:fldChar w:fldCharType="end"/>
      </w:r>
    </w:p>
    <w:p>
      <w:pPr>
        <w:spacing w:line="365" w:lineRule="exact"/>
        <w:ind w:left="674"/>
        <w:rPr>
          <w:rFonts w:ascii="仿宋" w:hAnsi="仿宋" w:eastAsia="仿宋" w:cs="仿宋"/>
          <w:sz w:val="28"/>
          <w:szCs w:val="28"/>
          <w:lang w:eastAsia="zh-CN"/>
        </w:rPr>
      </w:pPr>
      <w:r>
        <w:fldChar w:fldCharType="begin"/>
      </w:r>
      <w:r>
        <w:instrText xml:space="preserve"> HYPERLINK \l "_bookmark13" </w:instrText>
      </w:r>
      <w:r>
        <w:fldChar w:fldCharType="separate"/>
      </w:r>
      <w:r>
        <w:rPr>
          <w:rFonts w:ascii="仿宋" w:hAnsi="仿宋" w:eastAsia="仿宋" w:cs="仿宋"/>
          <w:spacing w:val="1"/>
          <w:position w:val="-1"/>
          <w:sz w:val="28"/>
          <w:szCs w:val="28"/>
          <w:lang w:eastAsia="zh-CN"/>
        </w:rPr>
        <w:t>3</w:t>
      </w:r>
      <w:r>
        <w:rPr>
          <w:rFonts w:ascii="仿宋" w:hAnsi="仿宋" w:eastAsia="仿宋" w:cs="仿宋"/>
          <w:spacing w:val="-2"/>
          <w:position w:val="-1"/>
          <w:sz w:val="28"/>
          <w:szCs w:val="28"/>
          <w:lang w:eastAsia="zh-CN"/>
        </w:rPr>
        <w:t>.</w:t>
      </w:r>
      <w:r>
        <w:rPr>
          <w:rFonts w:ascii="仿宋" w:hAnsi="仿宋" w:eastAsia="仿宋" w:cs="仿宋"/>
          <w:position w:val="-1"/>
          <w:sz w:val="28"/>
          <w:szCs w:val="28"/>
          <w:lang w:eastAsia="zh-CN"/>
        </w:rPr>
        <w:t>1</w:t>
      </w:r>
      <w:r>
        <w:rPr>
          <w:rFonts w:ascii="仿宋" w:hAnsi="仿宋" w:eastAsia="仿宋" w:cs="仿宋"/>
          <w:spacing w:val="-1"/>
          <w:position w:val="-1"/>
          <w:sz w:val="28"/>
          <w:szCs w:val="28"/>
          <w:lang w:eastAsia="zh-CN"/>
        </w:rPr>
        <w:t>农</w:t>
      </w:r>
      <w:r>
        <w:rPr>
          <w:rFonts w:ascii="仿宋" w:hAnsi="仿宋" w:eastAsia="仿宋" w:cs="仿宋"/>
          <w:spacing w:val="-3"/>
          <w:position w:val="-1"/>
          <w:sz w:val="28"/>
          <w:szCs w:val="28"/>
          <w:lang w:eastAsia="zh-CN"/>
        </w:rPr>
        <w:t>村</w:t>
      </w:r>
      <w:r>
        <w:rPr>
          <w:rFonts w:ascii="仿宋" w:hAnsi="仿宋" w:eastAsia="仿宋" w:cs="仿宋"/>
          <w:spacing w:val="-1"/>
          <w:position w:val="-1"/>
          <w:sz w:val="28"/>
          <w:szCs w:val="28"/>
          <w:lang w:eastAsia="zh-CN"/>
        </w:rPr>
        <w:t>经济</w:t>
      </w:r>
      <w:r>
        <w:rPr>
          <w:rFonts w:ascii="仿宋" w:hAnsi="仿宋" w:eastAsia="仿宋" w:cs="仿宋"/>
          <w:spacing w:val="-3"/>
          <w:position w:val="-1"/>
          <w:sz w:val="28"/>
          <w:szCs w:val="28"/>
          <w:lang w:eastAsia="zh-CN"/>
        </w:rPr>
        <w:t>社</w:t>
      </w:r>
      <w:r>
        <w:rPr>
          <w:rFonts w:ascii="仿宋" w:hAnsi="仿宋" w:eastAsia="仿宋" w:cs="仿宋"/>
          <w:spacing w:val="-1"/>
          <w:position w:val="-1"/>
          <w:sz w:val="28"/>
          <w:szCs w:val="28"/>
          <w:lang w:eastAsia="zh-CN"/>
        </w:rPr>
        <w:t>会发</w:t>
      </w:r>
      <w:r>
        <w:rPr>
          <w:rFonts w:ascii="仿宋" w:hAnsi="仿宋" w:eastAsia="仿宋" w:cs="仿宋"/>
          <w:spacing w:val="-3"/>
          <w:position w:val="-1"/>
          <w:sz w:val="28"/>
          <w:szCs w:val="28"/>
          <w:lang w:eastAsia="zh-CN"/>
        </w:rPr>
        <w:t>展</w:t>
      </w:r>
      <w:r>
        <w:rPr>
          <w:rFonts w:ascii="仿宋" w:hAnsi="仿宋" w:eastAsia="仿宋" w:cs="仿宋"/>
          <w:spacing w:val="-1"/>
          <w:position w:val="-1"/>
          <w:sz w:val="28"/>
          <w:szCs w:val="28"/>
          <w:lang w:eastAsia="zh-CN"/>
        </w:rPr>
        <w:t>和广</w:t>
      </w:r>
      <w:r>
        <w:rPr>
          <w:rFonts w:ascii="仿宋" w:hAnsi="仿宋" w:eastAsia="仿宋" w:cs="仿宋"/>
          <w:spacing w:val="-3"/>
          <w:position w:val="-1"/>
          <w:sz w:val="28"/>
          <w:szCs w:val="28"/>
          <w:lang w:eastAsia="zh-CN"/>
        </w:rPr>
        <w:t>大</w:t>
      </w:r>
      <w:r>
        <w:rPr>
          <w:rFonts w:ascii="仿宋" w:hAnsi="仿宋" w:eastAsia="仿宋" w:cs="仿宋"/>
          <w:spacing w:val="-1"/>
          <w:position w:val="-1"/>
          <w:sz w:val="28"/>
          <w:szCs w:val="28"/>
          <w:lang w:eastAsia="zh-CN"/>
        </w:rPr>
        <w:t>农民</w:t>
      </w:r>
      <w:r>
        <w:rPr>
          <w:rFonts w:ascii="仿宋" w:hAnsi="仿宋" w:eastAsia="仿宋" w:cs="仿宋"/>
          <w:spacing w:val="-3"/>
          <w:position w:val="-1"/>
          <w:sz w:val="28"/>
          <w:szCs w:val="28"/>
          <w:lang w:eastAsia="zh-CN"/>
        </w:rPr>
        <w:t>生</w:t>
      </w:r>
      <w:r>
        <w:rPr>
          <w:rFonts w:ascii="仿宋" w:hAnsi="仿宋" w:eastAsia="仿宋" w:cs="仿宋"/>
          <w:spacing w:val="-1"/>
          <w:position w:val="-1"/>
          <w:sz w:val="28"/>
          <w:szCs w:val="28"/>
          <w:lang w:eastAsia="zh-CN"/>
        </w:rPr>
        <w:t>活的</w:t>
      </w:r>
      <w:r>
        <w:rPr>
          <w:rFonts w:ascii="仿宋" w:hAnsi="仿宋" w:eastAsia="仿宋" w:cs="仿宋"/>
          <w:spacing w:val="-3"/>
          <w:position w:val="-1"/>
          <w:sz w:val="28"/>
          <w:szCs w:val="28"/>
          <w:lang w:eastAsia="zh-CN"/>
        </w:rPr>
        <w:t>需</w:t>
      </w:r>
      <w:r>
        <w:rPr>
          <w:rFonts w:ascii="仿宋" w:hAnsi="仿宋" w:eastAsia="仿宋" w:cs="仿宋"/>
          <w:spacing w:val="-1"/>
          <w:position w:val="-1"/>
          <w:sz w:val="28"/>
          <w:szCs w:val="28"/>
          <w:lang w:eastAsia="zh-CN"/>
        </w:rPr>
        <w:t>要</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z w:val="28"/>
          <w:szCs w:val="28"/>
          <w:lang w:eastAsia="zh-CN"/>
        </w:rPr>
        <w:t>.</w:t>
      </w:r>
      <w:r>
        <w:rPr>
          <w:rFonts w:ascii="仿宋" w:hAnsi="仿宋" w:eastAsia="仿宋" w:cs="仿宋"/>
          <w:position w:val="-1"/>
          <w:sz w:val="28"/>
          <w:szCs w:val="28"/>
          <w:lang w:eastAsia="zh-CN"/>
        </w:rPr>
        <w:t>-</w:t>
      </w:r>
      <w:r>
        <w:rPr>
          <w:rFonts w:ascii="仿宋" w:hAnsi="仿宋" w:eastAsia="仿宋" w:cs="仿宋"/>
          <w:spacing w:val="1"/>
          <w:position w:val="-1"/>
          <w:sz w:val="28"/>
          <w:szCs w:val="28"/>
          <w:lang w:eastAsia="zh-CN"/>
        </w:rPr>
        <w:t>5</w:t>
      </w:r>
      <w:r>
        <w:rPr>
          <w:rFonts w:ascii="仿宋" w:hAnsi="仿宋" w:eastAsia="仿宋" w:cs="仿宋"/>
          <w:position w:val="-1"/>
          <w:sz w:val="28"/>
          <w:szCs w:val="28"/>
          <w:lang w:eastAsia="zh-CN"/>
        </w:rPr>
        <w:t>0-</w:t>
      </w:r>
      <w:r>
        <w:rPr>
          <w:rFonts w:ascii="仿宋" w:hAnsi="仿宋" w:eastAsia="仿宋" w:cs="仿宋"/>
          <w:position w:val="-1"/>
          <w:sz w:val="28"/>
          <w:szCs w:val="28"/>
          <w:lang w:eastAsia="zh-CN"/>
        </w:rPr>
        <w:fldChar w:fldCharType="end"/>
      </w:r>
    </w:p>
    <w:p>
      <w:pPr>
        <w:spacing w:line="362" w:lineRule="exact"/>
        <w:ind w:left="674"/>
        <w:rPr>
          <w:rFonts w:ascii="仿宋" w:hAnsi="仿宋" w:eastAsia="仿宋" w:cs="仿宋"/>
          <w:sz w:val="28"/>
          <w:szCs w:val="28"/>
          <w:lang w:eastAsia="zh-CN"/>
        </w:rPr>
      </w:pPr>
      <w:r>
        <w:fldChar w:fldCharType="begin"/>
      </w:r>
      <w:r>
        <w:instrText xml:space="preserve"> HYPERLINK \l "_bookmark14" </w:instrText>
      </w:r>
      <w:r>
        <w:fldChar w:fldCharType="separate"/>
      </w:r>
      <w:r>
        <w:rPr>
          <w:rFonts w:ascii="仿宋" w:hAnsi="仿宋" w:eastAsia="仿宋" w:cs="仿宋"/>
          <w:spacing w:val="1"/>
          <w:position w:val="-1"/>
          <w:sz w:val="28"/>
          <w:szCs w:val="28"/>
          <w:lang w:eastAsia="zh-CN"/>
        </w:rPr>
        <w:t>3</w:t>
      </w:r>
      <w:r>
        <w:rPr>
          <w:rFonts w:ascii="仿宋" w:hAnsi="仿宋" w:eastAsia="仿宋" w:cs="仿宋"/>
          <w:spacing w:val="-2"/>
          <w:position w:val="-1"/>
          <w:sz w:val="28"/>
          <w:szCs w:val="28"/>
          <w:lang w:eastAsia="zh-CN"/>
        </w:rPr>
        <w:t>.</w:t>
      </w:r>
      <w:r>
        <w:rPr>
          <w:rFonts w:ascii="仿宋" w:hAnsi="仿宋" w:eastAsia="仿宋" w:cs="仿宋"/>
          <w:position w:val="-1"/>
          <w:sz w:val="28"/>
          <w:szCs w:val="28"/>
          <w:lang w:eastAsia="zh-CN"/>
        </w:rPr>
        <w:t>2</w:t>
      </w:r>
      <w:r>
        <w:rPr>
          <w:rFonts w:ascii="仿宋" w:hAnsi="仿宋" w:eastAsia="仿宋" w:cs="仿宋"/>
          <w:spacing w:val="-1"/>
          <w:position w:val="-1"/>
          <w:sz w:val="28"/>
          <w:szCs w:val="28"/>
          <w:lang w:eastAsia="zh-CN"/>
        </w:rPr>
        <w:t>区</w:t>
      </w:r>
      <w:r>
        <w:rPr>
          <w:rFonts w:ascii="仿宋" w:hAnsi="仿宋" w:eastAsia="仿宋" w:cs="仿宋"/>
          <w:spacing w:val="-3"/>
          <w:position w:val="-1"/>
          <w:sz w:val="28"/>
          <w:szCs w:val="28"/>
          <w:lang w:eastAsia="zh-CN"/>
        </w:rPr>
        <w:t>域</w:t>
      </w:r>
      <w:r>
        <w:rPr>
          <w:rFonts w:ascii="仿宋" w:hAnsi="仿宋" w:eastAsia="仿宋" w:cs="仿宋"/>
          <w:spacing w:val="-1"/>
          <w:position w:val="-1"/>
          <w:sz w:val="28"/>
          <w:szCs w:val="28"/>
          <w:lang w:eastAsia="zh-CN"/>
        </w:rPr>
        <w:t>路网</w:t>
      </w:r>
      <w:r>
        <w:rPr>
          <w:rFonts w:ascii="仿宋" w:hAnsi="仿宋" w:eastAsia="仿宋" w:cs="仿宋"/>
          <w:spacing w:val="-3"/>
          <w:position w:val="-1"/>
          <w:sz w:val="28"/>
          <w:szCs w:val="28"/>
          <w:lang w:eastAsia="zh-CN"/>
        </w:rPr>
        <w:t>结</w:t>
      </w:r>
      <w:r>
        <w:rPr>
          <w:rFonts w:ascii="仿宋" w:hAnsi="仿宋" w:eastAsia="仿宋" w:cs="仿宋"/>
          <w:spacing w:val="-1"/>
          <w:position w:val="-1"/>
          <w:sz w:val="28"/>
          <w:szCs w:val="28"/>
          <w:lang w:eastAsia="zh-CN"/>
        </w:rPr>
        <w:t>构优</w:t>
      </w:r>
      <w:r>
        <w:rPr>
          <w:rFonts w:ascii="仿宋" w:hAnsi="仿宋" w:eastAsia="仿宋" w:cs="仿宋"/>
          <w:spacing w:val="-3"/>
          <w:position w:val="-1"/>
          <w:sz w:val="28"/>
          <w:szCs w:val="28"/>
          <w:lang w:eastAsia="zh-CN"/>
        </w:rPr>
        <w:t>化</w:t>
      </w:r>
      <w:r>
        <w:rPr>
          <w:rFonts w:ascii="仿宋" w:hAnsi="仿宋" w:eastAsia="仿宋" w:cs="仿宋"/>
          <w:spacing w:val="-1"/>
          <w:position w:val="-1"/>
          <w:sz w:val="28"/>
          <w:szCs w:val="28"/>
          <w:lang w:eastAsia="zh-CN"/>
        </w:rPr>
        <w:t>和协</w:t>
      </w:r>
      <w:r>
        <w:rPr>
          <w:rFonts w:ascii="仿宋" w:hAnsi="仿宋" w:eastAsia="仿宋" w:cs="仿宋"/>
          <w:spacing w:val="-3"/>
          <w:position w:val="-1"/>
          <w:sz w:val="28"/>
          <w:szCs w:val="28"/>
          <w:lang w:eastAsia="zh-CN"/>
        </w:rPr>
        <w:t>调</w:t>
      </w:r>
      <w:r>
        <w:rPr>
          <w:rFonts w:ascii="仿宋" w:hAnsi="仿宋" w:eastAsia="仿宋" w:cs="仿宋"/>
          <w:spacing w:val="-1"/>
          <w:position w:val="-1"/>
          <w:sz w:val="28"/>
          <w:szCs w:val="28"/>
          <w:lang w:eastAsia="zh-CN"/>
        </w:rPr>
        <w:t>发展</w:t>
      </w:r>
      <w:r>
        <w:rPr>
          <w:rFonts w:ascii="仿宋" w:hAnsi="仿宋" w:eastAsia="仿宋" w:cs="仿宋"/>
          <w:spacing w:val="-3"/>
          <w:position w:val="-1"/>
          <w:sz w:val="28"/>
          <w:szCs w:val="28"/>
          <w:lang w:eastAsia="zh-CN"/>
        </w:rPr>
        <w:t>的</w:t>
      </w:r>
      <w:r>
        <w:rPr>
          <w:rFonts w:ascii="仿宋" w:hAnsi="仿宋" w:eastAsia="仿宋" w:cs="仿宋"/>
          <w:spacing w:val="-1"/>
          <w:position w:val="-1"/>
          <w:sz w:val="28"/>
          <w:szCs w:val="28"/>
          <w:lang w:eastAsia="zh-CN"/>
        </w:rPr>
        <w:t>需要</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z w:val="28"/>
          <w:szCs w:val="28"/>
          <w:lang w:eastAsia="zh-CN"/>
        </w:rPr>
        <w:t>.</w:t>
      </w:r>
      <w:r>
        <w:rPr>
          <w:rFonts w:ascii="仿宋" w:hAnsi="仿宋" w:eastAsia="仿宋" w:cs="仿宋"/>
          <w:position w:val="-1"/>
          <w:sz w:val="28"/>
          <w:szCs w:val="28"/>
          <w:lang w:eastAsia="zh-CN"/>
        </w:rPr>
        <w:t>-</w:t>
      </w:r>
      <w:r>
        <w:rPr>
          <w:rFonts w:ascii="仿宋" w:hAnsi="仿宋" w:eastAsia="仿宋" w:cs="仿宋"/>
          <w:spacing w:val="1"/>
          <w:position w:val="-1"/>
          <w:sz w:val="28"/>
          <w:szCs w:val="28"/>
          <w:lang w:eastAsia="zh-CN"/>
        </w:rPr>
        <w:t>5</w:t>
      </w:r>
      <w:r>
        <w:rPr>
          <w:rFonts w:ascii="仿宋" w:hAnsi="仿宋" w:eastAsia="仿宋" w:cs="仿宋"/>
          <w:position w:val="-1"/>
          <w:sz w:val="28"/>
          <w:szCs w:val="28"/>
          <w:lang w:eastAsia="zh-CN"/>
        </w:rPr>
        <w:t>0-</w:t>
      </w:r>
      <w:r>
        <w:rPr>
          <w:rFonts w:ascii="仿宋" w:hAnsi="仿宋" w:eastAsia="仿宋" w:cs="仿宋"/>
          <w:position w:val="-1"/>
          <w:sz w:val="28"/>
          <w:szCs w:val="28"/>
          <w:lang w:eastAsia="zh-CN"/>
        </w:rPr>
        <w:fldChar w:fldCharType="end"/>
      </w:r>
    </w:p>
    <w:p>
      <w:pPr>
        <w:spacing w:line="362" w:lineRule="exact"/>
        <w:ind w:left="674"/>
        <w:rPr>
          <w:rFonts w:ascii="仿宋" w:hAnsi="仿宋" w:eastAsia="仿宋" w:cs="仿宋"/>
          <w:sz w:val="28"/>
          <w:szCs w:val="28"/>
          <w:lang w:eastAsia="zh-CN"/>
        </w:rPr>
      </w:pPr>
      <w:r>
        <w:fldChar w:fldCharType="begin"/>
      </w:r>
      <w:r>
        <w:instrText xml:space="preserve"> HYPERLINK \l "_bookmark15" </w:instrText>
      </w:r>
      <w:r>
        <w:fldChar w:fldCharType="separate"/>
      </w:r>
      <w:r>
        <w:rPr>
          <w:rFonts w:ascii="仿宋" w:hAnsi="仿宋" w:eastAsia="仿宋" w:cs="仿宋"/>
          <w:spacing w:val="1"/>
          <w:position w:val="-1"/>
          <w:sz w:val="28"/>
          <w:szCs w:val="28"/>
          <w:lang w:eastAsia="zh-CN"/>
        </w:rPr>
        <w:t>3</w:t>
      </w:r>
      <w:r>
        <w:rPr>
          <w:rFonts w:ascii="仿宋" w:hAnsi="仿宋" w:eastAsia="仿宋" w:cs="仿宋"/>
          <w:spacing w:val="-2"/>
          <w:position w:val="-1"/>
          <w:sz w:val="28"/>
          <w:szCs w:val="28"/>
          <w:lang w:eastAsia="zh-CN"/>
        </w:rPr>
        <w:t>.</w:t>
      </w:r>
      <w:r>
        <w:rPr>
          <w:rFonts w:ascii="仿宋" w:hAnsi="仿宋" w:eastAsia="仿宋" w:cs="仿宋"/>
          <w:position w:val="-1"/>
          <w:sz w:val="28"/>
          <w:szCs w:val="28"/>
          <w:lang w:eastAsia="zh-CN"/>
        </w:rPr>
        <w:t>3</w:t>
      </w:r>
      <w:r>
        <w:rPr>
          <w:rFonts w:ascii="仿宋" w:hAnsi="仿宋" w:eastAsia="仿宋" w:cs="仿宋"/>
          <w:spacing w:val="-1"/>
          <w:position w:val="-1"/>
          <w:sz w:val="28"/>
          <w:szCs w:val="28"/>
          <w:lang w:eastAsia="zh-CN"/>
        </w:rPr>
        <w:t>新</w:t>
      </w:r>
      <w:r>
        <w:rPr>
          <w:rFonts w:ascii="仿宋" w:hAnsi="仿宋" w:eastAsia="仿宋" w:cs="仿宋"/>
          <w:spacing w:val="-3"/>
          <w:position w:val="-1"/>
          <w:sz w:val="28"/>
          <w:szCs w:val="28"/>
          <w:lang w:eastAsia="zh-CN"/>
        </w:rPr>
        <w:t>旧</w:t>
      </w:r>
      <w:r>
        <w:rPr>
          <w:rFonts w:ascii="仿宋" w:hAnsi="仿宋" w:eastAsia="仿宋" w:cs="仿宋"/>
          <w:spacing w:val="-1"/>
          <w:position w:val="-1"/>
          <w:sz w:val="28"/>
          <w:szCs w:val="28"/>
          <w:lang w:eastAsia="zh-CN"/>
        </w:rPr>
        <w:t>动能</w:t>
      </w:r>
      <w:r>
        <w:rPr>
          <w:rFonts w:ascii="仿宋" w:hAnsi="仿宋" w:eastAsia="仿宋" w:cs="仿宋"/>
          <w:spacing w:val="-3"/>
          <w:position w:val="-1"/>
          <w:sz w:val="28"/>
          <w:szCs w:val="28"/>
          <w:lang w:eastAsia="zh-CN"/>
        </w:rPr>
        <w:t>发</w:t>
      </w:r>
      <w:r>
        <w:rPr>
          <w:rFonts w:ascii="仿宋" w:hAnsi="仿宋" w:eastAsia="仿宋" w:cs="仿宋"/>
          <w:spacing w:val="-1"/>
          <w:position w:val="-1"/>
          <w:sz w:val="28"/>
          <w:szCs w:val="28"/>
          <w:lang w:eastAsia="zh-CN"/>
        </w:rPr>
        <w:t>展的</w:t>
      </w:r>
      <w:r>
        <w:rPr>
          <w:rFonts w:ascii="仿宋" w:hAnsi="仿宋" w:eastAsia="仿宋" w:cs="仿宋"/>
          <w:spacing w:val="-3"/>
          <w:position w:val="-1"/>
          <w:sz w:val="28"/>
          <w:szCs w:val="28"/>
          <w:lang w:eastAsia="zh-CN"/>
        </w:rPr>
        <w:t>需</w:t>
      </w:r>
      <w:r>
        <w:rPr>
          <w:rFonts w:ascii="仿宋" w:hAnsi="仿宋" w:eastAsia="仿宋" w:cs="仿宋"/>
          <w:spacing w:val="-1"/>
          <w:position w:val="-1"/>
          <w:sz w:val="28"/>
          <w:szCs w:val="28"/>
          <w:lang w:eastAsia="zh-CN"/>
        </w:rPr>
        <w:t>求</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z w:val="28"/>
          <w:szCs w:val="28"/>
          <w:lang w:eastAsia="zh-CN"/>
        </w:rPr>
        <w:t>.</w:t>
      </w:r>
      <w:r>
        <w:rPr>
          <w:rFonts w:ascii="仿宋" w:hAnsi="仿宋" w:eastAsia="仿宋" w:cs="仿宋"/>
          <w:position w:val="-1"/>
          <w:sz w:val="28"/>
          <w:szCs w:val="28"/>
          <w:lang w:eastAsia="zh-CN"/>
        </w:rPr>
        <w:t>-</w:t>
      </w:r>
      <w:r>
        <w:rPr>
          <w:rFonts w:ascii="仿宋" w:hAnsi="仿宋" w:eastAsia="仿宋" w:cs="仿宋"/>
          <w:spacing w:val="1"/>
          <w:position w:val="-1"/>
          <w:sz w:val="28"/>
          <w:szCs w:val="28"/>
          <w:lang w:eastAsia="zh-CN"/>
        </w:rPr>
        <w:t>5</w:t>
      </w:r>
      <w:r>
        <w:rPr>
          <w:rFonts w:ascii="仿宋" w:hAnsi="仿宋" w:eastAsia="仿宋" w:cs="仿宋"/>
          <w:position w:val="-1"/>
          <w:sz w:val="28"/>
          <w:szCs w:val="28"/>
          <w:lang w:eastAsia="zh-CN"/>
        </w:rPr>
        <w:t>1-</w:t>
      </w:r>
      <w:r>
        <w:rPr>
          <w:rFonts w:ascii="仿宋" w:hAnsi="仿宋" w:eastAsia="仿宋" w:cs="仿宋"/>
          <w:position w:val="-1"/>
          <w:sz w:val="28"/>
          <w:szCs w:val="28"/>
          <w:lang w:eastAsia="zh-CN"/>
        </w:rPr>
        <w:fldChar w:fldCharType="end"/>
      </w:r>
    </w:p>
    <w:p>
      <w:pPr>
        <w:spacing w:line="362" w:lineRule="exact"/>
        <w:ind w:left="674"/>
        <w:rPr>
          <w:rFonts w:ascii="仿宋" w:hAnsi="仿宋" w:eastAsia="仿宋" w:cs="仿宋"/>
          <w:sz w:val="28"/>
          <w:szCs w:val="28"/>
          <w:lang w:eastAsia="zh-CN"/>
        </w:rPr>
      </w:pPr>
      <w:r>
        <w:fldChar w:fldCharType="begin"/>
      </w:r>
      <w:r>
        <w:instrText xml:space="preserve"> HYPERLINK \l "_bookmark16" </w:instrText>
      </w:r>
      <w:r>
        <w:fldChar w:fldCharType="separate"/>
      </w:r>
      <w:r>
        <w:rPr>
          <w:rFonts w:ascii="仿宋" w:hAnsi="仿宋" w:eastAsia="仿宋" w:cs="仿宋"/>
          <w:spacing w:val="1"/>
          <w:position w:val="-1"/>
          <w:sz w:val="28"/>
          <w:szCs w:val="28"/>
          <w:lang w:eastAsia="zh-CN"/>
        </w:rPr>
        <w:t>3</w:t>
      </w:r>
      <w:r>
        <w:rPr>
          <w:rFonts w:ascii="仿宋" w:hAnsi="仿宋" w:eastAsia="仿宋" w:cs="仿宋"/>
          <w:spacing w:val="-2"/>
          <w:position w:val="-1"/>
          <w:sz w:val="28"/>
          <w:szCs w:val="28"/>
          <w:lang w:eastAsia="zh-CN"/>
        </w:rPr>
        <w:t>.</w:t>
      </w:r>
      <w:r>
        <w:rPr>
          <w:rFonts w:ascii="仿宋" w:hAnsi="仿宋" w:eastAsia="仿宋" w:cs="仿宋"/>
          <w:position w:val="-1"/>
          <w:sz w:val="28"/>
          <w:szCs w:val="28"/>
          <w:lang w:eastAsia="zh-CN"/>
        </w:rPr>
        <w:t>4</w:t>
      </w:r>
      <w:r>
        <w:rPr>
          <w:rFonts w:ascii="仿宋" w:hAnsi="仿宋" w:eastAsia="仿宋" w:cs="仿宋"/>
          <w:spacing w:val="-1"/>
          <w:position w:val="-1"/>
          <w:sz w:val="28"/>
          <w:szCs w:val="28"/>
          <w:lang w:eastAsia="zh-CN"/>
        </w:rPr>
        <w:t>乡</w:t>
      </w:r>
      <w:r>
        <w:rPr>
          <w:rFonts w:ascii="仿宋" w:hAnsi="仿宋" w:eastAsia="仿宋" w:cs="仿宋"/>
          <w:spacing w:val="-3"/>
          <w:position w:val="-1"/>
          <w:sz w:val="28"/>
          <w:szCs w:val="28"/>
          <w:lang w:eastAsia="zh-CN"/>
        </w:rPr>
        <w:t>村</w:t>
      </w:r>
      <w:r>
        <w:rPr>
          <w:rFonts w:ascii="仿宋" w:hAnsi="仿宋" w:eastAsia="仿宋" w:cs="仿宋"/>
          <w:spacing w:val="-1"/>
          <w:position w:val="-1"/>
          <w:sz w:val="28"/>
          <w:szCs w:val="28"/>
          <w:lang w:eastAsia="zh-CN"/>
        </w:rPr>
        <w:t>振兴</w:t>
      </w:r>
      <w:r>
        <w:rPr>
          <w:rFonts w:ascii="仿宋" w:hAnsi="仿宋" w:eastAsia="仿宋" w:cs="仿宋"/>
          <w:spacing w:val="-3"/>
          <w:position w:val="-1"/>
          <w:sz w:val="28"/>
          <w:szCs w:val="28"/>
          <w:lang w:eastAsia="zh-CN"/>
        </w:rPr>
        <w:t>建</w:t>
      </w:r>
      <w:r>
        <w:rPr>
          <w:rFonts w:ascii="仿宋" w:hAnsi="仿宋" w:eastAsia="仿宋" w:cs="仿宋"/>
          <w:spacing w:val="-1"/>
          <w:position w:val="-1"/>
          <w:sz w:val="28"/>
          <w:szCs w:val="28"/>
          <w:lang w:eastAsia="zh-CN"/>
        </w:rPr>
        <w:t>设的</w:t>
      </w:r>
      <w:r>
        <w:rPr>
          <w:rFonts w:ascii="仿宋" w:hAnsi="仿宋" w:eastAsia="仿宋" w:cs="仿宋"/>
          <w:spacing w:val="-3"/>
          <w:position w:val="-1"/>
          <w:sz w:val="28"/>
          <w:szCs w:val="28"/>
          <w:lang w:eastAsia="zh-CN"/>
        </w:rPr>
        <w:t>需</w:t>
      </w:r>
      <w:r>
        <w:rPr>
          <w:rFonts w:ascii="仿宋" w:hAnsi="仿宋" w:eastAsia="仿宋" w:cs="仿宋"/>
          <w:spacing w:val="-1"/>
          <w:position w:val="-1"/>
          <w:sz w:val="28"/>
          <w:szCs w:val="28"/>
          <w:lang w:eastAsia="zh-CN"/>
        </w:rPr>
        <w:t>要</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z w:val="28"/>
          <w:szCs w:val="28"/>
          <w:lang w:eastAsia="zh-CN"/>
        </w:rPr>
        <w:t>.</w:t>
      </w:r>
      <w:r>
        <w:rPr>
          <w:rFonts w:ascii="仿宋" w:hAnsi="仿宋" w:eastAsia="仿宋" w:cs="仿宋"/>
          <w:position w:val="-1"/>
          <w:sz w:val="28"/>
          <w:szCs w:val="28"/>
          <w:lang w:eastAsia="zh-CN"/>
        </w:rPr>
        <w:t>-</w:t>
      </w:r>
      <w:r>
        <w:rPr>
          <w:rFonts w:ascii="仿宋" w:hAnsi="仿宋" w:eastAsia="仿宋" w:cs="仿宋"/>
          <w:spacing w:val="1"/>
          <w:position w:val="-1"/>
          <w:sz w:val="28"/>
          <w:szCs w:val="28"/>
          <w:lang w:eastAsia="zh-CN"/>
        </w:rPr>
        <w:t>5</w:t>
      </w:r>
      <w:r>
        <w:rPr>
          <w:rFonts w:ascii="仿宋" w:hAnsi="仿宋" w:eastAsia="仿宋" w:cs="仿宋"/>
          <w:position w:val="-1"/>
          <w:sz w:val="28"/>
          <w:szCs w:val="28"/>
          <w:lang w:eastAsia="zh-CN"/>
        </w:rPr>
        <w:t>1-</w:t>
      </w:r>
      <w:r>
        <w:rPr>
          <w:rFonts w:ascii="仿宋" w:hAnsi="仿宋" w:eastAsia="仿宋" w:cs="仿宋"/>
          <w:position w:val="-1"/>
          <w:sz w:val="28"/>
          <w:szCs w:val="28"/>
          <w:lang w:eastAsia="zh-CN"/>
        </w:rPr>
        <w:fldChar w:fldCharType="end"/>
      </w:r>
    </w:p>
    <w:p>
      <w:pPr>
        <w:spacing w:line="365" w:lineRule="exact"/>
        <w:ind w:left="5"/>
        <w:jc w:val="center"/>
        <w:rPr>
          <w:rFonts w:ascii="仿宋" w:hAnsi="仿宋" w:eastAsia="仿宋" w:cs="仿宋"/>
          <w:sz w:val="28"/>
          <w:szCs w:val="28"/>
          <w:lang w:eastAsia="zh-CN"/>
        </w:rPr>
      </w:pPr>
      <w:r>
        <w:fldChar w:fldCharType="begin"/>
      </w:r>
      <w:r>
        <w:instrText xml:space="preserve"> HYPERLINK \l "_bookmark17" </w:instrText>
      </w:r>
      <w:r>
        <w:fldChar w:fldCharType="separate"/>
      </w:r>
      <w:r>
        <w:rPr>
          <w:rFonts w:ascii="仿宋" w:hAnsi="仿宋" w:eastAsia="仿宋" w:cs="仿宋"/>
          <w:position w:val="-1"/>
          <w:sz w:val="28"/>
          <w:szCs w:val="28"/>
          <w:lang w:eastAsia="zh-CN"/>
        </w:rPr>
        <w:t xml:space="preserve">4 </w:t>
      </w:r>
      <w:r>
        <w:rPr>
          <w:rFonts w:ascii="仿宋" w:hAnsi="仿宋" w:eastAsia="仿宋" w:cs="仿宋"/>
          <w:spacing w:val="-1"/>
          <w:position w:val="-1"/>
          <w:sz w:val="28"/>
          <w:szCs w:val="28"/>
          <w:lang w:eastAsia="zh-CN"/>
        </w:rPr>
        <w:t>路</w:t>
      </w:r>
      <w:r>
        <w:rPr>
          <w:rFonts w:ascii="仿宋" w:hAnsi="仿宋" w:eastAsia="仿宋" w:cs="仿宋"/>
          <w:spacing w:val="-3"/>
          <w:position w:val="-1"/>
          <w:sz w:val="28"/>
          <w:szCs w:val="28"/>
          <w:lang w:eastAsia="zh-CN"/>
        </w:rPr>
        <w:t>网</w:t>
      </w:r>
      <w:r>
        <w:rPr>
          <w:rFonts w:ascii="仿宋" w:hAnsi="仿宋" w:eastAsia="仿宋" w:cs="仿宋"/>
          <w:spacing w:val="-1"/>
          <w:position w:val="-1"/>
          <w:sz w:val="28"/>
          <w:szCs w:val="28"/>
          <w:lang w:eastAsia="zh-CN"/>
        </w:rPr>
        <w:t>规划</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z w:val="28"/>
          <w:szCs w:val="28"/>
          <w:lang w:eastAsia="zh-CN"/>
        </w:rPr>
        <w:t>.</w:t>
      </w:r>
      <w:r>
        <w:rPr>
          <w:rFonts w:ascii="仿宋" w:hAnsi="仿宋" w:eastAsia="仿宋" w:cs="仿宋"/>
          <w:position w:val="-1"/>
          <w:sz w:val="28"/>
          <w:szCs w:val="28"/>
          <w:lang w:eastAsia="zh-CN"/>
        </w:rPr>
        <w:t>-</w:t>
      </w:r>
      <w:r>
        <w:rPr>
          <w:rFonts w:ascii="仿宋" w:hAnsi="仿宋" w:eastAsia="仿宋" w:cs="仿宋"/>
          <w:spacing w:val="1"/>
          <w:position w:val="-1"/>
          <w:sz w:val="28"/>
          <w:szCs w:val="28"/>
          <w:lang w:eastAsia="zh-CN"/>
        </w:rPr>
        <w:t>5</w:t>
      </w:r>
      <w:r>
        <w:rPr>
          <w:rFonts w:ascii="仿宋" w:hAnsi="仿宋" w:eastAsia="仿宋" w:cs="仿宋"/>
          <w:position w:val="-1"/>
          <w:sz w:val="28"/>
          <w:szCs w:val="28"/>
          <w:lang w:eastAsia="zh-CN"/>
        </w:rPr>
        <w:t>3-</w:t>
      </w:r>
      <w:r>
        <w:rPr>
          <w:rFonts w:ascii="仿宋" w:hAnsi="仿宋" w:eastAsia="仿宋" w:cs="仿宋"/>
          <w:position w:val="-1"/>
          <w:sz w:val="28"/>
          <w:szCs w:val="28"/>
          <w:lang w:eastAsia="zh-CN"/>
        </w:rPr>
        <w:fldChar w:fldCharType="end"/>
      </w:r>
    </w:p>
    <w:p>
      <w:pPr>
        <w:spacing w:line="362" w:lineRule="exact"/>
        <w:ind w:left="5"/>
        <w:jc w:val="center"/>
        <w:rPr>
          <w:rFonts w:ascii="仿宋" w:hAnsi="仿宋" w:eastAsia="仿宋" w:cs="仿宋"/>
          <w:sz w:val="28"/>
          <w:szCs w:val="28"/>
          <w:lang w:eastAsia="zh-CN"/>
        </w:rPr>
      </w:pPr>
      <w:r>
        <w:fldChar w:fldCharType="begin"/>
      </w:r>
      <w:r>
        <w:instrText xml:space="preserve"> HYPERLINK \l "_bookmark19" </w:instrText>
      </w:r>
      <w:r>
        <w:fldChar w:fldCharType="separate"/>
      </w:r>
      <w:r>
        <w:rPr>
          <w:rFonts w:ascii="仿宋" w:hAnsi="仿宋" w:eastAsia="仿宋" w:cs="仿宋"/>
          <w:position w:val="-1"/>
          <w:sz w:val="28"/>
          <w:szCs w:val="28"/>
          <w:lang w:eastAsia="zh-CN"/>
        </w:rPr>
        <w:t xml:space="preserve">5 </w:t>
      </w:r>
      <w:r>
        <w:rPr>
          <w:rFonts w:ascii="仿宋" w:hAnsi="仿宋" w:eastAsia="仿宋" w:cs="仿宋"/>
          <w:spacing w:val="-1"/>
          <w:position w:val="-1"/>
          <w:sz w:val="28"/>
          <w:szCs w:val="28"/>
          <w:lang w:eastAsia="zh-CN"/>
        </w:rPr>
        <w:t>养</w:t>
      </w:r>
      <w:r>
        <w:rPr>
          <w:rFonts w:ascii="仿宋" w:hAnsi="仿宋" w:eastAsia="仿宋" w:cs="仿宋"/>
          <w:spacing w:val="-3"/>
          <w:position w:val="-1"/>
          <w:sz w:val="28"/>
          <w:szCs w:val="28"/>
          <w:lang w:eastAsia="zh-CN"/>
        </w:rPr>
        <w:t>护</w:t>
      </w:r>
      <w:r>
        <w:rPr>
          <w:rFonts w:ascii="仿宋" w:hAnsi="仿宋" w:eastAsia="仿宋" w:cs="仿宋"/>
          <w:spacing w:val="-1"/>
          <w:position w:val="-1"/>
          <w:sz w:val="28"/>
          <w:szCs w:val="28"/>
          <w:lang w:eastAsia="zh-CN"/>
        </w:rPr>
        <w:t>规划</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z w:val="28"/>
          <w:szCs w:val="28"/>
          <w:lang w:eastAsia="zh-CN"/>
        </w:rPr>
        <w:t>.</w:t>
      </w:r>
      <w:r>
        <w:rPr>
          <w:rFonts w:ascii="仿宋" w:hAnsi="仿宋" w:eastAsia="仿宋" w:cs="仿宋"/>
          <w:position w:val="-1"/>
          <w:sz w:val="28"/>
          <w:szCs w:val="28"/>
          <w:lang w:eastAsia="zh-CN"/>
        </w:rPr>
        <w:t>-</w:t>
      </w:r>
      <w:r>
        <w:rPr>
          <w:rFonts w:ascii="仿宋" w:hAnsi="仿宋" w:eastAsia="仿宋" w:cs="仿宋"/>
          <w:spacing w:val="1"/>
          <w:position w:val="-1"/>
          <w:sz w:val="28"/>
          <w:szCs w:val="28"/>
          <w:lang w:eastAsia="zh-CN"/>
        </w:rPr>
        <w:t>5</w:t>
      </w:r>
      <w:r>
        <w:rPr>
          <w:rFonts w:ascii="仿宋" w:hAnsi="仿宋" w:eastAsia="仿宋" w:cs="仿宋"/>
          <w:position w:val="-1"/>
          <w:sz w:val="28"/>
          <w:szCs w:val="28"/>
          <w:lang w:eastAsia="zh-CN"/>
        </w:rPr>
        <w:t>6-</w:t>
      </w:r>
      <w:r>
        <w:rPr>
          <w:rFonts w:ascii="仿宋" w:hAnsi="仿宋" w:eastAsia="仿宋" w:cs="仿宋"/>
          <w:position w:val="-1"/>
          <w:sz w:val="28"/>
          <w:szCs w:val="28"/>
          <w:lang w:eastAsia="zh-CN"/>
        </w:rPr>
        <w:fldChar w:fldCharType="end"/>
      </w:r>
    </w:p>
    <w:p>
      <w:pPr>
        <w:spacing w:line="365" w:lineRule="exact"/>
        <w:ind w:left="674"/>
        <w:rPr>
          <w:rFonts w:ascii="仿宋" w:hAnsi="仿宋" w:eastAsia="仿宋" w:cs="仿宋"/>
          <w:sz w:val="28"/>
          <w:szCs w:val="28"/>
          <w:lang w:eastAsia="zh-CN"/>
        </w:rPr>
      </w:pPr>
      <w:r>
        <w:fldChar w:fldCharType="begin"/>
      </w:r>
      <w:r>
        <w:instrText xml:space="preserve"> HYPERLINK \l "_bookmark18" </w:instrText>
      </w:r>
      <w:r>
        <w:fldChar w:fldCharType="separate"/>
      </w:r>
      <w:r>
        <w:rPr>
          <w:rFonts w:ascii="仿宋" w:hAnsi="仿宋" w:eastAsia="仿宋" w:cs="仿宋"/>
          <w:spacing w:val="1"/>
          <w:position w:val="-1"/>
          <w:sz w:val="28"/>
          <w:szCs w:val="28"/>
          <w:lang w:eastAsia="zh-CN"/>
        </w:rPr>
        <w:t>5</w:t>
      </w:r>
      <w:r>
        <w:rPr>
          <w:rFonts w:ascii="仿宋" w:hAnsi="仿宋" w:eastAsia="仿宋" w:cs="仿宋"/>
          <w:spacing w:val="-2"/>
          <w:position w:val="-1"/>
          <w:sz w:val="28"/>
          <w:szCs w:val="28"/>
          <w:lang w:eastAsia="zh-CN"/>
        </w:rPr>
        <w:t>.</w:t>
      </w:r>
      <w:r>
        <w:rPr>
          <w:rFonts w:ascii="仿宋" w:hAnsi="仿宋" w:eastAsia="仿宋" w:cs="仿宋"/>
          <w:position w:val="-1"/>
          <w:sz w:val="28"/>
          <w:szCs w:val="28"/>
          <w:lang w:eastAsia="zh-CN"/>
        </w:rPr>
        <w:t>1</w:t>
      </w:r>
      <w:r>
        <w:rPr>
          <w:rFonts w:ascii="仿宋" w:hAnsi="仿宋" w:eastAsia="仿宋" w:cs="仿宋"/>
          <w:spacing w:val="-1"/>
          <w:position w:val="-1"/>
          <w:sz w:val="28"/>
          <w:szCs w:val="28"/>
          <w:lang w:eastAsia="zh-CN"/>
        </w:rPr>
        <w:t>沥</w:t>
      </w:r>
      <w:r>
        <w:rPr>
          <w:rFonts w:ascii="仿宋" w:hAnsi="仿宋" w:eastAsia="仿宋" w:cs="仿宋"/>
          <w:spacing w:val="-3"/>
          <w:position w:val="-1"/>
          <w:sz w:val="28"/>
          <w:szCs w:val="28"/>
          <w:lang w:eastAsia="zh-CN"/>
        </w:rPr>
        <w:t>青</w:t>
      </w:r>
      <w:r>
        <w:rPr>
          <w:rFonts w:ascii="仿宋" w:hAnsi="仿宋" w:eastAsia="仿宋" w:cs="仿宋"/>
          <w:spacing w:val="-1"/>
          <w:position w:val="-1"/>
          <w:sz w:val="28"/>
          <w:szCs w:val="28"/>
          <w:lang w:eastAsia="zh-CN"/>
        </w:rPr>
        <w:t>混凝</w:t>
      </w:r>
      <w:r>
        <w:rPr>
          <w:rFonts w:ascii="仿宋" w:hAnsi="仿宋" w:eastAsia="仿宋" w:cs="仿宋"/>
          <w:spacing w:val="-3"/>
          <w:position w:val="-1"/>
          <w:sz w:val="28"/>
          <w:szCs w:val="28"/>
          <w:lang w:eastAsia="zh-CN"/>
        </w:rPr>
        <w:t>土</w:t>
      </w:r>
      <w:r>
        <w:rPr>
          <w:rFonts w:ascii="仿宋" w:hAnsi="仿宋" w:eastAsia="仿宋" w:cs="仿宋"/>
          <w:spacing w:val="-1"/>
          <w:position w:val="-1"/>
          <w:sz w:val="28"/>
          <w:szCs w:val="28"/>
          <w:lang w:eastAsia="zh-CN"/>
        </w:rPr>
        <w:t>路面</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pacing w:val="5"/>
          <w:sz w:val="28"/>
          <w:szCs w:val="28"/>
          <w:lang w:eastAsia="zh-CN"/>
        </w:rPr>
        <w:t>.</w:t>
      </w:r>
      <w:r>
        <w:rPr>
          <w:rFonts w:ascii="仿宋" w:hAnsi="仿宋" w:eastAsia="仿宋" w:cs="仿宋"/>
          <w:position w:val="-1"/>
          <w:sz w:val="28"/>
          <w:szCs w:val="28"/>
          <w:lang w:eastAsia="zh-CN"/>
        </w:rPr>
        <w:t>-</w:t>
      </w:r>
      <w:r>
        <w:rPr>
          <w:rFonts w:ascii="仿宋" w:hAnsi="仿宋" w:eastAsia="仿宋" w:cs="仿宋"/>
          <w:spacing w:val="1"/>
          <w:position w:val="-1"/>
          <w:sz w:val="28"/>
          <w:szCs w:val="28"/>
          <w:lang w:eastAsia="zh-CN"/>
        </w:rPr>
        <w:t>5</w:t>
      </w:r>
      <w:r>
        <w:rPr>
          <w:rFonts w:ascii="仿宋" w:hAnsi="仿宋" w:eastAsia="仿宋" w:cs="仿宋"/>
          <w:position w:val="-1"/>
          <w:sz w:val="28"/>
          <w:szCs w:val="28"/>
          <w:lang w:eastAsia="zh-CN"/>
        </w:rPr>
        <w:t>6-</w:t>
      </w:r>
      <w:r>
        <w:rPr>
          <w:rFonts w:ascii="仿宋" w:hAnsi="仿宋" w:eastAsia="仿宋" w:cs="仿宋"/>
          <w:position w:val="-1"/>
          <w:sz w:val="28"/>
          <w:szCs w:val="28"/>
          <w:lang w:eastAsia="zh-CN"/>
        </w:rPr>
        <w:fldChar w:fldCharType="end"/>
      </w:r>
    </w:p>
    <w:p>
      <w:pPr>
        <w:spacing w:line="362" w:lineRule="exact"/>
        <w:ind w:left="674"/>
        <w:rPr>
          <w:rFonts w:ascii="仿宋" w:hAnsi="仿宋" w:eastAsia="仿宋" w:cs="仿宋"/>
          <w:sz w:val="28"/>
          <w:szCs w:val="28"/>
          <w:lang w:eastAsia="zh-CN"/>
        </w:rPr>
      </w:pPr>
      <w:r>
        <w:fldChar w:fldCharType="begin"/>
      </w:r>
      <w:r>
        <w:instrText xml:space="preserve"> HYPERLINK \l "_bookmark20" </w:instrText>
      </w:r>
      <w:r>
        <w:fldChar w:fldCharType="separate"/>
      </w:r>
      <w:r>
        <w:rPr>
          <w:rFonts w:ascii="仿宋" w:hAnsi="仿宋" w:eastAsia="仿宋" w:cs="仿宋"/>
          <w:spacing w:val="1"/>
          <w:position w:val="-1"/>
          <w:sz w:val="28"/>
          <w:szCs w:val="28"/>
          <w:lang w:eastAsia="zh-CN"/>
        </w:rPr>
        <w:t>5</w:t>
      </w:r>
      <w:r>
        <w:rPr>
          <w:rFonts w:ascii="仿宋" w:hAnsi="仿宋" w:eastAsia="仿宋" w:cs="仿宋"/>
          <w:spacing w:val="-2"/>
          <w:position w:val="-1"/>
          <w:sz w:val="28"/>
          <w:szCs w:val="28"/>
          <w:lang w:eastAsia="zh-CN"/>
        </w:rPr>
        <w:t>.</w:t>
      </w:r>
      <w:r>
        <w:rPr>
          <w:rFonts w:ascii="仿宋" w:hAnsi="仿宋" w:eastAsia="仿宋" w:cs="仿宋"/>
          <w:position w:val="-1"/>
          <w:sz w:val="28"/>
          <w:szCs w:val="28"/>
          <w:lang w:eastAsia="zh-CN"/>
        </w:rPr>
        <w:t>2</w:t>
      </w:r>
      <w:r>
        <w:rPr>
          <w:rFonts w:ascii="仿宋" w:hAnsi="仿宋" w:eastAsia="仿宋" w:cs="仿宋"/>
          <w:spacing w:val="-1"/>
          <w:position w:val="-1"/>
          <w:sz w:val="28"/>
          <w:szCs w:val="28"/>
          <w:lang w:eastAsia="zh-CN"/>
        </w:rPr>
        <w:t>水</w:t>
      </w:r>
      <w:r>
        <w:rPr>
          <w:rFonts w:ascii="仿宋" w:hAnsi="仿宋" w:eastAsia="仿宋" w:cs="仿宋"/>
          <w:spacing w:val="-3"/>
          <w:position w:val="-1"/>
          <w:sz w:val="28"/>
          <w:szCs w:val="28"/>
          <w:lang w:eastAsia="zh-CN"/>
        </w:rPr>
        <w:t>泥</w:t>
      </w:r>
      <w:r>
        <w:rPr>
          <w:rFonts w:ascii="仿宋" w:hAnsi="仿宋" w:eastAsia="仿宋" w:cs="仿宋"/>
          <w:spacing w:val="-1"/>
          <w:position w:val="-1"/>
          <w:sz w:val="28"/>
          <w:szCs w:val="28"/>
          <w:lang w:eastAsia="zh-CN"/>
        </w:rPr>
        <w:t>混凝</w:t>
      </w:r>
      <w:r>
        <w:rPr>
          <w:rFonts w:ascii="仿宋" w:hAnsi="仿宋" w:eastAsia="仿宋" w:cs="仿宋"/>
          <w:spacing w:val="-3"/>
          <w:position w:val="-1"/>
          <w:sz w:val="28"/>
          <w:szCs w:val="28"/>
          <w:lang w:eastAsia="zh-CN"/>
        </w:rPr>
        <w:t>土</w:t>
      </w:r>
      <w:r>
        <w:rPr>
          <w:rFonts w:ascii="仿宋" w:hAnsi="仿宋" w:eastAsia="仿宋" w:cs="仿宋"/>
          <w:spacing w:val="-1"/>
          <w:position w:val="-1"/>
          <w:sz w:val="28"/>
          <w:szCs w:val="28"/>
          <w:lang w:eastAsia="zh-CN"/>
        </w:rPr>
        <w:t>路面</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pacing w:val="5"/>
          <w:sz w:val="28"/>
          <w:szCs w:val="28"/>
          <w:lang w:eastAsia="zh-CN"/>
        </w:rPr>
        <w:t>.</w:t>
      </w:r>
      <w:r>
        <w:rPr>
          <w:rFonts w:ascii="仿宋" w:hAnsi="仿宋" w:eastAsia="仿宋" w:cs="仿宋"/>
          <w:position w:val="-1"/>
          <w:sz w:val="28"/>
          <w:szCs w:val="28"/>
          <w:lang w:eastAsia="zh-CN"/>
        </w:rPr>
        <w:t>-</w:t>
      </w:r>
      <w:r>
        <w:rPr>
          <w:rFonts w:ascii="仿宋" w:hAnsi="仿宋" w:eastAsia="仿宋" w:cs="仿宋"/>
          <w:spacing w:val="1"/>
          <w:position w:val="-1"/>
          <w:sz w:val="28"/>
          <w:szCs w:val="28"/>
          <w:lang w:eastAsia="zh-CN"/>
        </w:rPr>
        <w:t>5</w:t>
      </w:r>
      <w:r>
        <w:rPr>
          <w:rFonts w:ascii="仿宋" w:hAnsi="仿宋" w:eastAsia="仿宋" w:cs="仿宋"/>
          <w:position w:val="-1"/>
          <w:sz w:val="28"/>
          <w:szCs w:val="28"/>
          <w:lang w:eastAsia="zh-CN"/>
        </w:rPr>
        <w:t>7-</w:t>
      </w:r>
      <w:r>
        <w:rPr>
          <w:rFonts w:ascii="仿宋" w:hAnsi="仿宋" w:eastAsia="仿宋" w:cs="仿宋"/>
          <w:position w:val="-1"/>
          <w:sz w:val="28"/>
          <w:szCs w:val="28"/>
          <w:lang w:eastAsia="zh-CN"/>
        </w:rPr>
        <w:fldChar w:fldCharType="end"/>
      </w:r>
    </w:p>
    <w:p>
      <w:pPr>
        <w:spacing w:line="362" w:lineRule="exact"/>
        <w:ind w:left="674"/>
        <w:rPr>
          <w:rFonts w:ascii="仿宋" w:hAnsi="仿宋" w:eastAsia="仿宋" w:cs="仿宋"/>
          <w:sz w:val="28"/>
          <w:szCs w:val="28"/>
          <w:lang w:eastAsia="zh-CN"/>
        </w:rPr>
      </w:pPr>
      <w:r>
        <w:fldChar w:fldCharType="begin"/>
      </w:r>
      <w:r>
        <w:instrText xml:space="preserve"> HYPERLINK \l "_bookmark21" </w:instrText>
      </w:r>
      <w:r>
        <w:fldChar w:fldCharType="separate"/>
      </w:r>
      <w:r>
        <w:rPr>
          <w:rFonts w:ascii="仿宋" w:hAnsi="仿宋" w:eastAsia="仿宋" w:cs="仿宋"/>
          <w:spacing w:val="1"/>
          <w:position w:val="-1"/>
          <w:sz w:val="28"/>
          <w:szCs w:val="28"/>
          <w:lang w:eastAsia="zh-CN"/>
        </w:rPr>
        <w:t>5</w:t>
      </w:r>
      <w:r>
        <w:rPr>
          <w:rFonts w:ascii="仿宋" w:hAnsi="仿宋" w:eastAsia="仿宋" w:cs="仿宋"/>
          <w:spacing w:val="-2"/>
          <w:position w:val="-1"/>
          <w:sz w:val="28"/>
          <w:szCs w:val="28"/>
          <w:lang w:eastAsia="zh-CN"/>
        </w:rPr>
        <w:t>.</w:t>
      </w:r>
      <w:r>
        <w:rPr>
          <w:rFonts w:ascii="仿宋" w:hAnsi="仿宋" w:eastAsia="仿宋" w:cs="仿宋"/>
          <w:position w:val="-1"/>
          <w:sz w:val="28"/>
          <w:szCs w:val="28"/>
          <w:lang w:eastAsia="zh-CN"/>
        </w:rPr>
        <w:t>3</w:t>
      </w:r>
      <w:r>
        <w:rPr>
          <w:rFonts w:ascii="仿宋" w:hAnsi="仿宋" w:eastAsia="仿宋" w:cs="仿宋"/>
          <w:spacing w:val="-1"/>
          <w:position w:val="-1"/>
          <w:sz w:val="28"/>
          <w:szCs w:val="28"/>
          <w:lang w:eastAsia="zh-CN"/>
        </w:rPr>
        <w:t>交</w:t>
      </w:r>
      <w:r>
        <w:rPr>
          <w:rFonts w:ascii="仿宋" w:hAnsi="仿宋" w:eastAsia="仿宋" w:cs="仿宋"/>
          <w:spacing w:val="-3"/>
          <w:position w:val="-1"/>
          <w:sz w:val="28"/>
          <w:szCs w:val="28"/>
          <w:lang w:eastAsia="zh-CN"/>
        </w:rPr>
        <w:t>通</w:t>
      </w:r>
      <w:r>
        <w:rPr>
          <w:rFonts w:ascii="仿宋" w:hAnsi="仿宋" w:eastAsia="仿宋" w:cs="仿宋"/>
          <w:spacing w:val="-1"/>
          <w:position w:val="-1"/>
          <w:sz w:val="28"/>
          <w:szCs w:val="28"/>
          <w:lang w:eastAsia="zh-CN"/>
        </w:rPr>
        <w:t>安全</w:t>
      </w:r>
      <w:r>
        <w:rPr>
          <w:rFonts w:ascii="仿宋" w:hAnsi="仿宋" w:eastAsia="仿宋" w:cs="仿宋"/>
          <w:spacing w:val="-3"/>
          <w:position w:val="-1"/>
          <w:sz w:val="28"/>
          <w:szCs w:val="28"/>
          <w:lang w:eastAsia="zh-CN"/>
        </w:rPr>
        <w:t>工</w:t>
      </w:r>
      <w:r>
        <w:rPr>
          <w:rFonts w:ascii="仿宋" w:hAnsi="仿宋" w:eastAsia="仿宋" w:cs="仿宋"/>
          <w:spacing w:val="-1"/>
          <w:position w:val="-1"/>
          <w:sz w:val="28"/>
          <w:szCs w:val="28"/>
          <w:lang w:eastAsia="zh-CN"/>
        </w:rPr>
        <w:t>程及</w:t>
      </w:r>
      <w:r>
        <w:rPr>
          <w:rFonts w:ascii="仿宋" w:hAnsi="仿宋" w:eastAsia="仿宋" w:cs="仿宋"/>
          <w:spacing w:val="-3"/>
          <w:position w:val="-1"/>
          <w:sz w:val="28"/>
          <w:szCs w:val="28"/>
          <w:lang w:eastAsia="zh-CN"/>
        </w:rPr>
        <w:t>沿</w:t>
      </w:r>
      <w:r>
        <w:rPr>
          <w:rFonts w:ascii="仿宋" w:hAnsi="仿宋" w:eastAsia="仿宋" w:cs="仿宋"/>
          <w:spacing w:val="-1"/>
          <w:position w:val="-1"/>
          <w:sz w:val="28"/>
          <w:szCs w:val="28"/>
          <w:lang w:eastAsia="zh-CN"/>
        </w:rPr>
        <w:t>线设</w:t>
      </w:r>
      <w:r>
        <w:rPr>
          <w:rFonts w:ascii="仿宋" w:hAnsi="仿宋" w:eastAsia="仿宋" w:cs="仿宋"/>
          <w:spacing w:val="-3"/>
          <w:position w:val="-1"/>
          <w:sz w:val="28"/>
          <w:szCs w:val="28"/>
          <w:lang w:eastAsia="zh-CN"/>
        </w:rPr>
        <w:t>施</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z w:val="28"/>
          <w:szCs w:val="28"/>
          <w:lang w:eastAsia="zh-CN"/>
        </w:rPr>
        <w:t>.</w:t>
      </w:r>
      <w:r>
        <w:rPr>
          <w:rFonts w:ascii="仿宋" w:hAnsi="仿宋" w:eastAsia="仿宋" w:cs="仿宋"/>
          <w:position w:val="-1"/>
          <w:sz w:val="28"/>
          <w:szCs w:val="28"/>
          <w:lang w:eastAsia="zh-CN"/>
        </w:rPr>
        <w:t>-</w:t>
      </w:r>
      <w:r>
        <w:rPr>
          <w:rFonts w:ascii="仿宋" w:hAnsi="仿宋" w:eastAsia="仿宋" w:cs="仿宋"/>
          <w:spacing w:val="1"/>
          <w:position w:val="-1"/>
          <w:sz w:val="28"/>
          <w:szCs w:val="28"/>
          <w:lang w:eastAsia="zh-CN"/>
        </w:rPr>
        <w:t>5</w:t>
      </w:r>
      <w:r>
        <w:rPr>
          <w:rFonts w:ascii="仿宋" w:hAnsi="仿宋" w:eastAsia="仿宋" w:cs="仿宋"/>
          <w:position w:val="-1"/>
          <w:sz w:val="28"/>
          <w:szCs w:val="28"/>
          <w:lang w:eastAsia="zh-CN"/>
        </w:rPr>
        <w:t>9-</w:t>
      </w:r>
      <w:r>
        <w:rPr>
          <w:rFonts w:ascii="仿宋" w:hAnsi="仿宋" w:eastAsia="仿宋" w:cs="仿宋"/>
          <w:position w:val="-1"/>
          <w:sz w:val="28"/>
          <w:szCs w:val="28"/>
          <w:lang w:eastAsia="zh-CN"/>
        </w:rPr>
        <w:fldChar w:fldCharType="end"/>
      </w:r>
    </w:p>
    <w:p>
      <w:pPr>
        <w:spacing w:line="362" w:lineRule="exact"/>
        <w:ind w:left="674"/>
        <w:rPr>
          <w:rFonts w:ascii="仿宋" w:hAnsi="仿宋" w:eastAsia="仿宋" w:cs="仿宋"/>
          <w:sz w:val="28"/>
          <w:szCs w:val="28"/>
          <w:lang w:eastAsia="zh-CN"/>
        </w:rPr>
      </w:pPr>
      <w:r>
        <w:fldChar w:fldCharType="begin"/>
      </w:r>
      <w:r>
        <w:instrText xml:space="preserve"> HYPERLINK \l "_bookmark22" </w:instrText>
      </w:r>
      <w:r>
        <w:fldChar w:fldCharType="separate"/>
      </w:r>
      <w:r>
        <w:rPr>
          <w:rFonts w:ascii="仿宋" w:hAnsi="仿宋" w:eastAsia="仿宋" w:cs="仿宋"/>
          <w:spacing w:val="1"/>
          <w:position w:val="-1"/>
          <w:sz w:val="28"/>
          <w:szCs w:val="28"/>
          <w:lang w:eastAsia="zh-CN"/>
        </w:rPr>
        <w:t>5</w:t>
      </w:r>
      <w:r>
        <w:rPr>
          <w:rFonts w:ascii="仿宋" w:hAnsi="仿宋" w:eastAsia="仿宋" w:cs="仿宋"/>
          <w:spacing w:val="-2"/>
          <w:position w:val="-1"/>
          <w:sz w:val="28"/>
          <w:szCs w:val="28"/>
          <w:lang w:eastAsia="zh-CN"/>
        </w:rPr>
        <w:t>.</w:t>
      </w:r>
      <w:r>
        <w:rPr>
          <w:rFonts w:ascii="仿宋" w:hAnsi="仿宋" w:eastAsia="仿宋" w:cs="仿宋"/>
          <w:position w:val="-1"/>
          <w:sz w:val="28"/>
          <w:szCs w:val="28"/>
          <w:lang w:eastAsia="zh-CN"/>
        </w:rPr>
        <w:t>4</w:t>
      </w:r>
      <w:r>
        <w:rPr>
          <w:rFonts w:ascii="仿宋" w:hAnsi="仿宋" w:eastAsia="仿宋" w:cs="仿宋"/>
          <w:spacing w:val="-1"/>
          <w:position w:val="-1"/>
          <w:sz w:val="28"/>
          <w:szCs w:val="28"/>
          <w:lang w:eastAsia="zh-CN"/>
        </w:rPr>
        <w:t>规</w:t>
      </w:r>
      <w:r>
        <w:rPr>
          <w:rFonts w:ascii="仿宋" w:hAnsi="仿宋" w:eastAsia="仿宋" w:cs="仿宋"/>
          <w:spacing w:val="-3"/>
          <w:position w:val="-1"/>
          <w:sz w:val="28"/>
          <w:szCs w:val="28"/>
          <w:lang w:eastAsia="zh-CN"/>
        </w:rPr>
        <w:t>划</w:t>
      </w:r>
      <w:r>
        <w:rPr>
          <w:rFonts w:ascii="仿宋" w:hAnsi="仿宋" w:eastAsia="仿宋" w:cs="仿宋"/>
          <w:spacing w:val="-1"/>
          <w:position w:val="-1"/>
          <w:sz w:val="28"/>
          <w:szCs w:val="28"/>
          <w:lang w:eastAsia="zh-CN"/>
        </w:rPr>
        <w:t>养护</w:t>
      </w:r>
      <w:r>
        <w:rPr>
          <w:rFonts w:ascii="仿宋" w:hAnsi="仿宋" w:eastAsia="仿宋" w:cs="仿宋"/>
          <w:spacing w:val="-3"/>
          <w:position w:val="-1"/>
          <w:sz w:val="28"/>
          <w:szCs w:val="28"/>
          <w:lang w:eastAsia="zh-CN"/>
        </w:rPr>
        <w:t>项</w:t>
      </w:r>
      <w:r>
        <w:rPr>
          <w:rFonts w:ascii="仿宋" w:hAnsi="仿宋" w:eastAsia="仿宋" w:cs="仿宋"/>
          <w:spacing w:val="-1"/>
          <w:position w:val="-1"/>
          <w:sz w:val="28"/>
          <w:szCs w:val="28"/>
          <w:lang w:eastAsia="zh-CN"/>
        </w:rPr>
        <w:t>目实</w:t>
      </w:r>
      <w:r>
        <w:rPr>
          <w:rFonts w:ascii="仿宋" w:hAnsi="仿宋" w:eastAsia="仿宋" w:cs="仿宋"/>
          <w:spacing w:val="-3"/>
          <w:position w:val="-1"/>
          <w:sz w:val="28"/>
          <w:szCs w:val="28"/>
          <w:lang w:eastAsia="zh-CN"/>
        </w:rPr>
        <w:t>施</w:t>
      </w:r>
      <w:r>
        <w:rPr>
          <w:rFonts w:ascii="仿宋" w:hAnsi="仿宋" w:eastAsia="仿宋" w:cs="仿宋"/>
          <w:spacing w:val="-1"/>
          <w:position w:val="-1"/>
          <w:sz w:val="28"/>
          <w:szCs w:val="28"/>
          <w:lang w:eastAsia="zh-CN"/>
        </w:rPr>
        <w:t>情况</w:t>
      </w:r>
      <w:r>
        <w:rPr>
          <w:rFonts w:ascii="仿宋" w:hAnsi="仿宋" w:eastAsia="仿宋" w:cs="仿宋"/>
          <w:spacing w:val="-3"/>
          <w:position w:val="-1"/>
          <w:sz w:val="28"/>
          <w:szCs w:val="28"/>
          <w:lang w:eastAsia="zh-CN"/>
        </w:rPr>
        <w:t>表</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z w:val="28"/>
          <w:szCs w:val="28"/>
          <w:lang w:eastAsia="zh-CN"/>
        </w:rPr>
        <w:t>.</w:t>
      </w:r>
      <w:r>
        <w:rPr>
          <w:rFonts w:ascii="仿宋" w:hAnsi="仿宋" w:eastAsia="仿宋" w:cs="仿宋"/>
          <w:position w:val="-1"/>
          <w:sz w:val="28"/>
          <w:szCs w:val="28"/>
          <w:lang w:eastAsia="zh-CN"/>
        </w:rPr>
        <w:t>-</w:t>
      </w:r>
      <w:r>
        <w:rPr>
          <w:rFonts w:ascii="仿宋" w:hAnsi="仿宋" w:eastAsia="仿宋" w:cs="仿宋"/>
          <w:spacing w:val="1"/>
          <w:position w:val="-1"/>
          <w:sz w:val="28"/>
          <w:szCs w:val="28"/>
          <w:lang w:eastAsia="zh-CN"/>
        </w:rPr>
        <w:t>6</w:t>
      </w:r>
      <w:r>
        <w:rPr>
          <w:rFonts w:ascii="仿宋" w:hAnsi="仿宋" w:eastAsia="仿宋" w:cs="仿宋"/>
          <w:position w:val="-1"/>
          <w:sz w:val="28"/>
          <w:szCs w:val="28"/>
          <w:lang w:eastAsia="zh-CN"/>
        </w:rPr>
        <w:t>1-</w:t>
      </w:r>
      <w:r>
        <w:rPr>
          <w:rFonts w:ascii="仿宋" w:hAnsi="仿宋" w:eastAsia="仿宋" w:cs="仿宋"/>
          <w:position w:val="-1"/>
          <w:sz w:val="28"/>
          <w:szCs w:val="28"/>
          <w:lang w:eastAsia="zh-CN"/>
        </w:rPr>
        <w:fldChar w:fldCharType="end"/>
      </w:r>
    </w:p>
    <w:p>
      <w:pPr>
        <w:spacing w:line="365" w:lineRule="exact"/>
        <w:ind w:left="5"/>
        <w:jc w:val="center"/>
        <w:rPr>
          <w:rFonts w:ascii="仿宋" w:hAnsi="仿宋" w:eastAsia="仿宋" w:cs="仿宋"/>
          <w:sz w:val="28"/>
          <w:szCs w:val="28"/>
          <w:lang w:eastAsia="zh-CN"/>
        </w:rPr>
      </w:pPr>
      <w:r>
        <w:fldChar w:fldCharType="begin"/>
      </w:r>
      <w:r>
        <w:instrText xml:space="preserve"> HYPERLINK \l "_bookmark23" </w:instrText>
      </w:r>
      <w:r>
        <w:fldChar w:fldCharType="separate"/>
      </w:r>
      <w:r>
        <w:rPr>
          <w:rFonts w:ascii="仿宋" w:hAnsi="仿宋" w:eastAsia="仿宋" w:cs="仿宋"/>
          <w:position w:val="-1"/>
          <w:sz w:val="28"/>
          <w:szCs w:val="28"/>
          <w:lang w:eastAsia="zh-CN"/>
        </w:rPr>
        <w:t xml:space="preserve">6 </w:t>
      </w:r>
      <w:r>
        <w:rPr>
          <w:rFonts w:ascii="仿宋" w:hAnsi="仿宋" w:eastAsia="仿宋" w:cs="仿宋"/>
          <w:spacing w:val="-1"/>
          <w:position w:val="-1"/>
          <w:sz w:val="28"/>
          <w:szCs w:val="28"/>
          <w:lang w:eastAsia="zh-CN"/>
        </w:rPr>
        <w:t>绿</w:t>
      </w:r>
      <w:r>
        <w:rPr>
          <w:rFonts w:ascii="仿宋" w:hAnsi="仿宋" w:eastAsia="仿宋" w:cs="仿宋"/>
          <w:spacing w:val="-3"/>
          <w:position w:val="-1"/>
          <w:sz w:val="28"/>
          <w:szCs w:val="28"/>
          <w:lang w:eastAsia="zh-CN"/>
        </w:rPr>
        <w:t>化</w:t>
      </w:r>
      <w:r>
        <w:rPr>
          <w:rFonts w:ascii="仿宋" w:hAnsi="仿宋" w:eastAsia="仿宋" w:cs="仿宋"/>
          <w:spacing w:val="-1"/>
          <w:position w:val="-1"/>
          <w:sz w:val="28"/>
          <w:szCs w:val="28"/>
          <w:lang w:eastAsia="zh-CN"/>
        </w:rPr>
        <w:t>规划</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z w:val="28"/>
          <w:szCs w:val="28"/>
          <w:lang w:eastAsia="zh-CN"/>
        </w:rPr>
        <w:t>.</w:t>
      </w:r>
      <w:r>
        <w:rPr>
          <w:rFonts w:ascii="仿宋" w:hAnsi="仿宋" w:eastAsia="仿宋" w:cs="仿宋"/>
          <w:position w:val="-1"/>
          <w:sz w:val="28"/>
          <w:szCs w:val="28"/>
          <w:lang w:eastAsia="zh-CN"/>
        </w:rPr>
        <w:t>-</w:t>
      </w:r>
      <w:r>
        <w:rPr>
          <w:rFonts w:ascii="仿宋" w:hAnsi="仿宋" w:eastAsia="仿宋" w:cs="仿宋"/>
          <w:spacing w:val="1"/>
          <w:position w:val="-1"/>
          <w:sz w:val="28"/>
          <w:szCs w:val="28"/>
          <w:lang w:eastAsia="zh-CN"/>
        </w:rPr>
        <w:t>6</w:t>
      </w:r>
      <w:r>
        <w:rPr>
          <w:rFonts w:ascii="仿宋" w:hAnsi="仿宋" w:eastAsia="仿宋" w:cs="仿宋"/>
          <w:position w:val="-1"/>
          <w:sz w:val="28"/>
          <w:szCs w:val="28"/>
          <w:lang w:eastAsia="zh-CN"/>
        </w:rPr>
        <w:t>2-</w:t>
      </w:r>
      <w:r>
        <w:rPr>
          <w:rFonts w:ascii="仿宋" w:hAnsi="仿宋" w:eastAsia="仿宋" w:cs="仿宋"/>
          <w:position w:val="-1"/>
          <w:sz w:val="28"/>
          <w:szCs w:val="28"/>
          <w:lang w:eastAsia="zh-CN"/>
        </w:rPr>
        <w:fldChar w:fldCharType="end"/>
      </w:r>
    </w:p>
    <w:p>
      <w:pPr>
        <w:spacing w:line="362" w:lineRule="exact"/>
        <w:ind w:left="674"/>
        <w:rPr>
          <w:rFonts w:ascii="仿宋" w:hAnsi="仿宋" w:eastAsia="仿宋" w:cs="仿宋"/>
          <w:sz w:val="28"/>
          <w:szCs w:val="28"/>
          <w:lang w:eastAsia="zh-CN"/>
        </w:rPr>
      </w:pPr>
      <w:r>
        <w:fldChar w:fldCharType="begin"/>
      </w:r>
      <w:r>
        <w:instrText xml:space="preserve"> HYPERLINK \l "_bookmark24" </w:instrText>
      </w:r>
      <w:r>
        <w:fldChar w:fldCharType="separate"/>
      </w:r>
      <w:r>
        <w:rPr>
          <w:rFonts w:ascii="仿宋" w:hAnsi="仿宋" w:eastAsia="仿宋" w:cs="仿宋"/>
          <w:spacing w:val="1"/>
          <w:position w:val="-1"/>
          <w:sz w:val="28"/>
          <w:szCs w:val="28"/>
          <w:lang w:eastAsia="zh-CN"/>
        </w:rPr>
        <w:t>6</w:t>
      </w:r>
      <w:r>
        <w:rPr>
          <w:rFonts w:ascii="仿宋" w:hAnsi="仿宋" w:eastAsia="仿宋" w:cs="仿宋"/>
          <w:spacing w:val="-2"/>
          <w:position w:val="-1"/>
          <w:sz w:val="28"/>
          <w:szCs w:val="28"/>
          <w:lang w:eastAsia="zh-CN"/>
        </w:rPr>
        <w:t>.</w:t>
      </w:r>
      <w:r>
        <w:rPr>
          <w:rFonts w:ascii="仿宋" w:hAnsi="仿宋" w:eastAsia="仿宋" w:cs="仿宋"/>
          <w:position w:val="-1"/>
          <w:sz w:val="28"/>
          <w:szCs w:val="28"/>
          <w:lang w:eastAsia="zh-CN"/>
        </w:rPr>
        <w:t>1</w:t>
      </w:r>
      <w:r>
        <w:rPr>
          <w:rFonts w:ascii="仿宋" w:hAnsi="仿宋" w:eastAsia="仿宋" w:cs="仿宋"/>
          <w:spacing w:val="-1"/>
          <w:position w:val="-1"/>
          <w:sz w:val="28"/>
          <w:szCs w:val="28"/>
          <w:lang w:eastAsia="zh-CN"/>
        </w:rPr>
        <w:t>道</w:t>
      </w:r>
      <w:r>
        <w:rPr>
          <w:rFonts w:ascii="仿宋" w:hAnsi="仿宋" w:eastAsia="仿宋" w:cs="仿宋"/>
          <w:spacing w:val="-3"/>
          <w:position w:val="-1"/>
          <w:sz w:val="28"/>
          <w:szCs w:val="28"/>
          <w:lang w:eastAsia="zh-CN"/>
        </w:rPr>
        <w:t>路</w:t>
      </w:r>
      <w:r>
        <w:rPr>
          <w:rFonts w:ascii="仿宋" w:hAnsi="仿宋" w:eastAsia="仿宋" w:cs="仿宋"/>
          <w:spacing w:val="-1"/>
          <w:position w:val="-1"/>
          <w:sz w:val="28"/>
          <w:szCs w:val="28"/>
          <w:lang w:eastAsia="zh-CN"/>
        </w:rPr>
        <w:t>绿地</w:t>
      </w:r>
      <w:r>
        <w:rPr>
          <w:rFonts w:ascii="仿宋" w:hAnsi="仿宋" w:eastAsia="仿宋" w:cs="仿宋"/>
          <w:spacing w:val="-3"/>
          <w:position w:val="-1"/>
          <w:sz w:val="28"/>
          <w:szCs w:val="28"/>
          <w:lang w:eastAsia="zh-CN"/>
        </w:rPr>
        <w:t>率</w:t>
      </w:r>
      <w:r>
        <w:rPr>
          <w:rFonts w:ascii="仿宋" w:hAnsi="仿宋" w:eastAsia="仿宋" w:cs="仿宋"/>
          <w:spacing w:val="-1"/>
          <w:position w:val="-1"/>
          <w:sz w:val="28"/>
          <w:szCs w:val="28"/>
          <w:lang w:eastAsia="zh-CN"/>
        </w:rPr>
        <w:t>指标</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pacing w:val="5"/>
          <w:sz w:val="28"/>
          <w:szCs w:val="28"/>
          <w:lang w:eastAsia="zh-CN"/>
        </w:rPr>
        <w:t>.</w:t>
      </w:r>
      <w:r>
        <w:rPr>
          <w:rFonts w:ascii="仿宋" w:hAnsi="仿宋" w:eastAsia="仿宋" w:cs="仿宋"/>
          <w:position w:val="-1"/>
          <w:sz w:val="28"/>
          <w:szCs w:val="28"/>
          <w:lang w:eastAsia="zh-CN"/>
        </w:rPr>
        <w:t>-</w:t>
      </w:r>
      <w:r>
        <w:rPr>
          <w:rFonts w:ascii="仿宋" w:hAnsi="仿宋" w:eastAsia="仿宋" w:cs="仿宋"/>
          <w:spacing w:val="1"/>
          <w:position w:val="-1"/>
          <w:sz w:val="28"/>
          <w:szCs w:val="28"/>
          <w:lang w:eastAsia="zh-CN"/>
        </w:rPr>
        <w:t>6</w:t>
      </w:r>
      <w:r>
        <w:rPr>
          <w:rFonts w:ascii="仿宋" w:hAnsi="仿宋" w:eastAsia="仿宋" w:cs="仿宋"/>
          <w:position w:val="-1"/>
          <w:sz w:val="28"/>
          <w:szCs w:val="28"/>
          <w:lang w:eastAsia="zh-CN"/>
        </w:rPr>
        <w:t>2-</w:t>
      </w:r>
      <w:r>
        <w:rPr>
          <w:rFonts w:ascii="仿宋" w:hAnsi="仿宋" w:eastAsia="仿宋" w:cs="仿宋"/>
          <w:position w:val="-1"/>
          <w:sz w:val="28"/>
          <w:szCs w:val="28"/>
          <w:lang w:eastAsia="zh-CN"/>
        </w:rPr>
        <w:fldChar w:fldCharType="end"/>
      </w:r>
    </w:p>
    <w:p>
      <w:pPr>
        <w:spacing w:line="362" w:lineRule="exact"/>
        <w:ind w:left="674"/>
        <w:rPr>
          <w:rFonts w:ascii="仿宋" w:hAnsi="仿宋" w:eastAsia="仿宋" w:cs="仿宋"/>
          <w:sz w:val="28"/>
          <w:szCs w:val="28"/>
          <w:lang w:eastAsia="zh-CN"/>
        </w:rPr>
      </w:pPr>
      <w:r>
        <w:fldChar w:fldCharType="begin"/>
      </w:r>
      <w:r>
        <w:instrText xml:space="preserve"> HYPERLINK \l "_bookmark25" </w:instrText>
      </w:r>
      <w:r>
        <w:fldChar w:fldCharType="separate"/>
      </w:r>
      <w:r>
        <w:rPr>
          <w:rFonts w:ascii="仿宋" w:hAnsi="仿宋" w:eastAsia="仿宋" w:cs="仿宋"/>
          <w:spacing w:val="1"/>
          <w:position w:val="-1"/>
          <w:sz w:val="28"/>
          <w:szCs w:val="28"/>
          <w:lang w:eastAsia="zh-CN"/>
        </w:rPr>
        <w:t>6</w:t>
      </w:r>
      <w:r>
        <w:rPr>
          <w:rFonts w:ascii="仿宋" w:hAnsi="仿宋" w:eastAsia="仿宋" w:cs="仿宋"/>
          <w:spacing w:val="-2"/>
          <w:position w:val="-1"/>
          <w:sz w:val="28"/>
          <w:szCs w:val="28"/>
          <w:lang w:eastAsia="zh-CN"/>
        </w:rPr>
        <w:t>.</w:t>
      </w:r>
      <w:r>
        <w:rPr>
          <w:rFonts w:ascii="仿宋" w:hAnsi="仿宋" w:eastAsia="仿宋" w:cs="仿宋"/>
          <w:position w:val="-1"/>
          <w:sz w:val="28"/>
          <w:szCs w:val="28"/>
          <w:lang w:eastAsia="zh-CN"/>
        </w:rPr>
        <w:t>2</w:t>
      </w:r>
      <w:r>
        <w:rPr>
          <w:rFonts w:ascii="仿宋" w:hAnsi="仿宋" w:eastAsia="仿宋" w:cs="仿宋"/>
          <w:spacing w:val="-1"/>
          <w:position w:val="-1"/>
          <w:sz w:val="28"/>
          <w:szCs w:val="28"/>
          <w:lang w:eastAsia="zh-CN"/>
        </w:rPr>
        <w:t>道</w:t>
      </w:r>
      <w:r>
        <w:rPr>
          <w:rFonts w:ascii="仿宋" w:hAnsi="仿宋" w:eastAsia="仿宋" w:cs="仿宋"/>
          <w:spacing w:val="-3"/>
          <w:position w:val="-1"/>
          <w:sz w:val="28"/>
          <w:szCs w:val="28"/>
          <w:lang w:eastAsia="zh-CN"/>
        </w:rPr>
        <w:t>路</w:t>
      </w:r>
      <w:r>
        <w:rPr>
          <w:rFonts w:ascii="仿宋" w:hAnsi="仿宋" w:eastAsia="仿宋" w:cs="仿宋"/>
          <w:spacing w:val="-1"/>
          <w:position w:val="-1"/>
          <w:sz w:val="28"/>
          <w:szCs w:val="28"/>
          <w:lang w:eastAsia="zh-CN"/>
        </w:rPr>
        <w:t>绿地</w:t>
      </w:r>
      <w:r>
        <w:rPr>
          <w:rFonts w:ascii="仿宋" w:hAnsi="仿宋" w:eastAsia="仿宋" w:cs="仿宋"/>
          <w:spacing w:val="-3"/>
          <w:position w:val="-1"/>
          <w:sz w:val="28"/>
          <w:szCs w:val="28"/>
          <w:lang w:eastAsia="zh-CN"/>
        </w:rPr>
        <w:t>布</w:t>
      </w:r>
      <w:r>
        <w:rPr>
          <w:rFonts w:ascii="仿宋" w:hAnsi="仿宋" w:eastAsia="仿宋" w:cs="仿宋"/>
          <w:spacing w:val="-1"/>
          <w:position w:val="-1"/>
          <w:sz w:val="28"/>
          <w:szCs w:val="28"/>
          <w:lang w:eastAsia="zh-CN"/>
        </w:rPr>
        <w:t>局</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pacing w:val="10"/>
          <w:sz w:val="28"/>
          <w:szCs w:val="28"/>
          <w:lang w:eastAsia="zh-CN"/>
        </w:rPr>
        <w:t>.</w:t>
      </w:r>
      <w:r>
        <w:rPr>
          <w:rFonts w:ascii="仿宋" w:hAnsi="仿宋" w:eastAsia="仿宋" w:cs="仿宋"/>
          <w:position w:val="-1"/>
          <w:sz w:val="28"/>
          <w:szCs w:val="28"/>
          <w:lang w:eastAsia="zh-CN"/>
        </w:rPr>
        <w:t>-</w:t>
      </w:r>
      <w:r>
        <w:rPr>
          <w:rFonts w:ascii="仿宋" w:hAnsi="仿宋" w:eastAsia="仿宋" w:cs="仿宋"/>
          <w:spacing w:val="1"/>
          <w:position w:val="-1"/>
          <w:sz w:val="28"/>
          <w:szCs w:val="28"/>
          <w:lang w:eastAsia="zh-CN"/>
        </w:rPr>
        <w:t>6</w:t>
      </w:r>
      <w:r>
        <w:rPr>
          <w:rFonts w:ascii="仿宋" w:hAnsi="仿宋" w:eastAsia="仿宋" w:cs="仿宋"/>
          <w:position w:val="-1"/>
          <w:sz w:val="28"/>
          <w:szCs w:val="28"/>
          <w:lang w:eastAsia="zh-CN"/>
        </w:rPr>
        <w:t>2-</w:t>
      </w:r>
      <w:r>
        <w:rPr>
          <w:rFonts w:ascii="仿宋" w:hAnsi="仿宋" w:eastAsia="仿宋" w:cs="仿宋"/>
          <w:position w:val="-1"/>
          <w:sz w:val="28"/>
          <w:szCs w:val="28"/>
          <w:lang w:eastAsia="zh-CN"/>
        </w:rPr>
        <w:fldChar w:fldCharType="end"/>
      </w:r>
    </w:p>
    <w:p>
      <w:pPr>
        <w:spacing w:line="362" w:lineRule="exact"/>
        <w:ind w:left="674"/>
        <w:rPr>
          <w:rFonts w:ascii="仿宋" w:hAnsi="仿宋" w:eastAsia="仿宋" w:cs="仿宋"/>
          <w:sz w:val="28"/>
          <w:szCs w:val="28"/>
          <w:lang w:eastAsia="zh-CN"/>
        </w:rPr>
      </w:pPr>
      <w:r>
        <w:fldChar w:fldCharType="begin"/>
      </w:r>
      <w:r>
        <w:instrText xml:space="preserve"> HYPERLINK \l "_bookmark26" </w:instrText>
      </w:r>
      <w:r>
        <w:fldChar w:fldCharType="separate"/>
      </w:r>
      <w:r>
        <w:rPr>
          <w:rFonts w:ascii="仿宋" w:hAnsi="仿宋" w:eastAsia="仿宋" w:cs="仿宋"/>
          <w:spacing w:val="1"/>
          <w:position w:val="-1"/>
          <w:sz w:val="28"/>
          <w:szCs w:val="28"/>
          <w:lang w:eastAsia="zh-CN"/>
        </w:rPr>
        <w:t>6</w:t>
      </w:r>
      <w:r>
        <w:rPr>
          <w:rFonts w:ascii="仿宋" w:hAnsi="仿宋" w:eastAsia="仿宋" w:cs="仿宋"/>
          <w:spacing w:val="-2"/>
          <w:position w:val="-1"/>
          <w:sz w:val="28"/>
          <w:szCs w:val="28"/>
          <w:lang w:eastAsia="zh-CN"/>
        </w:rPr>
        <w:t>.</w:t>
      </w:r>
      <w:r>
        <w:rPr>
          <w:rFonts w:ascii="仿宋" w:hAnsi="仿宋" w:eastAsia="仿宋" w:cs="仿宋"/>
          <w:position w:val="-1"/>
          <w:sz w:val="28"/>
          <w:szCs w:val="28"/>
          <w:lang w:eastAsia="zh-CN"/>
        </w:rPr>
        <w:t>3</w:t>
      </w:r>
      <w:r>
        <w:rPr>
          <w:rFonts w:ascii="仿宋" w:hAnsi="仿宋" w:eastAsia="仿宋" w:cs="仿宋"/>
          <w:spacing w:val="-1"/>
          <w:position w:val="-1"/>
          <w:sz w:val="28"/>
          <w:szCs w:val="28"/>
          <w:lang w:eastAsia="zh-CN"/>
        </w:rPr>
        <w:t>树</w:t>
      </w:r>
      <w:r>
        <w:rPr>
          <w:rFonts w:ascii="仿宋" w:hAnsi="仿宋" w:eastAsia="仿宋" w:cs="仿宋"/>
          <w:spacing w:val="-3"/>
          <w:position w:val="-1"/>
          <w:sz w:val="28"/>
          <w:szCs w:val="28"/>
          <w:lang w:eastAsia="zh-CN"/>
        </w:rPr>
        <w:t>种</w:t>
      </w:r>
      <w:r>
        <w:rPr>
          <w:rFonts w:ascii="仿宋" w:hAnsi="仿宋" w:eastAsia="仿宋" w:cs="仿宋"/>
          <w:spacing w:val="-1"/>
          <w:position w:val="-1"/>
          <w:sz w:val="28"/>
          <w:szCs w:val="28"/>
          <w:lang w:eastAsia="zh-CN"/>
        </w:rPr>
        <w:t>和地</w:t>
      </w:r>
      <w:r>
        <w:rPr>
          <w:rFonts w:ascii="仿宋" w:hAnsi="仿宋" w:eastAsia="仿宋" w:cs="仿宋"/>
          <w:spacing w:val="-3"/>
          <w:position w:val="-1"/>
          <w:sz w:val="28"/>
          <w:szCs w:val="28"/>
          <w:lang w:eastAsia="zh-CN"/>
        </w:rPr>
        <w:t>被</w:t>
      </w:r>
      <w:r>
        <w:rPr>
          <w:rFonts w:ascii="仿宋" w:hAnsi="仿宋" w:eastAsia="仿宋" w:cs="仿宋"/>
          <w:spacing w:val="-1"/>
          <w:position w:val="-1"/>
          <w:sz w:val="28"/>
          <w:szCs w:val="28"/>
          <w:lang w:eastAsia="zh-CN"/>
        </w:rPr>
        <w:t>植物</w:t>
      </w:r>
      <w:r>
        <w:rPr>
          <w:rFonts w:ascii="仿宋" w:hAnsi="仿宋" w:eastAsia="仿宋" w:cs="仿宋"/>
          <w:spacing w:val="-3"/>
          <w:position w:val="-1"/>
          <w:sz w:val="28"/>
          <w:szCs w:val="28"/>
          <w:lang w:eastAsia="zh-CN"/>
        </w:rPr>
        <w:t>选</w:t>
      </w:r>
      <w:r>
        <w:rPr>
          <w:rFonts w:ascii="仿宋" w:hAnsi="仿宋" w:eastAsia="仿宋" w:cs="仿宋"/>
          <w:spacing w:val="-1"/>
          <w:position w:val="-1"/>
          <w:sz w:val="28"/>
          <w:szCs w:val="28"/>
          <w:lang w:eastAsia="zh-CN"/>
        </w:rPr>
        <w:t>择</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z w:val="28"/>
          <w:szCs w:val="28"/>
          <w:lang w:eastAsia="zh-CN"/>
        </w:rPr>
        <w:t>.</w:t>
      </w:r>
      <w:r>
        <w:rPr>
          <w:rFonts w:ascii="仿宋" w:hAnsi="仿宋" w:eastAsia="仿宋" w:cs="仿宋"/>
          <w:position w:val="-1"/>
          <w:sz w:val="28"/>
          <w:szCs w:val="28"/>
          <w:lang w:eastAsia="zh-CN"/>
        </w:rPr>
        <w:t>-</w:t>
      </w:r>
      <w:r>
        <w:rPr>
          <w:rFonts w:ascii="仿宋" w:hAnsi="仿宋" w:eastAsia="仿宋" w:cs="仿宋"/>
          <w:spacing w:val="1"/>
          <w:position w:val="-1"/>
          <w:sz w:val="28"/>
          <w:szCs w:val="28"/>
          <w:lang w:eastAsia="zh-CN"/>
        </w:rPr>
        <w:t>6</w:t>
      </w:r>
      <w:r>
        <w:rPr>
          <w:rFonts w:ascii="仿宋" w:hAnsi="仿宋" w:eastAsia="仿宋" w:cs="仿宋"/>
          <w:position w:val="-1"/>
          <w:sz w:val="28"/>
          <w:szCs w:val="28"/>
          <w:lang w:eastAsia="zh-CN"/>
        </w:rPr>
        <w:t>3-</w:t>
      </w:r>
      <w:r>
        <w:rPr>
          <w:rFonts w:ascii="仿宋" w:hAnsi="仿宋" w:eastAsia="仿宋" w:cs="仿宋"/>
          <w:position w:val="-1"/>
          <w:sz w:val="28"/>
          <w:szCs w:val="28"/>
          <w:lang w:eastAsia="zh-CN"/>
        </w:rPr>
        <w:fldChar w:fldCharType="end"/>
      </w:r>
    </w:p>
    <w:p>
      <w:pPr>
        <w:spacing w:line="365" w:lineRule="exact"/>
        <w:ind w:left="674"/>
        <w:rPr>
          <w:rFonts w:ascii="仿宋" w:hAnsi="仿宋" w:eastAsia="仿宋" w:cs="仿宋"/>
          <w:sz w:val="28"/>
          <w:szCs w:val="28"/>
          <w:lang w:eastAsia="zh-CN"/>
        </w:rPr>
      </w:pPr>
      <w:r>
        <w:fldChar w:fldCharType="begin"/>
      </w:r>
      <w:r>
        <w:instrText xml:space="preserve"> HYPERLINK \l "_bookmark27" </w:instrText>
      </w:r>
      <w:r>
        <w:fldChar w:fldCharType="separate"/>
      </w:r>
      <w:r>
        <w:rPr>
          <w:rFonts w:ascii="仿宋" w:hAnsi="仿宋" w:eastAsia="仿宋" w:cs="仿宋"/>
          <w:spacing w:val="1"/>
          <w:position w:val="-1"/>
          <w:sz w:val="28"/>
          <w:szCs w:val="28"/>
          <w:lang w:eastAsia="zh-CN"/>
        </w:rPr>
        <w:t>6</w:t>
      </w:r>
      <w:r>
        <w:rPr>
          <w:rFonts w:ascii="仿宋" w:hAnsi="仿宋" w:eastAsia="仿宋" w:cs="仿宋"/>
          <w:spacing w:val="-2"/>
          <w:position w:val="-1"/>
          <w:sz w:val="28"/>
          <w:szCs w:val="28"/>
          <w:lang w:eastAsia="zh-CN"/>
        </w:rPr>
        <w:t>.</w:t>
      </w:r>
      <w:r>
        <w:rPr>
          <w:rFonts w:ascii="仿宋" w:hAnsi="仿宋" w:eastAsia="仿宋" w:cs="仿宋"/>
          <w:position w:val="-1"/>
          <w:sz w:val="28"/>
          <w:szCs w:val="28"/>
          <w:lang w:eastAsia="zh-CN"/>
        </w:rPr>
        <w:t>4</w:t>
      </w:r>
      <w:r>
        <w:rPr>
          <w:rFonts w:ascii="仿宋" w:hAnsi="仿宋" w:eastAsia="仿宋" w:cs="仿宋"/>
          <w:spacing w:val="-1"/>
          <w:position w:val="-1"/>
          <w:sz w:val="28"/>
          <w:szCs w:val="28"/>
          <w:lang w:eastAsia="zh-CN"/>
        </w:rPr>
        <w:t>种</w:t>
      </w:r>
      <w:r>
        <w:rPr>
          <w:rFonts w:ascii="仿宋" w:hAnsi="仿宋" w:eastAsia="仿宋" w:cs="仿宋"/>
          <w:spacing w:val="-3"/>
          <w:position w:val="-1"/>
          <w:sz w:val="28"/>
          <w:szCs w:val="28"/>
          <w:lang w:eastAsia="zh-CN"/>
        </w:rPr>
        <w:t>植</w:t>
      </w:r>
      <w:r>
        <w:rPr>
          <w:rFonts w:ascii="仿宋" w:hAnsi="仿宋" w:eastAsia="仿宋" w:cs="仿宋"/>
          <w:spacing w:val="-1"/>
          <w:position w:val="-1"/>
          <w:sz w:val="28"/>
          <w:szCs w:val="28"/>
          <w:lang w:eastAsia="zh-CN"/>
        </w:rPr>
        <w:t>要求</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pacing w:val="17"/>
          <w:sz w:val="28"/>
          <w:szCs w:val="28"/>
          <w:lang w:eastAsia="zh-CN"/>
        </w:rPr>
        <w:t>.</w:t>
      </w:r>
      <w:r>
        <w:rPr>
          <w:rFonts w:ascii="仿宋" w:hAnsi="仿宋" w:eastAsia="仿宋" w:cs="仿宋"/>
          <w:position w:val="-1"/>
          <w:sz w:val="28"/>
          <w:szCs w:val="28"/>
          <w:lang w:eastAsia="zh-CN"/>
        </w:rPr>
        <w:t>-</w:t>
      </w:r>
      <w:r>
        <w:rPr>
          <w:rFonts w:ascii="仿宋" w:hAnsi="仿宋" w:eastAsia="仿宋" w:cs="仿宋"/>
          <w:spacing w:val="1"/>
          <w:position w:val="-1"/>
          <w:sz w:val="28"/>
          <w:szCs w:val="28"/>
          <w:lang w:eastAsia="zh-CN"/>
        </w:rPr>
        <w:t>6</w:t>
      </w:r>
      <w:r>
        <w:rPr>
          <w:rFonts w:ascii="仿宋" w:hAnsi="仿宋" w:eastAsia="仿宋" w:cs="仿宋"/>
          <w:position w:val="-1"/>
          <w:sz w:val="28"/>
          <w:szCs w:val="28"/>
          <w:lang w:eastAsia="zh-CN"/>
        </w:rPr>
        <w:t>4-</w:t>
      </w:r>
      <w:r>
        <w:rPr>
          <w:rFonts w:ascii="仿宋" w:hAnsi="仿宋" w:eastAsia="仿宋" w:cs="仿宋"/>
          <w:position w:val="-1"/>
          <w:sz w:val="28"/>
          <w:szCs w:val="28"/>
          <w:lang w:eastAsia="zh-CN"/>
        </w:rPr>
        <w:fldChar w:fldCharType="end"/>
      </w:r>
    </w:p>
    <w:p>
      <w:pPr>
        <w:spacing w:line="362" w:lineRule="exact"/>
        <w:ind w:left="674"/>
        <w:rPr>
          <w:rFonts w:ascii="仿宋" w:hAnsi="仿宋" w:eastAsia="仿宋" w:cs="仿宋"/>
          <w:sz w:val="28"/>
          <w:szCs w:val="28"/>
          <w:lang w:eastAsia="zh-CN"/>
        </w:rPr>
      </w:pPr>
      <w:r>
        <w:fldChar w:fldCharType="begin"/>
      </w:r>
      <w:r>
        <w:instrText xml:space="preserve"> HYPERLINK \l "_bookmark28" </w:instrText>
      </w:r>
      <w:r>
        <w:fldChar w:fldCharType="separate"/>
      </w:r>
      <w:r>
        <w:rPr>
          <w:rFonts w:ascii="仿宋" w:hAnsi="仿宋" w:eastAsia="仿宋" w:cs="仿宋"/>
          <w:spacing w:val="1"/>
          <w:position w:val="-1"/>
          <w:sz w:val="28"/>
          <w:szCs w:val="28"/>
          <w:lang w:eastAsia="zh-CN"/>
        </w:rPr>
        <w:t>6</w:t>
      </w:r>
      <w:r>
        <w:rPr>
          <w:rFonts w:ascii="仿宋" w:hAnsi="仿宋" w:eastAsia="仿宋" w:cs="仿宋"/>
          <w:spacing w:val="-2"/>
          <w:position w:val="-1"/>
          <w:sz w:val="28"/>
          <w:szCs w:val="28"/>
          <w:lang w:eastAsia="zh-CN"/>
        </w:rPr>
        <w:t>.</w:t>
      </w:r>
      <w:r>
        <w:rPr>
          <w:rFonts w:ascii="仿宋" w:hAnsi="仿宋" w:eastAsia="仿宋" w:cs="仿宋"/>
          <w:position w:val="-1"/>
          <w:sz w:val="28"/>
          <w:szCs w:val="28"/>
          <w:lang w:eastAsia="zh-CN"/>
        </w:rPr>
        <w:t>5</w:t>
      </w:r>
      <w:r>
        <w:rPr>
          <w:rFonts w:ascii="仿宋" w:hAnsi="仿宋" w:eastAsia="仿宋" w:cs="仿宋"/>
          <w:spacing w:val="-1"/>
          <w:position w:val="-1"/>
          <w:sz w:val="28"/>
          <w:szCs w:val="28"/>
          <w:lang w:eastAsia="zh-CN"/>
        </w:rPr>
        <w:t>规</w:t>
      </w:r>
      <w:r>
        <w:rPr>
          <w:rFonts w:ascii="仿宋" w:hAnsi="仿宋" w:eastAsia="仿宋" w:cs="仿宋"/>
          <w:spacing w:val="-3"/>
          <w:position w:val="-1"/>
          <w:sz w:val="28"/>
          <w:szCs w:val="28"/>
          <w:lang w:eastAsia="zh-CN"/>
        </w:rPr>
        <w:t>划</w:t>
      </w:r>
      <w:r>
        <w:rPr>
          <w:rFonts w:ascii="仿宋" w:hAnsi="仿宋" w:eastAsia="仿宋" w:cs="仿宋"/>
          <w:spacing w:val="-1"/>
          <w:position w:val="-1"/>
          <w:sz w:val="28"/>
          <w:szCs w:val="28"/>
          <w:lang w:eastAsia="zh-CN"/>
        </w:rPr>
        <w:t>成果</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pacing w:val="17"/>
          <w:sz w:val="28"/>
          <w:szCs w:val="28"/>
          <w:lang w:eastAsia="zh-CN"/>
        </w:rPr>
        <w:t>.</w:t>
      </w:r>
      <w:r>
        <w:rPr>
          <w:rFonts w:ascii="仿宋" w:hAnsi="仿宋" w:eastAsia="仿宋" w:cs="仿宋"/>
          <w:position w:val="-1"/>
          <w:sz w:val="28"/>
          <w:szCs w:val="28"/>
          <w:lang w:eastAsia="zh-CN"/>
        </w:rPr>
        <w:t>-</w:t>
      </w:r>
      <w:r>
        <w:rPr>
          <w:rFonts w:ascii="仿宋" w:hAnsi="仿宋" w:eastAsia="仿宋" w:cs="仿宋"/>
          <w:spacing w:val="1"/>
          <w:position w:val="-1"/>
          <w:sz w:val="28"/>
          <w:szCs w:val="28"/>
          <w:lang w:eastAsia="zh-CN"/>
        </w:rPr>
        <w:t>6</w:t>
      </w:r>
      <w:r>
        <w:rPr>
          <w:rFonts w:ascii="仿宋" w:hAnsi="仿宋" w:eastAsia="仿宋" w:cs="仿宋"/>
          <w:position w:val="-1"/>
          <w:sz w:val="28"/>
          <w:szCs w:val="28"/>
          <w:lang w:eastAsia="zh-CN"/>
        </w:rPr>
        <w:t>5-</w:t>
      </w:r>
      <w:r>
        <w:rPr>
          <w:rFonts w:ascii="仿宋" w:hAnsi="仿宋" w:eastAsia="仿宋" w:cs="仿宋"/>
          <w:position w:val="-1"/>
          <w:sz w:val="28"/>
          <w:szCs w:val="28"/>
          <w:lang w:eastAsia="zh-CN"/>
        </w:rPr>
        <w:fldChar w:fldCharType="end"/>
      </w:r>
    </w:p>
    <w:p>
      <w:pPr>
        <w:spacing w:line="365" w:lineRule="exact"/>
        <w:ind w:left="5"/>
        <w:jc w:val="center"/>
        <w:rPr>
          <w:rFonts w:ascii="仿宋" w:hAnsi="仿宋" w:eastAsia="仿宋" w:cs="仿宋"/>
          <w:sz w:val="28"/>
          <w:szCs w:val="28"/>
          <w:lang w:eastAsia="zh-CN"/>
        </w:rPr>
      </w:pPr>
      <w:r>
        <w:fldChar w:fldCharType="begin"/>
      </w:r>
      <w:r>
        <w:instrText xml:space="preserve"> HYPERLINK \l "_bookmark30" </w:instrText>
      </w:r>
      <w:r>
        <w:fldChar w:fldCharType="separate"/>
      </w:r>
      <w:r>
        <w:rPr>
          <w:rFonts w:ascii="仿宋" w:hAnsi="仿宋" w:eastAsia="仿宋" w:cs="仿宋"/>
          <w:position w:val="-1"/>
          <w:sz w:val="28"/>
          <w:szCs w:val="28"/>
          <w:lang w:eastAsia="zh-CN"/>
        </w:rPr>
        <w:t xml:space="preserve">7 </w:t>
      </w:r>
      <w:r>
        <w:rPr>
          <w:rFonts w:ascii="仿宋" w:hAnsi="仿宋" w:eastAsia="仿宋" w:cs="仿宋"/>
          <w:spacing w:val="-1"/>
          <w:position w:val="-1"/>
          <w:sz w:val="28"/>
          <w:szCs w:val="28"/>
          <w:lang w:eastAsia="zh-CN"/>
        </w:rPr>
        <w:t>实</w:t>
      </w:r>
      <w:r>
        <w:rPr>
          <w:rFonts w:ascii="仿宋" w:hAnsi="仿宋" w:eastAsia="仿宋" w:cs="仿宋"/>
          <w:spacing w:val="-3"/>
          <w:position w:val="-1"/>
          <w:sz w:val="28"/>
          <w:szCs w:val="28"/>
          <w:lang w:eastAsia="zh-CN"/>
        </w:rPr>
        <w:t>施</w:t>
      </w:r>
      <w:r>
        <w:rPr>
          <w:rFonts w:ascii="仿宋" w:hAnsi="仿宋" w:eastAsia="仿宋" w:cs="仿宋"/>
          <w:spacing w:val="-1"/>
          <w:position w:val="-1"/>
          <w:sz w:val="28"/>
          <w:szCs w:val="28"/>
          <w:lang w:eastAsia="zh-CN"/>
        </w:rPr>
        <w:t>方案</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z w:val="28"/>
          <w:szCs w:val="28"/>
          <w:lang w:eastAsia="zh-CN"/>
        </w:rPr>
        <w:t>.</w:t>
      </w:r>
      <w:r>
        <w:rPr>
          <w:rFonts w:ascii="仿宋" w:hAnsi="仿宋" w:eastAsia="仿宋" w:cs="仿宋"/>
          <w:position w:val="-1"/>
          <w:sz w:val="28"/>
          <w:szCs w:val="28"/>
          <w:lang w:eastAsia="zh-CN"/>
        </w:rPr>
        <w:t>-</w:t>
      </w:r>
      <w:r>
        <w:rPr>
          <w:rFonts w:ascii="仿宋" w:hAnsi="仿宋" w:eastAsia="仿宋" w:cs="仿宋"/>
          <w:spacing w:val="1"/>
          <w:position w:val="-1"/>
          <w:sz w:val="28"/>
          <w:szCs w:val="28"/>
          <w:lang w:eastAsia="zh-CN"/>
        </w:rPr>
        <w:t>7</w:t>
      </w:r>
      <w:r>
        <w:rPr>
          <w:rFonts w:ascii="仿宋" w:hAnsi="仿宋" w:eastAsia="仿宋" w:cs="仿宋"/>
          <w:position w:val="-1"/>
          <w:sz w:val="28"/>
          <w:szCs w:val="28"/>
          <w:lang w:eastAsia="zh-CN"/>
        </w:rPr>
        <w:t>0-</w:t>
      </w:r>
      <w:r>
        <w:rPr>
          <w:rFonts w:ascii="仿宋" w:hAnsi="仿宋" w:eastAsia="仿宋" w:cs="仿宋"/>
          <w:position w:val="-1"/>
          <w:sz w:val="28"/>
          <w:szCs w:val="28"/>
          <w:lang w:eastAsia="zh-CN"/>
        </w:rPr>
        <w:fldChar w:fldCharType="end"/>
      </w:r>
    </w:p>
    <w:p>
      <w:pPr>
        <w:spacing w:line="362" w:lineRule="exact"/>
        <w:ind w:left="674"/>
        <w:rPr>
          <w:rFonts w:ascii="仿宋" w:hAnsi="仿宋" w:eastAsia="仿宋" w:cs="仿宋"/>
          <w:sz w:val="28"/>
          <w:szCs w:val="28"/>
          <w:lang w:eastAsia="zh-CN"/>
        </w:rPr>
      </w:pPr>
      <w:r>
        <w:fldChar w:fldCharType="begin"/>
      </w:r>
      <w:r>
        <w:instrText xml:space="preserve"> HYPERLINK \l "_bookmark29" </w:instrText>
      </w:r>
      <w:r>
        <w:fldChar w:fldCharType="separate"/>
      </w:r>
      <w:r>
        <w:rPr>
          <w:rFonts w:ascii="仿宋" w:hAnsi="仿宋" w:eastAsia="仿宋" w:cs="仿宋"/>
          <w:spacing w:val="1"/>
          <w:position w:val="-1"/>
          <w:sz w:val="28"/>
          <w:szCs w:val="28"/>
          <w:lang w:eastAsia="zh-CN"/>
        </w:rPr>
        <w:t>7</w:t>
      </w:r>
      <w:r>
        <w:rPr>
          <w:rFonts w:ascii="仿宋" w:hAnsi="仿宋" w:eastAsia="仿宋" w:cs="仿宋"/>
          <w:spacing w:val="-2"/>
          <w:position w:val="-1"/>
          <w:sz w:val="28"/>
          <w:szCs w:val="28"/>
          <w:lang w:eastAsia="zh-CN"/>
        </w:rPr>
        <w:t>.</w:t>
      </w:r>
      <w:r>
        <w:rPr>
          <w:rFonts w:ascii="仿宋" w:hAnsi="仿宋" w:eastAsia="仿宋" w:cs="仿宋"/>
          <w:position w:val="-1"/>
          <w:sz w:val="28"/>
          <w:szCs w:val="28"/>
          <w:lang w:eastAsia="zh-CN"/>
        </w:rPr>
        <w:t>1</w:t>
      </w:r>
      <w:r>
        <w:rPr>
          <w:rFonts w:ascii="仿宋" w:hAnsi="仿宋" w:eastAsia="仿宋" w:cs="仿宋"/>
          <w:spacing w:val="-1"/>
          <w:position w:val="-1"/>
          <w:sz w:val="28"/>
          <w:szCs w:val="28"/>
          <w:lang w:eastAsia="zh-CN"/>
        </w:rPr>
        <w:t>保</w:t>
      </w:r>
      <w:r>
        <w:rPr>
          <w:rFonts w:ascii="仿宋" w:hAnsi="仿宋" w:eastAsia="仿宋" w:cs="仿宋"/>
          <w:spacing w:val="-3"/>
          <w:position w:val="-1"/>
          <w:sz w:val="28"/>
          <w:szCs w:val="28"/>
          <w:lang w:eastAsia="zh-CN"/>
        </w:rPr>
        <w:t>障</w:t>
      </w:r>
      <w:r>
        <w:rPr>
          <w:rFonts w:ascii="仿宋" w:hAnsi="仿宋" w:eastAsia="仿宋" w:cs="仿宋"/>
          <w:spacing w:val="-1"/>
          <w:position w:val="-1"/>
          <w:sz w:val="28"/>
          <w:szCs w:val="28"/>
          <w:lang w:eastAsia="zh-CN"/>
        </w:rPr>
        <w:t>措施</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pacing w:val="17"/>
          <w:sz w:val="28"/>
          <w:szCs w:val="28"/>
          <w:lang w:eastAsia="zh-CN"/>
        </w:rPr>
        <w:t>.</w:t>
      </w:r>
      <w:r>
        <w:rPr>
          <w:rFonts w:ascii="仿宋" w:hAnsi="仿宋" w:eastAsia="仿宋" w:cs="仿宋"/>
          <w:position w:val="-1"/>
          <w:sz w:val="28"/>
          <w:szCs w:val="28"/>
          <w:lang w:eastAsia="zh-CN"/>
        </w:rPr>
        <w:t>-</w:t>
      </w:r>
      <w:r>
        <w:rPr>
          <w:rFonts w:ascii="仿宋" w:hAnsi="仿宋" w:eastAsia="仿宋" w:cs="仿宋"/>
          <w:spacing w:val="1"/>
          <w:position w:val="-1"/>
          <w:sz w:val="28"/>
          <w:szCs w:val="28"/>
          <w:lang w:eastAsia="zh-CN"/>
        </w:rPr>
        <w:t>7</w:t>
      </w:r>
      <w:r>
        <w:rPr>
          <w:rFonts w:ascii="仿宋" w:hAnsi="仿宋" w:eastAsia="仿宋" w:cs="仿宋"/>
          <w:position w:val="-1"/>
          <w:sz w:val="28"/>
          <w:szCs w:val="28"/>
          <w:lang w:eastAsia="zh-CN"/>
        </w:rPr>
        <w:t>0-</w:t>
      </w:r>
      <w:r>
        <w:rPr>
          <w:rFonts w:ascii="仿宋" w:hAnsi="仿宋" w:eastAsia="仿宋" w:cs="仿宋"/>
          <w:position w:val="-1"/>
          <w:sz w:val="28"/>
          <w:szCs w:val="28"/>
          <w:lang w:eastAsia="zh-CN"/>
        </w:rPr>
        <w:fldChar w:fldCharType="end"/>
      </w:r>
    </w:p>
    <w:p>
      <w:pPr>
        <w:spacing w:line="362" w:lineRule="exact"/>
        <w:ind w:left="674"/>
        <w:rPr>
          <w:rFonts w:ascii="仿宋" w:hAnsi="仿宋" w:eastAsia="仿宋" w:cs="仿宋"/>
          <w:sz w:val="28"/>
          <w:szCs w:val="28"/>
          <w:lang w:eastAsia="zh-CN"/>
        </w:rPr>
      </w:pPr>
      <w:r>
        <w:fldChar w:fldCharType="begin"/>
      </w:r>
      <w:r>
        <w:instrText xml:space="preserve"> HYPERLINK \l "_bookmark31" </w:instrText>
      </w:r>
      <w:r>
        <w:fldChar w:fldCharType="separate"/>
      </w:r>
      <w:r>
        <w:rPr>
          <w:rFonts w:ascii="仿宋" w:hAnsi="仿宋" w:eastAsia="仿宋" w:cs="仿宋"/>
          <w:spacing w:val="1"/>
          <w:position w:val="-1"/>
          <w:sz w:val="28"/>
          <w:szCs w:val="28"/>
          <w:lang w:eastAsia="zh-CN"/>
        </w:rPr>
        <w:t>7</w:t>
      </w:r>
      <w:r>
        <w:rPr>
          <w:rFonts w:ascii="仿宋" w:hAnsi="仿宋" w:eastAsia="仿宋" w:cs="仿宋"/>
          <w:spacing w:val="-2"/>
          <w:position w:val="-1"/>
          <w:sz w:val="28"/>
          <w:szCs w:val="28"/>
          <w:lang w:eastAsia="zh-CN"/>
        </w:rPr>
        <w:t>.</w:t>
      </w:r>
      <w:r>
        <w:rPr>
          <w:rFonts w:ascii="仿宋" w:hAnsi="仿宋" w:eastAsia="仿宋" w:cs="仿宋"/>
          <w:position w:val="-1"/>
          <w:sz w:val="28"/>
          <w:szCs w:val="28"/>
          <w:lang w:eastAsia="zh-CN"/>
        </w:rPr>
        <w:t>2</w:t>
      </w:r>
      <w:r>
        <w:rPr>
          <w:rFonts w:ascii="仿宋" w:hAnsi="仿宋" w:eastAsia="仿宋" w:cs="仿宋"/>
          <w:spacing w:val="-1"/>
          <w:position w:val="-1"/>
          <w:sz w:val="28"/>
          <w:szCs w:val="28"/>
          <w:lang w:eastAsia="zh-CN"/>
        </w:rPr>
        <w:t>实</w:t>
      </w:r>
      <w:r>
        <w:rPr>
          <w:rFonts w:ascii="仿宋" w:hAnsi="仿宋" w:eastAsia="仿宋" w:cs="仿宋"/>
          <w:spacing w:val="-3"/>
          <w:position w:val="-1"/>
          <w:sz w:val="28"/>
          <w:szCs w:val="28"/>
          <w:lang w:eastAsia="zh-CN"/>
        </w:rPr>
        <w:t>施</w:t>
      </w:r>
      <w:r>
        <w:rPr>
          <w:rFonts w:ascii="仿宋" w:hAnsi="仿宋" w:eastAsia="仿宋" w:cs="仿宋"/>
          <w:spacing w:val="-1"/>
          <w:position w:val="-1"/>
          <w:sz w:val="28"/>
          <w:szCs w:val="28"/>
          <w:lang w:eastAsia="zh-CN"/>
        </w:rPr>
        <w:t>方案</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pacing w:val="17"/>
          <w:sz w:val="28"/>
          <w:szCs w:val="28"/>
          <w:lang w:eastAsia="zh-CN"/>
        </w:rPr>
        <w:t>.</w:t>
      </w:r>
      <w:r>
        <w:rPr>
          <w:rFonts w:ascii="仿宋" w:hAnsi="仿宋" w:eastAsia="仿宋" w:cs="仿宋"/>
          <w:position w:val="-1"/>
          <w:sz w:val="28"/>
          <w:szCs w:val="28"/>
          <w:lang w:eastAsia="zh-CN"/>
        </w:rPr>
        <w:t>-</w:t>
      </w:r>
      <w:r>
        <w:rPr>
          <w:rFonts w:ascii="仿宋" w:hAnsi="仿宋" w:eastAsia="仿宋" w:cs="仿宋"/>
          <w:spacing w:val="1"/>
          <w:position w:val="-1"/>
          <w:sz w:val="28"/>
          <w:szCs w:val="28"/>
          <w:lang w:eastAsia="zh-CN"/>
        </w:rPr>
        <w:t>7</w:t>
      </w:r>
      <w:r>
        <w:rPr>
          <w:rFonts w:ascii="仿宋" w:hAnsi="仿宋" w:eastAsia="仿宋" w:cs="仿宋"/>
          <w:position w:val="-1"/>
          <w:sz w:val="28"/>
          <w:szCs w:val="28"/>
          <w:lang w:eastAsia="zh-CN"/>
        </w:rPr>
        <w:t>1-</w:t>
      </w:r>
      <w:r>
        <w:rPr>
          <w:rFonts w:ascii="仿宋" w:hAnsi="仿宋" w:eastAsia="仿宋" w:cs="仿宋"/>
          <w:position w:val="-1"/>
          <w:sz w:val="28"/>
          <w:szCs w:val="28"/>
          <w:lang w:eastAsia="zh-CN"/>
        </w:rPr>
        <w:fldChar w:fldCharType="end"/>
      </w:r>
    </w:p>
    <w:p>
      <w:pPr>
        <w:spacing w:line="362" w:lineRule="exact"/>
        <w:ind w:left="674"/>
        <w:rPr>
          <w:rFonts w:ascii="仿宋" w:hAnsi="仿宋" w:eastAsia="仿宋" w:cs="仿宋"/>
          <w:sz w:val="28"/>
          <w:szCs w:val="28"/>
          <w:lang w:eastAsia="zh-CN"/>
        </w:rPr>
      </w:pPr>
      <w:r>
        <w:fldChar w:fldCharType="begin"/>
      </w:r>
      <w:r>
        <w:instrText xml:space="preserve"> HYPERLINK \l "_bookmark32" </w:instrText>
      </w:r>
      <w:r>
        <w:fldChar w:fldCharType="separate"/>
      </w:r>
      <w:r>
        <w:rPr>
          <w:rFonts w:ascii="仿宋" w:hAnsi="仿宋" w:eastAsia="仿宋" w:cs="仿宋"/>
          <w:spacing w:val="1"/>
          <w:position w:val="-1"/>
          <w:sz w:val="28"/>
          <w:szCs w:val="28"/>
          <w:lang w:eastAsia="zh-CN"/>
        </w:rPr>
        <w:t>7</w:t>
      </w:r>
      <w:r>
        <w:rPr>
          <w:rFonts w:ascii="仿宋" w:hAnsi="仿宋" w:eastAsia="仿宋" w:cs="仿宋"/>
          <w:spacing w:val="-2"/>
          <w:position w:val="-1"/>
          <w:sz w:val="28"/>
          <w:szCs w:val="28"/>
          <w:lang w:eastAsia="zh-CN"/>
        </w:rPr>
        <w:t>.</w:t>
      </w:r>
      <w:r>
        <w:rPr>
          <w:rFonts w:ascii="仿宋" w:hAnsi="仿宋" w:eastAsia="仿宋" w:cs="仿宋"/>
          <w:position w:val="-1"/>
          <w:sz w:val="28"/>
          <w:szCs w:val="28"/>
          <w:lang w:eastAsia="zh-CN"/>
        </w:rPr>
        <w:t>3</w:t>
      </w:r>
      <w:r>
        <w:rPr>
          <w:rFonts w:ascii="仿宋" w:hAnsi="仿宋" w:eastAsia="仿宋" w:cs="仿宋"/>
          <w:spacing w:val="-1"/>
          <w:position w:val="-1"/>
          <w:sz w:val="28"/>
          <w:szCs w:val="28"/>
          <w:lang w:eastAsia="zh-CN"/>
        </w:rPr>
        <w:t>建</w:t>
      </w:r>
      <w:r>
        <w:rPr>
          <w:rFonts w:ascii="仿宋" w:hAnsi="仿宋" w:eastAsia="仿宋" w:cs="仿宋"/>
          <w:spacing w:val="-3"/>
          <w:position w:val="-1"/>
          <w:sz w:val="28"/>
          <w:szCs w:val="28"/>
          <w:lang w:eastAsia="zh-CN"/>
        </w:rPr>
        <w:t>设</w:t>
      </w:r>
      <w:r>
        <w:rPr>
          <w:rFonts w:ascii="仿宋" w:hAnsi="仿宋" w:eastAsia="仿宋" w:cs="仿宋"/>
          <w:spacing w:val="-1"/>
          <w:position w:val="-1"/>
          <w:sz w:val="28"/>
          <w:szCs w:val="28"/>
          <w:lang w:eastAsia="zh-CN"/>
        </w:rPr>
        <w:t>工期</w:t>
      </w:r>
      <w:r>
        <w:rPr>
          <w:rFonts w:ascii="仿宋" w:hAnsi="仿宋" w:eastAsia="仿宋" w:cs="仿宋"/>
          <w:spacing w:val="-3"/>
          <w:position w:val="-1"/>
          <w:sz w:val="28"/>
          <w:szCs w:val="28"/>
          <w:lang w:eastAsia="zh-CN"/>
        </w:rPr>
        <w:t>安</w:t>
      </w:r>
      <w:r>
        <w:rPr>
          <w:rFonts w:ascii="仿宋" w:hAnsi="仿宋" w:eastAsia="仿宋" w:cs="仿宋"/>
          <w:spacing w:val="-1"/>
          <w:position w:val="-1"/>
          <w:sz w:val="28"/>
          <w:szCs w:val="28"/>
          <w:lang w:eastAsia="zh-CN"/>
        </w:rPr>
        <w:t>排、</w:t>
      </w:r>
      <w:r>
        <w:rPr>
          <w:rFonts w:ascii="仿宋" w:hAnsi="仿宋" w:eastAsia="仿宋" w:cs="仿宋"/>
          <w:spacing w:val="-3"/>
          <w:position w:val="-1"/>
          <w:sz w:val="28"/>
          <w:szCs w:val="28"/>
          <w:lang w:eastAsia="zh-CN"/>
        </w:rPr>
        <w:t>实</w:t>
      </w:r>
      <w:r>
        <w:rPr>
          <w:rFonts w:ascii="仿宋" w:hAnsi="仿宋" w:eastAsia="仿宋" w:cs="仿宋"/>
          <w:spacing w:val="-1"/>
          <w:position w:val="-1"/>
          <w:sz w:val="28"/>
          <w:szCs w:val="28"/>
          <w:lang w:eastAsia="zh-CN"/>
        </w:rPr>
        <w:t>施计</w:t>
      </w:r>
      <w:r>
        <w:rPr>
          <w:rFonts w:ascii="仿宋" w:hAnsi="仿宋" w:eastAsia="仿宋" w:cs="仿宋"/>
          <w:spacing w:val="-3"/>
          <w:position w:val="-1"/>
          <w:sz w:val="28"/>
          <w:szCs w:val="28"/>
          <w:lang w:eastAsia="zh-CN"/>
        </w:rPr>
        <w:t>划</w:t>
      </w:r>
      <w:r>
        <w:rPr>
          <w:rFonts w:ascii="仿宋" w:hAnsi="仿宋" w:eastAsia="仿宋" w:cs="仿宋"/>
          <w:spacing w:val="-1"/>
          <w:position w:val="-1"/>
          <w:sz w:val="28"/>
          <w:szCs w:val="28"/>
          <w:lang w:eastAsia="zh-CN"/>
        </w:rPr>
        <w:t>及资</w:t>
      </w:r>
      <w:r>
        <w:rPr>
          <w:rFonts w:ascii="仿宋" w:hAnsi="仿宋" w:eastAsia="仿宋" w:cs="仿宋"/>
          <w:spacing w:val="-3"/>
          <w:position w:val="-1"/>
          <w:sz w:val="28"/>
          <w:szCs w:val="28"/>
          <w:lang w:eastAsia="zh-CN"/>
        </w:rPr>
        <w:t>金</w:t>
      </w:r>
      <w:r>
        <w:rPr>
          <w:rFonts w:ascii="仿宋" w:hAnsi="仿宋" w:eastAsia="仿宋" w:cs="仿宋"/>
          <w:spacing w:val="-1"/>
          <w:position w:val="-1"/>
          <w:sz w:val="28"/>
          <w:szCs w:val="28"/>
          <w:lang w:eastAsia="zh-CN"/>
        </w:rPr>
        <w:t>管理</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z w:val="28"/>
          <w:szCs w:val="28"/>
          <w:lang w:eastAsia="zh-CN"/>
        </w:rPr>
        <w:t>.</w:t>
      </w:r>
      <w:r>
        <w:rPr>
          <w:rFonts w:ascii="仿宋" w:hAnsi="仿宋" w:eastAsia="仿宋" w:cs="仿宋"/>
          <w:position w:val="-1"/>
          <w:sz w:val="28"/>
          <w:szCs w:val="28"/>
          <w:lang w:eastAsia="zh-CN"/>
        </w:rPr>
        <w:t>-</w:t>
      </w:r>
      <w:r>
        <w:rPr>
          <w:rFonts w:ascii="仿宋" w:hAnsi="仿宋" w:eastAsia="仿宋" w:cs="仿宋"/>
          <w:spacing w:val="1"/>
          <w:position w:val="-1"/>
          <w:sz w:val="28"/>
          <w:szCs w:val="28"/>
          <w:lang w:eastAsia="zh-CN"/>
        </w:rPr>
        <w:t>7</w:t>
      </w:r>
      <w:r>
        <w:rPr>
          <w:rFonts w:ascii="仿宋" w:hAnsi="仿宋" w:eastAsia="仿宋" w:cs="仿宋"/>
          <w:position w:val="-1"/>
          <w:sz w:val="28"/>
          <w:szCs w:val="28"/>
          <w:lang w:eastAsia="zh-CN"/>
        </w:rPr>
        <w:t>2-</w:t>
      </w:r>
      <w:r>
        <w:rPr>
          <w:rFonts w:ascii="仿宋" w:hAnsi="仿宋" w:eastAsia="仿宋" w:cs="仿宋"/>
          <w:position w:val="-1"/>
          <w:sz w:val="28"/>
          <w:szCs w:val="28"/>
          <w:lang w:eastAsia="zh-CN"/>
        </w:rPr>
        <w:fldChar w:fldCharType="end"/>
      </w:r>
    </w:p>
    <w:p>
      <w:pPr>
        <w:spacing w:line="365" w:lineRule="exact"/>
        <w:ind w:left="674"/>
        <w:rPr>
          <w:rFonts w:ascii="仿宋" w:hAnsi="仿宋" w:eastAsia="仿宋" w:cs="仿宋"/>
          <w:sz w:val="28"/>
          <w:szCs w:val="28"/>
          <w:lang w:eastAsia="zh-CN"/>
        </w:rPr>
      </w:pPr>
      <w:r>
        <w:fldChar w:fldCharType="begin"/>
      </w:r>
      <w:r>
        <w:instrText xml:space="preserve"> HYPERLINK \l "_bookmark33" </w:instrText>
      </w:r>
      <w:r>
        <w:fldChar w:fldCharType="separate"/>
      </w:r>
      <w:r>
        <w:rPr>
          <w:rFonts w:ascii="仿宋" w:hAnsi="仿宋" w:eastAsia="仿宋" w:cs="仿宋"/>
          <w:spacing w:val="1"/>
          <w:position w:val="-1"/>
          <w:sz w:val="28"/>
          <w:szCs w:val="28"/>
          <w:lang w:eastAsia="zh-CN"/>
        </w:rPr>
        <w:t>7</w:t>
      </w:r>
      <w:r>
        <w:rPr>
          <w:rFonts w:ascii="仿宋" w:hAnsi="仿宋" w:eastAsia="仿宋" w:cs="仿宋"/>
          <w:spacing w:val="-2"/>
          <w:position w:val="-1"/>
          <w:sz w:val="28"/>
          <w:szCs w:val="28"/>
          <w:lang w:eastAsia="zh-CN"/>
        </w:rPr>
        <w:t>.</w:t>
      </w:r>
      <w:r>
        <w:rPr>
          <w:rFonts w:ascii="仿宋" w:hAnsi="仿宋" w:eastAsia="仿宋" w:cs="仿宋"/>
          <w:position w:val="-1"/>
          <w:sz w:val="28"/>
          <w:szCs w:val="28"/>
          <w:lang w:eastAsia="zh-CN"/>
        </w:rPr>
        <w:t>4</w:t>
      </w:r>
      <w:r>
        <w:rPr>
          <w:rFonts w:ascii="仿宋" w:hAnsi="仿宋" w:eastAsia="仿宋" w:cs="仿宋"/>
          <w:spacing w:val="-1"/>
          <w:position w:val="-1"/>
          <w:sz w:val="28"/>
          <w:szCs w:val="28"/>
          <w:lang w:eastAsia="zh-CN"/>
        </w:rPr>
        <w:t>设</w:t>
      </w:r>
      <w:r>
        <w:rPr>
          <w:rFonts w:ascii="仿宋" w:hAnsi="仿宋" w:eastAsia="仿宋" w:cs="仿宋"/>
          <w:spacing w:val="-3"/>
          <w:position w:val="-1"/>
          <w:sz w:val="28"/>
          <w:szCs w:val="28"/>
          <w:lang w:eastAsia="zh-CN"/>
        </w:rPr>
        <w:t>计</w:t>
      </w:r>
      <w:r>
        <w:rPr>
          <w:rFonts w:ascii="仿宋" w:hAnsi="仿宋" w:eastAsia="仿宋" w:cs="仿宋"/>
          <w:spacing w:val="-1"/>
          <w:position w:val="-1"/>
          <w:sz w:val="28"/>
          <w:szCs w:val="28"/>
          <w:lang w:eastAsia="zh-CN"/>
        </w:rPr>
        <w:t>、施</w:t>
      </w:r>
      <w:r>
        <w:rPr>
          <w:rFonts w:ascii="仿宋" w:hAnsi="仿宋" w:eastAsia="仿宋" w:cs="仿宋"/>
          <w:spacing w:val="-3"/>
          <w:position w:val="-1"/>
          <w:sz w:val="28"/>
          <w:szCs w:val="28"/>
          <w:lang w:eastAsia="zh-CN"/>
        </w:rPr>
        <w:t>工</w:t>
      </w:r>
      <w:r>
        <w:rPr>
          <w:rFonts w:ascii="仿宋" w:hAnsi="仿宋" w:eastAsia="仿宋" w:cs="仿宋"/>
          <w:spacing w:val="-1"/>
          <w:position w:val="-1"/>
          <w:sz w:val="28"/>
          <w:szCs w:val="28"/>
          <w:lang w:eastAsia="zh-CN"/>
        </w:rPr>
        <w:t>招、</w:t>
      </w:r>
      <w:r>
        <w:rPr>
          <w:rFonts w:ascii="仿宋" w:hAnsi="仿宋" w:eastAsia="仿宋" w:cs="仿宋"/>
          <w:spacing w:val="-3"/>
          <w:position w:val="-1"/>
          <w:sz w:val="28"/>
          <w:szCs w:val="28"/>
          <w:lang w:eastAsia="zh-CN"/>
        </w:rPr>
        <w:t>投</w:t>
      </w:r>
      <w:r>
        <w:rPr>
          <w:rFonts w:ascii="仿宋" w:hAnsi="仿宋" w:eastAsia="仿宋" w:cs="仿宋"/>
          <w:spacing w:val="-1"/>
          <w:position w:val="-1"/>
          <w:sz w:val="28"/>
          <w:szCs w:val="28"/>
          <w:lang w:eastAsia="zh-CN"/>
        </w:rPr>
        <w:t>标方</w:t>
      </w:r>
      <w:r>
        <w:rPr>
          <w:rFonts w:ascii="仿宋" w:hAnsi="仿宋" w:eastAsia="仿宋" w:cs="仿宋"/>
          <w:spacing w:val="-3"/>
          <w:position w:val="-1"/>
          <w:sz w:val="28"/>
          <w:szCs w:val="28"/>
          <w:lang w:eastAsia="zh-CN"/>
        </w:rPr>
        <w:t>案</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z w:val="28"/>
          <w:szCs w:val="28"/>
          <w:lang w:eastAsia="zh-CN"/>
        </w:rPr>
        <w:t>.</w:t>
      </w:r>
      <w:r>
        <w:rPr>
          <w:rFonts w:ascii="仿宋" w:hAnsi="仿宋" w:eastAsia="仿宋" w:cs="仿宋"/>
          <w:position w:val="-1"/>
          <w:sz w:val="28"/>
          <w:szCs w:val="28"/>
          <w:lang w:eastAsia="zh-CN"/>
        </w:rPr>
        <w:t>-</w:t>
      </w:r>
      <w:r>
        <w:rPr>
          <w:rFonts w:ascii="仿宋" w:hAnsi="仿宋" w:eastAsia="仿宋" w:cs="仿宋"/>
          <w:spacing w:val="1"/>
          <w:position w:val="-1"/>
          <w:sz w:val="28"/>
          <w:szCs w:val="28"/>
          <w:lang w:eastAsia="zh-CN"/>
        </w:rPr>
        <w:t>7</w:t>
      </w:r>
      <w:r>
        <w:rPr>
          <w:rFonts w:ascii="仿宋" w:hAnsi="仿宋" w:eastAsia="仿宋" w:cs="仿宋"/>
          <w:position w:val="-1"/>
          <w:sz w:val="28"/>
          <w:szCs w:val="28"/>
          <w:lang w:eastAsia="zh-CN"/>
        </w:rPr>
        <w:t>2-</w:t>
      </w:r>
      <w:r>
        <w:rPr>
          <w:rFonts w:ascii="仿宋" w:hAnsi="仿宋" w:eastAsia="仿宋" w:cs="仿宋"/>
          <w:position w:val="-1"/>
          <w:sz w:val="28"/>
          <w:szCs w:val="28"/>
          <w:lang w:eastAsia="zh-CN"/>
        </w:rPr>
        <w:fldChar w:fldCharType="end"/>
      </w:r>
    </w:p>
    <w:p>
      <w:pPr>
        <w:spacing w:line="362" w:lineRule="exact"/>
        <w:ind w:left="674"/>
        <w:rPr>
          <w:rFonts w:ascii="仿宋" w:hAnsi="仿宋" w:eastAsia="仿宋" w:cs="仿宋"/>
          <w:sz w:val="28"/>
          <w:szCs w:val="28"/>
          <w:lang w:eastAsia="zh-CN"/>
        </w:rPr>
      </w:pPr>
      <w:r>
        <w:fldChar w:fldCharType="begin"/>
      </w:r>
      <w:r>
        <w:instrText xml:space="preserve"> HYPERLINK \l "_bookmark34" </w:instrText>
      </w:r>
      <w:r>
        <w:fldChar w:fldCharType="separate"/>
      </w:r>
      <w:r>
        <w:rPr>
          <w:rFonts w:ascii="仿宋" w:hAnsi="仿宋" w:eastAsia="仿宋" w:cs="仿宋"/>
          <w:spacing w:val="1"/>
          <w:position w:val="-1"/>
          <w:sz w:val="28"/>
          <w:szCs w:val="28"/>
          <w:lang w:eastAsia="zh-CN"/>
        </w:rPr>
        <w:t>7</w:t>
      </w:r>
      <w:r>
        <w:rPr>
          <w:rFonts w:ascii="仿宋" w:hAnsi="仿宋" w:eastAsia="仿宋" w:cs="仿宋"/>
          <w:spacing w:val="-2"/>
          <w:position w:val="-1"/>
          <w:sz w:val="28"/>
          <w:szCs w:val="28"/>
          <w:lang w:eastAsia="zh-CN"/>
        </w:rPr>
        <w:t>.</w:t>
      </w:r>
      <w:r>
        <w:rPr>
          <w:rFonts w:ascii="仿宋" w:hAnsi="仿宋" w:eastAsia="仿宋" w:cs="仿宋"/>
          <w:position w:val="-1"/>
          <w:sz w:val="28"/>
          <w:szCs w:val="28"/>
          <w:lang w:eastAsia="zh-CN"/>
        </w:rPr>
        <w:t>5</w:t>
      </w:r>
      <w:r>
        <w:rPr>
          <w:rFonts w:ascii="仿宋" w:hAnsi="仿宋" w:eastAsia="仿宋" w:cs="仿宋"/>
          <w:spacing w:val="-1"/>
          <w:position w:val="-1"/>
          <w:sz w:val="28"/>
          <w:szCs w:val="28"/>
          <w:lang w:eastAsia="zh-CN"/>
        </w:rPr>
        <w:t>施</w:t>
      </w:r>
      <w:r>
        <w:rPr>
          <w:rFonts w:ascii="仿宋" w:hAnsi="仿宋" w:eastAsia="仿宋" w:cs="仿宋"/>
          <w:spacing w:val="-3"/>
          <w:position w:val="-1"/>
          <w:sz w:val="28"/>
          <w:szCs w:val="28"/>
          <w:lang w:eastAsia="zh-CN"/>
        </w:rPr>
        <w:t>工</w:t>
      </w:r>
      <w:r>
        <w:rPr>
          <w:rFonts w:ascii="仿宋" w:hAnsi="仿宋" w:eastAsia="仿宋" w:cs="仿宋"/>
          <w:spacing w:val="-1"/>
          <w:position w:val="-1"/>
          <w:sz w:val="28"/>
          <w:szCs w:val="28"/>
          <w:lang w:eastAsia="zh-CN"/>
        </w:rPr>
        <w:t>期间</w:t>
      </w:r>
      <w:r>
        <w:rPr>
          <w:rFonts w:ascii="仿宋" w:hAnsi="仿宋" w:eastAsia="仿宋" w:cs="仿宋"/>
          <w:spacing w:val="-3"/>
          <w:position w:val="-1"/>
          <w:sz w:val="28"/>
          <w:szCs w:val="28"/>
          <w:lang w:eastAsia="zh-CN"/>
        </w:rPr>
        <w:t>交</w:t>
      </w:r>
      <w:r>
        <w:rPr>
          <w:rFonts w:ascii="仿宋" w:hAnsi="仿宋" w:eastAsia="仿宋" w:cs="仿宋"/>
          <w:spacing w:val="-1"/>
          <w:position w:val="-1"/>
          <w:sz w:val="28"/>
          <w:szCs w:val="28"/>
          <w:lang w:eastAsia="zh-CN"/>
        </w:rPr>
        <w:t>通组</w:t>
      </w:r>
      <w:r>
        <w:rPr>
          <w:rFonts w:ascii="仿宋" w:hAnsi="仿宋" w:eastAsia="仿宋" w:cs="仿宋"/>
          <w:spacing w:val="-3"/>
          <w:position w:val="-1"/>
          <w:sz w:val="28"/>
          <w:szCs w:val="28"/>
          <w:lang w:eastAsia="zh-CN"/>
        </w:rPr>
        <w:t>织</w:t>
      </w:r>
      <w:r>
        <w:rPr>
          <w:rFonts w:ascii="仿宋" w:hAnsi="仿宋" w:eastAsia="仿宋" w:cs="仿宋"/>
          <w:spacing w:val="-1"/>
          <w:position w:val="-1"/>
          <w:sz w:val="28"/>
          <w:szCs w:val="28"/>
          <w:lang w:eastAsia="zh-CN"/>
        </w:rPr>
        <w:t>方案</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z w:val="28"/>
          <w:szCs w:val="28"/>
          <w:lang w:eastAsia="zh-CN"/>
        </w:rPr>
        <w:t>.</w:t>
      </w:r>
      <w:r>
        <w:rPr>
          <w:rFonts w:ascii="仿宋" w:hAnsi="仿宋" w:eastAsia="仿宋" w:cs="仿宋"/>
          <w:position w:val="-1"/>
          <w:sz w:val="28"/>
          <w:szCs w:val="28"/>
          <w:lang w:eastAsia="zh-CN"/>
        </w:rPr>
        <w:t>-</w:t>
      </w:r>
      <w:r>
        <w:rPr>
          <w:rFonts w:ascii="仿宋" w:hAnsi="仿宋" w:eastAsia="仿宋" w:cs="仿宋"/>
          <w:spacing w:val="1"/>
          <w:position w:val="-1"/>
          <w:sz w:val="28"/>
          <w:szCs w:val="28"/>
          <w:lang w:eastAsia="zh-CN"/>
        </w:rPr>
        <w:t>7</w:t>
      </w:r>
      <w:r>
        <w:rPr>
          <w:rFonts w:ascii="仿宋" w:hAnsi="仿宋" w:eastAsia="仿宋" w:cs="仿宋"/>
          <w:position w:val="-1"/>
          <w:sz w:val="28"/>
          <w:szCs w:val="28"/>
          <w:lang w:eastAsia="zh-CN"/>
        </w:rPr>
        <w:t>3-</w:t>
      </w:r>
      <w:r>
        <w:rPr>
          <w:rFonts w:ascii="仿宋" w:hAnsi="仿宋" w:eastAsia="仿宋" w:cs="仿宋"/>
          <w:position w:val="-1"/>
          <w:sz w:val="28"/>
          <w:szCs w:val="28"/>
          <w:lang w:eastAsia="zh-CN"/>
        </w:rPr>
        <w:fldChar w:fldCharType="end"/>
      </w:r>
    </w:p>
    <w:p>
      <w:pPr>
        <w:spacing w:line="362" w:lineRule="exact"/>
        <w:ind w:left="5"/>
        <w:jc w:val="center"/>
        <w:rPr>
          <w:rFonts w:ascii="仿宋" w:hAnsi="仿宋" w:eastAsia="仿宋" w:cs="仿宋"/>
          <w:sz w:val="28"/>
          <w:szCs w:val="28"/>
          <w:lang w:eastAsia="zh-CN"/>
        </w:rPr>
      </w:pPr>
      <w:r>
        <w:fldChar w:fldCharType="begin"/>
      </w:r>
      <w:r>
        <w:instrText xml:space="preserve"> HYPERLINK \l "_bookmark35" </w:instrText>
      </w:r>
      <w:r>
        <w:fldChar w:fldCharType="separate"/>
      </w:r>
      <w:r>
        <w:rPr>
          <w:rFonts w:ascii="仿宋" w:hAnsi="仿宋" w:eastAsia="仿宋" w:cs="仿宋"/>
          <w:position w:val="-1"/>
          <w:sz w:val="28"/>
          <w:szCs w:val="28"/>
          <w:lang w:eastAsia="zh-CN"/>
        </w:rPr>
        <w:t xml:space="preserve">8 </w:t>
      </w:r>
      <w:r>
        <w:rPr>
          <w:rFonts w:ascii="仿宋" w:hAnsi="仿宋" w:eastAsia="仿宋" w:cs="仿宋"/>
          <w:spacing w:val="-1"/>
          <w:position w:val="-1"/>
          <w:sz w:val="28"/>
          <w:szCs w:val="28"/>
          <w:lang w:eastAsia="zh-CN"/>
        </w:rPr>
        <w:t>问</w:t>
      </w:r>
      <w:r>
        <w:rPr>
          <w:rFonts w:ascii="仿宋" w:hAnsi="仿宋" w:eastAsia="仿宋" w:cs="仿宋"/>
          <w:spacing w:val="-3"/>
          <w:position w:val="-1"/>
          <w:sz w:val="28"/>
          <w:szCs w:val="28"/>
          <w:lang w:eastAsia="zh-CN"/>
        </w:rPr>
        <w:t>题</w:t>
      </w:r>
      <w:r>
        <w:rPr>
          <w:rFonts w:ascii="仿宋" w:hAnsi="仿宋" w:eastAsia="仿宋" w:cs="仿宋"/>
          <w:spacing w:val="-1"/>
          <w:position w:val="-1"/>
          <w:sz w:val="28"/>
          <w:szCs w:val="28"/>
          <w:lang w:eastAsia="zh-CN"/>
        </w:rPr>
        <w:t>与建</w:t>
      </w:r>
      <w:r>
        <w:rPr>
          <w:rFonts w:ascii="仿宋" w:hAnsi="仿宋" w:eastAsia="仿宋" w:cs="仿宋"/>
          <w:spacing w:val="-3"/>
          <w:position w:val="-1"/>
          <w:sz w:val="28"/>
          <w:szCs w:val="28"/>
          <w:lang w:eastAsia="zh-CN"/>
        </w:rPr>
        <w:t>议</w:t>
      </w:r>
      <w:r>
        <w:rPr>
          <w:rFonts w:ascii="Times New Roman" w:hAnsi="Times New Roman" w:eastAsia="Times New Roman" w:cs="Times New Roman"/>
          <w:spacing w:val="-2"/>
          <w:sz w:val="28"/>
          <w:szCs w:val="28"/>
          <w:lang w:eastAsia="zh-CN"/>
        </w:rPr>
        <w:t>..............................................................................................................</w:t>
      </w:r>
      <w:r>
        <w:rPr>
          <w:rFonts w:ascii="Times New Roman" w:hAnsi="Times New Roman" w:eastAsia="Times New Roman" w:cs="Times New Roman"/>
          <w:sz w:val="28"/>
          <w:szCs w:val="28"/>
          <w:lang w:eastAsia="zh-CN"/>
        </w:rPr>
        <w:t>.</w:t>
      </w:r>
      <w:r>
        <w:rPr>
          <w:rFonts w:ascii="仿宋" w:hAnsi="仿宋" w:eastAsia="仿宋" w:cs="仿宋"/>
          <w:position w:val="-1"/>
          <w:sz w:val="28"/>
          <w:szCs w:val="28"/>
          <w:lang w:eastAsia="zh-CN"/>
        </w:rPr>
        <w:t>-</w:t>
      </w:r>
      <w:r>
        <w:rPr>
          <w:rFonts w:ascii="仿宋" w:hAnsi="仿宋" w:eastAsia="仿宋" w:cs="仿宋"/>
          <w:spacing w:val="1"/>
          <w:position w:val="-1"/>
          <w:sz w:val="28"/>
          <w:szCs w:val="28"/>
          <w:lang w:eastAsia="zh-CN"/>
        </w:rPr>
        <w:t>7</w:t>
      </w:r>
      <w:r>
        <w:rPr>
          <w:rFonts w:ascii="仿宋" w:hAnsi="仿宋" w:eastAsia="仿宋" w:cs="仿宋"/>
          <w:position w:val="-1"/>
          <w:sz w:val="28"/>
          <w:szCs w:val="28"/>
          <w:lang w:eastAsia="zh-CN"/>
        </w:rPr>
        <w:t>6-</w:t>
      </w:r>
      <w:r>
        <w:rPr>
          <w:rFonts w:ascii="仿宋" w:hAnsi="仿宋" w:eastAsia="仿宋" w:cs="仿宋"/>
          <w:position w:val="-1"/>
          <w:sz w:val="28"/>
          <w:szCs w:val="28"/>
          <w:lang w:eastAsia="zh-CN"/>
        </w:rPr>
        <w:fldChar w:fldCharType="end"/>
      </w:r>
    </w:p>
    <w:p>
      <w:pPr>
        <w:spacing w:line="362" w:lineRule="exact"/>
        <w:jc w:val="center"/>
        <w:rPr>
          <w:rFonts w:ascii="仿宋" w:hAnsi="仿宋" w:eastAsia="仿宋" w:cs="仿宋"/>
          <w:sz w:val="28"/>
          <w:szCs w:val="28"/>
          <w:lang w:eastAsia="zh-CN"/>
        </w:rPr>
        <w:sectPr>
          <w:pgSz w:w="11906" w:h="16840"/>
          <w:pgMar w:top="1360" w:right="460" w:bottom="280" w:left="1020" w:header="720" w:footer="720" w:gutter="0"/>
          <w:cols w:space="720" w:num="1"/>
        </w:sectPr>
      </w:pPr>
    </w:p>
    <w:p>
      <w:pPr>
        <w:spacing w:before="1" w:line="100" w:lineRule="exact"/>
        <w:rPr>
          <w:sz w:val="10"/>
          <w:szCs w:val="10"/>
          <w:lang w:eastAsia="zh-CN"/>
        </w:rPr>
      </w:pPr>
    </w:p>
    <w:p>
      <w:pPr>
        <w:spacing w:line="200" w:lineRule="exact"/>
        <w:rPr>
          <w:sz w:val="20"/>
          <w:szCs w:val="20"/>
          <w:lang w:eastAsia="zh-CN"/>
        </w:rPr>
      </w:pPr>
    </w:p>
    <w:p>
      <w:pPr>
        <w:spacing w:line="200" w:lineRule="exact"/>
        <w:rPr>
          <w:sz w:val="20"/>
          <w:szCs w:val="20"/>
          <w:lang w:eastAsia="zh-CN"/>
        </w:rPr>
        <w:sectPr>
          <w:headerReference r:id="rId3" w:type="default"/>
          <w:footerReference r:id="rId4" w:type="default"/>
          <w:pgSz w:w="11906" w:h="16840"/>
          <w:pgMar w:top="1060" w:right="860" w:bottom="1020" w:left="1300" w:header="805" w:footer="838" w:gutter="0"/>
          <w:pgNumType w:start="1"/>
          <w:cols w:space="720" w:num="1"/>
        </w:sectPr>
      </w:pPr>
    </w:p>
    <w:p>
      <w:pPr>
        <w:spacing w:before="10" w:line="120" w:lineRule="exact"/>
        <w:rPr>
          <w:sz w:val="12"/>
          <w:szCs w:val="12"/>
          <w:lang w:eastAsia="zh-CN"/>
        </w:rPr>
      </w:pPr>
    </w:p>
    <w:p>
      <w:pPr>
        <w:spacing w:line="200" w:lineRule="exact"/>
        <w:rPr>
          <w:sz w:val="20"/>
          <w:szCs w:val="20"/>
          <w:lang w:eastAsia="zh-CN"/>
        </w:rPr>
      </w:pPr>
    </w:p>
    <w:p>
      <w:pPr>
        <w:spacing w:line="200" w:lineRule="exact"/>
        <w:rPr>
          <w:sz w:val="20"/>
          <w:szCs w:val="20"/>
          <w:lang w:eastAsia="zh-CN"/>
        </w:rPr>
      </w:pPr>
    </w:p>
    <w:p>
      <w:pPr>
        <w:pStyle w:val="3"/>
        <w:ind w:left="744"/>
        <w:rPr>
          <w:lang w:eastAsia="zh-CN"/>
        </w:rPr>
      </w:pPr>
      <w:bookmarkStart w:id="0" w:name="_bookmark0"/>
      <w:bookmarkEnd w:id="0"/>
      <w:bookmarkStart w:id="1" w:name="1.1农村公路的概念_"/>
      <w:bookmarkEnd w:id="1"/>
      <w:r>
        <w:rPr>
          <w:spacing w:val="3"/>
          <w:lang w:eastAsia="zh-CN"/>
        </w:rPr>
        <w:t>1</w:t>
      </w:r>
      <w:r>
        <w:rPr>
          <w:spacing w:val="1"/>
          <w:lang w:eastAsia="zh-CN"/>
        </w:rPr>
        <w:t>.</w:t>
      </w:r>
      <w:r>
        <w:rPr>
          <w:lang w:eastAsia="zh-CN"/>
        </w:rPr>
        <w:t>1</w:t>
      </w:r>
      <w:r>
        <w:rPr>
          <w:spacing w:val="2"/>
          <w:lang w:eastAsia="zh-CN"/>
        </w:rPr>
        <w:t>农村公</w:t>
      </w:r>
      <w:r>
        <w:rPr>
          <w:lang w:eastAsia="zh-CN"/>
        </w:rPr>
        <w:t>路</w:t>
      </w:r>
      <w:r>
        <w:rPr>
          <w:spacing w:val="2"/>
          <w:lang w:eastAsia="zh-CN"/>
        </w:rPr>
        <w:t>的概</w:t>
      </w:r>
      <w:r>
        <w:rPr>
          <w:lang w:eastAsia="zh-CN"/>
        </w:rPr>
        <w:t>念</w:t>
      </w:r>
    </w:p>
    <w:p>
      <w:pPr>
        <w:pStyle w:val="2"/>
        <w:tabs>
          <w:tab w:val="left" w:pos="929"/>
          <w:tab w:val="left" w:pos="1652"/>
        </w:tabs>
        <w:spacing w:line="460" w:lineRule="exact"/>
        <w:ind w:left="387"/>
        <w:rPr>
          <w:lang w:eastAsia="zh-CN"/>
        </w:rPr>
      </w:pPr>
      <w:r>
        <w:rPr>
          <w:lang w:eastAsia="zh-CN"/>
        </w:rPr>
        <w:br w:type="column"/>
      </w:r>
      <w:bookmarkStart w:id="2" w:name="_bookmark1"/>
      <w:bookmarkEnd w:id="2"/>
      <w:bookmarkStart w:id="3" w:name="1__概__述"/>
      <w:bookmarkEnd w:id="3"/>
      <w:r>
        <w:rPr>
          <w:lang w:eastAsia="zh-CN"/>
        </w:rPr>
        <w:t>1</w:t>
      </w:r>
      <w:r>
        <w:rPr>
          <w:lang w:eastAsia="zh-CN"/>
        </w:rPr>
        <w:tab/>
      </w:r>
      <w:r>
        <w:rPr>
          <w:lang w:eastAsia="zh-CN"/>
        </w:rPr>
        <w:t>概</w:t>
      </w:r>
      <w:r>
        <w:rPr>
          <w:lang w:eastAsia="zh-CN"/>
        </w:rPr>
        <w:tab/>
      </w:r>
      <w:r>
        <w:rPr>
          <w:lang w:eastAsia="zh-CN"/>
        </w:rPr>
        <w:t>述</w:t>
      </w:r>
    </w:p>
    <w:p>
      <w:pPr>
        <w:spacing w:line="460" w:lineRule="exact"/>
        <w:rPr>
          <w:lang w:eastAsia="zh-CN"/>
        </w:rPr>
        <w:sectPr>
          <w:type w:val="continuous"/>
          <w:pgSz w:w="11906" w:h="16840"/>
          <w:pgMar w:top="1560" w:right="860" w:bottom="280" w:left="1300" w:header="720" w:footer="720" w:gutter="0"/>
          <w:cols w:equalWidth="0" w:num="2">
            <w:col w:w="3555" w:space="40"/>
            <w:col w:w="6151"/>
          </w:cols>
        </w:sectPr>
      </w:pPr>
    </w:p>
    <w:p>
      <w:pPr>
        <w:spacing w:before="5" w:line="120" w:lineRule="exact"/>
        <w:rPr>
          <w:sz w:val="12"/>
          <w:szCs w:val="12"/>
          <w:lang w:eastAsia="zh-CN"/>
        </w:rPr>
      </w:pPr>
    </w:p>
    <w:p>
      <w:pPr>
        <w:spacing w:line="200" w:lineRule="exact"/>
        <w:rPr>
          <w:sz w:val="20"/>
          <w:szCs w:val="20"/>
          <w:lang w:eastAsia="zh-CN"/>
        </w:rPr>
      </w:pPr>
    </w:p>
    <w:p>
      <w:pPr>
        <w:pStyle w:val="3"/>
        <w:spacing w:line="419" w:lineRule="exact"/>
        <w:ind w:left="917"/>
        <w:rPr>
          <w:lang w:eastAsia="zh-CN"/>
        </w:rPr>
      </w:pPr>
      <w:r>
        <w:rPr>
          <w:lang w:eastAsia="zh-CN"/>
        </w:rPr>
        <w:t>公</w:t>
      </w:r>
      <w:r>
        <w:rPr>
          <w:spacing w:val="2"/>
          <w:lang w:eastAsia="zh-CN"/>
        </w:rPr>
        <w:t>路</w:t>
      </w:r>
      <w:r>
        <w:rPr>
          <w:lang w:eastAsia="zh-CN"/>
        </w:rPr>
        <w:t>网规</w:t>
      </w:r>
      <w:r>
        <w:rPr>
          <w:spacing w:val="2"/>
          <w:lang w:eastAsia="zh-CN"/>
        </w:rPr>
        <w:t>模</w:t>
      </w:r>
      <w:r>
        <w:rPr>
          <w:lang w:eastAsia="zh-CN"/>
        </w:rPr>
        <w:t>指公</w:t>
      </w:r>
      <w:r>
        <w:rPr>
          <w:spacing w:val="2"/>
          <w:lang w:eastAsia="zh-CN"/>
        </w:rPr>
        <w:t>路</w:t>
      </w:r>
      <w:r>
        <w:rPr>
          <w:lang w:eastAsia="zh-CN"/>
        </w:rPr>
        <w:t>网的</w:t>
      </w:r>
      <w:r>
        <w:rPr>
          <w:spacing w:val="2"/>
          <w:lang w:eastAsia="zh-CN"/>
        </w:rPr>
        <w:t>总</w:t>
      </w:r>
      <w:r>
        <w:rPr>
          <w:lang w:eastAsia="zh-CN"/>
        </w:rPr>
        <w:t>里程</w:t>
      </w:r>
      <w:r>
        <w:rPr>
          <w:spacing w:val="2"/>
          <w:lang w:eastAsia="zh-CN"/>
        </w:rPr>
        <w:t>及</w:t>
      </w:r>
      <w:r>
        <w:rPr>
          <w:lang w:eastAsia="zh-CN"/>
        </w:rPr>
        <w:t>其等</w:t>
      </w:r>
      <w:r>
        <w:rPr>
          <w:spacing w:val="2"/>
          <w:lang w:eastAsia="zh-CN"/>
        </w:rPr>
        <w:t>级</w:t>
      </w:r>
      <w:r>
        <w:rPr>
          <w:lang w:eastAsia="zh-CN"/>
        </w:rPr>
        <w:t>结构</w:t>
      </w:r>
      <w:r>
        <w:rPr>
          <w:spacing w:val="-85"/>
          <w:lang w:eastAsia="zh-CN"/>
        </w:rPr>
        <w:t>，</w:t>
      </w:r>
      <w:r>
        <w:rPr>
          <w:lang w:eastAsia="zh-CN"/>
        </w:rPr>
        <w:t>公</w:t>
      </w:r>
      <w:r>
        <w:rPr>
          <w:spacing w:val="2"/>
          <w:lang w:eastAsia="zh-CN"/>
        </w:rPr>
        <w:t>路</w:t>
      </w:r>
      <w:r>
        <w:rPr>
          <w:lang w:eastAsia="zh-CN"/>
        </w:rPr>
        <w:t>网总</w:t>
      </w:r>
      <w:r>
        <w:rPr>
          <w:spacing w:val="2"/>
          <w:lang w:eastAsia="zh-CN"/>
        </w:rPr>
        <w:t>里</w:t>
      </w:r>
      <w:r>
        <w:rPr>
          <w:lang w:eastAsia="zh-CN"/>
        </w:rPr>
        <w:t>程包</w:t>
      </w:r>
    </w:p>
    <w:p>
      <w:pPr>
        <w:spacing w:before="10" w:line="140" w:lineRule="exact"/>
        <w:rPr>
          <w:sz w:val="14"/>
          <w:szCs w:val="14"/>
          <w:lang w:eastAsia="zh-CN"/>
        </w:rPr>
      </w:pPr>
    </w:p>
    <w:p>
      <w:pPr>
        <w:pStyle w:val="3"/>
        <w:spacing w:line="316" w:lineRule="auto"/>
        <w:rPr>
          <w:lang w:eastAsia="zh-CN"/>
        </w:rPr>
      </w:pPr>
      <w:r>
        <w:rPr>
          <w:w w:val="95"/>
          <w:lang w:eastAsia="zh-CN"/>
        </w:rPr>
        <w:t>括</w:t>
      </w:r>
      <w:r>
        <w:rPr>
          <w:spacing w:val="1"/>
          <w:w w:val="95"/>
          <w:lang w:eastAsia="zh-CN"/>
        </w:rPr>
        <w:t>通</w:t>
      </w:r>
      <w:r>
        <w:rPr>
          <w:w w:val="95"/>
          <w:lang w:eastAsia="zh-CN"/>
        </w:rPr>
        <w:t>车总</w:t>
      </w:r>
      <w:r>
        <w:rPr>
          <w:spacing w:val="1"/>
          <w:w w:val="95"/>
          <w:lang w:eastAsia="zh-CN"/>
        </w:rPr>
        <w:t>里</w:t>
      </w:r>
      <w:r>
        <w:rPr>
          <w:w w:val="95"/>
          <w:lang w:eastAsia="zh-CN"/>
        </w:rPr>
        <w:t>程和</w:t>
      </w:r>
      <w:r>
        <w:rPr>
          <w:spacing w:val="1"/>
          <w:w w:val="95"/>
          <w:lang w:eastAsia="zh-CN"/>
        </w:rPr>
        <w:t>等</w:t>
      </w:r>
      <w:r>
        <w:rPr>
          <w:w w:val="95"/>
          <w:lang w:eastAsia="zh-CN"/>
        </w:rPr>
        <w:t>效总</w:t>
      </w:r>
      <w:r>
        <w:rPr>
          <w:spacing w:val="1"/>
          <w:w w:val="95"/>
          <w:lang w:eastAsia="zh-CN"/>
        </w:rPr>
        <w:t>里</w:t>
      </w:r>
      <w:r>
        <w:rPr>
          <w:w w:val="95"/>
          <w:lang w:eastAsia="zh-CN"/>
        </w:rPr>
        <w:t>程</w:t>
      </w:r>
      <w:r>
        <w:rPr>
          <w:spacing w:val="-42"/>
          <w:w w:val="95"/>
          <w:lang w:eastAsia="zh-CN"/>
        </w:rPr>
        <w:t>。</w:t>
      </w:r>
      <w:r>
        <w:rPr>
          <w:w w:val="95"/>
          <w:lang w:eastAsia="zh-CN"/>
        </w:rPr>
        <w:t>农</w:t>
      </w:r>
      <w:r>
        <w:rPr>
          <w:spacing w:val="1"/>
          <w:w w:val="95"/>
          <w:lang w:eastAsia="zh-CN"/>
        </w:rPr>
        <w:t>村</w:t>
      </w:r>
      <w:r>
        <w:rPr>
          <w:w w:val="95"/>
          <w:lang w:eastAsia="zh-CN"/>
        </w:rPr>
        <w:t>公路</w:t>
      </w:r>
      <w:r>
        <w:rPr>
          <w:spacing w:val="1"/>
          <w:w w:val="95"/>
          <w:lang w:eastAsia="zh-CN"/>
        </w:rPr>
        <w:t>包</w:t>
      </w:r>
      <w:r>
        <w:rPr>
          <w:w w:val="95"/>
          <w:lang w:eastAsia="zh-CN"/>
        </w:rPr>
        <w:t>括县</w:t>
      </w:r>
      <w:r>
        <w:rPr>
          <w:spacing w:val="1"/>
          <w:w w:val="95"/>
          <w:lang w:eastAsia="zh-CN"/>
        </w:rPr>
        <w:t>道</w:t>
      </w:r>
      <w:r>
        <w:rPr>
          <w:w w:val="95"/>
          <w:lang w:eastAsia="zh-CN"/>
        </w:rPr>
        <w:t>和乡</w:t>
      </w:r>
      <w:r>
        <w:rPr>
          <w:spacing w:val="1"/>
          <w:w w:val="95"/>
          <w:lang w:eastAsia="zh-CN"/>
        </w:rPr>
        <w:t>道</w:t>
      </w:r>
      <w:r>
        <w:rPr>
          <w:spacing w:val="-42"/>
          <w:w w:val="95"/>
          <w:lang w:eastAsia="zh-CN"/>
        </w:rPr>
        <w:t>。</w:t>
      </w:r>
      <w:r>
        <w:rPr>
          <w:w w:val="95"/>
          <w:lang w:eastAsia="zh-CN"/>
        </w:rPr>
        <w:t>具</w:t>
      </w:r>
      <w:r>
        <w:rPr>
          <w:spacing w:val="1"/>
          <w:w w:val="95"/>
          <w:lang w:eastAsia="zh-CN"/>
        </w:rPr>
        <w:t>体</w:t>
      </w:r>
      <w:r>
        <w:rPr>
          <w:w w:val="95"/>
          <w:lang w:eastAsia="zh-CN"/>
        </w:rPr>
        <w:t>来</w:t>
      </w:r>
      <w:r>
        <w:rPr>
          <w:spacing w:val="1"/>
          <w:w w:val="95"/>
          <w:lang w:eastAsia="zh-CN"/>
        </w:rPr>
        <w:t>说</w:t>
      </w:r>
      <w:r>
        <w:rPr>
          <w:w w:val="95"/>
          <w:lang w:eastAsia="zh-CN"/>
        </w:rPr>
        <w:t>，</w:t>
      </w:r>
      <w:r>
        <w:rPr>
          <w:spacing w:val="2"/>
          <w:lang w:eastAsia="zh-CN"/>
        </w:rPr>
        <w:t>农</w:t>
      </w:r>
      <w:r>
        <w:rPr>
          <w:spacing w:val="5"/>
          <w:lang w:eastAsia="zh-CN"/>
        </w:rPr>
        <w:t>村</w:t>
      </w:r>
      <w:r>
        <w:rPr>
          <w:spacing w:val="2"/>
          <w:lang w:eastAsia="zh-CN"/>
        </w:rPr>
        <w:t>公</w:t>
      </w:r>
      <w:r>
        <w:rPr>
          <w:spacing w:val="5"/>
          <w:lang w:eastAsia="zh-CN"/>
        </w:rPr>
        <w:t>路</w:t>
      </w:r>
      <w:r>
        <w:rPr>
          <w:spacing w:val="2"/>
          <w:lang w:eastAsia="zh-CN"/>
        </w:rPr>
        <w:t>是指</w:t>
      </w:r>
      <w:r>
        <w:rPr>
          <w:spacing w:val="5"/>
          <w:lang w:eastAsia="zh-CN"/>
        </w:rPr>
        <w:t>连</w:t>
      </w:r>
      <w:r>
        <w:rPr>
          <w:spacing w:val="2"/>
          <w:lang w:eastAsia="zh-CN"/>
        </w:rPr>
        <w:t>接</w:t>
      </w:r>
      <w:r>
        <w:rPr>
          <w:spacing w:val="5"/>
          <w:lang w:eastAsia="zh-CN"/>
        </w:rPr>
        <w:t>县</w:t>
      </w:r>
      <w:r>
        <w:rPr>
          <w:spacing w:val="2"/>
          <w:lang w:eastAsia="zh-CN"/>
        </w:rPr>
        <w:t>级行</w:t>
      </w:r>
      <w:r>
        <w:rPr>
          <w:spacing w:val="5"/>
          <w:lang w:eastAsia="zh-CN"/>
        </w:rPr>
        <w:t>政</w:t>
      </w:r>
      <w:r>
        <w:rPr>
          <w:spacing w:val="2"/>
          <w:lang w:eastAsia="zh-CN"/>
        </w:rPr>
        <w:t>区</w:t>
      </w:r>
      <w:r>
        <w:rPr>
          <w:spacing w:val="5"/>
          <w:lang w:eastAsia="zh-CN"/>
        </w:rPr>
        <w:t>域</w:t>
      </w:r>
      <w:r>
        <w:rPr>
          <w:spacing w:val="2"/>
          <w:lang w:eastAsia="zh-CN"/>
        </w:rPr>
        <w:t>、乡</w:t>
      </w:r>
      <w:r>
        <w:rPr>
          <w:spacing w:val="3"/>
          <w:lang w:eastAsia="zh-CN"/>
        </w:rPr>
        <w:t>(</w:t>
      </w:r>
      <w:r>
        <w:rPr>
          <w:spacing w:val="2"/>
          <w:lang w:eastAsia="zh-CN"/>
        </w:rPr>
        <w:t>镇</w:t>
      </w:r>
      <w:r>
        <w:rPr>
          <w:spacing w:val="3"/>
          <w:lang w:eastAsia="zh-CN"/>
        </w:rPr>
        <w:t>)</w:t>
      </w:r>
      <w:r>
        <w:rPr>
          <w:spacing w:val="2"/>
          <w:lang w:eastAsia="zh-CN"/>
        </w:rPr>
        <w:t>、</w:t>
      </w:r>
      <w:r>
        <w:rPr>
          <w:spacing w:val="5"/>
          <w:lang w:eastAsia="zh-CN"/>
        </w:rPr>
        <w:t>行</w:t>
      </w:r>
      <w:r>
        <w:rPr>
          <w:spacing w:val="2"/>
          <w:lang w:eastAsia="zh-CN"/>
        </w:rPr>
        <w:t>政</w:t>
      </w:r>
      <w:r>
        <w:rPr>
          <w:spacing w:val="5"/>
          <w:lang w:eastAsia="zh-CN"/>
        </w:rPr>
        <w:t>村</w:t>
      </w:r>
      <w:r>
        <w:rPr>
          <w:spacing w:val="2"/>
          <w:lang w:eastAsia="zh-CN"/>
        </w:rPr>
        <w:t>及农</w:t>
      </w:r>
      <w:r>
        <w:rPr>
          <w:spacing w:val="5"/>
          <w:lang w:eastAsia="zh-CN"/>
        </w:rPr>
        <w:t>、</w:t>
      </w:r>
      <w:r>
        <w:rPr>
          <w:spacing w:val="2"/>
          <w:lang w:eastAsia="zh-CN"/>
        </w:rPr>
        <w:t>林</w:t>
      </w:r>
      <w:r>
        <w:rPr>
          <w:spacing w:val="5"/>
          <w:lang w:eastAsia="zh-CN"/>
        </w:rPr>
        <w:t>、</w:t>
      </w:r>
      <w:r>
        <w:rPr>
          <w:spacing w:val="2"/>
          <w:lang w:eastAsia="zh-CN"/>
        </w:rPr>
        <w:t>牧</w:t>
      </w:r>
      <w:r>
        <w:rPr>
          <w:lang w:eastAsia="zh-CN"/>
        </w:rPr>
        <w:t>、</w:t>
      </w:r>
      <w:r>
        <w:rPr>
          <w:spacing w:val="2"/>
          <w:lang w:eastAsia="zh-CN"/>
        </w:rPr>
        <w:t>副</w:t>
      </w:r>
      <w:r>
        <w:rPr>
          <w:spacing w:val="5"/>
          <w:lang w:eastAsia="zh-CN"/>
        </w:rPr>
        <w:t>、</w:t>
      </w:r>
      <w:r>
        <w:rPr>
          <w:spacing w:val="2"/>
          <w:lang w:eastAsia="zh-CN"/>
        </w:rPr>
        <w:t>渔</w:t>
      </w:r>
      <w:r>
        <w:rPr>
          <w:spacing w:val="5"/>
          <w:lang w:eastAsia="zh-CN"/>
        </w:rPr>
        <w:t>生</w:t>
      </w:r>
      <w:r>
        <w:rPr>
          <w:spacing w:val="2"/>
          <w:lang w:eastAsia="zh-CN"/>
        </w:rPr>
        <w:t>产</w:t>
      </w:r>
      <w:r>
        <w:rPr>
          <w:spacing w:val="5"/>
          <w:lang w:eastAsia="zh-CN"/>
        </w:rPr>
        <w:t>基</w:t>
      </w:r>
      <w:r>
        <w:rPr>
          <w:spacing w:val="2"/>
          <w:lang w:eastAsia="zh-CN"/>
        </w:rPr>
        <w:t>地、</w:t>
      </w:r>
      <w:r>
        <w:rPr>
          <w:spacing w:val="5"/>
          <w:lang w:eastAsia="zh-CN"/>
        </w:rPr>
        <w:t>资</w:t>
      </w:r>
      <w:r>
        <w:rPr>
          <w:spacing w:val="2"/>
          <w:lang w:eastAsia="zh-CN"/>
        </w:rPr>
        <w:t>源</w:t>
      </w:r>
      <w:r>
        <w:rPr>
          <w:spacing w:val="5"/>
          <w:lang w:eastAsia="zh-CN"/>
        </w:rPr>
        <w:t>开</w:t>
      </w:r>
      <w:r>
        <w:rPr>
          <w:spacing w:val="2"/>
          <w:lang w:eastAsia="zh-CN"/>
        </w:rPr>
        <w:t>发</w:t>
      </w:r>
      <w:r>
        <w:rPr>
          <w:spacing w:val="5"/>
          <w:lang w:eastAsia="zh-CN"/>
        </w:rPr>
        <w:t>区</w:t>
      </w:r>
      <w:r>
        <w:rPr>
          <w:spacing w:val="2"/>
          <w:lang w:eastAsia="zh-CN"/>
        </w:rPr>
        <w:t>、</w:t>
      </w:r>
      <w:r>
        <w:rPr>
          <w:spacing w:val="5"/>
          <w:lang w:eastAsia="zh-CN"/>
        </w:rPr>
        <w:t>厂</w:t>
      </w:r>
      <w:r>
        <w:rPr>
          <w:spacing w:val="2"/>
          <w:lang w:eastAsia="zh-CN"/>
        </w:rPr>
        <w:t>矿企</w:t>
      </w:r>
      <w:r>
        <w:rPr>
          <w:spacing w:val="5"/>
          <w:lang w:eastAsia="zh-CN"/>
        </w:rPr>
        <w:t>业</w:t>
      </w:r>
      <w:r>
        <w:rPr>
          <w:spacing w:val="2"/>
          <w:lang w:eastAsia="zh-CN"/>
        </w:rPr>
        <w:t>、</w:t>
      </w:r>
      <w:r>
        <w:rPr>
          <w:spacing w:val="5"/>
          <w:lang w:eastAsia="zh-CN"/>
        </w:rPr>
        <w:t>学</w:t>
      </w:r>
      <w:r>
        <w:rPr>
          <w:spacing w:val="2"/>
          <w:lang w:eastAsia="zh-CN"/>
        </w:rPr>
        <w:t>校</w:t>
      </w:r>
      <w:r>
        <w:rPr>
          <w:spacing w:val="5"/>
          <w:lang w:eastAsia="zh-CN"/>
        </w:rPr>
        <w:t>、</w:t>
      </w:r>
      <w:r>
        <w:rPr>
          <w:spacing w:val="2"/>
          <w:lang w:eastAsia="zh-CN"/>
        </w:rPr>
        <w:t>集贸</w:t>
      </w:r>
      <w:r>
        <w:rPr>
          <w:spacing w:val="5"/>
          <w:lang w:eastAsia="zh-CN"/>
        </w:rPr>
        <w:t>市</w:t>
      </w:r>
      <w:r>
        <w:rPr>
          <w:spacing w:val="2"/>
          <w:lang w:eastAsia="zh-CN"/>
        </w:rPr>
        <w:t>场</w:t>
      </w:r>
      <w:r>
        <w:rPr>
          <w:spacing w:val="5"/>
          <w:lang w:eastAsia="zh-CN"/>
        </w:rPr>
        <w:t>等</w:t>
      </w:r>
      <w:r>
        <w:rPr>
          <w:spacing w:val="2"/>
          <w:lang w:eastAsia="zh-CN"/>
        </w:rPr>
        <w:t>农</w:t>
      </w:r>
      <w:r>
        <w:rPr>
          <w:lang w:eastAsia="zh-CN"/>
        </w:rPr>
        <w:t>村</w:t>
      </w:r>
      <w:r>
        <w:rPr>
          <w:spacing w:val="2"/>
          <w:lang w:eastAsia="zh-CN"/>
        </w:rPr>
        <w:t>政</w:t>
      </w:r>
      <w:r>
        <w:rPr>
          <w:spacing w:val="5"/>
          <w:lang w:eastAsia="zh-CN"/>
        </w:rPr>
        <w:t>治</w:t>
      </w:r>
      <w:r>
        <w:rPr>
          <w:spacing w:val="2"/>
          <w:lang w:eastAsia="zh-CN"/>
        </w:rPr>
        <w:t>、</w:t>
      </w:r>
      <w:r>
        <w:rPr>
          <w:spacing w:val="5"/>
          <w:lang w:eastAsia="zh-CN"/>
        </w:rPr>
        <w:t>经</w:t>
      </w:r>
      <w:r>
        <w:rPr>
          <w:spacing w:val="2"/>
          <w:lang w:eastAsia="zh-CN"/>
        </w:rPr>
        <w:t>济</w:t>
      </w:r>
      <w:r>
        <w:rPr>
          <w:spacing w:val="5"/>
          <w:lang w:eastAsia="zh-CN"/>
        </w:rPr>
        <w:t>、</w:t>
      </w:r>
      <w:r>
        <w:rPr>
          <w:spacing w:val="2"/>
          <w:lang w:eastAsia="zh-CN"/>
        </w:rPr>
        <w:t>文化</w:t>
      </w:r>
      <w:r>
        <w:rPr>
          <w:spacing w:val="5"/>
          <w:lang w:eastAsia="zh-CN"/>
        </w:rPr>
        <w:t>中</w:t>
      </w:r>
      <w:r>
        <w:rPr>
          <w:spacing w:val="2"/>
          <w:lang w:eastAsia="zh-CN"/>
        </w:rPr>
        <w:t>心</w:t>
      </w:r>
      <w:r>
        <w:rPr>
          <w:spacing w:val="5"/>
          <w:lang w:eastAsia="zh-CN"/>
        </w:rPr>
        <w:t>、</w:t>
      </w:r>
      <w:r>
        <w:rPr>
          <w:spacing w:val="2"/>
          <w:lang w:eastAsia="zh-CN"/>
        </w:rPr>
        <w:t>交</w:t>
      </w:r>
      <w:r>
        <w:rPr>
          <w:spacing w:val="5"/>
          <w:lang w:eastAsia="zh-CN"/>
        </w:rPr>
        <w:t>通</w:t>
      </w:r>
      <w:r>
        <w:rPr>
          <w:spacing w:val="2"/>
          <w:lang w:eastAsia="zh-CN"/>
        </w:rPr>
        <w:t>集</w:t>
      </w:r>
      <w:r>
        <w:rPr>
          <w:spacing w:val="5"/>
          <w:lang w:eastAsia="zh-CN"/>
        </w:rPr>
        <w:t>散</w:t>
      </w:r>
      <w:r>
        <w:rPr>
          <w:spacing w:val="2"/>
          <w:lang w:eastAsia="zh-CN"/>
        </w:rPr>
        <w:t>点间</w:t>
      </w:r>
      <w:r>
        <w:rPr>
          <w:spacing w:val="5"/>
          <w:lang w:eastAsia="zh-CN"/>
        </w:rPr>
        <w:t>的</w:t>
      </w:r>
      <w:r>
        <w:rPr>
          <w:spacing w:val="2"/>
          <w:lang w:eastAsia="zh-CN"/>
        </w:rPr>
        <w:t>道</w:t>
      </w:r>
      <w:r>
        <w:rPr>
          <w:spacing w:val="5"/>
          <w:lang w:eastAsia="zh-CN"/>
        </w:rPr>
        <w:t>路</w:t>
      </w:r>
      <w:r>
        <w:rPr>
          <w:spacing w:val="2"/>
          <w:lang w:eastAsia="zh-CN"/>
        </w:rPr>
        <w:t>，</w:t>
      </w:r>
      <w:r>
        <w:rPr>
          <w:spacing w:val="5"/>
          <w:lang w:eastAsia="zh-CN"/>
        </w:rPr>
        <w:t>主</w:t>
      </w:r>
      <w:r>
        <w:rPr>
          <w:spacing w:val="2"/>
          <w:lang w:eastAsia="zh-CN"/>
        </w:rPr>
        <w:t>要供</w:t>
      </w:r>
      <w:r>
        <w:rPr>
          <w:spacing w:val="5"/>
          <w:lang w:eastAsia="zh-CN"/>
        </w:rPr>
        <w:t>机</w:t>
      </w:r>
      <w:r>
        <w:rPr>
          <w:spacing w:val="2"/>
          <w:lang w:eastAsia="zh-CN"/>
        </w:rPr>
        <w:t>动</w:t>
      </w:r>
      <w:r>
        <w:rPr>
          <w:spacing w:val="5"/>
          <w:lang w:eastAsia="zh-CN"/>
        </w:rPr>
        <w:t>车</w:t>
      </w:r>
      <w:r>
        <w:rPr>
          <w:spacing w:val="2"/>
          <w:lang w:eastAsia="zh-CN"/>
        </w:rPr>
        <w:t>辆</w:t>
      </w:r>
      <w:r>
        <w:rPr>
          <w:lang w:eastAsia="zh-CN"/>
        </w:rPr>
        <w:t>行驶</w:t>
      </w:r>
      <w:r>
        <w:rPr>
          <w:spacing w:val="2"/>
          <w:lang w:eastAsia="zh-CN"/>
        </w:rPr>
        <w:t>并</w:t>
      </w:r>
      <w:r>
        <w:rPr>
          <w:lang w:eastAsia="zh-CN"/>
        </w:rPr>
        <w:t>达到</w:t>
      </w:r>
      <w:r>
        <w:rPr>
          <w:spacing w:val="2"/>
          <w:lang w:eastAsia="zh-CN"/>
        </w:rPr>
        <w:t>一</w:t>
      </w:r>
      <w:r>
        <w:rPr>
          <w:lang w:eastAsia="zh-CN"/>
        </w:rPr>
        <w:t>定的</w:t>
      </w:r>
      <w:r>
        <w:rPr>
          <w:spacing w:val="2"/>
          <w:lang w:eastAsia="zh-CN"/>
        </w:rPr>
        <w:t>技</w:t>
      </w:r>
      <w:r>
        <w:rPr>
          <w:lang w:eastAsia="zh-CN"/>
        </w:rPr>
        <w:t>术标</w:t>
      </w:r>
      <w:r>
        <w:rPr>
          <w:spacing w:val="2"/>
          <w:lang w:eastAsia="zh-CN"/>
        </w:rPr>
        <w:t>准</w:t>
      </w:r>
      <w:r>
        <w:rPr>
          <w:lang w:eastAsia="zh-CN"/>
        </w:rPr>
        <w:t>。</w:t>
      </w:r>
    </w:p>
    <w:p>
      <w:pPr>
        <w:pStyle w:val="3"/>
        <w:spacing w:before="50" w:line="316" w:lineRule="auto"/>
        <w:ind w:firstLine="638"/>
        <w:rPr>
          <w:lang w:eastAsia="zh-CN"/>
        </w:rPr>
      </w:pPr>
      <w:r>
        <w:rPr>
          <w:w w:val="95"/>
          <w:lang w:eastAsia="zh-CN"/>
        </w:rPr>
        <w:t>根</w:t>
      </w:r>
      <w:r>
        <w:rPr>
          <w:spacing w:val="1"/>
          <w:w w:val="95"/>
          <w:lang w:eastAsia="zh-CN"/>
        </w:rPr>
        <w:t>据</w:t>
      </w:r>
      <w:r>
        <w:rPr>
          <w:w w:val="95"/>
          <w:lang w:eastAsia="zh-CN"/>
        </w:rPr>
        <w:t>我市</w:t>
      </w:r>
      <w:r>
        <w:rPr>
          <w:spacing w:val="1"/>
          <w:w w:val="95"/>
          <w:lang w:eastAsia="zh-CN"/>
        </w:rPr>
        <w:t>市</w:t>
      </w:r>
      <w:r>
        <w:rPr>
          <w:w w:val="95"/>
          <w:lang w:eastAsia="zh-CN"/>
        </w:rPr>
        <w:t>域</w:t>
      </w:r>
      <w:r>
        <w:rPr>
          <w:spacing w:val="1"/>
          <w:w w:val="95"/>
          <w:lang w:eastAsia="zh-CN"/>
        </w:rPr>
        <w:t>公</w:t>
      </w:r>
      <w:r>
        <w:rPr>
          <w:w w:val="95"/>
          <w:lang w:eastAsia="zh-CN"/>
        </w:rPr>
        <w:t>路行</w:t>
      </w:r>
      <w:r>
        <w:rPr>
          <w:spacing w:val="1"/>
          <w:w w:val="95"/>
          <w:lang w:eastAsia="zh-CN"/>
        </w:rPr>
        <w:t>政</w:t>
      </w:r>
      <w:r>
        <w:rPr>
          <w:w w:val="95"/>
          <w:lang w:eastAsia="zh-CN"/>
        </w:rPr>
        <w:t>等级</w:t>
      </w:r>
      <w:r>
        <w:rPr>
          <w:spacing w:val="-19"/>
          <w:w w:val="95"/>
          <w:lang w:eastAsia="zh-CN"/>
        </w:rPr>
        <w:t>，</w:t>
      </w:r>
      <w:r>
        <w:rPr>
          <w:w w:val="95"/>
          <w:lang w:eastAsia="zh-CN"/>
        </w:rPr>
        <w:t>分</w:t>
      </w:r>
      <w:r>
        <w:rPr>
          <w:spacing w:val="1"/>
          <w:w w:val="95"/>
          <w:lang w:eastAsia="zh-CN"/>
        </w:rPr>
        <w:t>为</w:t>
      </w:r>
      <w:r>
        <w:rPr>
          <w:w w:val="95"/>
          <w:lang w:eastAsia="zh-CN"/>
        </w:rPr>
        <w:t>国</w:t>
      </w:r>
      <w:r>
        <w:rPr>
          <w:spacing w:val="-19"/>
          <w:w w:val="95"/>
          <w:lang w:eastAsia="zh-CN"/>
        </w:rPr>
        <w:t>道</w:t>
      </w:r>
      <w:r>
        <w:rPr>
          <w:w w:val="95"/>
          <w:lang w:eastAsia="zh-CN"/>
        </w:rPr>
        <w:t>（国</w:t>
      </w:r>
      <w:r>
        <w:rPr>
          <w:spacing w:val="1"/>
          <w:w w:val="95"/>
          <w:lang w:eastAsia="zh-CN"/>
        </w:rPr>
        <w:t>道</w:t>
      </w:r>
      <w:r>
        <w:rPr>
          <w:w w:val="95"/>
          <w:lang w:eastAsia="zh-CN"/>
        </w:rPr>
        <w:t>主干</w:t>
      </w:r>
      <w:r>
        <w:rPr>
          <w:spacing w:val="1"/>
          <w:w w:val="95"/>
          <w:lang w:eastAsia="zh-CN"/>
        </w:rPr>
        <w:t>线</w:t>
      </w:r>
      <w:r>
        <w:rPr>
          <w:spacing w:val="-22"/>
          <w:w w:val="95"/>
          <w:lang w:eastAsia="zh-CN"/>
        </w:rPr>
        <w:t>）、</w:t>
      </w:r>
      <w:r>
        <w:rPr>
          <w:w w:val="95"/>
          <w:lang w:eastAsia="zh-CN"/>
        </w:rPr>
        <w:t>省</w:t>
      </w:r>
      <w:r>
        <w:rPr>
          <w:spacing w:val="1"/>
          <w:w w:val="95"/>
          <w:lang w:eastAsia="zh-CN"/>
        </w:rPr>
        <w:t>道</w:t>
      </w:r>
      <w:r>
        <w:rPr>
          <w:w w:val="95"/>
          <w:lang w:eastAsia="zh-CN"/>
        </w:rPr>
        <w:t>、</w:t>
      </w:r>
      <w:r>
        <w:rPr>
          <w:spacing w:val="2"/>
          <w:lang w:eastAsia="zh-CN"/>
        </w:rPr>
        <w:t>县</w:t>
      </w:r>
      <w:r>
        <w:rPr>
          <w:spacing w:val="5"/>
          <w:lang w:eastAsia="zh-CN"/>
        </w:rPr>
        <w:t>道</w:t>
      </w:r>
      <w:r>
        <w:rPr>
          <w:spacing w:val="2"/>
          <w:lang w:eastAsia="zh-CN"/>
        </w:rPr>
        <w:t>、</w:t>
      </w:r>
      <w:r>
        <w:rPr>
          <w:spacing w:val="5"/>
          <w:lang w:eastAsia="zh-CN"/>
        </w:rPr>
        <w:t>乡</w:t>
      </w:r>
      <w:r>
        <w:rPr>
          <w:spacing w:val="2"/>
          <w:lang w:eastAsia="zh-CN"/>
        </w:rPr>
        <w:t>道和其</w:t>
      </w:r>
      <w:r>
        <w:rPr>
          <w:spacing w:val="5"/>
          <w:lang w:eastAsia="zh-CN"/>
        </w:rPr>
        <w:t>他</w:t>
      </w:r>
      <w:r>
        <w:rPr>
          <w:spacing w:val="2"/>
          <w:lang w:eastAsia="zh-CN"/>
        </w:rPr>
        <w:t>农</w:t>
      </w:r>
      <w:r>
        <w:rPr>
          <w:spacing w:val="5"/>
          <w:lang w:eastAsia="zh-CN"/>
        </w:rPr>
        <w:t>村</w:t>
      </w:r>
      <w:r>
        <w:rPr>
          <w:spacing w:val="2"/>
          <w:lang w:eastAsia="zh-CN"/>
        </w:rPr>
        <w:t>公</w:t>
      </w:r>
      <w:r>
        <w:rPr>
          <w:spacing w:val="5"/>
          <w:lang w:eastAsia="zh-CN"/>
        </w:rPr>
        <w:t>路</w:t>
      </w:r>
      <w:r>
        <w:rPr>
          <w:spacing w:val="2"/>
          <w:lang w:eastAsia="zh-CN"/>
        </w:rPr>
        <w:t>。</w:t>
      </w:r>
      <w:r>
        <w:rPr>
          <w:spacing w:val="5"/>
          <w:lang w:eastAsia="zh-CN"/>
        </w:rPr>
        <w:t>根</w:t>
      </w:r>
      <w:r>
        <w:rPr>
          <w:spacing w:val="2"/>
          <w:lang w:eastAsia="zh-CN"/>
        </w:rPr>
        <w:t>据公</w:t>
      </w:r>
      <w:r>
        <w:rPr>
          <w:spacing w:val="5"/>
          <w:lang w:eastAsia="zh-CN"/>
        </w:rPr>
        <w:t>路</w:t>
      </w:r>
      <w:r>
        <w:rPr>
          <w:spacing w:val="2"/>
          <w:lang w:eastAsia="zh-CN"/>
        </w:rPr>
        <w:t>网</w:t>
      </w:r>
      <w:r>
        <w:rPr>
          <w:spacing w:val="5"/>
          <w:lang w:eastAsia="zh-CN"/>
        </w:rPr>
        <w:t>功</w:t>
      </w:r>
      <w:r>
        <w:rPr>
          <w:spacing w:val="2"/>
          <w:lang w:eastAsia="zh-CN"/>
        </w:rPr>
        <w:t>能</w:t>
      </w:r>
      <w:r>
        <w:rPr>
          <w:spacing w:val="5"/>
          <w:lang w:eastAsia="zh-CN"/>
        </w:rPr>
        <w:t>结</w:t>
      </w:r>
      <w:r>
        <w:rPr>
          <w:spacing w:val="2"/>
          <w:lang w:eastAsia="zh-CN"/>
        </w:rPr>
        <w:t>构</w:t>
      </w:r>
      <w:r>
        <w:rPr>
          <w:spacing w:val="5"/>
          <w:lang w:eastAsia="zh-CN"/>
        </w:rPr>
        <w:t>，</w:t>
      </w:r>
      <w:r>
        <w:rPr>
          <w:spacing w:val="2"/>
          <w:lang w:eastAsia="zh-CN"/>
        </w:rPr>
        <w:t>农村</w:t>
      </w:r>
      <w:r>
        <w:rPr>
          <w:spacing w:val="5"/>
          <w:lang w:eastAsia="zh-CN"/>
        </w:rPr>
        <w:t>公</w:t>
      </w:r>
      <w:r>
        <w:rPr>
          <w:spacing w:val="2"/>
          <w:lang w:eastAsia="zh-CN"/>
        </w:rPr>
        <w:t>路</w:t>
      </w:r>
      <w:r>
        <w:rPr>
          <w:spacing w:val="5"/>
          <w:lang w:eastAsia="zh-CN"/>
        </w:rPr>
        <w:t>中</w:t>
      </w:r>
      <w:r>
        <w:rPr>
          <w:lang w:eastAsia="zh-CN"/>
        </w:rPr>
        <w:t>县</w:t>
      </w:r>
      <w:r>
        <w:rPr>
          <w:spacing w:val="2"/>
          <w:lang w:eastAsia="zh-CN"/>
        </w:rPr>
        <w:t>道</w:t>
      </w:r>
      <w:r>
        <w:rPr>
          <w:spacing w:val="5"/>
          <w:lang w:eastAsia="zh-CN"/>
        </w:rPr>
        <w:t>是</w:t>
      </w:r>
      <w:r>
        <w:rPr>
          <w:spacing w:val="2"/>
          <w:lang w:eastAsia="zh-CN"/>
        </w:rPr>
        <w:t>指</w:t>
      </w:r>
      <w:r>
        <w:rPr>
          <w:spacing w:val="5"/>
          <w:lang w:eastAsia="zh-CN"/>
        </w:rPr>
        <w:t>具</w:t>
      </w:r>
      <w:r>
        <w:rPr>
          <w:spacing w:val="2"/>
          <w:lang w:eastAsia="zh-CN"/>
        </w:rPr>
        <w:t>有</w:t>
      </w:r>
      <w:r>
        <w:rPr>
          <w:spacing w:val="5"/>
          <w:lang w:eastAsia="zh-CN"/>
        </w:rPr>
        <w:t>全</w:t>
      </w:r>
      <w:r>
        <w:rPr>
          <w:spacing w:val="2"/>
          <w:lang w:eastAsia="zh-CN"/>
        </w:rPr>
        <w:t>区、</w:t>
      </w:r>
      <w:r>
        <w:rPr>
          <w:spacing w:val="5"/>
          <w:lang w:eastAsia="zh-CN"/>
        </w:rPr>
        <w:t>县</w:t>
      </w:r>
      <w:r>
        <w:rPr>
          <w:spacing w:val="2"/>
          <w:lang w:eastAsia="zh-CN"/>
        </w:rPr>
        <w:t>政</w:t>
      </w:r>
      <w:r>
        <w:rPr>
          <w:spacing w:val="5"/>
          <w:lang w:eastAsia="zh-CN"/>
        </w:rPr>
        <w:t>治</w:t>
      </w:r>
      <w:r>
        <w:rPr>
          <w:spacing w:val="2"/>
          <w:lang w:eastAsia="zh-CN"/>
        </w:rPr>
        <w:t>、</w:t>
      </w:r>
      <w:r>
        <w:rPr>
          <w:spacing w:val="5"/>
          <w:lang w:eastAsia="zh-CN"/>
        </w:rPr>
        <w:t>经</w:t>
      </w:r>
      <w:r>
        <w:rPr>
          <w:spacing w:val="2"/>
          <w:lang w:eastAsia="zh-CN"/>
        </w:rPr>
        <w:t>济</w:t>
      </w:r>
      <w:r>
        <w:rPr>
          <w:spacing w:val="5"/>
          <w:lang w:eastAsia="zh-CN"/>
        </w:rPr>
        <w:t>意</w:t>
      </w:r>
      <w:r>
        <w:rPr>
          <w:spacing w:val="2"/>
          <w:lang w:eastAsia="zh-CN"/>
        </w:rPr>
        <w:t>义，</w:t>
      </w:r>
      <w:r>
        <w:rPr>
          <w:spacing w:val="5"/>
          <w:lang w:eastAsia="zh-CN"/>
        </w:rPr>
        <w:t>连</w:t>
      </w:r>
      <w:r>
        <w:rPr>
          <w:spacing w:val="2"/>
          <w:lang w:eastAsia="zh-CN"/>
        </w:rPr>
        <w:t>接</w:t>
      </w:r>
      <w:r>
        <w:rPr>
          <w:spacing w:val="5"/>
          <w:lang w:eastAsia="zh-CN"/>
        </w:rPr>
        <w:t>县</w:t>
      </w:r>
      <w:r>
        <w:rPr>
          <w:spacing w:val="2"/>
          <w:lang w:eastAsia="zh-CN"/>
        </w:rPr>
        <w:t>城</w:t>
      </w:r>
      <w:r>
        <w:rPr>
          <w:spacing w:val="5"/>
          <w:lang w:eastAsia="zh-CN"/>
        </w:rPr>
        <w:t>和</w:t>
      </w:r>
      <w:r>
        <w:rPr>
          <w:spacing w:val="2"/>
          <w:lang w:eastAsia="zh-CN"/>
        </w:rPr>
        <w:t>区（</w:t>
      </w:r>
      <w:r>
        <w:rPr>
          <w:spacing w:val="5"/>
          <w:lang w:eastAsia="zh-CN"/>
        </w:rPr>
        <w:t>县</w:t>
      </w:r>
      <w:r>
        <w:rPr>
          <w:spacing w:val="2"/>
          <w:lang w:eastAsia="zh-CN"/>
        </w:rPr>
        <w:t>）</w:t>
      </w:r>
      <w:r>
        <w:rPr>
          <w:spacing w:val="5"/>
          <w:lang w:eastAsia="zh-CN"/>
        </w:rPr>
        <w:t>内</w:t>
      </w:r>
      <w:r>
        <w:rPr>
          <w:spacing w:val="2"/>
          <w:lang w:eastAsia="zh-CN"/>
        </w:rPr>
        <w:t>主</w:t>
      </w:r>
      <w:r>
        <w:rPr>
          <w:lang w:eastAsia="zh-CN"/>
        </w:rPr>
        <w:t>要</w:t>
      </w:r>
      <w:r>
        <w:rPr>
          <w:w w:val="95"/>
          <w:lang w:eastAsia="zh-CN"/>
        </w:rPr>
        <w:t>乡(镇)</w:t>
      </w:r>
      <w:r>
        <w:rPr>
          <w:spacing w:val="-28"/>
          <w:w w:val="95"/>
          <w:lang w:eastAsia="zh-CN"/>
        </w:rPr>
        <w:t>、</w:t>
      </w:r>
      <w:r>
        <w:rPr>
          <w:w w:val="95"/>
          <w:lang w:eastAsia="zh-CN"/>
        </w:rPr>
        <w:t>主</w:t>
      </w:r>
      <w:r>
        <w:rPr>
          <w:spacing w:val="1"/>
          <w:w w:val="95"/>
          <w:lang w:eastAsia="zh-CN"/>
        </w:rPr>
        <w:t>要</w:t>
      </w:r>
      <w:r>
        <w:rPr>
          <w:w w:val="95"/>
          <w:lang w:eastAsia="zh-CN"/>
        </w:rPr>
        <w:t>商品</w:t>
      </w:r>
      <w:r>
        <w:rPr>
          <w:spacing w:val="1"/>
          <w:w w:val="95"/>
          <w:lang w:eastAsia="zh-CN"/>
        </w:rPr>
        <w:t>生</w:t>
      </w:r>
      <w:r>
        <w:rPr>
          <w:w w:val="95"/>
          <w:lang w:eastAsia="zh-CN"/>
        </w:rPr>
        <w:t>产和</w:t>
      </w:r>
      <w:r>
        <w:rPr>
          <w:spacing w:val="1"/>
          <w:w w:val="95"/>
          <w:lang w:eastAsia="zh-CN"/>
        </w:rPr>
        <w:t>集</w:t>
      </w:r>
      <w:r>
        <w:rPr>
          <w:w w:val="95"/>
          <w:lang w:eastAsia="zh-CN"/>
        </w:rPr>
        <w:t>散地</w:t>
      </w:r>
      <w:r>
        <w:rPr>
          <w:spacing w:val="1"/>
          <w:w w:val="95"/>
          <w:lang w:eastAsia="zh-CN"/>
        </w:rPr>
        <w:t>的</w:t>
      </w:r>
      <w:r>
        <w:rPr>
          <w:w w:val="95"/>
          <w:lang w:eastAsia="zh-CN"/>
        </w:rPr>
        <w:t>公路</w:t>
      </w:r>
      <w:r>
        <w:rPr>
          <w:spacing w:val="-26"/>
          <w:w w:val="95"/>
          <w:lang w:eastAsia="zh-CN"/>
        </w:rPr>
        <w:t>；</w:t>
      </w:r>
      <w:r>
        <w:rPr>
          <w:w w:val="95"/>
          <w:lang w:eastAsia="zh-CN"/>
        </w:rPr>
        <w:t>以</w:t>
      </w:r>
      <w:r>
        <w:rPr>
          <w:spacing w:val="1"/>
          <w:w w:val="95"/>
          <w:lang w:eastAsia="zh-CN"/>
        </w:rPr>
        <w:t>及</w:t>
      </w:r>
      <w:r>
        <w:rPr>
          <w:w w:val="95"/>
          <w:lang w:eastAsia="zh-CN"/>
        </w:rPr>
        <w:t>不属</w:t>
      </w:r>
      <w:r>
        <w:rPr>
          <w:spacing w:val="1"/>
          <w:w w:val="95"/>
          <w:lang w:eastAsia="zh-CN"/>
        </w:rPr>
        <w:t>于</w:t>
      </w:r>
      <w:r>
        <w:rPr>
          <w:w w:val="95"/>
          <w:lang w:eastAsia="zh-CN"/>
        </w:rPr>
        <w:t>国</w:t>
      </w:r>
      <w:r>
        <w:rPr>
          <w:spacing w:val="-28"/>
          <w:w w:val="95"/>
          <w:lang w:eastAsia="zh-CN"/>
        </w:rPr>
        <w:t>、</w:t>
      </w:r>
      <w:r>
        <w:rPr>
          <w:w w:val="95"/>
          <w:lang w:eastAsia="zh-CN"/>
        </w:rPr>
        <w:t>省</w:t>
      </w:r>
      <w:r>
        <w:rPr>
          <w:spacing w:val="1"/>
          <w:w w:val="95"/>
          <w:lang w:eastAsia="zh-CN"/>
        </w:rPr>
        <w:t>道</w:t>
      </w:r>
      <w:r>
        <w:rPr>
          <w:w w:val="95"/>
          <w:lang w:eastAsia="zh-CN"/>
        </w:rPr>
        <w:t>的</w:t>
      </w:r>
      <w:r>
        <w:rPr>
          <w:spacing w:val="1"/>
          <w:w w:val="95"/>
          <w:lang w:eastAsia="zh-CN"/>
        </w:rPr>
        <w:t>区</w:t>
      </w:r>
      <w:r>
        <w:rPr>
          <w:w w:val="95"/>
          <w:lang w:eastAsia="zh-CN"/>
        </w:rPr>
        <w:t>、</w:t>
      </w:r>
      <w:r>
        <w:rPr>
          <w:spacing w:val="2"/>
          <w:lang w:eastAsia="zh-CN"/>
        </w:rPr>
        <w:t>县</w:t>
      </w:r>
      <w:r>
        <w:rPr>
          <w:spacing w:val="5"/>
          <w:lang w:eastAsia="zh-CN"/>
        </w:rPr>
        <w:t>际</w:t>
      </w:r>
      <w:r>
        <w:rPr>
          <w:spacing w:val="2"/>
          <w:lang w:eastAsia="zh-CN"/>
        </w:rPr>
        <w:t>间</w:t>
      </w:r>
      <w:r>
        <w:rPr>
          <w:spacing w:val="5"/>
          <w:lang w:eastAsia="zh-CN"/>
        </w:rPr>
        <w:t>的</w:t>
      </w:r>
      <w:r>
        <w:rPr>
          <w:spacing w:val="2"/>
          <w:lang w:eastAsia="zh-CN"/>
        </w:rPr>
        <w:t>公路</w:t>
      </w:r>
      <w:r>
        <w:rPr>
          <w:spacing w:val="5"/>
          <w:lang w:eastAsia="zh-CN"/>
        </w:rPr>
        <w:t>。</w:t>
      </w:r>
      <w:r>
        <w:rPr>
          <w:spacing w:val="2"/>
          <w:lang w:eastAsia="zh-CN"/>
        </w:rPr>
        <w:t>乡</w:t>
      </w:r>
      <w:r>
        <w:rPr>
          <w:spacing w:val="5"/>
          <w:lang w:eastAsia="zh-CN"/>
        </w:rPr>
        <w:t>道</w:t>
      </w:r>
      <w:r>
        <w:rPr>
          <w:spacing w:val="2"/>
          <w:lang w:eastAsia="zh-CN"/>
        </w:rPr>
        <w:t>是指</w:t>
      </w:r>
      <w:r>
        <w:rPr>
          <w:spacing w:val="5"/>
          <w:lang w:eastAsia="zh-CN"/>
        </w:rPr>
        <w:t>主</w:t>
      </w:r>
      <w:r>
        <w:rPr>
          <w:spacing w:val="2"/>
          <w:lang w:eastAsia="zh-CN"/>
        </w:rPr>
        <w:t>要</w:t>
      </w:r>
      <w:r>
        <w:rPr>
          <w:spacing w:val="5"/>
          <w:lang w:eastAsia="zh-CN"/>
        </w:rPr>
        <w:t>为</w:t>
      </w:r>
      <w:r>
        <w:rPr>
          <w:spacing w:val="2"/>
          <w:lang w:eastAsia="zh-CN"/>
        </w:rPr>
        <w:t>乡</w:t>
      </w:r>
      <w:r>
        <w:rPr>
          <w:spacing w:val="1"/>
          <w:lang w:eastAsia="zh-CN"/>
        </w:rPr>
        <w:t>(</w:t>
      </w:r>
      <w:r>
        <w:rPr>
          <w:spacing w:val="5"/>
          <w:lang w:eastAsia="zh-CN"/>
        </w:rPr>
        <w:t>镇</w:t>
      </w:r>
      <w:r>
        <w:rPr>
          <w:spacing w:val="1"/>
          <w:lang w:eastAsia="zh-CN"/>
        </w:rPr>
        <w:t>)</w:t>
      </w:r>
      <w:r>
        <w:rPr>
          <w:spacing w:val="2"/>
          <w:lang w:eastAsia="zh-CN"/>
        </w:rPr>
        <w:t>村</w:t>
      </w:r>
      <w:r>
        <w:rPr>
          <w:spacing w:val="5"/>
          <w:lang w:eastAsia="zh-CN"/>
        </w:rPr>
        <w:t>经</w:t>
      </w:r>
      <w:r>
        <w:rPr>
          <w:spacing w:val="2"/>
          <w:lang w:eastAsia="zh-CN"/>
        </w:rPr>
        <w:t>济</w:t>
      </w:r>
      <w:r>
        <w:rPr>
          <w:spacing w:val="5"/>
          <w:lang w:eastAsia="zh-CN"/>
        </w:rPr>
        <w:t>、</w:t>
      </w:r>
      <w:r>
        <w:rPr>
          <w:spacing w:val="2"/>
          <w:lang w:eastAsia="zh-CN"/>
        </w:rPr>
        <w:t>文化</w:t>
      </w:r>
      <w:r>
        <w:rPr>
          <w:spacing w:val="5"/>
          <w:lang w:eastAsia="zh-CN"/>
        </w:rPr>
        <w:t>、</w:t>
      </w:r>
      <w:r>
        <w:rPr>
          <w:spacing w:val="2"/>
          <w:lang w:eastAsia="zh-CN"/>
        </w:rPr>
        <w:t>行</w:t>
      </w:r>
      <w:r>
        <w:rPr>
          <w:spacing w:val="5"/>
          <w:lang w:eastAsia="zh-CN"/>
        </w:rPr>
        <w:t>政</w:t>
      </w:r>
      <w:r>
        <w:rPr>
          <w:spacing w:val="2"/>
          <w:lang w:eastAsia="zh-CN"/>
        </w:rPr>
        <w:t>服务</w:t>
      </w:r>
      <w:r>
        <w:rPr>
          <w:lang w:eastAsia="zh-CN"/>
        </w:rPr>
        <w:t>的</w:t>
      </w:r>
      <w:r>
        <w:rPr>
          <w:spacing w:val="2"/>
          <w:lang w:eastAsia="zh-CN"/>
        </w:rPr>
        <w:t>公</w:t>
      </w:r>
      <w:r>
        <w:rPr>
          <w:spacing w:val="5"/>
          <w:lang w:eastAsia="zh-CN"/>
        </w:rPr>
        <w:t>路</w:t>
      </w:r>
      <w:r>
        <w:rPr>
          <w:spacing w:val="2"/>
          <w:lang w:eastAsia="zh-CN"/>
        </w:rPr>
        <w:t>，以</w:t>
      </w:r>
      <w:r>
        <w:rPr>
          <w:spacing w:val="5"/>
          <w:lang w:eastAsia="zh-CN"/>
        </w:rPr>
        <w:t>及</w:t>
      </w:r>
      <w:r>
        <w:rPr>
          <w:spacing w:val="2"/>
          <w:lang w:eastAsia="zh-CN"/>
        </w:rPr>
        <w:t>不属</w:t>
      </w:r>
      <w:r>
        <w:rPr>
          <w:spacing w:val="5"/>
          <w:lang w:eastAsia="zh-CN"/>
        </w:rPr>
        <w:t>于</w:t>
      </w:r>
      <w:r>
        <w:rPr>
          <w:spacing w:val="2"/>
          <w:lang w:eastAsia="zh-CN"/>
        </w:rPr>
        <w:t>县道</w:t>
      </w:r>
      <w:r>
        <w:rPr>
          <w:spacing w:val="5"/>
          <w:lang w:eastAsia="zh-CN"/>
        </w:rPr>
        <w:t>以</w:t>
      </w:r>
      <w:r>
        <w:rPr>
          <w:spacing w:val="2"/>
          <w:lang w:eastAsia="zh-CN"/>
        </w:rPr>
        <w:t>上公</w:t>
      </w:r>
      <w:r>
        <w:rPr>
          <w:spacing w:val="5"/>
          <w:lang w:eastAsia="zh-CN"/>
        </w:rPr>
        <w:t>路</w:t>
      </w:r>
      <w:r>
        <w:rPr>
          <w:spacing w:val="2"/>
          <w:lang w:eastAsia="zh-CN"/>
        </w:rPr>
        <w:t>的乡</w:t>
      </w:r>
      <w:r>
        <w:rPr>
          <w:spacing w:val="1"/>
          <w:lang w:eastAsia="zh-CN"/>
        </w:rPr>
        <w:t>(</w:t>
      </w:r>
      <w:r>
        <w:rPr>
          <w:spacing w:val="5"/>
          <w:lang w:eastAsia="zh-CN"/>
        </w:rPr>
        <w:t>镇</w:t>
      </w:r>
      <w:r>
        <w:rPr>
          <w:spacing w:val="3"/>
          <w:lang w:eastAsia="zh-CN"/>
        </w:rPr>
        <w:t>)</w:t>
      </w:r>
      <w:r>
        <w:rPr>
          <w:spacing w:val="2"/>
          <w:lang w:eastAsia="zh-CN"/>
        </w:rPr>
        <w:t>与乡</w:t>
      </w:r>
      <w:r>
        <w:rPr>
          <w:spacing w:val="3"/>
          <w:lang w:eastAsia="zh-CN"/>
        </w:rPr>
        <w:t>(</w:t>
      </w:r>
      <w:r>
        <w:rPr>
          <w:spacing w:val="2"/>
          <w:lang w:eastAsia="zh-CN"/>
        </w:rPr>
        <w:t>镇</w:t>
      </w:r>
      <w:r>
        <w:rPr>
          <w:spacing w:val="3"/>
          <w:lang w:eastAsia="zh-CN"/>
        </w:rPr>
        <w:t>)</w:t>
      </w:r>
      <w:r>
        <w:rPr>
          <w:spacing w:val="2"/>
          <w:lang w:eastAsia="zh-CN"/>
        </w:rPr>
        <w:t>之</w:t>
      </w:r>
      <w:r>
        <w:rPr>
          <w:spacing w:val="5"/>
          <w:lang w:eastAsia="zh-CN"/>
        </w:rPr>
        <w:t>间</w:t>
      </w:r>
      <w:r>
        <w:rPr>
          <w:spacing w:val="2"/>
          <w:lang w:eastAsia="zh-CN"/>
        </w:rPr>
        <w:t>及乡</w:t>
      </w:r>
      <w:r>
        <w:rPr>
          <w:spacing w:val="3"/>
          <w:lang w:eastAsia="zh-CN"/>
        </w:rPr>
        <w:t>(</w:t>
      </w:r>
      <w:r>
        <w:rPr>
          <w:spacing w:val="2"/>
          <w:lang w:eastAsia="zh-CN"/>
        </w:rPr>
        <w:t>镇</w:t>
      </w:r>
      <w:r>
        <w:rPr>
          <w:spacing w:val="3"/>
          <w:lang w:eastAsia="zh-CN"/>
        </w:rPr>
        <w:t>)</w:t>
      </w:r>
      <w:r>
        <w:rPr>
          <w:lang w:eastAsia="zh-CN"/>
        </w:rPr>
        <w:t>与</w:t>
      </w:r>
      <w:r>
        <w:rPr>
          <w:spacing w:val="2"/>
          <w:lang w:eastAsia="zh-CN"/>
        </w:rPr>
        <w:t>外</w:t>
      </w:r>
      <w:r>
        <w:rPr>
          <w:spacing w:val="5"/>
          <w:lang w:eastAsia="zh-CN"/>
        </w:rPr>
        <w:t>部</w:t>
      </w:r>
      <w:r>
        <w:rPr>
          <w:spacing w:val="2"/>
          <w:lang w:eastAsia="zh-CN"/>
        </w:rPr>
        <w:t>联</w:t>
      </w:r>
      <w:r>
        <w:rPr>
          <w:spacing w:val="5"/>
          <w:lang w:eastAsia="zh-CN"/>
        </w:rPr>
        <w:t>络</w:t>
      </w:r>
      <w:r>
        <w:rPr>
          <w:spacing w:val="2"/>
          <w:lang w:eastAsia="zh-CN"/>
        </w:rPr>
        <w:t>的</w:t>
      </w:r>
      <w:r>
        <w:rPr>
          <w:spacing w:val="5"/>
          <w:lang w:eastAsia="zh-CN"/>
        </w:rPr>
        <w:t>公</w:t>
      </w:r>
      <w:r>
        <w:rPr>
          <w:spacing w:val="2"/>
          <w:lang w:eastAsia="zh-CN"/>
        </w:rPr>
        <w:t>路。对</w:t>
      </w:r>
      <w:r>
        <w:rPr>
          <w:spacing w:val="5"/>
          <w:lang w:eastAsia="zh-CN"/>
        </w:rPr>
        <w:t>于</w:t>
      </w:r>
      <w:r>
        <w:rPr>
          <w:spacing w:val="2"/>
          <w:lang w:eastAsia="zh-CN"/>
        </w:rPr>
        <w:t>区</w:t>
      </w:r>
      <w:r>
        <w:rPr>
          <w:spacing w:val="5"/>
          <w:lang w:eastAsia="zh-CN"/>
        </w:rPr>
        <w:t>域</w:t>
      </w:r>
      <w:r>
        <w:rPr>
          <w:spacing w:val="2"/>
          <w:lang w:eastAsia="zh-CN"/>
        </w:rPr>
        <w:t>的</w:t>
      </w:r>
      <w:r>
        <w:rPr>
          <w:spacing w:val="5"/>
          <w:lang w:eastAsia="zh-CN"/>
        </w:rPr>
        <w:t>干</w:t>
      </w:r>
      <w:r>
        <w:rPr>
          <w:spacing w:val="2"/>
          <w:lang w:eastAsia="zh-CN"/>
        </w:rPr>
        <w:t>线公</w:t>
      </w:r>
      <w:r>
        <w:rPr>
          <w:spacing w:val="5"/>
          <w:lang w:eastAsia="zh-CN"/>
        </w:rPr>
        <w:t>路</w:t>
      </w:r>
      <w:r>
        <w:rPr>
          <w:spacing w:val="2"/>
          <w:lang w:eastAsia="zh-CN"/>
        </w:rPr>
        <w:t>，其</w:t>
      </w:r>
      <w:r>
        <w:rPr>
          <w:spacing w:val="5"/>
          <w:lang w:eastAsia="zh-CN"/>
        </w:rPr>
        <w:t>目</w:t>
      </w:r>
      <w:r>
        <w:rPr>
          <w:spacing w:val="2"/>
          <w:lang w:eastAsia="zh-CN"/>
        </w:rPr>
        <w:t>的</w:t>
      </w:r>
      <w:r>
        <w:rPr>
          <w:spacing w:val="5"/>
          <w:lang w:eastAsia="zh-CN"/>
        </w:rPr>
        <w:t>在</w:t>
      </w:r>
      <w:r>
        <w:rPr>
          <w:spacing w:val="2"/>
          <w:lang w:eastAsia="zh-CN"/>
        </w:rPr>
        <w:t>于</w:t>
      </w:r>
      <w:r>
        <w:rPr>
          <w:spacing w:val="5"/>
          <w:lang w:eastAsia="zh-CN"/>
        </w:rPr>
        <w:t>实</w:t>
      </w:r>
      <w:r>
        <w:rPr>
          <w:spacing w:val="2"/>
          <w:lang w:eastAsia="zh-CN"/>
        </w:rPr>
        <w:t>现区</w:t>
      </w:r>
      <w:r>
        <w:rPr>
          <w:spacing w:val="5"/>
          <w:lang w:eastAsia="zh-CN"/>
        </w:rPr>
        <w:t>域</w:t>
      </w:r>
      <w:r>
        <w:rPr>
          <w:spacing w:val="2"/>
          <w:lang w:eastAsia="zh-CN"/>
        </w:rPr>
        <w:t>内</w:t>
      </w:r>
      <w:r>
        <w:rPr>
          <w:lang w:eastAsia="zh-CN"/>
        </w:rPr>
        <w:t>大</w:t>
      </w:r>
      <w:r>
        <w:rPr>
          <w:spacing w:val="2"/>
          <w:lang w:eastAsia="zh-CN"/>
        </w:rPr>
        <w:t>规</w:t>
      </w:r>
      <w:r>
        <w:rPr>
          <w:spacing w:val="5"/>
          <w:lang w:eastAsia="zh-CN"/>
        </w:rPr>
        <w:t>模</w:t>
      </w:r>
      <w:r>
        <w:rPr>
          <w:spacing w:val="2"/>
          <w:lang w:eastAsia="zh-CN"/>
        </w:rPr>
        <w:t>人</w:t>
      </w:r>
      <w:r>
        <w:rPr>
          <w:spacing w:val="5"/>
          <w:lang w:eastAsia="zh-CN"/>
        </w:rPr>
        <w:t>口</w:t>
      </w:r>
      <w:r>
        <w:rPr>
          <w:spacing w:val="2"/>
          <w:lang w:eastAsia="zh-CN"/>
        </w:rPr>
        <w:t>聚</w:t>
      </w:r>
      <w:r>
        <w:rPr>
          <w:spacing w:val="5"/>
          <w:lang w:eastAsia="zh-CN"/>
        </w:rPr>
        <w:t>集</w:t>
      </w:r>
      <w:r>
        <w:rPr>
          <w:spacing w:val="2"/>
          <w:lang w:eastAsia="zh-CN"/>
        </w:rPr>
        <w:t>点的</w:t>
      </w:r>
      <w:r>
        <w:rPr>
          <w:spacing w:val="5"/>
          <w:lang w:eastAsia="zh-CN"/>
        </w:rPr>
        <w:t>运</w:t>
      </w:r>
      <w:r>
        <w:rPr>
          <w:spacing w:val="2"/>
          <w:lang w:eastAsia="zh-CN"/>
        </w:rPr>
        <w:t>输</w:t>
      </w:r>
      <w:r>
        <w:rPr>
          <w:spacing w:val="5"/>
          <w:lang w:eastAsia="zh-CN"/>
        </w:rPr>
        <w:t>联</w:t>
      </w:r>
      <w:r>
        <w:rPr>
          <w:spacing w:val="2"/>
          <w:lang w:eastAsia="zh-CN"/>
        </w:rPr>
        <w:t>系，因</w:t>
      </w:r>
      <w:r>
        <w:rPr>
          <w:spacing w:val="5"/>
          <w:lang w:eastAsia="zh-CN"/>
        </w:rPr>
        <w:t>此</w:t>
      </w:r>
      <w:r>
        <w:rPr>
          <w:spacing w:val="2"/>
          <w:lang w:eastAsia="zh-CN"/>
        </w:rPr>
        <w:t>功</w:t>
      </w:r>
      <w:r>
        <w:rPr>
          <w:spacing w:val="5"/>
          <w:lang w:eastAsia="zh-CN"/>
        </w:rPr>
        <w:t>能</w:t>
      </w:r>
      <w:r>
        <w:rPr>
          <w:spacing w:val="2"/>
          <w:lang w:eastAsia="zh-CN"/>
        </w:rPr>
        <w:t>侧重</w:t>
      </w:r>
      <w:r>
        <w:rPr>
          <w:spacing w:val="5"/>
          <w:lang w:eastAsia="zh-CN"/>
        </w:rPr>
        <w:t>于</w:t>
      </w:r>
      <w:r>
        <w:rPr>
          <w:spacing w:val="2"/>
          <w:lang w:eastAsia="zh-CN"/>
        </w:rPr>
        <w:t>通</w:t>
      </w:r>
      <w:r>
        <w:rPr>
          <w:spacing w:val="5"/>
          <w:lang w:eastAsia="zh-CN"/>
        </w:rPr>
        <w:t>行</w:t>
      </w:r>
      <w:r>
        <w:rPr>
          <w:spacing w:val="2"/>
          <w:lang w:eastAsia="zh-CN"/>
        </w:rPr>
        <w:t>能</w:t>
      </w:r>
      <w:r>
        <w:rPr>
          <w:spacing w:val="5"/>
          <w:lang w:eastAsia="zh-CN"/>
        </w:rPr>
        <w:t>力，</w:t>
      </w:r>
      <w:r>
        <w:rPr>
          <w:spacing w:val="2"/>
          <w:lang w:eastAsia="zh-CN"/>
        </w:rPr>
        <w:t>其</w:t>
      </w:r>
      <w:r>
        <w:rPr>
          <w:spacing w:val="5"/>
          <w:lang w:eastAsia="zh-CN"/>
        </w:rPr>
        <w:t>技</w:t>
      </w:r>
      <w:r>
        <w:rPr>
          <w:spacing w:val="2"/>
          <w:lang w:eastAsia="zh-CN"/>
        </w:rPr>
        <w:t>术</w:t>
      </w:r>
      <w:r>
        <w:rPr>
          <w:lang w:eastAsia="zh-CN"/>
        </w:rPr>
        <w:t>等</w:t>
      </w:r>
      <w:r>
        <w:rPr>
          <w:spacing w:val="2"/>
          <w:lang w:eastAsia="zh-CN"/>
        </w:rPr>
        <w:t>级</w:t>
      </w:r>
      <w:r>
        <w:rPr>
          <w:spacing w:val="5"/>
          <w:lang w:eastAsia="zh-CN"/>
        </w:rPr>
        <w:t>高</w:t>
      </w:r>
      <w:r>
        <w:rPr>
          <w:spacing w:val="2"/>
          <w:lang w:eastAsia="zh-CN"/>
        </w:rPr>
        <w:t>，但</w:t>
      </w:r>
      <w:r>
        <w:rPr>
          <w:spacing w:val="5"/>
          <w:lang w:eastAsia="zh-CN"/>
        </w:rPr>
        <w:t>在</w:t>
      </w:r>
      <w:r>
        <w:rPr>
          <w:spacing w:val="2"/>
          <w:lang w:eastAsia="zh-CN"/>
        </w:rPr>
        <w:t>整</w:t>
      </w:r>
      <w:r>
        <w:rPr>
          <w:spacing w:val="5"/>
          <w:lang w:eastAsia="zh-CN"/>
        </w:rPr>
        <w:t>个</w:t>
      </w:r>
      <w:r>
        <w:rPr>
          <w:spacing w:val="2"/>
          <w:lang w:eastAsia="zh-CN"/>
        </w:rPr>
        <w:t>公</w:t>
      </w:r>
      <w:r>
        <w:rPr>
          <w:spacing w:val="5"/>
          <w:lang w:eastAsia="zh-CN"/>
        </w:rPr>
        <w:t>路</w:t>
      </w:r>
      <w:r>
        <w:rPr>
          <w:spacing w:val="2"/>
          <w:lang w:eastAsia="zh-CN"/>
        </w:rPr>
        <w:t>网中</w:t>
      </w:r>
      <w:r>
        <w:rPr>
          <w:spacing w:val="5"/>
          <w:lang w:eastAsia="zh-CN"/>
        </w:rPr>
        <w:t>所</w:t>
      </w:r>
      <w:r>
        <w:rPr>
          <w:spacing w:val="2"/>
          <w:lang w:eastAsia="zh-CN"/>
        </w:rPr>
        <w:t>占</w:t>
      </w:r>
      <w:r>
        <w:rPr>
          <w:spacing w:val="5"/>
          <w:lang w:eastAsia="zh-CN"/>
        </w:rPr>
        <w:t>的</w:t>
      </w:r>
      <w:r>
        <w:rPr>
          <w:spacing w:val="2"/>
          <w:lang w:eastAsia="zh-CN"/>
        </w:rPr>
        <w:t>总</w:t>
      </w:r>
      <w:r>
        <w:rPr>
          <w:spacing w:val="5"/>
          <w:lang w:eastAsia="zh-CN"/>
        </w:rPr>
        <w:t>里</w:t>
      </w:r>
      <w:r>
        <w:rPr>
          <w:spacing w:val="2"/>
          <w:lang w:eastAsia="zh-CN"/>
        </w:rPr>
        <w:t>程</w:t>
      </w:r>
      <w:r>
        <w:rPr>
          <w:spacing w:val="5"/>
          <w:lang w:eastAsia="zh-CN"/>
        </w:rPr>
        <w:t>的</w:t>
      </w:r>
      <w:r>
        <w:rPr>
          <w:spacing w:val="2"/>
          <w:lang w:eastAsia="zh-CN"/>
        </w:rPr>
        <w:t>比重</w:t>
      </w:r>
      <w:r>
        <w:rPr>
          <w:spacing w:val="5"/>
          <w:lang w:eastAsia="zh-CN"/>
        </w:rPr>
        <w:t>少</w:t>
      </w:r>
      <w:r>
        <w:rPr>
          <w:spacing w:val="2"/>
          <w:lang w:eastAsia="zh-CN"/>
        </w:rPr>
        <w:t>。</w:t>
      </w:r>
      <w:r>
        <w:rPr>
          <w:spacing w:val="5"/>
          <w:lang w:eastAsia="zh-CN"/>
        </w:rPr>
        <w:t>而</w:t>
      </w:r>
      <w:r>
        <w:rPr>
          <w:spacing w:val="2"/>
          <w:lang w:eastAsia="zh-CN"/>
        </w:rPr>
        <w:t>农</w:t>
      </w:r>
      <w:r>
        <w:rPr>
          <w:spacing w:val="5"/>
          <w:lang w:eastAsia="zh-CN"/>
        </w:rPr>
        <w:t>村</w:t>
      </w:r>
      <w:r>
        <w:rPr>
          <w:spacing w:val="2"/>
          <w:lang w:eastAsia="zh-CN"/>
        </w:rPr>
        <w:t>公路</w:t>
      </w:r>
      <w:r>
        <w:rPr>
          <w:spacing w:val="5"/>
          <w:lang w:eastAsia="zh-CN"/>
        </w:rPr>
        <w:t>则</w:t>
      </w:r>
      <w:r>
        <w:rPr>
          <w:lang w:eastAsia="zh-CN"/>
        </w:rPr>
        <w:t>是</w:t>
      </w:r>
      <w:r>
        <w:rPr>
          <w:spacing w:val="2"/>
          <w:lang w:eastAsia="zh-CN"/>
        </w:rPr>
        <w:t>为</w:t>
      </w:r>
      <w:r>
        <w:rPr>
          <w:spacing w:val="5"/>
          <w:lang w:eastAsia="zh-CN"/>
        </w:rPr>
        <w:t>了</w:t>
      </w:r>
      <w:r>
        <w:rPr>
          <w:spacing w:val="2"/>
          <w:lang w:eastAsia="zh-CN"/>
        </w:rPr>
        <w:t>实</w:t>
      </w:r>
      <w:r>
        <w:rPr>
          <w:spacing w:val="5"/>
          <w:lang w:eastAsia="zh-CN"/>
        </w:rPr>
        <w:t>现</w:t>
      </w:r>
      <w:r>
        <w:rPr>
          <w:spacing w:val="2"/>
          <w:lang w:eastAsia="zh-CN"/>
        </w:rPr>
        <w:t>区</w:t>
      </w:r>
      <w:r>
        <w:rPr>
          <w:spacing w:val="5"/>
          <w:lang w:eastAsia="zh-CN"/>
        </w:rPr>
        <w:t>域</w:t>
      </w:r>
      <w:r>
        <w:rPr>
          <w:spacing w:val="2"/>
          <w:lang w:eastAsia="zh-CN"/>
        </w:rPr>
        <w:t>内</w:t>
      </w:r>
      <w:r>
        <w:rPr>
          <w:spacing w:val="5"/>
          <w:lang w:eastAsia="zh-CN"/>
        </w:rPr>
        <w:t>的</w:t>
      </w:r>
      <w:r>
        <w:rPr>
          <w:spacing w:val="2"/>
          <w:lang w:eastAsia="zh-CN"/>
        </w:rPr>
        <w:t>规模</w:t>
      </w:r>
      <w:r>
        <w:rPr>
          <w:spacing w:val="5"/>
          <w:lang w:eastAsia="zh-CN"/>
        </w:rPr>
        <w:t>小</w:t>
      </w:r>
      <w:r>
        <w:rPr>
          <w:spacing w:val="2"/>
          <w:lang w:eastAsia="zh-CN"/>
        </w:rPr>
        <w:t>、</w:t>
      </w:r>
      <w:r>
        <w:rPr>
          <w:spacing w:val="5"/>
          <w:lang w:eastAsia="zh-CN"/>
        </w:rPr>
        <w:t>数</w:t>
      </w:r>
      <w:r>
        <w:rPr>
          <w:spacing w:val="2"/>
          <w:lang w:eastAsia="zh-CN"/>
        </w:rPr>
        <w:t>量</w:t>
      </w:r>
      <w:r>
        <w:rPr>
          <w:spacing w:val="5"/>
          <w:lang w:eastAsia="zh-CN"/>
        </w:rPr>
        <w:t>多</w:t>
      </w:r>
      <w:r>
        <w:rPr>
          <w:spacing w:val="2"/>
          <w:lang w:eastAsia="zh-CN"/>
        </w:rPr>
        <w:t>、</w:t>
      </w:r>
      <w:r>
        <w:rPr>
          <w:spacing w:val="5"/>
          <w:lang w:eastAsia="zh-CN"/>
        </w:rPr>
        <w:t>分</w:t>
      </w:r>
      <w:r>
        <w:rPr>
          <w:spacing w:val="2"/>
          <w:lang w:eastAsia="zh-CN"/>
        </w:rPr>
        <w:t>布范</w:t>
      </w:r>
      <w:r>
        <w:rPr>
          <w:spacing w:val="5"/>
          <w:lang w:eastAsia="zh-CN"/>
        </w:rPr>
        <w:t>围</w:t>
      </w:r>
      <w:r>
        <w:rPr>
          <w:spacing w:val="2"/>
          <w:lang w:eastAsia="zh-CN"/>
        </w:rPr>
        <w:t>广</w:t>
      </w:r>
      <w:r>
        <w:rPr>
          <w:spacing w:val="5"/>
          <w:lang w:eastAsia="zh-CN"/>
        </w:rPr>
        <w:t>的</w:t>
      </w:r>
      <w:r>
        <w:rPr>
          <w:spacing w:val="2"/>
          <w:lang w:eastAsia="zh-CN"/>
        </w:rPr>
        <w:t>人</w:t>
      </w:r>
      <w:r>
        <w:rPr>
          <w:spacing w:val="5"/>
          <w:lang w:eastAsia="zh-CN"/>
        </w:rPr>
        <w:t>口</w:t>
      </w:r>
      <w:r>
        <w:rPr>
          <w:spacing w:val="2"/>
          <w:lang w:eastAsia="zh-CN"/>
        </w:rPr>
        <w:t>聚集</w:t>
      </w:r>
      <w:r>
        <w:rPr>
          <w:spacing w:val="5"/>
          <w:lang w:eastAsia="zh-CN"/>
        </w:rPr>
        <w:t>点</w:t>
      </w:r>
      <w:r>
        <w:rPr>
          <w:spacing w:val="2"/>
          <w:lang w:eastAsia="zh-CN"/>
        </w:rPr>
        <w:t>与</w:t>
      </w:r>
      <w:r>
        <w:rPr>
          <w:lang w:eastAsia="zh-CN"/>
        </w:rPr>
        <w:t>路</w:t>
      </w:r>
      <w:r>
        <w:rPr>
          <w:spacing w:val="2"/>
          <w:lang w:eastAsia="zh-CN"/>
        </w:rPr>
        <w:t>网</w:t>
      </w:r>
      <w:r>
        <w:rPr>
          <w:spacing w:val="5"/>
          <w:lang w:eastAsia="zh-CN"/>
        </w:rPr>
        <w:t>的</w:t>
      </w:r>
      <w:r>
        <w:rPr>
          <w:spacing w:val="2"/>
          <w:lang w:eastAsia="zh-CN"/>
        </w:rPr>
        <w:t>联系</w:t>
      </w:r>
      <w:r>
        <w:rPr>
          <w:spacing w:val="5"/>
          <w:lang w:eastAsia="zh-CN"/>
        </w:rPr>
        <w:t>，</w:t>
      </w:r>
      <w:r>
        <w:rPr>
          <w:spacing w:val="2"/>
          <w:lang w:eastAsia="zh-CN"/>
        </w:rPr>
        <w:t>并</w:t>
      </w:r>
      <w:r>
        <w:rPr>
          <w:spacing w:val="5"/>
          <w:lang w:eastAsia="zh-CN"/>
        </w:rPr>
        <w:t>使</w:t>
      </w:r>
      <w:r>
        <w:rPr>
          <w:spacing w:val="2"/>
          <w:lang w:eastAsia="zh-CN"/>
        </w:rPr>
        <w:t>其</w:t>
      </w:r>
      <w:r>
        <w:rPr>
          <w:spacing w:val="5"/>
          <w:lang w:eastAsia="zh-CN"/>
        </w:rPr>
        <w:t>通</w:t>
      </w:r>
      <w:r>
        <w:rPr>
          <w:spacing w:val="2"/>
          <w:lang w:eastAsia="zh-CN"/>
        </w:rPr>
        <w:t>过</w:t>
      </w:r>
      <w:r>
        <w:rPr>
          <w:spacing w:val="5"/>
          <w:lang w:eastAsia="zh-CN"/>
        </w:rPr>
        <w:t>路</w:t>
      </w:r>
      <w:r>
        <w:rPr>
          <w:spacing w:val="2"/>
          <w:lang w:eastAsia="zh-CN"/>
        </w:rPr>
        <w:t>网实</w:t>
      </w:r>
      <w:r>
        <w:rPr>
          <w:spacing w:val="5"/>
          <w:lang w:eastAsia="zh-CN"/>
        </w:rPr>
        <w:t>现</w:t>
      </w:r>
      <w:r>
        <w:rPr>
          <w:spacing w:val="2"/>
          <w:lang w:eastAsia="zh-CN"/>
        </w:rPr>
        <w:t>与</w:t>
      </w:r>
      <w:r>
        <w:rPr>
          <w:spacing w:val="5"/>
          <w:lang w:eastAsia="zh-CN"/>
        </w:rPr>
        <w:t>其</w:t>
      </w:r>
      <w:r>
        <w:rPr>
          <w:spacing w:val="2"/>
          <w:lang w:eastAsia="zh-CN"/>
        </w:rPr>
        <w:t>他</w:t>
      </w:r>
      <w:r>
        <w:rPr>
          <w:spacing w:val="5"/>
          <w:lang w:eastAsia="zh-CN"/>
        </w:rPr>
        <w:t>各</w:t>
      </w:r>
      <w:r>
        <w:rPr>
          <w:spacing w:val="2"/>
          <w:lang w:eastAsia="zh-CN"/>
        </w:rPr>
        <w:t>种</w:t>
      </w:r>
      <w:r>
        <w:rPr>
          <w:spacing w:val="5"/>
          <w:lang w:eastAsia="zh-CN"/>
        </w:rPr>
        <w:t>人</w:t>
      </w:r>
      <w:r>
        <w:rPr>
          <w:spacing w:val="2"/>
          <w:lang w:eastAsia="zh-CN"/>
        </w:rPr>
        <w:t>口密</w:t>
      </w:r>
      <w:r>
        <w:rPr>
          <w:spacing w:val="5"/>
          <w:lang w:eastAsia="zh-CN"/>
        </w:rPr>
        <w:t>集</w:t>
      </w:r>
      <w:r>
        <w:rPr>
          <w:spacing w:val="2"/>
          <w:lang w:eastAsia="zh-CN"/>
        </w:rPr>
        <w:t>点</w:t>
      </w:r>
      <w:r>
        <w:rPr>
          <w:spacing w:val="5"/>
          <w:lang w:eastAsia="zh-CN"/>
        </w:rPr>
        <w:t>的</w:t>
      </w:r>
      <w:r>
        <w:rPr>
          <w:spacing w:val="2"/>
          <w:lang w:eastAsia="zh-CN"/>
        </w:rPr>
        <w:t>联系</w:t>
      </w:r>
      <w:r>
        <w:rPr>
          <w:spacing w:val="5"/>
          <w:lang w:eastAsia="zh-CN"/>
        </w:rPr>
        <w:t>，</w:t>
      </w:r>
      <w:r>
        <w:rPr>
          <w:lang w:eastAsia="zh-CN"/>
        </w:rPr>
        <w:t>满</w:t>
      </w:r>
      <w:r>
        <w:rPr>
          <w:spacing w:val="2"/>
          <w:lang w:eastAsia="zh-CN"/>
        </w:rPr>
        <w:t>足</w:t>
      </w:r>
      <w:r>
        <w:rPr>
          <w:spacing w:val="5"/>
          <w:lang w:eastAsia="zh-CN"/>
        </w:rPr>
        <w:t>人</w:t>
      </w:r>
      <w:r>
        <w:rPr>
          <w:spacing w:val="2"/>
          <w:lang w:eastAsia="zh-CN"/>
        </w:rPr>
        <w:t>们通勤</w:t>
      </w:r>
      <w:r>
        <w:rPr>
          <w:spacing w:val="3"/>
          <w:lang w:eastAsia="zh-CN"/>
        </w:rPr>
        <w:t>(</w:t>
      </w:r>
      <w:r>
        <w:rPr>
          <w:spacing w:val="2"/>
          <w:lang w:eastAsia="zh-CN"/>
        </w:rPr>
        <w:t>工</w:t>
      </w:r>
      <w:r>
        <w:rPr>
          <w:spacing w:val="5"/>
          <w:lang w:eastAsia="zh-CN"/>
        </w:rPr>
        <w:t>作</w:t>
      </w:r>
      <w:r>
        <w:rPr>
          <w:spacing w:val="1"/>
          <w:lang w:eastAsia="zh-CN"/>
        </w:rPr>
        <w:t>)</w:t>
      </w:r>
      <w:r>
        <w:rPr>
          <w:spacing w:val="2"/>
          <w:lang w:eastAsia="zh-CN"/>
        </w:rPr>
        <w:t>、</w:t>
      </w:r>
      <w:r>
        <w:rPr>
          <w:spacing w:val="5"/>
          <w:lang w:eastAsia="zh-CN"/>
        </w:rPr>
        <w:t>通</w:t>
      </w:r>
      <w:r>
        <w:rPr>
          <w:spacing w:val="2"/>
          <w:lang w:eastAsia="zh-CN"/>
        </w:rPr>
        <w:t>学</w:t>
      </w:r>
      <w:r>
        <w:rPr>
          <w:spacing w:val="3"/>
          <w:lang w:eastAsia="zh-CN"/>
        </w:rPr>
        <w:t>(</w:t>
      </w:r>
      <w:r>
        <w:rPr>
          <w:spacing w:val="2"/>
          <w:lang w:eastAsia="zh-CN"/>
        </w:rPr>
        <w:t>上学</w:t>
      </w:r>
      <w:r>
        <w:rPr>
          <w:spacing w:val="3"/>
          <w:lang w:eastAsia="zh-CN"/>
        </w:rPr>
        <w:t>)</w:t>
      </w:r>
      <w:r>
        <w:rPr>
          <w:spacing w:val="2"/>
          <w:lang w:eastAsia="zh-CN"/>
        </w:rPr>
        <w:t>、</w:t>
      </w:r>
      <w:r>
        <w:rPr>
          <w:spacing w:val="5"/>
          <w:lang w:eastAsia="zh-CN"/>
        </w:rPr>
        <w:t>通</w:t>
      </w:r>
      <w:r>
        <w:rPr>
          <w:spacing w:val="2"/>
          <w:lang w:eastAsia="zh-CN"/>
        </w:rPr>
        <w:t>商</w:t>
      </w:r>
      <w:r>
        <w:rPr>
          <w:spacing w:val="3"/>
          <w:lang w:eastAsia="zh-CN"/>
        </w:rPr>
        <w:t>(</w:t>
      </w:r>
      <w:r>
        <w:rPr>
          <w:spacing w:val="2"/>
          <w:lang w:eastAsia="zh-CN"/>
        </w:rPr>
        <w:t>经商</w:t>
      </w:r>
      <w:r>
        <w:rPr>
          <w:spacing w:val="3"/>
          <w:lang w:eastAsia="zh-CN"/>
        </w:rPr>
        <w:t>)</w:t>
      </w:r>
      <w:r>
        <w:rPr>
          <w:spacing w:val="2"/>
          <w:lang w:eastAsia="zh-CN"/>
        </w:rPr>
        <w:t>等</w:t>
      </w:r>
      <w:r>
        <w:rPr>
          <w:spacing w:val="5"/>
          <w:lang w:eastAsia="zh-CN"/>
        </w:rPr>
        <w:t>基</w:t>
      </w:r>
      <w:r>
        <w:rPr>
          <w:spacing w:val="2"/>
          <w:lang w:eastAsia="zh-CN"/>
        </w:rPr>
        <w:t>本的</w:t>
      </w:r>
      <w:r>
        <w:rPr>
          <w:spacing w:val="5"/>
          <w:lang w:eastAsia="zh-CN"/>
        </w:rPr>
        <w:t>生</w:t>
      </w:r>
      <w:r>
        <w:rPr>
          <w:spacing w:val="2"/>
          <w:lang w:eastAsia="zh-CN"/>
        </w:rPr>
        <w:t>产、</w:t>
      </w:r>
      <w:r>
        <w:rPr>
          <w:spacing w:val="5"/>
          <w:lang w:eastAsia="zh-CN"/>
        </w:rPr>
        <w:t>生</w:t>
      </w:r>
      <w:r>
        <w:rPr>
          <w:lang w:eastAsia="zh-CN"/>
        </w:rPr>
        <w:t>活需</w:t>
      </w:r>
      <w:r>
        <w:rPr>
          <w:spacing w:val="2"/>
          <w:lang w:eastAsia="zh-CN"/>
        </w:rPr>
        <w:t>求</w:t>
      </w:r>
      <w:r>
        <w:rPr>
          <w:lang w:eastAsia="zh-CN"/>
        </w:rPr>
        <w:t>。</w:t>
      </w:r>
    </w:p>
    <w:p>
      <w:pPr>
        <w:pStyle w:val="3"/>
        <w:spacing w:before="50" w:line="316" w:lineRule="auto"/>
        <w:ind w:right="97" w:firstLine="638"/>
        <w:rPr>
          <w:lang w:eastAsia="zh-CN"/>
        </w:rPr>
      </w:pPr>
      <w:r>
        <w:rPr>
          <w:spacing w:val="4"/>
          <w:w w:val="95"/>
          <w:lang w:eastAsia="zh-CN"/>
        </w:rPr>
        <w:t>从</w:t>
      </w:r>
      <w:r>
        <w:rPr>
          <w:spacing w:val="1"/>
          <w:w w:val="95"/>
          <w:lang w:eastAsia="zh-CN"/>
        </w:rPr>
        <w:t>全</w:t>
      </w:r>
      <w:r>
        <w:rPr>
          <w:spacing w:val="4"/>
          <w:w w:val="95"/>
          <w:lang w:eastAsia="zh-CN"/>
        </w:rPr>
        <w:t>社</w:t>
      </w:r>
      <w:r>
        <w:rPr>
          <w:spacing w:val="1"/>
          <w:w w:val="95"/>
          <w:lang w:eastAsia="zh-CN"/>
        </w:rPr>
        <w:t>会</w:t>
      </w:r>
      <w:r>
        <w:rPr>
          <w:spacing w:val="4"/>
          <w:w w:val="95"/>
          <w:lang w:eastAsia="zh-CN"/>
        </w:rPr>
        <w:t>公</w:t>
      </w:r>
      <w:r>
        <w:rPr>
          <w:spacing w:val="1"/>
          <w:w w:val="95"/>
          <w:lang w:eastAsia="zh-CN"/>
        </w:rPr>
        <w:t>路</w:t>
      </w:r>
      <w:r>
        <w:rPr>
          <w:spacing w:val="4"/>
          <w:w w:val="95"/>
          <w:lang w:eastAsia="zh-CN"/>
        </w:rPr>
        <w:t>范</w:t>
      </w:r>
      <w:r>
        <w:rPr>
          <w:spacing w:val="1"/>
          <w:w w:val="95"/>
          <w:lang w:eastAsia="zh-CN"/>
        </w:rPr>
        <w:t>围</w:t>
      </w:r>
      <w:r>
        <w:rPr>
          <w:spacing w:val="4"/>
          <w:w w:val="95"/>
          <w:lang w:eastAsia="zh-CN"/>
        </w:rPr>
        <w:t>及</w:t>
      </w:r>
      <w:r>
        <w:rPr>
          <w:spacing w:val="1"/>
          <w:w w:val="95"/>
          <w:lang w:eastAsia="zh-CN"/>
        </w:rPr>
        <w:t>公</w:t>
      </w:r>
      <w:r>
        <w:rPr>
          <w:spacing w:val="4"/>
          <w:w w:val="95"/>
          <w:lang w:eastAsia="zh-CN"/>
        </w:rPr>
        <w:t>路</w:t>
      </w:r>
      <w:r>
        <w:rPr>
          <w:spacing w:val="1"/>
          <w:w w:val="95"/>
          <w:lang w:eastAsia="zh-CN"/>
        </w:rPr>
        <w:t>行</w:t>
      </w:r>
      <w:r>
        <w:rPr>
          <w:spacing w:val="4"/>
          <w:w w:val="95"/>
          <w:lang w:eastAsia="zh-CN"/>
        </w:rPr>
        <w:t>政</w:t>
      </w:r>
      <w:r>
        <w:rPr>
          <w:spacing w:val="1"/>
          <w:w w:val="95"/>
          <w:lang w:eastAsia="zh-CN"/>
        </w:rPr>
        <w:t>等</w:t>
      </w:r>
      <w:r>
        <w:rPr>
          <w:spacing w:val="4"/>
          <w:w w:val="95"/>
          <w:lang w:eastAsia="zh-CN"/>
        </w:rPr>
        <w:t>级</w:t>
      </w:r>
      <w:r>
        <w:rPr>
          <w:spacing w:val="1"/>
          <w:w w:val="95"/>
          <w:lang w:eastAsia="zh-CN"/>
        </w:rPr>
        <w:t>来</w:t>
      </w:r>
      <w:r>
        <w:rPr>
          <w:spacing w:val="4"/>
          <w:w w:val="95"/>
          <w:lang w:eastAsia="zh-CN"/>
        </w:rPr>
        <w:t>看</w:t>
      </w:r>
      <w:r>
        <w:rPr>
          <w:spacing w:val="1"/>
          <w:w w:val="95"/>
          <w:lang w:eastAsia="zh-CN"/>
        </w:rPr>
        <w:t>，</w:t>
      </w:r>
      <w:r>
        <w:rPr>
          <w:spacing w:val="4"/>
          <w:w w:val="95"/>
          <w:lang w:eastAsia="zh-CN"/>
        </w:rPr>
        <w:t>除</w:t>
      </w:r>
      <w:r>
        <w:rPr>
          <w:spacing w:val="1"/>
          <w:w w:val="95"/>
          <w:lang w:eastAsia="zh-CN"/>
        </w:rPr>
        <w:t>去</w:t>
      </w:r>
      <w:r>
        <w:rPr>
          <w:spacing w:val="4"/>
          <w:w w:val="95"/>
          <w:lang w:eastAsia="zh-CN"/>
        </w:rPr>
        <w:t>国</w:t>
      </w:r>
      <w:r>
        <w:rPr>
          <w:spacing w:val="1"/>
          <w:w w:val="95"/>
          <w:lang w:eastAsia="zh-CN"/>
        </w:rPr>
        <w:t>道</w:t>
      </w:r>
      <w:r>
        <w:rPr>
          <w:spacing w:val="4"/>
          <w:w w:val="95"/>
          <w:lang w:eastAsia="zh-CN"/>
        </w:rPr>
        <w:t>和</w:t>
      </w:r>
      <w:r>
        <w:rPr>
          <w:spacing w:val="1"/>
          <w:w w:val="95"/>
          <w:lang w:eastAsia="zh-CN"/>
        </w:rPr>
        <w:t>省</w:t>
      </w:r>
      <w:r>
        <w:rPr>
          <w:spacing w:val="4"/>
          <w:w w:val="95"/>
          <w:lang w:eastAsia="zh-CN"/>
        </w:rPr>
        <w:t>道</w:t>
      </w:r>
      <w:r>
        <w:rPr>
          <w:spacing w:val="1"/>
          <w:w w:val="95"/>
          <w:lang w:eastAsia="zh-CN"/>
        </w:rPr>
        <w:t>，</w:t>
      </w:r>
      <w:r>
        <w:rPr>
          <w:w w:val="95"/>
          <w:lang w:eastAsia="zh-CN"/>
        </w:rPr>
        <w:t>其</w:t>
      </w:r>
      <w:r>
        <w:rPr>
          <w:lang w:eastAsia="zh-CN"/>
        </w:rPr>
        <w:t>余</w:t>
      </w:r>
      <w:r>
        <w:rPr>
          <w:spacing w:val="2"/>
          <w:lang w:eastAsia="zh-CN"/>
        </w:rPr>
        <w:t>公</w:t>
      </w:r>
      <w:r>
        <w:rPr>
          <w:lang w:eastAsia="zh-CN"/>
        </w:rPr>
        <w:t>路均</w:t>
      </w:r>
      <w:r>
        <w:rPr>
          <w:spacing w:val="2"/>
          <w:lang w:eastAsia="zh-CN"/>
        </w:rPr>
        <w:t>应</w:t>
      </w:r>
      <w:r>
        <w:rPr>
          <w:lang w:eastAsia="zh-CN"/>
        </w:rPr>
        <w:t>纳入</w:t>
      </w:r>
      <w:r>
        <w:rPr>
          <w:spacing w:val="2"/>
          <w:lang w:eastAsia="zh-CN"/>
        </w:rPr>
        <w:t>农</w:t>
      </w:r>
      <w:r>
        <w:rPr>
          <w:lang w:eastAsia="zh-CN"/>
        </w:rPr>
        <w:t>村公</w:t>
      </w:r>
      <w:r>
        <w:rPr>
          <w:spacing w:val="2"/>
          <w:lang w:eastAsia="zh-CN"/>
        </w:rPr>
        <w:t>路</w:t>
      </w:r>
      <w:r>
        <w:rPr>
          <w:lang w:eastAsia="zh-CN"/>
        </w:rPr>
        <w:t>范围。</w:t>
      </w:r>
    </w:p>
    <w:p>
      <w:pPr>
        <w:spacing w:line="316" w:lineRule="auto"/>
        <w:rPr>
          <w:lang w:eastAsia="zh-CN"/>
        </w:rPr>
        <w:sectPr>
          <w:type w:val="continuous"/>
          <w:pgSz w:w="11906" w:h="16840"/>
          <w:pgMar w:top="1560" w:right="860" w:bottom="280" w:left="1300" w:header="720" w:footer="720" w:gutter="0"/>
          <w:cols w:space="720" w:num="1"/>
        </w:sectPr>
      </w:pPr>
    </w:p>
    <w:p>
      <w:pPr>
        <w:spacing w:before="17" w:line="280" w:lineRule="exact"/>
        <w:rPr>
          <w:sz w:val="28"/>
          <w:szCs w:val="28"/>
          <w:lang w:eastAsia="zh-CN"/>
        </w:rPr>
      </w:pPr>
    </w:p>
    <w:p>
      <w:pPr>
        <w:pStyle w:val="3"/>
        <w:spacing w:line="419" w:lineRule="exact"/>
        <w:ind w:left="756"/>
        <w:rPr>
          <w:lang w:eastAsia="zh-CN"/>
        </w:rPr>
      </w:pPr>
      <w:r>
        <w:rPr>
          <w:spacing w:val="5"/>
          <w:lang w:eastAsia="zh-CN"/>
        </w:rPr>
        <w:t>农</w:t>
      </w:r>
      <w:r>
        <w:rPr>
          <w:spacing w:val="2"/>
          <w:lang w:eastAsia="zh-CN"/>
        </w:rPr>
        <w:t>村</w:t>
      </w:r>
      <w:r>
        <w:rPr>
          <w:spacing w:val="5"/>
          <w:lang w:eastAsia="zh-CN"/>
        </w:rPr>
        <w:t>公</w:t>
      </w:r>
      <w:r>
        <w:rPr>
          <w:spacing w:val="2"/>
          <w:lang w:eastAsia="zh-CN"/>
        </w:rPr>
        <w:t>路</w:t>
      </w:r>
      <w:r>
        <w:rPr>
          <w:spacing w:val="5"/>
          <w:lang w:eastAsia="zh-CN"/>
        </w:rPr>
        <w:t>是</w:t>
      </w:r>
      <w:r>
        <w:rPr>
          <w:spacing w:val="2"/>
          <w:lang w:eastAsia="zh-CN"/>
        </w:rPr>
        <w:t>公</w:t>
      </w:r>
      <w:r>
        <w:rPr>
          <w:spacing w:val="5"/>
          <w:lang w:eastAsia="zh-CN"/>
        </w:rPr>
        <w:t>路</w:t>
      </w:r>
      <w:r>
        <w:rPr>
          <w:spacing w:val="2"/>
          <w:lang w:eastAsia="zh-CN"/>
        </w:rPr>
        <w:t>网</w:t>
      </w:r>
      <w:r>
        <w:rPr>
          <w:spacing w:val="5"/>
          <w:lang w:eastAsia="zh-CN"/>
        </w:rPr>
        <w:t>的</w:t>
      </w:r>
      <w:r>
        <w:rPr>
          <w:spacing w:val="2"/>
          <w:lang w:eastAsia="zh-CN"/>
        </w:rPr>
        <w:t>主</w:t>
      </w:r>
      <w:r>
        <w:rPr>
          <w:spacing w:val="5"/>
          <w:lang w:eastAsia="zh-CN"/>
        </w:rPr>
        <w:t>要</w:t>
      </w:r>
      <w:r>
        <w:rPr>
          <w:spacing w:val="2"/>
          <w:lang w:eastAsia="zh-CN"/>
        </w:rPr>
        <w:t>组</w:t>
      </w:r>
      <w:r>
        <w:rPr>
          <w:spacing w:val="5"/>
          <w:lang w:eastAsia="zh-CN"/>
        </w:rPr>
        <w:t>成</w:t>
      </w:r>
      <w:r>
        <w:rPr>
          <w:spacing w:val="2"/>
          <w:lang w:eastAsia="zh-CN"/>
        </w:rPr>
        <w:t>部</w:t>
      </w:r>
      <w:r>
        <w:rPr>
          <w:spacing w:val="5"/>
          <w:lang w:eastAsia="zh-CN"/>
        </w:rPr>
        <w:t>分</w:t>
      </w:r>
      <w:r>
        <w:rPr>
          <w:spacing w:val="2"/>
          <w:lang w:eastAsia="zh-CN"/>
        </w:rPr>
        <w:t>，</w:t>
      </w:r>
      <w:r>
        <w:rPr>
          <w:spacing w:val="5"/>
          <w:lang w:eastAsia="zh-CN"/>
        </w:rPr>
        <w:t>是</w:t>
      </w:r>
      <w:r>
        <w:rPr>
          <w:spacing w:val="2"/>
          <w:lang w:eastAsia="zh-CN"/>
        </w:rPr>
        <w:t>广</w:t>
      </w:r>
      <w:r>
        <w:rPr>
          <w:spacing w:val="5"/>
          <w:lang w:eastAsia="zh-CN"/>
        </w:rPr>
        <w:t>大</w:t>
      </w:r>
      <w:r>
        <w:rPr>
          <w:spacing w:val="2"/>
          <w:lang w:eastAsia="zh-CN"/>
        </w:rPr>
        <w:t>农</w:t>
      </w:r>
      <w:r>
        <w:rPr>
          <w:spacing w:val="5"/>
          <w:lang w:eastAsia="zh-CN"/>
        </w:rPr>
        <w:t>村</w:t>
      </w:r>
      <w:r>
        <w:rPr>
          <w:spacing w:val="2"/>
          <w:lang w:eastAsia="zh-CN"/>
        </w:rPr>
        <w:t>地</w:t>
      </w:r>
      <w:r>
        <w:rPr>
          <w:spacing w:val="5"/>
          <w:lang w:eastAsia="zh-CN"/>
        </w:rPr>
        <w:t>区</w:t>
      </w:r>
      <w:r>
        <w:rPr>
          <w:spacing w:val="2"/>
          <w:lang w:eastAsia="zh-CN"/>
        </w:rPr>
        <w:t>最</w:t>
      </w:r>
      <w:r>
        <w:rPr>
          <w:spacing w:val="5"/>
          <w:lang w:eastAsia="zh-CN"/>
        </w:rPr>
        <w:t>主</w:t>
      </w:r>
      <w:r>
        <w:rPr>
          <w:spacing w:val="2"/>
          <w:lang w:eastAsia="zh-CN"/>
        </w:rPr>
        <w:t>要</w:t>
      </w:r>
      <w:r>
        <w:rPr>
          <w:lang w:eastAsia="zh-CN"/>
        </w:rPr>
        <w:t>的</w:t>
      </w:r>
    </w:p>
    <w:p>
      <w:pPr>
        <w:spacing w:before="10" w:line="140" w:lineRule="exact"/>
        <w:rPr>
          <w:sz w:val="14"/>
          <w:szCs w:val="14"/>
          <w:lang w:eastAsia="zh-CN"/>
        </w:rPr>
      </w:pPr>
    </w:p>
    <w:p>
      <w:pPr>
        <w:pStyle w:val="3"/>
        <w:spacing w:line="316" w:lineRule="auto"/>
        <w:ind w:right="195"/>
        <w:jc w:val="both"/>
        <w:rPr>
          <w:lang w:eastAsia="zh-CN"/>
        </w:rPr>
      </w:pPr>
      <w:r>
        <w:rPr>
          <w:spacing w:val="1"/>
          <w:w w:val="95"/>
          <w:lang w:eastAsia="zh-CN"/>
        </w:rPr>
        <w:t>运</w:t>
      </w:r>
      <w:r>
        <w:rPr>
          <w:spacing w:val="4"/>
          <w:w w:val="95"/>
          <w:lang w:eastAsia="zh-CN"/>
        </w:rPr>
        <w:t>输</w:t>
      </w:r>
      <w:r>
        <w:rPr>
          <w:spacing w:val="1"/>
          <w:w w:val="95"/>
          <w:lang w:eastAsia="zh-CN"/>
        </w:rPr>
        <w:t>载</w:t>
      </w:r>
      <w:r>
        <w:rPr>
          <w:spacing w:val="4"/>
          <w:w w:val="95"/>
          <w:lang w:eastAsia="zh-CN"/>
        </w:rPr>
        <w:t>体</w:t>
      </w:r>
      <w:r>
        <w:rPr>
          <w:spacing w:val="1"/>
          <w:w w:val="95"/>
          <w:lang w:eastAsia="zh-CN"/>
        </w:rPr>
        <w:t>，</w:t>
      </w:r>
      <w:r>
        <w:rPr>
          <w:spacing w:val="4"/>
          <w:w w:val="95"/>
          <w:lang w:eastAsia="zh-CN"/>
        </w:rPr>
        <w:t>是</w:t>
      </w:r>
      <w:r>
        <w:rPr>
          <w:spacing w:val="1"/>
          <w:w w:val="95"/>
          <w:lang w:eastAsia="zh-CN"/>
        </w:rPr>
        <w:t>农业</w:t>
      </w:r>
      <w:r>
        <w:rPr>
          <w:spacing w:val="4"/>
          <w:w w:val="95"/>
          <w:lang w:eastAsia="zh-CN"/>
        </w:rPr>
        <w:t>发</w:t>
      </w:r>
      <w:r>
        <w:rPr>
          <w:spacing w:val="1"/>
          <w:w w:val="95"/>
          <w:lang w:eastAsia="zh-CN"/>
        </w:rPr>
        <w:t>展</w:t>
      </w:r>
      <w:r>
        <w:rPr>
          <w:spacing w:val="4"/>
          <w:w w:val="95"/>
          <w:lang w:eastAsia="zh-CN"/>
        </w:rPr>
        <w:t>、</w:t>
      </w:r>
      <w:r>
        <w:rPr>
          <w:spacing w:val="1"/>
          <w:w w:val="95"/>
          <w:lang w:eastAsia="zh-CN"/>
        </w:rPr>
        <w:t>农</w:t>
      </w:r>
      <w:r>
        <w:rPr>
          <w:spacing w:val="4"/>
          <w:w w:val="95"/>
          <w:lang w:eastAsia="zh-CN"/>
        </w:rPr>
        <w:t>村</w:t>
      </w:r>
      <w:r>
        <w:rPr>
          <w:spacing w:val="1"/>
          <w:w w:val="95"/>
          <w:lang w:eastAsia="zh-CN"/>
        </w:rPr>
        <w:t>繁</w:t>
      </w:r>
      <w:r>
        <w:rPr>
          <w:spacing w:val="4"/>
          <w:w w:val="95"/>
          <w:lang w:eastAsia="zh-CN"/>
        </w:rPr>
        <w:t>荣</w:t>
      </w:r>
      <w:r>
        <w:rPr>
          <w:spacing w:val="1"/>
          <w:w w:val="95"/>
          <w:lang w:eastAsia="zh-CN"/>
        </w:rPr>
        <w:t>、农</w:t>
      </w:r>
      <w:r>
        <w:rPr>
          <w:spacing w:val="4"/>
          <w:w w:val="95"/>
          <w:lang w:eastAsia="zh-CN"/>
        </w:rPr>
        <w:t>民</w:t>
      </w:r>
      <w:r>
        <w:rPr>
          <w:spacing w:val="1"/>
          <w:w w:val="95"/>
          <w:lang w:eastAsia="zh-CN"/>
        </w:rPr>
        <w:t>富</w:t>
      </w:r>
      <w:r>
        <w:rPr>
          <w:spacing w:val="4"/>
          <w:w w:val="95"/>
          <w:lang w:eastAsia="zh-CN"/>
        </w:rPr>
        <w:t>裕</w:t>
      </w:r>
      <w:r>
        <w:rPr>
          <w:spacing w:val="1"/>
          <w:w w:val="95"/>
          <w:lang w:eastAsia="zh-CN"/>
        </w:rPr>
        <w:t>的</w:t>
      </w:r>
      <w:r>
        <w:rPr>
          <w:spacing w:val="4"/>
          <w:w w:val="95"/>
          <w:lang w:eastAsia="zh-CN"/>
        </w:rPr>
        <w:t>重</w:t>
      </w:r>
      <w:r>
        <w:rPr>
          <w:spacing w:val="1"/>
          <w:w w:val="95"/>
          <w:lang w:eastAsia="zh-CN"/>
        </w:rPr>
        <w:t>要基</w:t>
      </w:r>
      <w:r>
        <w:rPr>
          <w:spacing w:val="4"/>
          <w:w w:val="95"/>
          <w:lang w:eastAsia="zh-CN"/>
        </w:rPr>
        <w:t>础</w:t>
      </w:r>
      <w:r>
        <w:rPr>
          <w:spacing w:val="1"/>
          <w:w w:val="95"/>
          <w:lang w:eastAsia="zh-CN"/>
        </w:rPr>
        <w:t>条</w:t>
      </w:r>
      <w:r>
        <w:rPr>
          <w:spacing w:val="4"/>
          <w:w w:val="95"/>
          <w:lang w:eastAsia="zh-CN"/>
        </w:rPr>
        <w:t>件</w:t>
      </w:r>
      <w:r>
        <w:rPr>
          <w:spacing w:val="1"/>
          <w:w w:val="95"/>
          <w:lang w:eastAsia="zh-CN"/>
        </w:rPr>
        <w:t>，</w:t>
      </w:r>
      <w:r>
        <w:rPr>
          <w:w w:val="95"/>
          <w:lang w:eastAsia="zh-CN"/>
        </w:rPr>
        <w:t>是</w:t>
      </w:r>
      <w:r>
        <w:rPr>
          <w:spacing w:val="1"/>
          <w:w w:val="95"/>
          <w:lang w:eastAsia="zh-CN"/>
        </w:rPr>
        <w:t>农</w:t>
      </w:r>
      <w:r>
        <w:rPr>
          <w:spacing w:val="4"/>
          <w:w w:val="95"/>
          <w:lang w:eastAsia="zh-CN"/>
        </w:rPr>
        <w:t>村</w:t>
      </w:r>
      <w:r>
        <w:rPr>
          <w:spacing w:val="1"/>
          <w:w w:val="95"/>
          <w:lang w:eastAsia="zh-CN"/>
        </w:rPr>
        <w:t>经</w:t>
      </w:r>
      <w:r>
        <w:rPr>
          <w:spacing w:val="4"/>
          <w:w w:val="95"/>
          <w:lang w:eastAsia="zh-CN"/>
        </w:rPr>
        <w:t>济</w:t>
      </w:r>
      <w:r>
        <w:rPr>
          <w:spacing w:val="1"/>
          <w:w w:val="95"/>
          <w:lang w:eastAsia="zh-CN"/>
        </w:rPr>
        <w:t>社</w:t>
      </w:r>
      <w:r>
        <w:rPr>
          <w:spacing w:val="4"/>
          <w:w w:val="95"/>
          <w:lang w:eastAsia="zh-CN"/>
        </w:rPr>
        <w:t>会</w:t>
      </w:r>
      <w:r>
        <w:rPr>
          <w:spacing w:val="1"/>
          <w:w w:val="95"/>
          <w:lang w:eastAsia="zh-CN"/>
        </w:rPr>
        <w:t>发展</w:t>
      </w:r>
      <w:r>
        <w:rPr>
          <w:spacing w:val="4"/>
          <w:w w:val="95"/>
          <w:lang w:eastAsia="zh-CN"/>
        </w:rPr>
        <w:t>的</w:t>
      </w:r>
      <w:r>
        <w:rPr>
          <w:spacing w:val="1"/>
          <w:w w:val="95"/>
          <w:lang w:eastAsia="zh-CN"/>
        </w:rPr>
        <w:t>重</w:t>
      </w:r>
      <w:r>
        <w:rPr>
          <w:spacing w:val="4"/>
          <w:w w:val="95"/>
          <w:lang w:eastAsia="zh-CN"/>
        </w:rPr>
        <w:t>要</w:t>
      </w:r>
      <w:r>
        <w:rPr>
          <w:spacing w:val="1"/>
          <w:w w:val="95"/>
          <w:lang w:eastAsia="zh-CN"/>
        </w:rPr>
        <w:t>支</w:t>
      </w:r>
      <w:r>
        <w:rPr>
          <w:spacing w:val="4"/>
          <w:w w:val="95"/>
          <w:lang w:eastAsia="zh-CN"/>
        </w:rPr>
        <w:t>撑</w:t>
      </w:r>
      <w:r>
        <w:rPr>
          <w:spacing w:val="1"/>
          <w:w w:val="95"/>
          <w:lang w:eastAsia="zh-CN"/>
        </w:rPr>
        <w:t>和</w:t>
      </w:r>
      <w:r>
        <w:rPr>
          <w:spacing w:val="4"/>
          <w:w w:val="95"/>
          <w:lang w:eastAsia="zh-CN"/>
        </w:rPr>
        <w:t>保</w:t>
      </w:r>
      <w:r>
        <w:rPr>
          <w:spacing w:val="1"/>
          <w:w w:val="95"/>
          <w:lang w:eastAsia="zh-CN"/>
        </w:rPr>
        <w:t>障，</w:t>
      </w:r>
      <w:r>
        <w:rPr>
          <w:spacing w:val="4"/>
          <w:w w:val="95"/>
          <w:lang w:eastAsia="zh-CN"/>
        </w:rPr>
        <w:t>在</w:t>
      </w:r>
      <w:r>
        <w:rPr>
          <w:spacing w:val="1"/>
          <w:w w:val="95"/>
          <w:lang w:eastAsia="zh-CN"/>
        </w:rPr>
        <w:t>服</w:t>
      </w:r>
      <w:r>
        <w:rPr>
          <w:spacing w:val="4"/>
          <w:w w:val="95"/>
          <w:lang w:eastAsia="zh-CN"/>
        </w:rPr>
        <w:t>务</w:t>
      </w:r>
      <w:r>
        <w:rPr>
          <w:spacing w:val="1"/>
          <w:w w:val="95"/>
          <w:lang w:eastAsia="zh-CN"/>
        </w:rPr>
        <w:t>社</w:t>
      </w:r>
      <w:r>
        <w:rPr>
          <w:spacing w:val="4"/>
          <w:w w:val="95"/>
          <w:lang w:eastAsia="zh-CN"/>
        </w:rPr>
        <w:t>会</w:t>
      </w:r>
      <w:r>
        <w:rPr>
          <w:spacing w:val="1"/>
          <w:w w:val="95"/>
          <w:lang w:eastAsia="zh-CN"/>
        </w:rPr>
        <w:t>主义</w:t>
      </w:r>
      <w:r>
        <w:rPr>
          <w:spacing w:val="4"/>
          <w:w w:val="95"/>
          <w:lang w:eastAsia="zh-CN"/>
        </w:rPr>
        <w:t>新</w:t>
      </w:r>
      <w:r>
        <w:rPr>
          <w:spacing w:val="1"/>
          <w:w w:val="95"/>
          <w:lang w:eastAsia="zh-CN"/>
        </w:rPr>
        <w:t>农</w:t>
      </w:r>
      <w:r>
        <w:rPr>
          <w:spacing w:val="4"/>
          <w:w w:val="95"/>
          <w:lang w:eastAsia="zh-CN"/>
        </w:rPr>
        <w:t>村</w:t>
      </w:r>
      <w:r>
        <w:rPr>
          <w:spacing w:val="1"/>
          <w:w w:val="95"/>
          <w:lang w:eastAsia="zh-CN"/>
        </w:rPr>
        <w:t>建</w:t>
      </w:r>
      <w:r>
        <w:rPr>
          <w:w w:val="95"/>
          <w:lang w:eastAsia="zh-CN"/>
        </w:rPr>
        <w:t>设</w:t>
      </w:r>
      <w:r>
        <w:rPr>
          <w:spacing w:val="1"/>
          <w:w w:val="95"/>
          <w:lang w:eastAsia="zh-CN"/>
        </w:rPr>
        <w:t>中</w:t>
      </w:r>
      <w:r>
        <w:rPr>
          <w:spacing w:val="4"/>
          <w:w w:val="95"/>
          <w:lang w:eastAsia="zh-CN"/>
        </w:rPr>
        <w:t>发</w:t>
      </w:r>
      <w:r>
        <w:rPr>
          <w:spacing w:val="1"/>
          <w:w w:val="95"/>
          <w:lang w:eastAsia="zh-CN"/>
        </w:rPr>
        <w:t>挥</w:t>
      </w:r>
      <w:r>
        <w:rPr>
          <w:spacing w:val="4"/>
          <w:w w:val="95"/>
          <w:lang w:eastAsia="zh-CN"/>
        </w:rPr>
        <w:t>着</w:t>
      </w:r>
      <w:r>
        <w:rPr>
          <w:spacing w:val="1"/>
          <w:w w:val="95"/>
          <w:lang w:eastAsia="zh-CN"/>
        </w:rPr>
        <w:t>不</w:t>
      </w:r>
      <w:r>
        <w:rPr>
          <w:spacing w:val="4"/>
          <w:w w:val="95"/>
          <w:lang w:eastAsia="zh-CN"/>
        </w:rPr>
        <w:t>可</w:t>
      </w:r>
      <w:r>
        <w:rPr>
          <w:spacing w:val="1"/>
          <w:w w:val="95"/>
          <w:lang w:eastAsia="zh-CN"/>
        </w:rPr>
        <w:t>替代</w:t>
      </w:r>
      <w:r>
        <w:rPr>
          <w:spacing w:val="4"/>
          <w:w w:val="95"/>
          <w:lang w:eastAsia="zh-CN"/>
        </w:rPr>
        <w:t>的</w:t>
      </w:r>
      <w:r>
        <w:rPr>
          <w:spacing w:val="1"/>
          <w:w w:val="95"/>
          <w:lang w:eastAsia="zh-CN"/>
        </w:rPr>
        <w:t>重</w:t>
      </w:r>
      <w:r>
        <w:rPr>
          <w:spacing w:val="4"/>
          <w:w w:val="95"/>
          <w:lang w:eastAsia="zh-CN"/>
        </w:rPr>
        <w:t>大</w:t>
      </w:r>
      <w:r>
        <w:rPr>
          <w:spacing w:val="1"/>
          <w:w w:val="95"/>
          <w:lang w:eastAsia="zh-CN"/>
        </w:rPr>
        <w:t>作</w:t>
      </w:r>
      <w:r>
        <w:rPr>
          <w:spacing w:val="4"/>
          <w:w w:val="95"/>
          <w:lang w:eastAsia="zh-CN"/>
        </w:rPr>
        <w:t>用</w:t>
      </w:r>
      <w:r>
        <w:rPr>
          <w:spacing w:val="1"/>
          <w:w w:val="95"/>
          <w:lang w:eastAsia="zh-CN"/>
        </w:rPr>
        <w:t>。</w:t>
      </w:r>
      <w:r>
        <w:rPr>
          <w:spacing w:val="4"/>
          <w:w w:val="95"/>
          <w:lang w:eastAsia="zh-CN"/>
        </w:rPr>
        <w:t>农</w:t>
      </w:r>
      <w:r>
        <w:rPr>
          <w:spacing w:val="1"/>
          <w:w w:val="95"/>
          <w:lang w:eastAsia="zh-CN"/>
        </w:rPr>
        <w:t>村公</w:t>
      </w:r>
      <w:r>
        <w:rPr>
          <w:spacing w:val="4"/>
          <w:w w:val="95"/>
          <w:lang w:eastAsia="zh-CN"/>
        </w:rPr>
        <w:t>路</w:t>
      </w:r>
      <w:r>
        <w:rPr>
          <w:spacing w:val="1"/>
          <w:w w:val="95"/>
          <w:lang w:eastAsia="zh-CN"/>
        </w:rPr>
        <w:t>是</w:t>
      </w:r>
      <w:r>
        <w:rPr>
          <w:spacing w:val="4"/>
          <w:w w:val="95"/>
          <w:lang w:eastAsia="zh-CN"/>
        </w:rPr>
        <w:t>指</w:t>
      </w:r>
      <w:r>
        <w:rPr>
          <w:spacing w:val="1"/>
          <w:w w:val="95"/>
          <w:lang w:eastAsia="zh-CN"/>
        </w:rPr>
        <w:t>连</w:t>
      </w:r>
      <w:r>
        <w:rPr>
          <w:spacing w:val="4"/>
          <w:w w:val="95"/>
          <w:lang w:eastAsia="zh-CN"/>
        </w:rPr>
        <w:t>接</w:t>
      </w:r>
      <w:r>
        <w:rPr>
          <w:spacing w:val="1"/>
          <w:w w:val="95"/>
          <w:lang w:eastAsia="zh-CN"/>
        </w:rPr>
        <w:t>县级</w:t>
      </w:r>
      <w:r>
        <w:rPr>
          <w:spacing w:val="4"/>
          <w:w w:val="95"/>
          <w:lang w:eastAsia="zh-CN"/>
        </w:rPr>
        <w:t>行</w:t>
      </w:r>
      <w:r>
        <w:rPr>
          <w:spacing w:val="1"/>
          <w:w w:val="95"/>
          <w:lang w:eastAsia="zh-CN"/>
        </w:rPr>
        <w:t>政</w:t>
      </w:r>
      <w:r>
        <w:rPr>
          <w:spacing w:val="4"/>
          <w:w w:val="95"/>
          <w:lang w:eastAsia="zh-CN"/>
        </w:rPr>
        <w:t>区</w:t>
      </w:r>
      <w:r>
        <w:rPr>
          <w:spacing w:val="1"/>
          <w:w w:val="95"/>
          <w:lang w:eastAsia="zh-CN"/>
        </w:rPr>
        <w:t>域</w:t>
      </w:r>
      <w:r>
        <w:rPr>
          <w:w w:val="95"/>
          <w:lang w:eastAsia="zh-CN"/>
        </w:rPr>
        <w:t>、</w:t>
      </w:r>
      <w:r>
        <w:rPr>
          <w:spacing w:val="1"/>
          <w:w w:val="95"/>
          <w:lang w:eastAsia="zh-CN"/>
        </w:rPr>
        <w:t>乡</w:t>
      </w:r>
      <w:r>
        <w:rPr>
          <w:spacing w:val="2"/>
          <w:w w:val="95"/>
          <w:lang w:eastAsia="zh-CN"/>
        </w:rPr>
        <w:t>(</w:t>
      </w:r>
      <w:r>
        <w:rPr>
          <w:spacing w:val="1"/>
          <w:w w:val="95"/>
          <w:lang w:eastAsia="zh-CN"/>
        </w:rPr>
        <w:t>镇</w:t>
      </w:r>
      <w:r>
        <w:rPr>
          <w:spacing w:val="2"/>
          <w:w w:val="95"/>
          <w:lang w:eastAsia="zh-CN"/>
        </w:rPr>
        <w:t>)</w:t>
      </w:r>
      <w:r>
        <w:rPr>
          <w:spacing w:val="1"/>
          <w:w w:val="95"/>
          <w:lang w:eastAsia="zh-CN"/>
        </w:rPr>
        <w:t>、</w:t>
      </w:r>
      <w:r>
        <w:rPr>
          <w:spacing w:val="4"/>
          <w:w w:val="95"/>
          <w:lang w:eastAsia="zh-CN"/>
        </w:rPr>
        <w:t>行</w:t>
      </w:r>
      <w:r>
        <w:rPr>
          <w:spacing w:val="1"/>
          <w:w w:val="95"/>
          <w:lang w:eastAsia="zh-CN"/>
        </w:rPr>
        <w:t>政</w:t>
      </w:r>
      <w:r>
        <w:rPr>
          <w:spacing w:val="4"/>
          <w:w w:val="95"/>
          <w:lang w:eastAsia="zh-CN"/>
        </w:rPr>
        <w:t>村</w:t>
      </w:r>
      <w:r>
        <w:rPr>
          <w:spacing w:val="1"/>
          <w:w w:val="95"/>
          <w:lang w:eastAsia="zh-CN"/>
        </w:rPr>
        <w:t>及农</w:t>
      </w:r>
      <w:r>
        <w:rPr>
          <w:spacing w:val="4"/>
          <w:w w:val="95"/>
          <w:lang w:eastAsia="zh-CN"/>
        </w:rPr>
        <w:t>、</w:t>
      </w:r>
      <w:r>
        <w:rPr>
          <w:spacing w:val="1"/>
          <w:w w:val="95"/>
          <w:lang w:eastAsia="zh-CN"/>
        </w:rPr>
        <w:t>林</w:t>
      </w:r>
      <w:r>
        <w:rPr>
          <w:spacing w:val="4"/>
          <w:w w:val="95"/>
          <w:lang w:eastAsia="zh-CN"/>
        </w:rPr>
        <w:t>、</w:t>
      </w:r>
      <w:r>
        <w:rPr>
          <w:spacing w:val="1"/>
          <w:w w:val="95"/>
          <w:lang w:eastAsia="zh-CN"/>
        </w:rPr>
        <w:t>牧、</w:t>
      </w:r>
      <w:r>
        <w:rPr>
          <w:spacing w:val="4"/>
          <w:w w:val="95"/>
          <w:lang w:eastAsia="zh-CN"/>
        </w:rPr>
        <w:t>副</w:t>
      </w:r>
      <w:r>
        <w:rPr>
          <w:spacing w:val="1"/>
          <w:w w:val="95"/>
          <w:lang w:eastAsia="zh-CN"/>
        </w:rPr>
        <w:t>、</w:t>
      </w:r>
      <w:r>
        <w:rPr>
          <w:spacing w:val="4"/>
          <w:w w:val="95"/>
          <w:lang w:eastAsia="zh-CN"/>
        </w:rPr>
        <w:t>渔</w:t>
      </w:r>
      <w:r>
        <w:rPr>
          <w:spacing w:val="1"/>
          <w:w w:val="95"/>
          <w:lang w:eastAsia="zh-CN"/>
        </w:rPr>
        <w:t>生产</w:t>
      </w:r>
      <w:r>
        <w:rPr>
          <w:spacing w:val="4"/>
          <w:w w:val="95"/>
          <w:lang w:eastAsia="zh-CN"/>
        </w:rPr>
        <w:t>基</w:t>
      </w:r>
      <w:r>
        <w:rPr>
          <w:spacing w:val="1"/>
          <w:w w:val="95"/>
          <w:lang w:eastAsia="zh-CN"/>
        </w:rPr>
        <w:t>地</w:t>
      </w:r>
      <w:r>
        <w:rPr>
          <w:spacing w:val="4"/>
          <w:w w:val="95"/>
          <w:lang w:eastAsia="zh-CN"/>
        </w:rPr>
        <w:t>、</w:t>
      </w:r>
      <w:r>
        <w:rPr>
          <w:spacing w:val="1"/>
          <w:w w:val="95"/>
          <w:lang w:eastAsia="zh-CN"/>
        </w:rPr>
        <w:t>资源</w:t>
      </w:r>
      <w:r>
        <w:rPr>
          <w:spacing w:val="4"/>
          <w:w w:val="95"/>
          <w:lang w:eastAsia="zh-CN"/>
        </w:rPr>
        <w:t>开</w:t>
      </w:r>
      <w:r>
        <w:rPr>
          <w:spacing w:val="1"/>
          <w:w w:val="95"/>
          <w:lang w:eastAsia="zh-CN"/>
        </w:rPr>
        <w:t>发</w:t>
      </w:r>
      <w:r>
        <w:rPr>
          <w:spacing w:val="4"/>
          <w:w w:val="95"/>
          <w:lang w:eastAsia="zh-CN"/>
        </w:rPr>
        <w:t>区</w:t>
      </w:r>
      <w:r>
        <w:rPr>
          <w:spacing w:val="1"/>
          <w:w w:val="95"/>
          <w:lang w:eastAsia="zh-CN"/>
        </w:rPr>
        <w:t>、</w:t>
      </w:r>
      <w:r>
        <w:rPr>
          <w:w w:val="95"/>
          <w:lang w:eastAsia="zh-CN"/>
        </w:rPr>
        <w:t>厂</w:t>
      </w:r>
      <w:r>
        <w:rPr>
          <w:spacing w:val="1"/>
          <w:w w:val="95"/>
          <w:lang w:eastAsia="zh-CN"/>
        </w:rPr>
        <w:t>矿</w:t>
      </w:r>
      <w:r>
        <w:rPr>
          <w:spacing w:val="4"/>
          <w:w w:val="95"/>
          <w:lang w:eastAsia="zh-CN"/>
        </w:rPr>
        <w:t>企</w:t>
      </w:r>
      <w:r>
        <w:rPr>
          <w:spacing w:val="1"/>
          <w:w w:val="95"/>
          <w:lang w:eastAsia="zh-CN"/>
        </w:rPr>
        <w:t>业</w:t>
      </w:r>
      <w:r>
        <w:rPr>
          <w:spacing w:val="4"/>
          <w:w w:val="95"/>
          <w:lang w:eastAsia="zh-CN"/>
        </w:rPr>
        <w:t>、</w:t>
      </w:r>
      <w:r>
        <w:rPr>
          <w:spacing w:val="1"/>
          <w:w w:val="95"/>
          <w:lang w:eastAsia="zh-CN"/>
        </w:rPr>
        <w:t>学</w:t>
      </w:r>
      <w:r>
        <w:rPr>
          <w:spacing w:val="4"/>
          <w:w w:val="95"/>
          <w:lang w:eastAsia="zh-CN"/>
        </w:rPr>
        <w:t>校</w:t>
      </w:r>
      <w:r>
        <w:rPr>
          <w:spacing w:val="1"/>
          <w:w w:val="95"/>
          <w:lang w:eastAsia="zh-CN"/>
        </w:rPr>
        <w:t>、集</w:t>
      </w:r>
      <w:r>
        <w:rPr>
          <w:spacing w:val="4"/>
          <w:w w:val="95"/>
          <w:lang w:eastAsia="zh-CN"/>
        </w:rPr>
        <w:t>贸</w:t>
      </w:r>
      <w:r>
        <w:rPr>
          <w:spacing w:val="1"/>
          <w:w w:val="95"/>
          <w:lang w:eastAsia="zh-CN"/>
        </w:rPr>
        <w:t>市</w:t>
      </w:r>
      <w:r>
        <w:rPr>
          <w:spacing w:val="4"/>
          <w:w w:val="95"/>
          <w:lang w:eastAsia="zh-CN"/>
        </w:rPr>
        <w:t>场</w:t>
      </w:r>
      <w:r>
        <w:rPr>
          <w:spacing w:val="1"/>
          <w:w w:val="95"/>
          <w:lang w:eastAsia="zh-CN"/>
        </w:rPr>
        <w:t>等</w:t>
      </w:r>
      <w:r>
        <w:rPr>
          <w:spacing w:val="4"/>
          <w:w w:val="95"/>
          <w:lang w:eastAsia="zh-CN"/>
        </w:rPr>
        <w:t>农</w:t>
      </w:r>
      <w:r>
        <w:rPr>
          <w:spacing w:val="1"/>
          <w:w w:val="95"/>
          <w:lang w:eastAsia="zh-CN"/>
        </w:rPr>
        <w:t>村</w:t>
      </w:r>
      <w:r>
        <w:rPr>
          <w:spacing w:val="4"/>
          <w:w w:val="95"/>
          <w:lang w:eastAsia="zh-CN"/>
        </w:rPr>
        <w:t>政</w:t>
      </w:r>
      <w:r>
        <w:rPr>
          <w:spacing w:val="1"/>
          <w:w w:val="95"/>
          <w:lang w:eastAsia="zh-CN"/>
        </w:rPr>
        <w:t>治、</w:t>
      </w:r>
      <w:r>
        <w:rPr>
          <w:spacing w:val="4"/>
          <w:w w:val="95"/>
          <w:lang w:eastAsia="zh-CN"/>
        </w:rPr>
        <w:t>经</w:t>
      </w:r>
      <w:r>
        <w:rPr>
          <w:spacing w:val="1"/>
          <w:w w:val="95"/>
          <w:lang w:eastAsia="zh-CN"/>
        </w:rPr>
        <w:t>济</w:t>
      </w:r>
      <w:r>
        <w:rPr>
          <w:spacing w:val="4"/>
          <w:w w:val="95"/>
          <w:lang w:eastAsia="zh-CN"/>
        </w:rPr>
        <w:t>、</w:t>
      </w:r>
      <w:r>
        <w:rPr>
          <w:spacing w:val="1"/>
          <w:w w:val="95"/>
          <w:lang w:eastAsia="zh-CN"/>
        </w:rPr>
        <w:t>文</w:t>
      </w:r>
      <w:r>
        <w:rPr>
          <w:spacing w:val="4"/>
          <w:w w:val="95"/>
          <w:lang w:eastAsia="zh-CN"/>
        </w:rPr>
        <w:t>化</w:t>
      </w:r>
      <w:r>
        <w:rPr>
          <w:spacing w:val="1"/>
          <w:w w:val="95"/>
          <w:lang w:eastAsia="zh-CN"/>
        </w:rPr>
        <w:t>中心</w:t>
      </w:r>
      <w:r>
        <w:rPr>
          <w:spacing w:val="4"/>
          <w:w w:val="95"/>
          <w:lang w:eastAsia="zh-CN"/>
        </w:rPr>
        <w:t>、</w:t>
      </w:r>
      <w:r>
        <w:rPr>
          <w:spacing w:val="1"/>
          <w:w w:val="95"/>
          <w:lang w:eastAsia="zh-CN"/>
        </w:rPr>
        <w:t>交</w:t>
      </w:r>
      <w:r>
        <w:rPr>
          <w:spacing w:val="4"/>
          <w:w w:val="95"/>
          <w:lang w:eastAsia="zh-CN"/>
        </w:rPr>
        <w:t>通</w:t>
      </w:r>
      <w:r>
        <w:rPr>
          <w:spacing w:val="1"/>
          <w:w w:val="95"/>
          <w:lang w:eastAsia="zh-CN"/>
        </w:rPr>
        <w:t>集</w:t>
      </w:r>
      <w:r>
        <w:rPr>
          <w:w w:val="95"/>
          <w:lang w:eastAsia="zh-CN"/>
        </w:rPr>
        <w:t>散</w:t>
      </w:r>
      <w:r>
        <w:rPr>
          <w:lang w:eastAsia="zh-CN"/>
        </w:rPr>
        <w:t>点</w:t>
      </w:r>
      <w:r>
        <w:rPr>
          <w:spacing w:val="2"/>
          <w:lang w:eastAsia="zh-CN"/>
        </w:rPr>
        <w:t>间</w:t>
      </w:r>
      <w:r>
        <w:rPr>
          <w:lang w:eastAsia="zh-CN"/>
        </w:rPr>
        <w:t>的道</w:t>
      </w:r>
      <w:r>
        <w:rPr>
          <w:spacing w:val="2"/>
          <w:lang w:eastAsia="zh-CN"/>
        </w:rPr>
        <w:t>路</w:t>
      </w:r>
      <w:r>
        <w:rPr>
          <w:lang w:eastAsia="zh-CN"/>
        </w:rPr>
        <w:t>，主</w:t>
      </w:r>
      <w:r>
        <w:rPr>
          <w:spacing w:val="2"/>
          <w:lang w:eastAsia="zh-CN"/>
        </w:rPr>
        <w:t>要</w:t>
      </w:r>
      <w:r>
        <w:rPr>
          <w:lang w:eastAsia="zh-CN"/>
        </w:rPr>
        <w:t>供机</w:t>
      </w:r>
      <w:r>
        <w:rPr>
          <w:spacing w:val="2"/>
          <w:lang w:eastAsia="zh-CN"/>
        </w:rPr>
        <w:t>动</w:t>
      </w:r>
      <w:r>
        <w:rPr>
          <w:lang w:eastAsia="zh-CN"/>
        </w:rPr>
        <w:t>车辆</w:t>
      </w:r>
      <w:r>
        <w:rPr>
          <w:spacing w:val="2"/>
          <w:lang w:eastAsia="zh-CN"/>
        </w:rPr>
        <w:t>行</w:t>
      </w:r>
      <w:r>
        <w:rPr>
          <w:lang w:eastAsia="zh-CN"/>
        </w:rPr>
        <w:t>驶并</w:t>
      </w:r>
      <w:r>
        <w:rPr>
          <w:spacing w:val="2"/>
          <w:lang w:eastAsia="zh-CN"/>
        </w:rPr>
        <w:t>达</w:t>
      </w:r>
      <w:r>
        <w:rPr>
          <w:lang w:eastAsia="zh-CN"/>
        </w:rPr>
        <w:t>到一</w:t>
      </w:r>
      <w:r>
        <w:rPr>
          <w:spacing w:val="2"/>
          <w:lang w:eastAsia="zh-CN"/>
        </w:rPr>
        <w:t>定</w:t>
      </w:r>
      <w:r>
        <w:rPr>
          <w:lang w:eastAsia="zh-CN"/>
        </w:rPr>
        <w:t>的技</w:t>
      </w:r>
      <w:r>
        <w:rPr>
          <w:spacing w:val="2"/>
          <w:lang w:eastAsia="zh-CN"/>
        </w:rPr>
        <w:t>术</w:t>
      </w:r>
      <w:r>
        <w:rPr>
          <w:lang w:eastAsia="zh-CN"/>
        </w:rPr>
        <w:t>标准。</w:t>
      </w:r>
      <w:r>
        <w:rPr>
          <w:spacing w:val="1"/>
          <w:w w:val="95"/>
          <w:lang w:eastAsia="zh-CN"/>
        </w:rPr>
        <w:t>归纳起来，农村公路主要有以下几个方面的特点：(1)数量多，分布广，辐射面宽。农村公路的里程通常占整个区域网络里程的绝大多数。(2)交通量小，技术等级低。在农村公路中，按照县道、乡道、村道的层次，其交通量和技术等级呈逐级递减的趋势。农村公路的技术等级大多处于三、四级水平，还有大量的等外级公路待改造升级达到一定的技术要求。</w:t>
      </w:r>
      <w:r>
        <w:rPr>
          <w:w w:val="95"/>
          <w:lang w:eastAsia="zh-CN"/>
        </w:rPr>
        <w:t>(3</w:t>
      </w:r>
      <w:r>
        <w:rPr>
          <w:spacing w:val="-2"/>
          <w:w w:val="95"/>
          <w:lang w:eastAsia="zh-CN"/>
        </w:rPr>
        <w:t>)</w:t>
      </w:r>
      <w:r>
        <w:rPr>
          <w:w w:val="95"/>
          <w:lang w:eastAsia="zh-CN"/>
        </w:rPr>
        <w:t>功</w:t>
      </w:r>
      <w:r>
        <w:rPr>
          <w:spacing w:val="1"/>
          <w:w w:val="95"/>
          <w:lang w:eastAsia="zh-CN"/>
        </w:rPr>
        <w:t>能</w:t>
      </w:r>
      <w:r>
        <w:rPr>
          <w:w w:val="95"/>
          <w:lang w:eastAsia="zh-CN"/>
        </w:rPr>
        <w:t>侧重</w:t>
      </w:r>
      <w:r>
        <w:rPr>
          <w:spacing w:val="1"/>
          <w:w w:val="95"/>
          <w:lang w:eastAsia="zh-CN"/>
        </w:rPr>
        <w:t>于</w:t>
      </w:r>
      <w:r>
        <w:rPr>
          <w:w w:val="95"/>
          <w:lang w:eastAsia="zh-CN"/>
        </w:rPr>
        <w:t>服务</w:t>
      </w:r>
      <w:r>
        <w:rPr>
          <w:spacing w:val="1"/>
          <w:w w:val="95"/>
          <w:lang w:eastAsia="zh-CN"/>
        </w:rPr>
        <w:t>功</w:t>
      </w:r>
      <w:r>
        <w:rPr>
          <w:w w:val="95"/>
          <w:lang w:eastAsia="zh-CN"/>
        </w:rPr>
        <w:t>能</w:t>
      </w:r>
      <w:r>
        <w:rPr>
          <w:spacing w:val="-81"/>
          <w:w w:val="95"/>
          <w:lang w:eastAsia="zh-CN"/>
        </w:rPr>
        <w:t>。</w:t>
      </w:r>
      <w:r>
        <w:rPr>
          <w:w w:val="95"/>
          <w:lang w:eastAsia="zh-CN"/>
        </w:rPr>
        <w:t>农</w:t>
      </w:r>
      <w:r>
        <w:rPr>
          <w:spacing w:val="1"/>
          <w:w w:val="95"/>
          <w:lang w:eastAsia="zh-CN"/>
        </w:rPr>
        <w:t>村</w:t>
      </w:r>
      <w:r>
        <w:rPr>
          <w:w w:val="95"/>
          <w:lang w:eastAsia="zh-CN"/>
        </w:rPr>
        <w:t>公路</w:t>
      </w:r>
      <w:r>
        <w:rPr>
          <w:spacing w:val="1"/>
          <w:w w:val="95"/>
          <w:lang w:eastAsia="zh-CN"/>
        </w:rPr>
        <w:t>是</w:t>
      </w:r>
      <w:r>
        <w:rPr>
          <w:w w:val="95"/>
          <w:lang w:eastAsia="zh-CN"/>
        </w:rPr>
        <w:t>以为</w:t>
      </w:r>
      <w:r>
        <w:rPr>
          <w:spacing w:val="1"/>
          <w:w w:val="95"/>
          <w:lang w:eastAsia="zh-CN"/>
        </w:rPr>
        <w:t>邻</w:t>
      </w:r>
      <w:r>
        <w:rPr>
          <w:w w:val="95"/>
          <w:lang w:eastAsia="zh-CN"/>
        </w:rPr>
        <w:t>近区</w:t>
      </w:r>
      <w:r>
        <w:rPr>
          <w:spacing w:val="1"/>
          <w:w w:val="95"/>
          <w:lang w:eastAsia="zh-CN"/>
        </w:rPr>
        <w:t>域</w:t>
      </w:r>
      <w:r>
        <w:rPr>
          <w:w w:val="95"/>
          <w:lang w:eastAsia="zh-CN"/>
        </w:rPr>
        <w:t>的人</w:t>
      </w:r>
      <w:r>
        <w:rPr>
          <w:spacing w:val="1"/>
          <w:w w:val="95"/>
          <w:lang w:eastAsia="zh-CN"/>
        </w:rPr>
        <w:t>们</w:t>
      </w:r>
      <w:r>
        <w:rPr>
          <w:w w:val="95"/>
          <w:lang w:eastAsia="zh-CN"/>
        </w:rPr>
        <w:t>提供</w:t>
      </w:r>
      <w:r>
        <w:rPr>
          <w:spacing w:val="1"/>
          <w:w w:val="95"/>
          <w:lang w:eastAsia="zh-CN"/>
        </w:rPr>
        <w:t>方</w:t>
      </w:r>
      <w:r>
        <w:rPr>
          <w:spacing w:val="4"/>
          <w:w w:val="95"/>
          <w:lang w:eastAsia="zh-CN"/>
        </w:rPr>
        <w:t>便</w:t>
      </w:r>
      <w:r>
        <w:rPr>
          <w:spacing w:val="1"/>
          <w:w w:val="95"/>
          <w:lang w:eastAsia="zh-CN"/>
        </w:rPr>
        <w:t>的</w:t>
      </w:r>
      <w:r>
        <w:rPr>
          <w:spacing w:val="4"/>
          <w:w w:val="95"/>
          <w:lang w:eastAsia="zh-CN"/>
        </w:rPr>
        <w:t>出</w:t>
      </w:r>
      <w:r>
        <w:rPr>
          <w:spacing w:val="1"/>
          <w:w w:val="95"/>
          <w:lang w:eastAsia="zh-CN"/>
        </w:rPr>
        <w:t>行</w:t>
      </w:r>
      <w:r>
        <w:rPr>
          <w:spacing w:val="4"/>
          <w:w w:val="95"/>
          <w:lang w:eastAsia="zh-CN"/>
        </w:rPr>
        <w:t>条</w:t>
      </w:r>
      <w:r>
        <w:rPr>
          <w:spacing w:val="1"/>
          <w:w w:val="95"/>
          <w:lang w:eastAsia="zh-CN"/>
        </w:rPr>
        <w:t>件为</w:t>
      </w:r>
      <w:r>
        <w:rPr>
          <w:spacing w:val="4"/>
          <w:w w:val="95"/>
          <w:lang w:eastAsia="zh-CN"/>
        </w:rPr>
        <w:t>目</w:t>
      </w:r>
      <w:r>
        <w:rPr>
          <w:spacing w:val="1"/>
          <w:w w:val="95"/>
          <w:lang w:eastAsia="zh-CN"/>
        </w:rPr>
        <w:t>的</w:t>
      </w:r>
      <w:r>
        <w:rPr>
          <w:spacing w:val="4"/>
          <w:w w:val="95"/>
          <w:lang w:eastAsia="zh-CN"/>
        </w:rPr>
        <w:t>，</w:t>
      </w:r>
      <w:r>
        <w:rPr>
          <w:spacing w:val="1"/>
          <w:w w:val="95"/>
          <w:lang w:eastAsia="zh-CN"/>
        </w:rPr>
        <w:t>直</w:t>
      </w:r>
      <w:r>
        <w:rPr>
          <w:spacing w:val="4"/>
          <w:w w:val="95"/>
          <w:lang w:eastAsia="zh-CN"/>
        </w:rPr>
        <w:t>接</w:t>
      </w:r>
      <w:r>
        <w:rPr>
          <w:spacing w:val="1"/>
          <w:w w:val="95"/>
          <w:lang w:eastAsia="zh-CN"/>
        </w:rPr>
        <w:t>服</w:t>
      </w:r>
      <w:r>
        <w:rPr>
          <w:spacing w:val="4"/>
          <w:w w:val="95"/>
          <w:lang w:eastAsia="zh-CN"/>
        </w:rPr>
        <w:t>务</w:t>
      </w:r>
      <w:r>
        <w:rPr>
          <w:spacing w:val="1"/>
          <w:w w:val="95"/>
          <w:lang w:eastAsia="zh-CN"/>
        </w:rPr>
        <w:t>于</w:t>
      </w:r>
      <w:r>
        <w:rPr>
          <w:spacing w:val="4"/>
          <w:w w:val="95"/>
          <w:lang w:eastAsia="zh-CN"/>
        </w:rPr>
        <w:t>农</w:t>
      </w:r>
      <w:r>
        <w:rPr>
          <w:spacing w:val="1"/>
          <w:w w:val="95"/>
          <w:lang w:eastAsia="zh-CN"/>
        </w:rPr>
        <w:t>村社</w:t>
      </w:r>
      <w:r>
        <w:rPr>
          <w:spacing w:val="4"/>
          <w:w w:val="95"/>
          <w:lang w:eastAsia="zh-CN"/>
        </w:rPr>
        <w:t>会</w:t>
      </w:r>
      <w:r>
        <w:rPr>
          <w:spacing w:val="1"/>
          <w:w w:val="95"/>
          <w:lang w:eastAsia="zh-CN"/>
        </w:rPr>
        <w:t>经</w:t>
      </w:r>
      <w:r>
        <w:rPr>
          <w:spacing w:val="4"/>
          <w:w w:val="95"/>
          <w:lang w:eastAsia="zh-CN"/>
        </w:rPr>
        <w:t>济</w:t>
      </w:r>
      <w:r>
        <w:rPr>
          <w:spacing w:val="1"/>
          <w:w w:val="95"/>
          <w:lang w:eastAsia="zh-CN"/>
        </w:rPr>
        <w:t>发</w:t>
      </w:r>
      <w:r>
        <w:rPr>
          <w:spacing w:val="4"/>
          <w:w w:val="95"/>
          <w:lang w:eastAsia="zh-CN"/>
        </w:rPr>
        <w:t>展</w:t>
      </w:r>
      <w:r>
        <w:rPr>
          <w:spacing w:val="1"/>
          <w:w w:val="95"/>
          <w:lang w:eastAsia="zh-CN"/>
        </w:rPr>
        <w:t>和</w:t>
      </w:r>
      <w:r>
        <w:rPr>
          <w:spacing w:val="4"/>
          <w:w w:val="95"/>
          <w:lang w:eastAsia="zh-CN"/>
        </w:rPr>
        <w:t>农</w:t>
      </w:r>
      <w:r>
        <w:rPr>
          <w:spacing w:val="1"/>
          <w:w w:val="95"/>
          <w:lang w:eastAsia="zh-CN"/>
        </w:rPr>
        <w:t>民生</w:t>
      </w:r>
      <w:r>
        <w:rPr>
          <w:w w:val="95"/>
          <w:lang w:eastAsia="zh-CN"/>
        </w:rPr>
        <w:t>产</w:t>
      </w:r>
      <w:r>
        <w:rPr>
          <w:spacing w:val="1"/>
          <w:w w:val="95"/>
          <w:lang w:eastAsia="zh-CN"/>
        </w:rPr>
        <w:t>生</w:t>
      </w:r>
      <w:r>
        <w:rPr>
          <w:spacing w:val="4"/>
          <w:w w:val="95"/>
          <w:lang w:eastAsia="zh-CN"/>
        </w:rPr>
        <w:t>活</w:t>
      </w:r>
      <w:r>
        <w:rPr>
          <w:spacing w:val="1"/>
          <w:w w:val="95"/>
          <w:lang w:eastAsia="zh-CN"/>
        </w:rPr>
        <w:t>，服</w:t>
      </w:r>
      <w:r>
        <w:rPr>
          <w:spacing w:val="4"/>
          <w:w w:val="95"/>
          <w:lang w:eastAsia="zh-CN"/>
        </w:rPr>
        <w:t>务</w:t>
      </w:r>
      <w:r>
        <w:rPr>
          <w:spacing w:val="1"/>
          <w:w w:val="95"/>
          <w:lang w:eastAsia="zh-CN"/>
        </w:rPr>
        <w:t>主</w:t>
      </w:r>
      <w:r>
        <w:rPr>
          <w:spacing w:val="4"/>
          <w:w w:val="95"/>
          <w:lang w:eastAsia="zh-CN"/>
        </w:rPr>
        <w:t>体</w:t>
      </w:r>
      <w:r>
        <w:rPr>
          <w:spacing w:val="1"/>
          <w:w w:val="95"/>
          <w:lang w:eastAsia="zh-CN"/>
        </w:rPr>
        <w:t>是</w:t>
      </w:r>
      <w:r>
        <w:rPr>
          <w:spacing w:val="4"/>
          <w:w w:val="95"/>
          <w:lang w:eastAsia="zh-CN"/>
        </w:rPr>
        <w:t>广</w:t>
      </w:r>
      <w:r>
        <w:rPr>
          <w:spacing w:val="1"/>
          <w:w w:val="95"/>
          <w:lang w:eastAsia="zh-CN"/>
        </w:rPr>
        <w:t>大农</w:t>
      </w:r>
      <w:r>
        <w:rPr>
          <w:spacing w:val="4"/>
          <w:w w:val="95"/>
          <w:lang w:eastAsia="zh-CN"/>
        </w:rPr>
        <w:t>民</w:t>
      </w:r>
      <w:r>
        <w:rPr>
          <w:spacing w:val="1"/>
          <w:w w:val="95"/>
          <w:lang w:eastAsia="zh-CN"/>
        </w:rPr>
        <w:t>。</w:t>
      </w:r>
      <w:r>
        <w:rPr>
          <w:spacing w:val="4"/>
          <w:w w:val="95"/>
          <w:lang w:eastAsia="zh-CN"/>
        </w:rPr>
        <w:t>农</w:t>
      </w:r>
      <w:r>
        <w:rPr>
          <w:spacing w:val="1"/>
          <w:w w:val="95"/>
          <w:lang w:eastAsia="zh-CN"/>
        </w:rPr>
        <w:t>村</w:t>
      </w:r>
      <w:r>
        <w:rPr>
          <w:spacing w:val="4"/>
          <w:w w:val="95"/>
          <w:lang w:eastAsia="zh-CN"/>
        </w:rPr>
        <w:t>公</w:t>
      </w:r>
      <w:r>
        <w:rPr>
          <w:spacing w:val="1"/>
          <w:w w:val="95"/>
          <w:lang w:eastAsia="zh-CN"/>
        </w:rPr>
        <w:t>路</w:t>
      </w:r>
      <w:r>
        <w:rPr>
          <w:spacing w:val="4"/>
          <w:w w:val="95"/>
          <w:lang w:eastAsia="zh-CN"/>
        </w:rPr>
        <w:t>是</w:t>
      </w:r>
      <w:r>
        <w:rPr>
          <w:spacing w:val="1"/>
          <w:w w:val="95"/>
          <w:lang w:eastAsia="zh-CN"/>
        </w:rPr>
        <w:t>我国</w:t>
      </w:r>
      <w:r>
        <w:rPr>
          <w:spacing w:val="4"/>
          <w:w w:val="95"/>
          <w:lang w:eastAsia="zh-CN"/>
        </w:rPr>
        <w:t>公</w:t>
      </w:r>
      <w:r>
        <w:rPr>
          <w:spacing w:val="1"/>
          <w:w w:val="95"/>
          <w:lang w:eastAsia="zh-CN"/>
        </w:rPr>
        <w:t>路</w:t>
      </w:r>
      <w:r>
        <w:rPr>
          <w:spacing w:val="4"/>
          <w:w w:val="95"/>
          <w:lang w:eastAsia="zh-CN"/>
        </w:rPr>
        <w:t>网</w:t>
      </w:r>
      <w:r>
        <w:rPr>
          <w:spacing w:val="1"/>
          <w:w w:val="95"/>
          <w:lang w:eastAsia="zh-CN"/>
        </w:rPr>
        <w:t>络</w:t>
      </w:r>
      <w:r>
        <w:rPr>
          <w:spacing w:val="4"/>
          <w:w w:val="95"/>
          <w:lang w:eastAsia="zh-CN"/>
        </w:rPr>
        <w:t>整</w:t>
      </w:r>
      <w:r>
        <w:rPr>
          <w:spacing w:val="1"/>
          <w:w w:val="95"/>
          <w:lang w:eastAsia="zh-CN"/>
        </w:rPr>
        <w:t>体的重</w:t>
      </w:r>
      <w:r>
        <w:rPr>
          <w:w w:val="95"/>
          <w:lang w:eastAsia="zh-CN"/>
        </w:rPr>
        <w:t>要</w:t>
      </w:r>
      <w:r>
        <w:rPr>
          <w:spacing w:val="1"/>
          <w:w w:val="95"/>
          <w:lang w:eastAsia="zh-CN"/>
        </w:rPr>
        <w:t>组</w:t>
      </w:r>
      <w:r>
        <w:rPr>
          <w:spacing w:val="4"/>
          <w:w w:val="95"/>
          <w:lang w:eastAsia="zh-CN"/>
        </w:rPr>
        <w:t>成</w:t>
      </w:r>
      <w:r>
        <w:rPr>
          <w:spacing w:val="1"/>
          <w:w w:val="95"/>
          <w:lang w:eastAsia="zh-CN"/>
        </w:rPr>
        <w:t>部</w:t>
      </w:r>
      <w:r>
        <w:rPr>
          <w:spacing w:val="4"/>
          <w:w w:val="95"/>
          <w:lang w:eastAsia="zh-CN"/>
        </w:rPr>
        <w:t>分</w:t>
      </w:r>
      <w:r>
        <w:rPr>
          <w:spacing w:val="1"/>
          <w:w w:val="95"/>
          <w:lang w:eastAsia="zh-CN"/>
        </w:rPr>
        <w:t>和</w:t>
      </w:r>
      <w:r>
        <w:rPr>
          <w:spacing w:val="4"/>
          <w:w w:val="95"/>
          <w:lang w:eastAsia="zh-CN"/>
        </w:rPr>
        <w:t>有</w:t>
      </w:r>
      <w:r>
        <w:rPr>
          <w:spacing w:val="1"/>
          <w:w w:val="95"/>
          <w:lang w:eastAsia="zh-CN"/>
        </w:rPr>
        <w:t>益补</w:t>
      </w:r>
      <w:r>
        <w:rPr>
          <w:spacing w:val="4"/>
          <w:w w:val="95"/>
          <w:lang w:eastAsia="zh-CN"/>
        </w:rPr>
        <w:t>充</w:t>
      </w:r>
      <w:r>
        <w:rPr>
          <w:spacing w:val="1"/>
          <w:w w:val="95"/>
          <w:lang w:eastAsia="zh-CN"/>
        </w:rPr>
        <w:t>。</w:t>
      </w:r>
      <w:r>
        <w:rPr>
          <w:spacing w:val="4"/>
          <w:w w:val="95"/>
          <w:lang w:eastAsia="zh-CN"/>
        </w:rPr>
        <w:t>如</w:t>
      </w:r>
      <w:r>
        <w:rPr>
          <w:spacing w:val="1"/>
          <w:w w:val="95"/>
          <w:lang w:eastAsia="zh-CN"/>
        </w:rPr>
        <w:t>果</w:t>
      </w:r>
      <w:r>
        <w:rPr>
          <w:spacing w:val="4"/>
          <w:w w:val="95"/>
          <w:lang w:eastAsia="zh-CN"/>
        </w:rPr>
        <w:t>把</w:t>
      </w:r>
      <w:r>
        <w:rPr>
          <w:spacing w:val="1"/>
          <w:w w:val="95"/>
          <w:lang w:eastAsia="zh-CN"/>
        </w:rPr>
        <w:t>国</w:t>
      </w:r>
      <w:r>
        <w:rPr>
          <w:spacing w:val="4"/>
          <w:w w:val="95"/>
          <w:lang w:eastAsia="zh-CN"/>
        </w:rPr>
        <w:t>道</w:t>
      </w:r>
      <w:r>
        <w:rPr>
          <w:spacing w:val="1"/>
          <w:w w:val="95"/>
          <w:lang w:eastAsia="zh-CN"/>
        </w:rPr>
        <w:t>主干</w:t>
      </w:r>
      <w:r>
        <w:rPr>
          <w:spacing w:val="4"/>
          <w:w w:val="95"/>
          <w:lang w:eastAsia="zh-CN"/>
        </w:rPr>
        <w:t>线</w:t>
      </w:r>
      <w:r>
        <w:rPr>
          <w:spacing w:val="1"/>
          <w:w w:val="95"/>
          <w:lang w:eastAsia="zh-CN"/>
        </w:rPr>
        <w:t>、</w:t>
      </w:r>
      <w:r>
        <w:rPr>
          <w:spacing w:val="4"/>
          <w:w w:val="95"/>
          <w:lang w:eastAsia="zh-CN"/>
        </w:rPr>
        <w:t>国</w:t>
      </w:r>
      <w:r>
        <w:rPr>
          <w:spacing w:val="1"/>
          <w:w w:val="95"/>
          <w:lang w:eastAsia="zh-CN"/>
        </w:rPr>
        <w:t>道</w:t>
      </w:r>
      <w:r>
        <w:rPr>
          <w:spacing w:val="4"/>
          <w:w w:val="95"/>
          <w:lang w:eastAsia="zh-CN"/>
        </w:rPr>
        <w:t>、</w:t>
      </w:r>
      <w:r>
        <w:rPr>
          <w:spacing w:val="1"/>
          <w:w w:val="95"/>
          <w:lang w:eastAsia="zh-CN"/>
        </w:rPr>
        <w:t>省道</w:t>
      </w:r>
      <w:r>
        <w:rPr>
          <w:spacing w:val="4"/>
          <w:w w:val="95"/>
          <w:lang w:eastAsia="zh-CN"/>
        </w:rPr>
        <w:t>等</w:t>
      </w:r>
      <w:r>
        <w:rPr>
          <w:spacing w:val="1"/>
          <w:w w:val="95"/>
          <w:lang w:eastAsia="zh-CN"/>
        </w:rPr>
        <w:t>干</w:t>
      </w:r>
      <w:r>
        <w:rPr>
          <w:spacing w:val="4"/>
          <w:w w:val="95"/>
          <w:lang w:eastAsia="zh-CN"/>
        </w:rPr>
        <w:t>线</w:t>
      </w:r>
      <w:r>
        <w:rPr>
          <w:spacing w:val="1"/>
          <w:w w:val="95"/>
          <w:lang w:eastAsia="zh-CN"/>
        </w:rPr>
        <w:t>公</w:t>
      </w:r>
      <w:r>
        <w:rPr>
          <w:w w:val="95"/>
          <w:lang w:eastAsia="zh-CN"/>
        </w:rPr>
        <w:t>路</w:t>
      </w:r>
      <w:r>
        <w:rPr>
          <w:spacing w:val="1"/>
          <w:w w:val="95"/>
          <w:lang w:eastAsia="zh-CN"/>
        </w:rPr>
        <w:t>比</w:t>
      </w:r>
      <w:r>
        <w:rPr>
          <w:spacing w:val="4"/>
          <w:w w:val="95"/>
          <w:lang w:eastAsia="zh-CN"/>
        </w:rPr>
        <w:t>喻</w:t>
      </w:r>
      <w:r>
        <w:rPr>
          <w:spacing w:val="1"/>
          <w:w w:val="95"/>
          <w:lang w:eastAsia="zh-CN"/>
        </w:rPr>
        <w:t>为</w:t>
      </w:r>
      <w:r>
        <w:rPr>
          <w:spacing w:val="4"/>
          <w:w w:val="95"/>
          <w:lang w:eastAsia="zh-CN"/>
        </w:rPr>
        <w:t>全</w:t>
      </w:r>
      <w:r>
        <w:rPr>
          <w:spacing w:val="1"/>
          <w:w w:val="95"/>
          <w:lang w:eastAsia="zh-CN"/>
        </w:rPr>
        <w:t>国</w:t>
      </w:r>
      <w:r>
        <w:rPr>
          <w:spacing w:val="4"/>
          <w:w w:val="95"/>
          <w:lang w:eastAsia="zh-CN"/>
        </w:rPr>
        <w:t>公</w:t>
      </w:r>
      <w:r>
        <w:rPr>
          <w:spacing w:val="1"/>
          <w:w w:val="95"/>
          <w:lang w:eastAsia="zh-CN"/>
        </w:rPr>
        <w:t>路交</w:t>
      </w:r>
      <w:r>
        <w:rPr>
          <w:spacing w:val="4"/>
          <w:w w:val="95"/>
          <w:lang w:eastAsia="zh-CN"/>
        </w:rPr>
        <w:t>通</w:t>
      </w:r>
      <w:r>
        <w:rPr>
          <w:spacing w:val="1"/>
          <w:w w:val="95"/>
          <w:lang w:eastAsia="zh-CN"/>
        </w:rPr>
        <w:t>大</w:t>
      </w:r>
      <w:r>
        <w:rPr>
          <w:spacing w:val="4"/>
          <w:w w:val="95"/>
          <w:lang w:eastAsia="zh-CN"/>
        </w:rPr>
        <w:t>动</w:t>
      </w:r>
      <w:r>
        <w:rPr>
          <w:spacing w:val="1"/>
          <w:w w:val="95"/>
          <w:lang w:eastAsia="zh-CN"/>
        </w:rPr>
        <w:t>脉</w:t>
      </w:r>
      <w:r>
        <w:rPr>
          <w:spacing w:val="4"/>
          <w:w w:val="95"/>
          <w:lang w:eastAsia="zh-CN"/>
        </w:rPr>
        <w:t>那</w:t>
      </w:r>
      <w:r>
        <w:rPr>
          <w:spacing w:val="1"/>
          <w:w w:val="95"/>
          <w:lang w:eastAsia="zh-CN"/>
        </w:rPr>
        <w:t>么</w:t>
      </w:r>
      <w:r>
        <w:rPr>
          <w:spacing w:val="4"/>
          <w:w w:val="95"/>
          <w:lang w:eastAsia="zh-CN"/>
        </w:rPr>
        <w:t>农</w:t>
      </w:r>
      <w:r>
        <w:rPr>
          <w:spacing w:val="1"/>
          <w:w w:val="95"/>
          <w:lang w:eastAsia="zh-CN"/>
        </w:rPr>
        <w:t>村公</w:t>
      </w:r>
      <w:r>
        <w:rPr>
          <w:spacing w:val="4"/>
          <w:w w:val="95"/>
          <w:lang w:eastAsia="zh-CN"/>
        </w:rPr>
        <w:t>路</w:t>
      </w:r>
      <w:r>
        <w:rPr>
          <w:spacing w:val="1"/>
          <w:w w:val="95"/>
          <w:lang w:eastAsia="zh-CN"/>
        </w:rPr>
        <w:t>就</w:t>
      </w:r>
      <w:r>
        <w:rPr>
          <w:spacing w:val="4"/>
          <w:w w:val="95"/>
          <w:lang w:eastAsia="zh-CN"/>
        </w:rPr>
        <w:t>如</w:t>
      </w:r>
      <w:r>
        <w:rPr>
          <w:spacing w:val="1"/>
          <w:w w:val="95"/>
          <w:lang w:eastAsia="zh-CN"/>
        </w:rPr>
        <w:t>毛</w:t>
      </w:r>
      <w:r>
        <w:rPr>
          <w:spacing w:val="4"/>
          <w:w w:val="95"/>
          <w:lang w:eastAsia="zh-CN"/>
        </w:rPr>
        <w:t>细</w:t>
      </w:r>
      <w:r>
        <w:rPr>
          <w:spacing w:val="1"/>
          <w:w w:val="95"/>
          <w:lang w:eastAsia="zh-CN"/>
        </w:rPr>
        <w:t>血管</w:t>
      </w:r>
      <w:r>
        <w:rPr>
          <w:spacing w:val="4"/>
          <w:w w:val="95"/>
          <w:lang w:eastAsia="zh-CN"/>
        </w:rPr>
        <w:t>，</w:t>
      </w:r>
      <w:r>
        <w:rPr>
          <w:spacing w:val="1"/>
          <w:w w:val="95"/>
          <w:lang w:eastAsia="zh-CN"/>
        </w:rPr>
        <w:t>与</w:t>
      </w:r>
      <w:r>
        <w:rPr>
          <w:spacing w:val="4"/>
          <w:w w:val="95"/>
          <w:lang w:eastAsia="zh-CN"/>
        </w:rPr>
        <w:t>大</w:t>
      </w:r>
      <w:r>
        <w:rPr>
          <w:spacing w:val="1"/>
          <w:w w:val="95"/>
          <w:lang w:eastAsia="zh-CN"/>
        </w:rPr>
        <w:t>动</w:t>
      </w:r>
      <w:r>
        <w:rPr>
          <w:w w:val="95"/>
          <w:lang w:eastAsia="zh-CN"/>
        </w:rPr>
        <w:t>脉</w:t>
      </w:r>
      <w:r>
        <w:rPr>
          <w:spacing w:val="1"/>
          <w:w w:val="95"/>
          <w:lang w:eastAsia="zh-CN"/>
        </w:rPr>
        <w:t>一</w:t>
      </w:r>
      <w:r>
        <w:rPr>
          <w:spacing w:val="4"/>
          <w:w w:val="95"/>
          <w:lang w:eastAsia="zh-CN"/>
        </w:rPr>
        <w:t>起</w:t>
      </w:r>
      <w:r>
        <w:rPr>
          <w:spacing w:val="1"/>
          <w:w w:val="95"/>
          <w:lang w:eastAsia="zh-CN"/>
        </w:rPr>
        <w:t>组成</w:t>
      </w:r>
      <w:r>
        <w:rPr>
          <w:spacing w:val="4"/>
          <w:w w:val="95"/>
          <w:lang w:eastAsia="zh-CN"/>
        </w:rPr>
        <w:t>整</w:t>
      </w:r>
      <w:r>
        <w:rPr>
          <w:spacing w:val="1"/>
          <w:w w:val="95"/>
          <w:lang w:eastAsia="zh-CN"/>
        </w:rPr>
        <w:t>个</w:t>
      </w:r>
      <w:r>
        <w:rPr>
          <w:spacing w:val="4"/>
          <w:w w:val="95"/>
          <w:lang w:eastAsia="zh-CN"/>
        </w:rPr>
        <w:t>公</w:t>
      </w:r>
      <w:r>
        <w:rPr>
          <w:spacing w:val="1"/>
          <w:w w:val="95"/>
          <w:lang w:eastAsia="zh-CN"/>
        </w:rPr>
        <w:t>路</w:t>
      </w:r>
      <w:r>
        <w:rPr>
          <w:spacing w:val="4"/>
          <w:w w:val="95"/>
          <w:lang w:eastAsia="zh-CN"/>
        </w:rPr>
        <w:t>网</w:t>
      </w:r>
      <w:r>
        <w:rPr>
          <w:spacing w:val="1"/>
          <w:w w:val="95"/>
          <w:lang w:eastAsia="zh-CN"/>
        </w:rPr>
        <w:t>络</w:t>
      </w:r>
      <w:r>
        <w:rPr>
          <w:spacing w:val="4"/>
          <w:w w:val="95"/>
          <w:lang w:eastAsia="zh-CN"/>
        </w:rPr>
        <w:t>，</w:t>
      </w:r>
      <w:r>
        <w:rPr>
          <w:spacing w:val="1"/>
          <w:w w:val="95"/>
          <w:lang w:eastAsia="zh-CN"/>
        </w:rPr>
        <w:t>使</w:t>
      </w:r>
      <w:r>
        <w:rPr>
          <w:spacing w:val="4"/>
          <w:w w:val="95"/>
          <w:lang w:eastAsia="zh-CN"/>
        </w:rPr>
        <w:t>得</w:t>
      </w:r>
      <w:r>
        <w:rPr>
          <w:spacing w:val="1"/>
          <w:w w:val="95"/>
          <w:lang w:eastAsia="zh-CN"/>
        </w:rPr>
        <w:t>公</w:t>
      </w:r>
      <w:r>
        <w:rPr>
          <w:spacing w:val="4"/>
          <w:w w:val="95"/>
          <w:lang w:eastAsia="zh-CN"/>
        </w:rPr>
        <w:t>路</w:t>
      </w:r>
      <w:r>
        <w:rPr>
          <w:spacing w:val="1"/>
          <w:w w:val="95"/>
          <w:lang w:eastAsia="zh-CN"/>
        </w:rPr>
        <w:t>运</w:t>
      </w:r>
      <w:r>
        <w:rPr>
          <w:spacing w:val="4"/>
          <w:w w:val="95"/>
          <w:lang w:eastAsia="zh-CN"/>
        </w:rPr>
        <w:t>输</w:t>
      </w:r>
      <w:r>
        <w:rPr>
          <w:spacing w:val="1"/>
          <w:w w:val="95"/>
          <w:lang w:eastAsia="zh-CN"/>
        </w:rPr>
        <w:t>与其</w:t>
      </w:r>
      <w:r>
        <w:rPr>
          <w:spacing w:val="4"/>
          <w:w w:val="95"/>
          <w:lang w:eastAsia="zh-CN"/>
        </w:rPr>
        <w:t>他</w:t>
      </w:r>
      <w:r>
        <w:rPr>
          <w:spacing w:val="1"/>
          <w:w w:val="95"/>
          <w:lang w:eastAsia="zh-CN"/>
        </w:rPr>
        <w:t>运</w:t>
      </w:r>
      <w:r>
        <w:rPr>
          <w:spacing w:val="4"/>
          <w:w w:val="95"/>
          <w:lang w:eastAsia="zh-CN"/>
        </w:rPr>
        <w:t>输</w:t>
      </w:r>
      <w:r>
        <w:rPr>
          <w:spacing w:val="1"/>
          <w:w w:val="95"/>
          <w:lang w:eastAsia="zh-CN"/>
        </w:rPr>
        <w:t>方</w:t>
      </w:r>
      <w:r>
        <w:rPr>
          <w:spacing w:val="4"/>
          <w:w w:val="95"/>
          <w:lang w:eastAsia="zh-CN"/>
        </w:rPr>
        <w:t>式</w:t>
      </w:r>
      <w:r>
        <w:rPr>
          <w:spacing w:val="1"/>
          <w:w w:val="95"/>
          <w:lang w:eastAsia="zh-CN"/>
        </w:rPr>
        <w:t>相比，更</w:t>
      </w:r>
      <w:r>
        <w:rPr>
          <w:w w:val="95"/>
          <w:lang w:eastAsia="zh-CN"/>
        </w:rPr>
        <w:t>具</w:t>
      </w:r>
      <w:r>
        <w:rPr>
          <w:spacing w:val="1"/>
          <w:w w:val="95"/>
          <w:lang w:eastAsia="zh-CN"/>
        </w:rPr>
        <w:t>有</w:t>
      </w:r>
      <w:r>
        <w:rPr>
          <w:spacing w:val="4"/>
          <w:w w:val="95"/>
          <w:lang w:eastAsia="zh-CN"/>
        </w:rPr>
        <w:t>机</w:t>
      </w:r>
      <w:r>
        <w:rPr>
          <w:spacing w:val="1"/>
          <w:w w:val="95"/>
          <w:lang w:eastAsia="zh-CN"/>
        </w:rPr>
        <w:t>动、灵</w:t>
      </w:r>
      <w:r>
        <w:rPr>
          <w:spacing w:val="4"/>
          <w:w w:val="95"/>
          <w:lang w:eastAsia="zh-CN"/>
        </w:rPr>
        <w:t>活</w:t>
      </w:r>
      <w:r>
        <w:rPr>
          <w:spacing w:val="1"/>
          <w:w w:val="95"/>
          <w:lang w:eastAsia="zh-CN"/>
        </w:rPr>
        <w:t>、</w:t>
      </w:r>
      <w:r>
        <w:rPr>
          <w:spacing w:val="4"/>
          <w:w w:val="95"/>
          <w:lang w:eastAsia="zh-CN"/>
        </w:rPr>
        <w:t>直</w:t>
      </w:r>
      <w:r>
        <w:rPr>
          <w:spacing w:val="1"/>
          <w:w w:val="95"/>
          <w:lang w:eastAsia="zh-CN"/>
        </w:rPr>
        <w:t>达</w:t>
      </w:r>
      <w:r>
        <w:rPr>
          <w:spacing w:val="4"/>
          <w:w w:val="95"/>
          <w:lang w:eastAsia="zh-CN"/>
        </w:rPr>
        <w:t>的</w:t>
      </w:r>
      <w:r>
        <w:rPr>
          <w:spacing w:val="1"/>
          <w:w w:val="95"/>
          <w:lang w:eastAsia="zh-CN"/>
        </w:rPr>
        <w:t>特</w:t>
      </w:r>
      <w:r>
        <w:rPr>
          <w:spacing w:val="4"/>
          <w:w w:val="95"/>
          <w:lang w:eastAsia="zh-CN"/>
        </w:rPr>
        <w:t>点</w:t>
      </w:r>
      <w:r>
        <w:rPr>
          <w:spacing w:val="1"/>
          <w:w w:val="95"/>
          <w:lang w:eastAsia="zh-CN"/>
        </w:rPr>
        <w:t>，从</w:t>
      </w:r>
      <w:r>
        <w:rPr>
          <w:spacing w:val="4"/>
          <w:w w:val="95"/>
          <w:lang w:eastAsia="zh-CN"/>
        </w:rPr>
        <w:t>而</w:t>
      </w:r>
      <w:r>
        <w:rPr>
          <w:spacing w:val="1"/>
          <w:w w:val="95"/>
          <w:lang w:eastAsia="zh-CN"/>
        </w:rPr>
        <w:t>达</w:t>
      </w:r>
      <w:r>
        <w:rPr>
          <w:spacing w:val="4"/>
          <w:w w:val="95"/>
          <w:lang w:eastAsia="zh-CN"/>
        </w:rPr>
        <w:t>到</w:t>
      </w:r>
      <w:r>
        <w:rPr>
          <w:spacing w:val="1"/>
          <w:w w:val="95"/>
          <w:lang w:eastAsia="zh-CN"/>
        </w:rPr>
        <w:t>适</w:t>
      </w:r>
      <w:r>
        <w:rPr>
          <w:spacing w:val="4"/>
          <w:w w:val="95"/>
          <w:lang w:eastAsia="zh-CN"/>
        </w:rPr>
        <w:t>应</w:t>
      </w:r>
      <w:r>
        <w:rPr>
          <w:spacing w:val="1"/>
          <w:w w:val="95"/>
          <w:lang w:eastAsia="zh-CN"/>
        </w:rPr>
        <w:t>性强</w:t>
      </w:r>
      <w:r>
        <w:rPr>
          <w:spacing w:val="4"/>
          <w:w w:val="95"/>
          <w:lang w:eastAsia="zh-CN"/>
        </w:rPr>
        <w:t>、</w:t>
      </w:r>
      <w:r>
        <w:rPr>
          <w:spacing w:val="1"/>
          <w:w w:val="95"/>
          <w:lang w:eastAsia="zh-CN"/>
        </w:rPr>
        <w:t>服</w:t>
      </w:r>
      <w:r>
        <w:rPr>
          <w:spacing w:val="4"/>
          <w:w w:val="95"/>
          <w:lang w:eastAsia="zh-CN"/>
        </w:rPr>
        <w:t>务</w:t>
      </w:r>
      <w:r>
        <w:rPr>
          <w:spacing w:val="1"/>
          <w:w w:val="95"/>
          <w:lang w:eastAsia="zh-CN"/>
        </w:rPr>
        <w:t>面</w:t>
      </w:r>
      <w:r>
        <w:rPr>
          <w:spacing w:val="4"/>
          <w:w w:val="95"/>
          <w:lang w:eastAsia="zh-CN"/>
        </w:rPr>
        <w:t>广</w:t>
      </w:r>
      <w:r>
        <w:rPr>
          <w:spacing w:val="1"/>
          <w:w w:val="95"/>
          <w:lang w:eastAsia="zh-CN"/>
        </w:rPr>
        <w:t>，实</w:t>
      </w:r>
      <w:r>
        <w:rPr>
          <w:w w:val="95"/>
          <w:lang w:eastAsia="zh-CN"/>
        </w:rPr>
        <w:t>现</w:t>
      </w:r>
      <w:r>
        <w:rPr>
          <w:spacing w:val="1"/>
          <w:w w:val="95"/>
          <w:lang w:eastAsia="zh-CN"/>
        </w:rPr>
        <w:t>门</w:t>
      </w:r>
      <w:r>
        <w:rPr>
          <w:spacing w:val="4"/>
          <w:w w:val="95"/>
          <w:lang w:eastAsia="zh-CN"/>
        </w:rPr>
        <w:t>对</w:t>
      </w:r>
      <w:r>
        <w:rPr>
          <w:spacing w:val="1"/>
          <w:w w:val="95"/>
          <w:lang w:eastAsia="zh-CN"/>
        </w:rPr>
        <w:t>门</w:t>
      </w:r>
      <w:r>
        <w:rPr>
          <w:spacing w:val="4"/>
          <w:w w:val="95"/>
          <w:lang w:eastAsia="zh-CN"/>
        </w:rPr>
        <w:t>的</w:t>
      </w:r>
      <w:r>
        <w:rPr>
          <w:spacing w:val="1"/>
          <w:w w:val="95"/>
          <w:lang w:eastAsia="zh-CN"/>
        </w:rPr>
        <w:t>服务</w:t>
      </w:r>
      <w:r>
        <w:rPr>
          <w:spacing w:val="4"/>
          <w:w w:val="95"/>
          <w:lang w:eastAsia="zh-CN"/>
        </w:rPr>
        <w:t>目</w:t>
      </w:r>
      <w:r>
        <w:rPr>
          <w:spacing w:val="1"/>
          <w:w w:val="95"/>
          <w:lang w:eastAsia="zh-CN"/>
        </w:rPr>
        <w:t>的</w:t>
      </w:r>
      <w:r>
        <w:rPr>
          <w:spacing w:val="4"/>
          <w:w w:val="95"/>
          <w:lang w:eastAsia="zh-CN"/>
        </w:rPr>
        <w:t>。</w:t>
      </w:r>
      <w:r>
        <w:rPr>
          <w:spacing w:val="1"/>
          <w:w w:val="95"/>
          <w:lang w:eastAsia="zh-CN"/>
        </w:rPr>
        <w:t>同</w:t>
      </w:r>
      <w:r>
        <w:rPr>
          <w:spacing w:val="4"/>
          <w:w w:val="95"/>
          <w:lang w:eastAsia="zh-CN"/>
        </w:rPr>
        <w:t>时</w:t>
      </w:r>
      <w:r>
        <w:rPr>
          <w:spacing w:val="1"/>
          <w:w w:val="95"/>
          <w:lang w:eastAsia="zh-CN"/>
        </w:rPr>
        <w:t>，农</w:t>
      </w:r>
      <w:r>
        <w:rPr>
          <w:spacing w:val="4"/>
          <w:w w:val="95"/>
          <w:lang w:eastAsia="zh-CN"/>
        </w:rPr>
        <w:t>村</w:t>
      </w:r>
      <w:r>
        <w:rPr>
          <w:spacing w:val="1"/>
          <w:w w:val="95"/>
          <w:lang w:eastAsia="zh-CN"/>
        </w:rPr>
        <w:t>公</w:t>
      </w:r>
      <w:r>
        <w:rPr>
          <w:spacing w:val="4"/>
          <w:w w:val="95"/>
          <w:lang w:eastAsia="zh-CN"/>
        </w:rPr>
        <w:t>路</w:t>
      </w:r>
      <w:r>
        <w:rPr>
          <w:spacing w:val="1"/>
          <w:w w:val="95"/>
          <w:lang w:eastAsia="zh-CN"/>
        </w:rPr>
        <w:t>深</w:t>
      </w:r>
      <w:r>
        <w:rPr>
          <w:spacing w:val="4"/>
          <w:w w:val="95"/>
          <w:lang w:eastAsia="zh-CN"/>
        </w:rPr>
        <w:t>入</w:t>
      </w:r>
      <w:r>
        <w:rPr>
          <w:spacing w:val="1"/>
          <w:w w:val="95"/>
          <w:lang w:eastAsia="zh-CN"/>
        </w:rPr>
        <w:t>广大</w:t>
      </w:r>
      <w:r>
        <w:rPr>
          <w:spacing w:val="4"/>
          <w:w w:val="95"/>
          <w:lang w:eastAsia="zh-CN"/>
        </w:rPr>
        <w:t>农</w:t>
      </w:r>
      <w:r>
        <w:rPr>
          <w:spacing w:val="1"/>
          <w:w w:val="95"/>
          <w:lang w:eastAsia="zh-CN"/>
        </w:rPr>
        <w:t>村</w:t>
      </w:r>
      <w:r>
        <w:rPr>
          <w:spacing w:val="4"/>
          <w:w w:val="95"/>
          <w:lang w:eastAsia="zh-CN"/>
        </w:rPr>
        <w:t>和</w:t>
      </w:r>
      <w:r>
        <w:rPr>
          <w:spacing w:val="1"/>
          <w:w w:val="95"/>
          <w:lang w:eastAsia="zh-CN"/>
        </w:rPr>
        <w:t>乡</w:t>
      </w:r>
      <w:r>
        <w:rPr>
          <w:spacing w:val="4"/>
          <w:w w:val="95"/>
          <w:lang w:eastAsia="zh-CN"/>
        </w:rPr>
        <w:t>镇</w:t>
      </w:r>
      <w:r>
        <w:rPr>
          <w:spacing w:val="1"/>
          <w:w w:val="95"/>
          <w:lang w:eastAsia="zh-CN"/>
        </w:rPr>
        <w:t>，直</w:t>
      </w:r>
      <w:r>
        <w:rPr>
          <w:spacing w:val="4"/>
          <w:w w:val="95"/>
          <w:lang w:eastAsia="zh-CN"/>
        </w:rPr>
        <w:t>接</w:t>
      </w:r>
      <w:r>
        <w:rPr>
          <w:w w:val="95"/>
          <w:lang w:eastAsia="zh-CN"/>
        </w:rPr>
        <w:t>为</w:t>
      </w:r>
      <w:r>
        <w:rPr>
          <w:spacing w:val="1"/>
          <w:w w:val="95"/>
          <w:lang w:eastAsia="zh-CN"/>
        </w:rPr>
        <w:t>乡</w:t>
      </w:r>
      <w:r>
        <w:rPr>
          <w:spacing w:val="4"/>
          <w:w w:val="95"/>
          <w:lang w:eastAsia="zh-CN"/>
        </w:rPr>
        <w:t>镇</w:t>
      </w:r>
      <w:r>
        <w:rPr>
          <w:spacing w:val="1"/>
          <w:w w:val="95"/>
          <w:lang w:eastAsia="zh-CN"/>
        </w:rPr>
        <w:t>企</w:t>
      </w:r>
      <w:r>
        <w:rPr>
          <w:spacing w:val="4"/>
          <w:w w:val="95"/>
          <w:lang w:eastAsia="zh-CN"/>
        </w:rPr>
        <w:t>业</w:t>
      </w:r>
      <w:r>
        <w:rPr>
          <w:spacing w:val="1"/>
          <w:w w:val="95"/>
          <w:lang w:eastAsia="zh-CN"/>
        </w:rPr>
        <w:t>、</w:t>
      </w:r>
      <w:r>
        <w:rPr>
          <w:spacing w:val="4"/>
          <w:w w:val="95"/>
          <w:lang w:eastAsia="zh-CN"/>
        </w:rPr>
        <w:t>农</w:t>
      </w:r>
      <w:r>
        <w:rPr>
          <w:spacing w:val="1"/>
          <w:w w:val="95"/>
          <w:lang w:eastAsia="zh-CN"/>
        </w:rPr>
        <w:t>产品</w:t>
      </w:r>
      <w:r>
        <w:rPr>
          <w:spacing w:val="4"/>
          <w:w w:val="95"/>
          <w:lang w:eastAsia="zh-CN"/>
        </w:rPr>
        <w:t>基</w:t>
      </w:r>
      <w:r>
        <w:rPr>
          <w:spacing w:val="1"/>
          <w:w w:val="95"/>
          <w:lang w:eastAsia="zh-CN"/>
        </w:rPr>
        <w:t>地</w:t>
      </w:r>
      <w:r>
        <w:rPr>
          <w:spacing w:val="4"/>
          <w:w w:val="95"/>
          <w:lang w:eastAsia="zh-CN"/>
        </w:rPr>
        <w:t>和</w:t>
      </w:r>
      <w:r>
        <w:rPr>
          <w:spacing w:val="1"/>
          <w:w w:val="95"/>
          <w:lang w:eastAsia="zh-CN"/>
        </w:rPr>
        <w:t>广</w:t>
      </w:r>
      <w:r>
        <w:rPr>
          <w:spacing w:val="4"/>
          <w:w w:val="95"/>
          <w:lang w:eastAsia="zh-CN"/>
        </w:rPr>
        <w:t>大</w:t>
      </w:r>
      <w:r>
        <w:rPr>
          <w:spacing w:val="1"/>
          <w:w w:val="95"/>
          <w:lang w:eastAsia="zh-CN"/>
        </w:rPr>
        <w:t>农村</w:t>
      </w:r>
      <w:r>
        <w:rPr>
          <w:spacing w:val="4"/>
          <w:w w:val="95"/>
          <w:lang w:eastAsia="zh-CN"/>
        </w:rPr>
        <w:t>服</w:t>
      </w:r>
      <w:r>
        <w:rPr>
          <w:spacing w:val="1"/>
          <w:w w:val="95"/>
          <w:lang w:eastAsia="zh-CN"/>
        </w:rPr>
        <w:t>务，对</w:t>
      </w:r>
      <w:r>
        <w:rPr>
          <w:spacing w:val="4"/>
          <w:w w:val="95"/>
          <w:lang w:eastAsia="zh-CN"/>
        </w:rPr>
        <w:t>促</w:t>
      </w:r>
      <w:r>
        <w:rPr>
          <w:spacing w:val="1"/>
          <w:w w:val="95"/>
          <w:lang w:eastAsia="zh-CN"/>
        </w:rPr>
        <w:t>进</w:t>
      </w:r>
      <w:r>
        <w:rPr>
          <w:spacing w:val="4"/>
          <w:w w:val="95"/>
          <w:lang w:eastAsia="zh-CN"/>
        </w:rPr>
        <w:t>农</w:t>
      </w:r>
      <w:r>
        <w:rPr>
          <w:spacing w:val="1"/>
          <w:w w:val="95"/>
          <w:lang w:eastAsia="zh-CN"/>
        </w:rPr>
        <w:t>村</w:t>
      </w:r>
      <w:r>
        <w:rPr>
          <w:spacing w:val="4"/>
          <w:w w:val="95"/>
          <w:lang w:eastAsia="zh-CN"/>
        </w:rPr>
        <w:t>小</w:t>
      </w:r>
      <w:r>
        <w:rPr>
          <w:spacing w:val="1"/>
          <w:w w:val="95"/>
          <w:lang w:eastAsia="zh-CN"/>
        </w:rPr>
        <w:t>城镇</w:t>
      </w:r>
      <w:r>
        <w:rPr>
          <w:spacing w:val="4"/>
          <w:w w:val="95"/>
          <w:lang w:eastAsia="zh-CN"/>
        </w:rPr>
        <w:t>建设</w:t>
      </w:r>
      <w:r>
        <w:rPr>
          <w:w w:val="95"/>
          <w:lang w:eastAsia="zh-CN"/>
        </w:rPr>
        <w:t>，</w:t>
      </w:r>
    </w:p>
    <w:p>
      <w:pPr>
        <w:spacing w:line="316" w:lineRule="auto"/>
        <w:jc w:val="both"/>
        <w:rPr>
          <w:rFonts w:hint="eastAsia" w:eastAsiaTheme="minorEastAsia"/>
          <w:lang w:eastAsia="zh-CN"/>
        </w:rPr>
        <w:sectPr>
          <w:pgSz w:w="11906" w:h="16840"/>
          <w:pgMar w:top="1060" w:right="940" w:bottom="1020" w:left="1300" w:header="805" w:footer="838" w:gutter="0"/>
          <w:cols w:space="720" w:num="1"/>
        </w:sectPr>
      </w:pPr>
    </w:p>
    <w:p>
      <w:pPr>
        <w:spacing w:before="17" w:line="280" w:lineRule="exact"/>
        <w:rPr>
          <w:sz w:val="28"/>
          <w:szCs w:val="28"/>
          <w:lang w:eastAsia="zh-CN"/>
        </w:rPr>
      </w:pPr>
    </w:p>
    <w:p>
      <w:pPr>
        <w:pStyle w:val="3"/>
        <w:spacing w:line="419" w:lineRule="exact"/>
        <w:ind w:right="277"/>
        <w:jc w:val="both"/>
        <w:rPr>
          <w:lang w:eastAsia="zh-CN"/>
        </w:rPr>
      </w:pPr>
      <w:r>
        <w:rPr>
          <w:spacing w:val="1"/>
          <w:w w:val="95"/>
          <w:lang w:eastAsia="zh-CN"/>
        </w:rPr>
        <w:t>加</w:t>
      </w:r>
      <w:r>
        <w:rPr>
          <w:spacing w:val="4"/>
          <w:w w:val="95"/>
          <w:lang w:eastAsia="zh-CN"/>
        </w:rPr>
        <w:t>强</w:t>
      </w:r>
      <w:r>
        <w:rPr>
          <w:spacing w:val="1"/>
          <w:w w:val="95"/>
          <w:lang w:eastAsia="zh-CN"/>
        </w:rPr>
        <w:t>城</w:t>
      </w:r>
      <w:r>
        <w:rPr>
          <w:spacing w:val="4"/>
          <w:w w:val="95"/>
          <w:lang w:eastAsia="zh-CN"/>
        </w:rPr>
        <w:t>乡</w:t>
      </w:r>
      <w:r>
        <w:rPr>
          <w:spacing w:val="1"/>
          <w:w w:val="95"/>
          <w:lang w:eastAsia="zh-CN"/>
        </w:rPr>
        <w:t>物</w:t>
      </w:r>
      <w:r>
        <w:rPr>
          <w:spacing w:val="4"/>
          <w:w w:val="95"/>
          <w:lang w:eastAsia="zh-CN"/>
        </w:rPr>
        <w:t>质</w:t>
      </w:r>
      <w:r>
        <w:rPr>
          <w:spacing w:val="1"/>
          <w:w w:val="95"/>
          <w:lang w:eastAsia="zh-CN"/>
        </w:rPr>
        <w:t>交流发</w:t>
      </w:r>
      <w:r>
        <w:rPr>
          <w:spacing w:val="4"/>
          <w:w w:val="95"/>
          <w:lang w:eastAsia="zh-CN"/>
        </w:rPr>
        <w:t>展</w:t>
      </w:r>
      <w:r>
        <w:rPr>
          <w:spacing w:val="1"/>
          <w:w w:val="95"/>
          <w:lang w:eastAsia="zh-CN"/>
        </w:rPr>
        <w:t>和</w:t>
      </w:r>
      <w:r>
        <w:rPr>
          <w:spacing w:val="4"/>
          <w:w w:val="95"/>
          <w:lang w:eastAsia="zh-CN"/>
        </w:rPr>
        <w:t>繁</w:t>
      </w:r>
      <w:r>
        <w:rPr>
          <w:spacing w:val="1"/>
          <w:w w:val="95"/>
          <w:lang w:eastAsia="zh-CN"/>
        </w:rPr>
        <w:t>荣</w:t>
      </w:r>
      <w:r>
        <w:rPr>
          <w:spacing w:val="4"/>
          <w:w w:val="95"/>
          <w:lang w:eastAsia="zh-CN"/>
        </w:rPr>
        <w:t>县</w:t>
      </w:r>
      <w:r>
        <w:rPr>
          <w:spacing w:val="1"/>
          <w:w w:val="95"/>
          <w:lang w:eastAsia="zh-CN"/>
        </w:rPr>
        <w:t>域经</w:t>
      </w:r>
      <w:r>
        <w:rPr>
          <w:spacing w:val="4"/>
          <w:w w:val="95"/>
          <w:lang w:eastAsia="zh-CN"/>
        </w:rPr>
        <w:t>济</w:t>
      </w:r>
      <w:r>
        <w:rPr>
          <w:spacing w:val="1"/>
          <w:w w:val="95"/>
          <w:lang w:eastAsia="zh-CN"/>
        </w:rPr>
        <w:t>和</w:t>
      </w:r>
      <w:r>
        <w:rPr>
          <w:spacing w:val="4"/>
          <w:w w:val="95"/>
          <w:lang w:eastAsia="zh-CN"/>
        </w:rPr>
        <w:t>农</w:t>
      </w:r>
      <w:r>
        <w:rPr>
          <w:spacing w:val="1"/>
          <w:w w:val="95"/>
          <w:lang w:eastAsia="zh-CN"/>
        </w:rPr>
        <w:t>村</w:t>
      </w:r>
      <w:r>
        <w:rPr>
          <w:spacing w:val="4"/>
          <w:w w:val="95"/>
          <w:lang w:eastAsia="zh-CN"/>
        </w:rPr>
        <w:t>经</w:t>
      </w:r>
      <w:r>
        <w:rPr>
          <w:spacing w:val="1"/>
          <w:w w:val="95"/>
          <w:lang w:eastAsia="zh-CN"/>
        </w:rPr>
        <w:t>济，方</w:t>
      </w:r>
      <w:r>
        <w:rPr>
          <w:spacing w:val="4"/>
          <w:w w:val="95"/>
          <w:lang w:eastAsia="zh-CN"/>
        </w:rPr>
        <w:t>便</w:t>
      </w:r>
      <w:r>
        <w:rPr>
          <w:spacing w:val="1"/>
          <w:w w:val="95"/>
          <w:lang w:eastAsia="zh-CN"/>
        </w:rPr>
        <w:t>人</w:t>
      </w:r>
      <w:r>
        <w:rPr>
          <w:spacing w:val="4"/>
          <w:w w:val="95"/>
          <w:lang w:eastAsia="zh-CN"/>
        </w:rPr>
        <w:t>民</w:t>
      </w:r>
      <w:r>
        <w:rPr>
          <w:spacing w:val="1"/>
          <w:w w:val="95"/>
          <w:lang w:eastAsia="zh-CN"/>
        </w:rPr>
        <w:t>生</w:t>
      </w:r>
      <w:r>
        <w:rPr>
          <w:w w:val="95"/>
          <w:lang w:eastAsia="zh-CN"/>
        </w:rPr>
        <w:t>活</w:t>
      </w:r>
    </w:p>
    <w:p>
      <w:pPr>
        <w:spacing w:before="10" w:line="140" w:lineRule="exact"/>
        <w:rPr>
          <w:sz w:val="14"/>
          <w:szCs w:val="14"/>
          <w:lang w:eastAsia="zh-CN"/>
        </w:rPr>
      </w:pPr>
    </w:p>
    <w:p>
      <w:pPr>
        <w:pStyle w:val="3"/>
        <w:spacing w:line="378" w:lineRule="auto"/>
        <w:ind w:left="744" w:right="6428" w:hanging="627"/>
        <w:rPr>
          <w:lang w:eastAsia="zh-CN"/>
        </w:rPr>
      </w:pPr>
      <w:r>
        <w:rPr>
          <w:w w:val="95"/>
          <w:lang w:eastAsia="zh-CN"/>
        </w:rPr>
        <w:t>具</w:t>
      </w:r>
      <w:r>
        <w:rPr>
          <w:spacing w:val="1"/>
          <w:w w:val="95"/>
          <w:lang w:eastAsia="zh-CN"/>
        </w:rPr>
        <w:t>有</w:t>
      </w:r>
      <w:r>
        <w:rPr>
          <w:w w:val="95"/>
          <w:lang w:eastAsia="zh-CN"/>
        </w:rPr>
        <w:t>十分</w:t>
      </w:r>
      <w:r>
        <w:rPr>
          <w:spacing w:val="1"/>
          <w:w w:val="95"/>
          <w:lang w:eastAsia="zh-CN"/>
        </w:rPr>
        <w:t>重</w:t>
      </w:r>
      <w:r>
        <w:rPr>
          <w:w w:val="95"/>
          <w:lang w:eastAsia="zh-CN"/>
        </w:rPr>
        <w:t>要的</w:t>
      </w:r>
      <w:r>
        <w:rPr>
          <w:spacing w:val="1"/>
          <w:w w:val="95"/>
          <w:lang w:eastAsia="zh-CN"/>
        </w:rPr>
        <w:t>地</w:t>
      </w:r>
      <w:r>
        <w:rPr>
          <w:w w:val="95"/>
          <w:lang w:eastAsia="zh-CN"/>
        </w:rPr>
        <w:t>位。</w:t>
      </w:r>
      <w:bookmarkStart w:id="4" w:name="_bookmark2"/>
      <w:bookmarkEnd w:id="4"/>
      <w:bookmarkStart w:id="5" w:name="1.2项目背景"/>
      <w:bookmarkEnd w:id="5"/>
      <w:r>
        <w:rPr>
          <w:spacing w:val="3"/>
          <w:lang w:eastAsia="zh-CN"/>
        </w:rPr>
        <w:t>1</w:t>
      </w:r>
      <w:r>
        <w:rPr>
          <w:spacing w:val="1"/>
          <w:lang w:eastAsia="zh-CN"/>
        </w:rPr>
        <w:t>.</w:t>
      </w:r>
      <w:r>
        <w:rPr>
          <w:lang w:eastAsia="zh-CN"/>
        </w:rPr>
        <w:t>2</w:t>
      </w:r>
      <w:r>
        <w:rPr>
          <w:spacing w:val="2"/>
          <w:lang w:eastAsia="zh-CN"/>
        </w:rPr>
        <w:t>项目背</w:t>
      </w:r>
      <w:r>
        <w:rPr>
          <w:lang w:eastAsia="zh-CN"/>
        </w:rPr>
        <w:t>景</w:t>
      </w:r>
    </w:p>
    <w:p>
      <w:pPr>
        <w:pStyle w:val="3"/>
        <w:spacing w:before="85" w:line="316" w:lineRule="auto"/>
        <w:ind w:firstLine="638"/>
        <w:rPr>
          <w:lang w:eastAsia="zh-CN"/>
        </w:rPr>
      </w:pPr>
      <w:r>
        <w:rPr>
          <w:lang w:eastAsia="zh-CN"/>
        </w:rPr>
        <w:t>中</w:t>
      </w:r>
      <w:r>
        <w:rPr>
          <w:spacing w:val="2"/>
          <w:lang w:eastAsia="zh-CN"/>
        </w:rPr>
        <w:t>共</w:t>
      </w:r>
      <w:r>
        <w:rPr>
          <w:lang w:eastAsia="zh-CN"/>
        </w:rPr>
        <w:t>中央</w:t>
      </w:r>
      <w:r>
        <w:rPr>
          <w:spacing w:val="2"/>
          <w:lang w:eastAsia="zh-CN"/>
        </w:rPr>
        <w:t>总</w:t>
      </w:r>
      <w:r>
        <w:rPr>
          <w:lang w:eastAsia="zh-CN"/>
        </w:rPr>
        <w:t>书记</w:t>
      </w:r>
      <w:r>
        <w:rPr>
          <w:spacing w:val="2"/>
          <w:lang w:eastAsia="zh-CN"/>
        </w:rPr>
        <w:t>习</w:t>
      </w:r>
      <w:r>
        <w:rPr>
          <w:lang w:eastAsia="zh-CN"/>
        </w:rPr>
        <w:t>近平于</w:t>
      </w:r>
      <w:r>
        <w:rPr>
          <w:spacing w:val="1"/>
          <w:lang w:eastAsia="zh-CN"/>
        </w:rPr>
        <w:t>20</w:t>
      </w:r>
      <w:r>
        <w:rPr>
          <w:spacing w:val="-2"/>
          <w:lang w:eastAsia="zh-CN"/>
        </w:rPr>
        <w:t>1</w:t>
      </w:r>
      <w:r>
        <w:rPr>
          <w:lang w:eastAsia="zh-CN"/>
        </w:rPr>
        <w:t>4年</w:t>
      </w:r>
      <w:r>
        <w:rPr>
          <w:spacing w:val="2"/>
          <w:lang w:eastAsia="zh-CN"/>
        </w:rPr>
        <w:t>提</w:t>
      </w:r>
      <w:r>
        <w:rPr>
          <w:lang w:eastAsia="zh-CN"/>
        </w:rPr>
        <w:t>出建</w:t>
      </w:r>
      <w:r>
        <w:rPr>
          <w:spacing w:val="2"/>
          <w:lang w:eastAsia="zh-CN"/>
        </w:rPr>
        <w:t>设</w:t>
      </w:r>
      <w:r>
        <w:rPr>
          <w:rFonts w:ascii="宋体" w:hAnsi="宋体" w:eastAsia="宋体" w:cs="宋体"/>
          <w:lang w:eastAsia="zh-CN"/>
        </w:rPr>
        <w:t>“</w:t>
      </w:r>
      <w:r>
        <w:rPr>
          <w:lang w:eastAsia="zh-CN"/>
        </w:rPr>
        <w:t>四</w:t>
      </w:r>
      <w:r>
        <w:rPr>
          <w:spacing w:val="2"/>
          <w:lang w:eastAsia="zh-CN"/>
        </w:rPr>
        <w:t>好</w:t>
      </w:r>
      <w:r>
        <w:rPr>
          <w:lang w:eastAsia="zh-CN"/>
        </w:rPr>
        <w:t>农村</w:t>
      </w:r>
      <w:r>
        <w:rPr>
          <w:spacing w:val="2"/>
          <w:lang w:eastAsia="zh-CN"/>
        </w:rPr>
        <w:t>路</w:t>
      </w:r>
      <w:r>
        <w:rPr>
          <w:rFonts w:ascii="宋体" w:hAnsi="宋体" w:eastAsia="宋体" w:cs="宋体"/>
          <w:lang w:eastAsia="zh-CN"/>
        </w:rPr>
        <w:t>”</w:t>
      </w:r>
      <w:r>
        <w:rPr>
          <w:spacing w:val="-85"/>
          <w:lang w:eastAsia="zh-CN"/>
        </w:rPr>
        <w:t>，</w:t>
      </w:r>
      <w:r>
        <w:rPr>
          <w:lang w:eastAsia="zh-CN"/>
        </w:rPr>
        <w:t>要</w:t>
      </w:r>
      <w:r>
        <w:rPr>
          <w:spacing w:val="2"/>
          <w:lang w:eastAsia="zh-CN"/>
        </w:rPr>
        <w:t>求</w:t>
      </w:r>
      <w:r>
        <w:rPr>
          <w:spacing w:val="5"/>
          <w:lang w:eastAsia="zh-CN"/>
        </w:rPr>
        <w:t>农</w:t>
      </w:r>
      <w:r>
        <w:rPr>
          <w:spacing w:val="2"/>
          <w:lang w:eastAsia="zh-CN"/>
        </w:rPr>
        <w:t>村公路</w:t>
      </w:r>
      <w:r>
        <w:rPr>
          <w:spacing w:val="5"/>
          <w:lang w:eastAsia="zh-CN"/>
        </w:rPr>
        <w:t>建</w:t>
      </w:r>
      <w:r>
        <w:rPr>
          <w:spacing w:val="2"/>
          <w:lang w:eastAsia="zh-CN"/>
        </w:rPr>
        <w:t>设</w:t>
      </w:r>
      <w:r>
        <w:rPr>
          <w:spacing w:val="5"/>
          <w:lang w:eastAsia="zh-CN"/>
        </w:rPr>
        <w:t>要</w:t>
      </w:r>
      <w:r>
        <w:rPr>
          <w:spacing w:val="2"/>
          <w:lang w:eastAsia="zh-CN"/>
        </w:rPr>
        <w:t>因</w:t>
      </w:r>
      <w:r>
        <w:rPr>
          <w:spacing w:val="5"/>
          <w:lang w:eastAsia="zh-CN"/>
        </w:rPr>
        <w:t>地</w:t>
      </w:r>
      <w:r>
        <w:rPr>
          <w:spacing w:val="2"/>
          <w:lang w:eastAsia="zh-CN"/>
        </w:rPr>
        <w:t>制宜</w:t>
      </w:r>
      <w:r>
        <w:rPr>
          <w:spacing w:val="5"/>
          <w:lang w:eastAsia="zh-CN"/>
        </w:rPr>
        <w:t>、</w:t>
      </w:r>
      <w:r>
        <w:rPr>
          <w:spacing w:val="2"/>
          <w:lang w:eastAsia="zh-CN"/>
        </w:rPr>
        <w:t>以</w:t>
      </w:r>
      <w:r>
        <w:rPr>
          <w:spacing w:val="5"/>
          <w:lang w:eastAsia="zh-CN"/>
        </w:rPr>
        <w:t>人</w:t>
      </w:r>
      <w:r>
        <w:rPr>
          <w:spacing w:val="2"/>
          <w:lang w:eastAsia="zh-CN"/>
        </w:rPr>
        <w:t>为</w:t>
      </w:r>
      <w:r>
        <w:rPr>
          <w:spacing w:val="5"/>
          <w:lang w:eastAsia="zh-CN"/>
        </w:rPr>
        <w:t>本</w:t>
      </w:r>
      <w:r>
        <w:rPr>
          <w:spacing w:val="2"/>
          <w:lang w:eastAsia="zh-CN"/>
        </w:rPr>
        <w:t>，</w:t>
      </w:r>
      <w:r>
        <w:rPr>
          <w:spacing w:val="5"/>
          <w:lang w:eastAsia="zh-CN"/>
        </w:rPr>
        <w:t>与</w:t>
      </w:r>
      <w:r>
        <w:rPr>
          <w:spacing w:val="2"/>
          <w:lang w:eastAsia="zh-CN"/>
        </w:rPr>
        <w:t>优化</w:t>
      </w:r>
      <w:r>
        <w:rPr>
          <w:spacing w:val="5"/>
          <w:lang w:eastAsia="zh-CN"/>
        </w:rPr>
        <w:t>村</w:t>
      </w:r>
      <w:r>
        <w:rPr>
          <w:spacing w:val="2"/>
          <w:lang w:eastAsia="zh-CN"/>
        </w:rPr>
        <w:t>镇</w:t>
      </w:r>
      <w:r>
        <w:rPr>
          <w:spacing w:val="5"/>
          <w:lang w:eastAsia="zh-CN"/>
        </w:rPr>
        <w:t>布</w:t>
      </w:r>
      <w:r>
        <w:rPr>
          <w:spacing w:val="2"/>
          <w:lang w:eastAsia="zh-CN"/>
        </w:rPr>
        <w:t>局</w:t>
      </w:r>
      <w:r>
        <w:rPr>
          <w:spacing w:val="5"/>
          <w:lang w:eastAsia="zh-CN"/>
        </w:rPr>
        <w:t>、</w:t>
      </w:r>
      <w:r>
        <w:rPr>
          <w:spacing w:val="2"/>
          <w:lang w:eastAsia="zh-CN"/>
        </w:rPr>
        <w:t>农村</w:t>
      </w:r>
      <w:r>
        <w:rPr>
          <w:lang w:eastAsia="zh-CN"/>
        </w:rPr>
        <w:t>经</w:t>
      </w:r>
      <w:r>
        <w:rPr>
          <w:w w:val="95"/>
          <w:lang w:eastAsia="zh-CN"/>
        </w:rPr>
        <w:t>济</w:t>
      </w:r>
      <w:r>
        <w:rPr>
          <w:spacing w:val="1"/>
          <w:w w:val="95"/>
          <w:lang w:eastAsia="zh-CN"/>
        </w:rPr>
        <w:t>发</w:t>
      </w:r>
      <w:r>
        <w:rPr>
          <w:w w:val="95"/>
          <w:lang w:eastAsia="zh-CN"/>
        </w:rPr>
        <w:t>展和</w:t>
      </w:r>
      <w:r>
        <w:rPr>
          <w:spacing w:val="1"/>
          <w:w w:val="95"/>
          <w:lang w:eastAsia="zh-CN"/>
        </w:rPr>
        <w:t>广</w:t>
      </w:r>
      <w:r>
        <w:rPr>
          <w:w w:val="95"/>
          <w:lang w:eastAsia="zh-CN"/>
        </w:rPr>
        <w:t>大农</w:t>
      </w:r>
      <w:r>
        <w:rPr>
          <w:spacing w:val="1"/>
          <w:w w:val="95"/>
          <w:lang w:eastAsia="zh-CN"/>
        </w:rPr>
        <w:t>民</w:t>
      </w:r>
      <w:r>
        <w:rPr>
          <w:w w:val="95"/>
          <w:lang w:eastAsia="zh-CN"/>
        </w:rPr>
        <w:t>安全</w:t>
      </w:r>
      <w:r>
        <w:rPr>
          <w:spacing w:val="1"/>
          <w:w w:val="95"/>
          <w:lang w:eastAsia="zh-CN"/>
        </w:rPr>
        <w:t>便</w:t>
      </w:r>
      <w:r>
        <w:rPr>
          <w:w w:val="95"/>
          <w:lang w:eastAsia="zh-CN"/>
        </w:rPr>
        <w:t>捷出</w:t>
      </w:r>
      <w:r>
        <w:rPr>
          <w:spacing w:val="1"/>
          <w:w w:val="95"/>
          <w:lang w:eastAsia="zh-CN"/>
        </w:rPr>
        <w:t>行</w:t>
      </w:r>
      <w:r>
        <w:rPr>
          <w:w w:val="95"/>
          <w:lang w:eastAsia="zh-CN"/>
        </w:rPr>
        <w:t>相适应</w:t>
      </w:r>
      <w:r>
        <w:rPr>
          <w:spacing w:val="-81"/>
          <w:w w:val="95"/>
          <w:lang w:eastAsia="zh-CN"/>
        </w:rPr>
        <w:t>，</w:t>
      </w:r>
      <w:r>
        <w:rPr>
          <w:w w:val="95"/>
          <w:lang w:eastAsia="zh-CN"/>
        </w:rPr>
        <w:t>要</w:t>
      </w:r>
      <w:r>
        <w:rPr>
          <w:spacing w:val="1"/>
          <w:w w:val="95"/>
          <w:lang w:eastAsia="zh-CN"/>
        </w:rPr>
        <w:t>进</w:t>
      </w:r>
      <w:r>
        <w:rPr>
          <w:w w:val="95"/>
          <w:lang w:eastAsia="zh-CN"/>
        </w:rPr>
        <w:t>一步</w:t>
      </w:r>
      <w:r>
        <w:rPr>
          <w:spacing w:val="1"/>
          <w:w w:val="95"/>
          <w:lang w:eastAsia="zh-CN"/>
        </w:rPr>
        <w:t>把</w:t>
      </w:r>
      <w:r>
        <w:rPr>
          <w:w w:val="95"/>
          <w:lang w:eastAsia="zh-CN"/>
        </w:rPr>
        <w:t>农村</w:t>
      </w:r>
      <w:r>
        <w:rPr>
          <w:spacing w:val="1"/>
          <w:w w:val="95"/>
          <w:lang w:eastAsia="zh-CN"/>
        </w:rPr>
        <w:t>公</w:t>
      </w:r>
      <w:r>
        <w:rPr>
          <w:w w:val="95"/>
          <w:lang w:eastAsia="zh-CN"/>
        </w:rPr>
        <w:t>路建</w:t>
      </w:r>
      <w:r>
        <w:rPr>
          <w:spacing w:val="1"/>
          <w:w w:val="95"/>
          <w:lang w:eastAsia="zh-CN"/>
        </w:rPr>
        <w:t>好</w:t>
      </w:r>
      <w:r>
        <w:rPr>
          <w:w w:val="95"/>
          <w:lang w:eastAsia="zh-CN"/>
        </w:rPr>
        <w:t>、</w:t>
      </w:r>
      <w:r>
        <w:rPr>
          <w:spacing w:val="2"/>
          <w:lang w:eastAsia="zh-CN"/>
        </w:rPr>
        <w:t>管</w:t>
      </w:r>
      <w:r>
        <w:rPr>
          <w:spacing w:val="5"/>
          <w:lang w:eastAsia="zh-CN"/>
        </w:rPr>
        <w:t>好</w:t>
      </w:r>
      <w:r>
        <w:rPr>
          <w:spacing w:val="2"/>
          <w:lang w:eastAsia="zh-CN"/>
        </w:rPr>
        <w:t>、</w:t>
      </w:r>
      <w:r>
        <w:rPr>
          <w:spacing w:val="5"/>
          <w:lang w:eastAsia="zh-CN"/>
        </w:rPr>
        <w:t>护</w:t>
      </w:r>
      <w:r>
        <w:rPr>
          <w:spacing w:val="2"/>
          <w:lang w:eastAsia="zh-CN"/>
        </w:rPr>
        <w:t>好</w:t>
      </w:r>
      <w:r>
        <w:rPr>
          <w:spacing w:val="5"/>
          <w:lang w:eastAsia="zh-CN"/>
        </w:rPr>
        <w:t>、</w:t>
      </w:r>
      <w:r>
        <w:rPr>
          <w:spacing w:val="2"/>
          <w:lang w:eastAsia="zh-CN"/>
        </w:rPr>
        <w:t>运营</w:t>
      </w:r>
      <w:r>
        <w:rPr>
          <w:spacing w:val="5"/>
          <w:lang w:eastAsia="zh-CN"/>
        </w:rPr>
        <w:t>好</w:t>
      </w:r>
      <w:r>
        <w:rPr>
          <w:spacing w:val="2"/>
          <w:lang w:eastAsia="zh-CN"/>
        </w:rPr>
        <w:t>，</w:t>
      </w:r>
      <w:r>
        <w:rPr>
          <w:spacing w:val="5"/>
          <w:lang w:eastAsia="zh-CN"/>
        </w:rPr>
        <w:t>逐</w:t>
      </w:r>
      <w:r>
        <w:rPr>
          <w:spacing w:val="2"/>
          <w:lang w:eastAsia="zh-CN"/>
        </w:rPr>
        <w:t>步</w:t>
      </w:r>
      <w:r>
        <w:rPr>
          <w:spacing w:val="5"/>
          <w:lang w:eastAsia="zh-CN"/>
        </w:rPr>
        <w:t>消</w:t>
      </w:r>
      <w:r>
        <w:rPr>
          <w:spacing w:val="2"/>
          <w:lang w:eastAsia="zh-CN"/>
        </w:rPr>
        <w:t>除</w:t>
      </w:r>
      <w:r>
        <w:rPr>
          <w:spacing w:val="5"/>
          <w:lang w:eastAsia="zh-CN"/>
        </w:rPr>
        <w:t>制</w:t>
      </w:r>
      <w:r>
        <w:rPr>
          <w:spacing w:val="2"/>
          <w:lang w:eastAsia="zh-CN"/>
        </w:rPr>
        <w:t>约农</w:t>
      </w:r>
      <w:r>
        <w:rPr>
          <w:spacing w:val="5"/>
          <w:lang w:eastAsia="zh-CN"/>
        </w:rPr>
        <w:t>村</w:t>
      </w:r>
      <w:r>
        <w:rPr>
          <w:spacing w:val="2"/>
          <w:lang w:eastAsia="zh-CN"/>
        </w:rPr>
        <w:t>发</w:t>
      </w:r>
      <w:r>
        <w:rPr>
          <w:spacing w:val="5"/>
          <w:lang w:eastAsia="zh-CN"/>
        </w:rPr>
        <w:t>展</w:t>
      </w:r>
      <w:r>
        <w:rPr>
          <w:spacing w:val="2"/>
          <w:lang w:eastAsia="zh-CN"/>
        </w:rPr>
        <w:t>的</w:t>
      </w:r>
      <w:r>
        <w:rPr>
          <w:spacing w:val="5"/>
          <w:lang w:eastAsia="zh-CN"/>
        </w:rPr>
        <w:t>交</w:t>
      </w:r>
      <w:r>
        <w:rPr>
          <w:spacing w:val="2"/>
          <w:lang w:eastAsia="zh-CN"/>
        </w:rPr>
        <w:t>通瓶</w:t>
      </w:r>
      <w:r>
        <w:rPr>
          <w:spacing w:val="5"/>
          <w:lang w:eastAsia="zh-CN"/>
        </w:rPr>
        <w:t>颈</w:t>
      </w:r>
      <w:r>
        <w:rPr>
          <w:spacing w:val="2"/>
          <w:lang w:eastAsia="zh-CN"/>
        </w:rPr>
        <w:t>，</w:t>
      </w:r>
      <w:r>
        <w:rPr>
          <w:spacing w:val="5"/>
          <w:lang w:eastAsia="zh-CN"/>
        </w:rPr>
        <w:t>为</w:t>
      </w:r>
      <w:r>
        <w:rPr>
          <w:spacing w:val="2"/>
          <w:lang w:eastAsia="zh-CN"/>
        </w:rPr>
        <w:t>广</w:t>
      </w:r>
      <w:r>
        <w:rPr>
          <w:lang w:eastAsia="zh-CN"/>
        </w:rPr>
        <w:t>大农</w:t>
      </w:r>
      <w:r>
        <w:rPr>
          <w:spacing w:val="2"/>
          <w:lang w:eastAsia="zh-CN"/>
        </w:rPr>
        <w:t>民</w:t>
      </w:r>
      <w:r>
        <w:rPr>
          <w:lang w:eastAsia="zh-CN"/>
        </w:rPr>
        <w:t>脱贫</w:t>
      </w:r>
      <w:r>
        <w:rPr>
          <w:spacing w:val="2"/>
          <w:lang w:eastAsia="zh-CN"/>
        </w:rPr>
        <w:t>致</w:t>
      </w:r>
      <w:r>
        <w:rPr>
          <w:lang w:eastAsia="zh-CN"/>
        </w:rPr>
        <w:t>富奔</w:t>
      </w:r>
      <w:r>
        <w:rPr>
          <w:spacing w:val="2"/>
          <w:lang w:eastAsia="zh-CN"/>
        </w:rPr>
        <w:t>小</w:t>
      </w:r>
      <w:r>
        <w:rPr>
          <w:lang w:eastAsia="zh-CN"/>
        </w:rPr>
        <w:t>康提</w:t>
      </w:r>
      <w:r>
        <w:rPr>
          <w:spacing w:val="2"/>
          <w:lang w:eastAsia="zh-CN"/>
        </w:rPr>
        <w:t>供</w:t>
      </w:r>
      <w:r>
        <w:rPr>
          <w:lang w:eastAsia="zh-CN"/>
        </w:rPr>
        <w:t>更好</w:t>
      </w:r>
      <w:r>
        <w:rPr>
          <w:spacing w:val="2"/>
          <w:lang w:eastAsia="zh-CN"/>
        </w:rPr>
        <w:t>的</w:t>
      </w:r>
      <w:r>
        <w:rPr>
          <w:lang w:eastAsia="zh-CN"/>
        </w:rPr>
        <w:t>保障。</w:t>
      </w:r>
    </w:p>
    <w:p>
      <w:pPr>
        <w:pStyle w:val="3"/>
        <w:spacing w:before="50"/>
        <w:ind w:left="756"/>
        <w:rPr>
          <w:rFonts w:ascii="宋体" w:hAnsi="宋体" w:eastAsia="宋体" w:cs="宋体"/>
          <w:lang w:eastAsia="zh-CN"/>
        </w:rPr>
      </w:pPr>
      <w:r>
        <w:rPr>
          <w:spacing w:val="1"/>
          <w:lang w:eastAsia="zh-CN"/>
        </w:rPr>
        <w:t>20</w:t>
      </w:r>
      <w:r>
        <w:rPr>
          <w:spacing w:val="-2"/>
          <w:lang w:eastAsia="zh-CN"/>
        </w:rPr>
        <w:t>1</w:t>
      </w:r>
      <w:r>
        <w:rPr>
          <w:lang w:eastAsia="zh-CN"/>
        </w:rPr>
        <w:t>5年5月</w:t>
      </w:r>
      <w:r>
        <w:rPr>
          <w:spacing w:val="1"/>
          <w:lang w:eastAsia="zh-CN"/>
        </w:rPr>
        <w:t>2</w:t>
      </w:r>
      <w:r>
        <w:rPr>
          <w:lang w:eastAsia="zh-CN"/>
        </w:rPr>
        <w:t>6</w:t>
      </w:r>
      <w:r>
        <w:rPr>
          <w:spacing w:val="2"/>
          <w:lang w:eastAsia="zh-CN"/>
        </w:rPr>
        <w:t>日</w:t>
      </w:r>
      <w:r>
        <w:rPr>
          <w:spacing w:val="-83"/>
          <w:lang w:eastAsia="zh-CN"/>
        </w:rPr>
        <w:t>，</w:t>
      </w:r>
      <w:r>
        <w:rPr>
          <w:lang w:eastAsia="zh-CN"/>
        </w:rPr>
        <w:t>交</w:t>
      </w:r>
      <w:r>
        <w:rPr>
          <w:spacing w:val="2"/>
          <w:lang w:eastAsia="zh-CN"/>
        </w:rPr>
        <w:t>通</w:t>
      </w:r>
      <w:r>
        <w:rPr>
          <w:lang w:eastAsia="zh-CN"/>
        </w:rPr>
        <w:t>运输</w:t>
      </w:r>
      <w:r>
        <w:rPr>
          <w:spacing w:val="2"/>
          <w:lang w:eastAsia="zh-CN"/>
        </w:rPr>
        <w:t>部</w:t>
      </w:r>
      <w:r>
        <w:rPr>
          <w:lang w:eastAsia="zh-CN"/>
        </w:rPr>
        <w:t>印</w:t>
      </w:r>
      <w:r>
        <w:rPr>
          <w:spacing w:val="-85"/>
          <w:lang w:eastAsia="zh-CN"/>
        </w:rPr>
        <w:t>发</w:t>
      </w:r>
      <w:r>
        <w:rPr>
          <w:spacing w:val="2"/>
          <w:lang w:eastAsia="zh-CN"/>
        </w:rPr>
        <w:t>《</w:t>
      </w:r>
      <w:r>
        <w:rPr>
          <w:lang w:eastAsia="zh-CN"/>
        </w:rPr>
        <w:t>关</w:t>
      </w:r>
      <w:r>
        <w:rPr>
          <w:spacing w:val="2"/>
          <w:lang w:eastAsia="zh-CN"/>
        </w:rPr>
        <w:t>于</w:t>
      </w:r>
      <w:r>
        <w:rPr>
          <w:lang w:eastAsia="zh-CN"/>
        </w:rPr>
        <w:t>推进</w:t>
      </w:r>
      <w:r>
        <w:rPr>
          <w:rFonts w:ascii="宋体" w:hAnsi="宋体" w:eastAsia="宋体" w:cs="宋体"/>
          <w:lang w:eastAsia="zh-CN"/>
        </w:rPr>
        <w:t>“</w:t>
      </w:r>
      <w:r>
        <w:rPr>
          <w:lang w:eastAsia="zh-CN"/>
        </w:rPr>
        <w:t>四</w:t>
      </w:r>
      <w:r>
        <w:rPr>
          <w:spacing w:val="2"/>
          <w:lang w:eastAsia="zh-CN"/>
        </w:rPr>
        <w:t>好</w:t>
      </w:r>
      <w:r>
        <w:rPr>
          <w:lang w:eastAsia="zh-CN"/>
        </w:rPr>
        <w:t>农村</w:t>
      </w:r>
      <w:r>
        <w:rPr>
          <w:spacing w:val="2"/>
          <w:lang w:eastAsia="zh-CN"/>
        </w:rPr>
        <w:t>路</w:t>
      </w:r>
      <w:r>
        <w:rPr>
          <w:rFonts w:ascii="宋体" w:hAnsi="宋体" w:eastAsia="宋体" w:cs="宋体"/>
          <w:lang w:eastAsia="zh-CN"/>
        </w:rPr>
        <w:t>”</w:t>
      </w:r>
    </w:p>
    <w:p>
      <w:pPr>
        <w:spacing w:before="10" w:line="140" w:lineRule="exact"/>
        <w:rPr>
          <w:sz w:val="14"/>
          <w:szCs w:val="14"/>
          <w:lang w:eastAsia="zh-CN"/>
        </w:rPr>
      </w:pPr>
    </w:p>
    <w:p>
      <w:pPr>
        <w:pStyle w:val="3"/>
        <w:spacing w:line="316" w:lineRule="auto"/>
        <w:ind w:right="188"/>
        <w:jc w:val="both"/>
        <w:rPr>
          <w:lang w:eastAsia="zh-CN"/>
        </w:rPr>
      </w:pPr>
      <w:r>
        <w:rPr>
          <w:lang w:eastAsia="zh-CN"/>
        </w:rPr>
        <w:t>建</w:t>
      </w:r>
      <w:r>
        <w:rPr>
          <w:spacing w:val="2"/>
          <w:lang w:eastAsia="zh-CN"/>
        </w:rPr>
        <w:t>设</w:t>
      </w:r>
      <w:r>
        <w:rPr>
          <w:lang w:eastAsia="zh-CN"/>
        </w:rPr>
        <w:t>的意见</w:t>
      </w:r>
      <w:r>
        <w:rPr>
          <w:spacing w:val="-13"/>
          <w:lang w:eastAsia="zh-CN"/>
        </w:rPr>
        <w:t>》</w:t>
      </w:r>
      <w:r>
        <w:rPr>
          <w:spacing w:val="-28"/>
          <w:lang w:eastAsia="zh-CN"/>
        </w:rPr>
        <w:t>。</w:t>
      </w:r>
      <w:r>
        <w:rPr>
          <w:lang w:eastAsia="zh-CN"/>
        </w:rPr>
        <w:t>《意</w:t>
      </w:r>
      <w:r>
        <w:rPr>
          <w:spacing w:val="2"/>
          <w:lang w:eastAsia="zh-CN"/>
        </w:rPr>
        <w:t>见</w:t>
      </w:r>
      <w:r>
        <w:rPr>
          <w:spacing w:val="-16"/>
          <w:lang w:eastAsia="zh-CN"/>
        </w:rPr>
        <w:t>》</w:t>
      </w:r>
      <w:r>
        <w:rPr>
          <w:lang w:eastAsia="zh-CN"/>
        </w:rPr>
        <w:t>提</w:t>
      </w:r>
      <w:r>
        <w:rPr>
          <w:spacing w:val="2"/>
          <w:lang w:eastAsia="zh-CN"/>
        </w:rPr>
        <w:t>出</w:t>
      </w:r>
      <w:r>
        <w:rPr>
          <w:spacing w:val="-16"/>
          <w:lang w:eastAsia="zh-CN"/>
        </w:rPr>
        <w:t>，</w:t>
      </w:r>
      <w:r>
        <w:rPr>
          <w:lang w:eastAsia="zh-CN"/>
        </w:rPr>
        <w:t>到</w:t>
      </w:r>
      <w:r>
        <w:rPr>
          <w:spacing w:val="1"/>
          <w:lang w:eastAsia="zh-CN"/>
        </w:rPr>
        <w:t>20</w:t>
      </w:r>
      <w:r>
        <w:rPr>
          <w:spacing w:val="-2"/>
          <w:lang w:eastAsia="zh-CN"/>
        </w:rPr>
        <w:t>2</w:t>
      </w:r>
      <w:r>
        <w:rPr>
          <w:lang w:eastAsia="zh-CN"/>
        </w:rPr>
        <w:t>0年</w:t>
      </w:r>
      <w:r>
        <w:rPr>
          <w:spacing w:val="-13"/>
          <w:lang w:eastAsia="zh-CN"/>
        </w:rPr>
        <w:t>，</w:t>
      </w:r>
      <w:r>
        <w:rPr>
          <w:lang w:eastAsia="zh-CN"/>
        </w:rPr>
        <w:t>全</w:t>
      </w:r>
      <w:r>
        <w:rPr>
          <w:spacing w:val="2"/>
          <w:lang w:eastAsia="zh-CN"/>
        </w:rPr>
        <w:t>国</w:t>
      </w:r>
      <w:r>
        <w:rPr>
          <w:lang w:eastAsia="zh-CN"/>
        </w:rPr>
        <w:t>乡</w:t>
      </w:r>
      <w:r>
        <w:rPr>
          <w:spacing w:val="2"/>
          <w:lang w:eastAsia="zh-CN"/>
        </w:rPr>
        <w:t>镇</w:t>
      </w:r>
      <w:r>
        <w:rPr>
          <w:lang w:eastAsia="zh-CN"/>
        </w:rPr>
        <w:t>和建</w:t>
      </w:r>
      <w:r>
        <w:rPr>
          <w:spacing w:val="2"/>
          <w:lang w:eastAsia="zh-CN"/>
        </w:rPr>
        <w:t>制</w:t>
      </w:r>
      <w:r>
        <w:rPr>
          <w:lang w:eastAsia="zh-CN"/>
        </w:rPr>
        <w:t>村</w:t>
      </w:r>
      <w:r>
        <w:rPr>
          <w:spacing w:val="2"/>
          <w:lang w:eastAsia="zh-CN"/>
        </w:rPr>
        <w:t>全</w:t>
      </w:r>
      <w:r>
        <w:rPr>
          <w:lang w:eastAsia="zh-CN"/>
        </w:rPr>
        <w:t>部</w:t>
      </w:r>
      <w:r>
        <w:rPr>
          <w:spacing w:val="2"/>
          <w:lang w:eastAsia="zh-CN"/>
        </w:rPr>
        <w:t>通</w:t>
      </w:r>
      <w:r>
        <w:rPr>
          <w:spacing w:val="5"/>
          <w:lang w:eastAsia="zh-CN"/>
        </w:rPr>
        <w:t>硬</w:t>
      </w:r>
      <w:r>
        <w:rPr>
          <w:spacing w:val="2"/>
          <w:lang w:eastAsia="zh-CN"/>
        </w:rPr>
        <w:t>化</w:t>
      </w:r>
      <w:r>
        <w:rPr>
          <w:spacing w:val="5"/>
          <w:lang w:eastAsia="zh-CN"/>
        </w:rPr>
        <w:t>路</w:t>
      </w:r>
      <w:r>
        <w:rPr>
          <w:spacing w:val="2"/>
          <w:lang w:eastAsia="zh-CN"/>
        </w:rPr>
        <w:t>，</w:t>
      </w:r>
      <w:r>
        <w:rPr>
          <w:spacing w:val="5"/>
          <w:lang w:eastAsia="zh-CN"/>
        </w:rPr>
        <w:t>养</w:t>
      </w:r>
      <w:r>
        <w:rPr>
          <w:spacing w:val="2"/>
          <w:lang w:eastAsia="zh-CN"/>
        </w:rPr>
        <w:t>护经费</w:t>
      </w:r>
      <w:r>
        <w:rPr>
          <w:spacing w:val="5"/>
          <w:lang w:eastAsia="zh-CN"/>
        </w:rPr>
        <w:t>全</w:t>
      </w:r>
      <w:r>
        <w:rPr>
          <w:spacing w:val="2"/>
          <w:lang w:eastAsia="zh-CN"/>
        </w:rPr>
        <w:t>部</w:t>
      </w:r>
      <w:r>
        <w:rPr>
          <w:spacing w:val="5"/>
          <w:lang w:eastAsia="zh-CN"/>
        </w:rPr>
        <w:t>纳</w:t>
      </w:r>
      <w:r>
        <w:rPr>
          <w:spacing w:val="2"/>
          <w:lang w:eastAsia="zh-CN"/>
        </w:rPr>
        <w:t>入</w:t>
      </w:r>
      <w:r>
        <w:rPr>
          <w:spacing w:val="5"/>
          <w:lang w:eastAsia="zh-CN"/>
        </w:rPr>
        <w:t>财</w:t>
      </w:r>
      <w:r>
        <w:rPr>
          <w:spacing w:val="2"/>
          <w:lang w:eastAsia="zh-CN"/>
        </w:rPr>
        <w:t>政预</w:t>
      </w:r>
      <w:r>
        <w:rPr>
          <w:spacing w:val="5"/>
          <w:lang w:eastAsia="zh-CN"/>
        </w:rPr>
        <w:t>算</w:t>
      </w:r>
      <w:r>
        <w:rPr>
          <w:spacing w:val="2"/>
          <w:lang w:eastAsia="zh-CN"/>
        </w:rPr>
        <w:t>，</w:t>
      </w:r>
      <w:r>
        <w:rPr>
          <w:spacing w:val="5"/>
          <w:lang w:eastAsia="zh-CN"/>
        </w:rPr>
        <w:t>具</w:t>
      </w:r>
      <w:r>
        <w:rPr>
          <w:spacing w:val="2"/>
          <w:lang w:eastAsia="zh-CN"/>
        </w:rPr>
        <w:t>备</w:t>
      </w:r>
      <w:r>
        <w:rPr>
          <w:spacing w:val="5"/>
          <w:lang w:eastAsia="zh-CN"/>
        </w:rPr>
        <w:t>条</w:t>
      </w:r>
      <w:r>
        <w:rPr>
          <w:spacing w:val="2"/>
          <w:lang w:eastAsia="zh-CN"/>
        </w:rPr>
        <w:t>件</w:t>
      </w:r>
      <w:r>
        <w:rPr>
          <w:spacing w:val="5"/>
          <w:lang w:eastAsia="zh-CN"/>
        </w:rPr>
        <w:t>的</w:t>
      </w:r>
      <w:r>
        <w:rPr>
          <w:spacing w:val="2"/>
          <w:lang w:eastAsia="zh-CN"/>
        </w:rPr>
        <w:t>建制</w:t>
      </w:r>
      <w:r>
        <w:rPr>
          <w:spacing w:val="5"/>
          <w:lang w:eastAsia="zh-CN"/>
        </w:rPr>
        <w:t>村</w:t>
      </w:r>
      <w:r>
        <w:rPr>
          <w:spacing w:val="2"/>
          <w:lang w:eastAsia="zh-CN"/>
        </w:rPr>
        <w:t>全</w:t>
      </w:r>
      <w:r>
        <w:rPr>
          <w:spacing w:val="5"/>
          <w:lang w:eastAsia="zh-CN"/>
        </w:rPr>
        <w:t>部</w:t>
      </w:r>
      <w:r>
        <w:rPr>
          <w:lang w:eastAsia="zh-CN"/>
        </w:rPr>
        <w:t>通</w:t>
      </w:r>
      <w:r>
        <w:rPr>
          <w:spacing w:val="2"/>
          <w:lang w:eastAsia="zh-CN"/>
        </w:rPr>
        <w:t>客</w:t>
      </w:r>
      <w:r>
        <w:rPr>
          <w:spacing w:val="5"/>
          <w:lang w:eastAsia="zh-CN"/>
        </w:rPr>
        <w:t>车</w:t>
      </w:r>
      <w:r>
        <w:rPr>
          <w:spacing w:val="2"/>
          <w:lang w:eastAsia="zh-CN"/>
        </w:rPr>
        <w:t>，</w:t>
      </w:r>
      <w:r>
        <w:rPr>
          <w:spacing w:val="5"/>
          <w:lang w:eastAsia="zh-CN"/>
        </w:rPr>
        <w:t>基</w:t>
      </w:r>
      <w:r>
        <w:rPr>
          <w:spacing w:val="2"/>
          <w:lang w:eastAsia="zh-CN"/>
        </w:rPr>
        <w:t>本</w:t>
      </w:r>
      <w:r>
        <w:rPr>
          <w:spacing w:val="5"/>
          <w:lang w:eastAsia="zh-CN"/>
        </w:rPr>
        <w:t>建</w:t>
      </w:r>
      <w:r>
        <w:rPr>
          <w:spacing w:val="2"/>
          <w:lang w:eastAsia="zh-CN"/>
        </w:rPr>
        <w:t>成覆</w:t>
      </w:r>
      <w:r>
        <w:rPr>
          <w:spacing w:val="5"/>
          <w:lang w:eastAsia="zh-CN"/>
        </w:rPr>
        <w:t>盖</w:t>
      </w:r>
      <w:r>
        <w:rPr>
          <w:spacing w:val="2"/>
          <w:lang w:eastAsia="zh-CN"/>
        </w:rPr>
        <w:t>县</w:t>
      </w:r>
      <w:r>
        <w:rPr>
          <w:spacing w:val="5"/>
          <w:lang w:eastAsia="zh-CN"/>
        </w:rPr>
        <w:t>、</w:t>
      </w:r>
      <w:r>
        <w:rPr>
          <w:spacing w:val="2"/>
          <w:lang w:eastAsia="zh-CN"/>
        </w:rPr>
        <w:t>乡</w:t>
      </w:r>
      <w:r>
        <w:rPr>
          <w:spacing w:val="5"/>
          <w:lang w:eastAsia="zh-CN"/>
        </w:rPr>
        <w:t>、</w:t>
      </w:r>
      <w:r>
        <w:rPr>
          <w:spacing w:val="2"/>
          <w:lang w:eastAsia="zh-CN"/>
        </w:rPr>
        <w:t>村</w:t>
      </w:r>
      <w:r>
        <w:rPr>
          <w:spacing w:val="5"/>
          <w:lang w:eastAsia="zh-CN"/>
        </w:rPr>
        <w:t>三</w:t>
      </w:r>
      <w:r>
        <w:rPr>
          <w:spacing w:val="2"/>
          <w:lang w:eastAsia="zh-CN"/>
        </w:rPr>
        <w:t>级农</w:t>
      </w:r>
      <w:r>
        <w:rPr>
          <w:spacing w:val="5"/>
          <w:lang w:eastAsia="zh-CN"/>
        </w:rPr>
        <w:t>村</w:t>
      </w:r>
      <w:r>
        <w:rPr>
          <w:spacing w:val="2"/>
          <w:lang w:eastAsia="zh-CN"/>
        </w:rPr>
        <w:t>物</w:t>
      </w:r>
      <w:r>
        <w:rPr>
          <w:spacing w:val="5"/>
          <w:lang w:eastAsia="zh-CN"/>
        </w:rPr>
        <w:t>流</w:t>
      </w:r>
      <w:r>
        <w:rPr>
          <w:spacing w:val="2"/>
          <w:lang w:eastAsia="zh-CN"/>
        </w:rPr>
        <w:t>网</w:t>
      </w:r>
      <w:r>
        <w:rPr>
          <w:spacing w:val="5"/>
          <w:lang w:eastAsia="zh-CN"/>
        </w:rPr>
        <w:t>络</w:t>
      </w:r>
      <w:r>
        <w:rPr>
          <w:spacing w:val="2"/>
          <w:lang w:eastAsia="zh-CN"/>
        </w:rPr>
        <w:t>，实</w:t>
      </w:r>
      <w:r>
        <w:rPr>
          <w:spacing w:val="5"/>
          <w:lang w:eastAsia="zh-CN"/>
        </w:rPr>
        <w:t>现</w:t>
      </w:r>
      <w:r>
        <w:rPr>
          <w:spacing w:val="2"/>
          <w:lang w:eastAsia="zh-CN"/>
        </w:rPr>
        <w:t>“建</w:t>
      </w:r>
      <w:r>
        <w:rPr>
          <w:spacing w:val="5"/>
          <w:lang w:eastAsia="zh-CN"/>
        </w:rPr>
        <w:t>好</w:t>
      </w:r>
      <w:r>
        <w:rPr>
          <w:lang w:eastAsia="zh-CN"/>
        </w:rPr>
        <w:t>、</w:t>
      </w:r>
      <w:r>
        <w:rPr>
          <w:spacing w:val="2"/>
          <w:lang w:eastAsia="zh-CN"/>
        </w:rPr>
        <w:t>管</w:t>
      </w:r>
      <w:r>
        <w:rPr>
          <w:spacing w:val="5"/>
          <w:lang w:eastAsia="zh-CN"/>
        </w:rPr>
        <w:t>好</w:t>
      </w:r>
      <w:r>
        <w:rPr>
          <w:spacing w:val="2"/>
          <w:lang w:eastAsia="zh-CN"/>
        </w:rPr>
        <w:t>、</w:t>
      </w:r>
      <w:r>
        <w:rPr>
          <w:spacing w:val="5"/>
          <w:lang w:eastAsia="zh-CN"/>
        </w:rPr>
        <w:t>护</w:t>
      </w:r>
      <w:r>
        <w:rPr>
          <w:spacing w:val="2"/>
          <w:lang w:eastAsia="zh-CN"/>
        </w:rPr>
        <w:t>好</w:t>
      </w:r>
      <w:r>
        <w:rPr>
          <w:spacing w:val="5"/>
          <w:lang w:eastAsia="zh-CN"/>
        </w:rPr>
        <w:t>、</w:t>
      </w:r>
      <w:r>
        <w:rPr>
          <w:spacing w:val="2"/>
          <w:lang w:eastAsia="zh-CN"/>
        </w:rPr>
        <w:t>运营好</w:t>
      </w:r>
      <w:r>
        <w:rPr>
          <w:spacing w:val="5"/>
          <w:lang w:eastAsia="zh-CN"/>
        </w:rPr>
        <w:t>”</w:t>
      </w:r>
      <w:r>
        <w:rPr>
          <w:spacing w:val="2"/>
          <w:lang w:eastAsia="zh-CN"/>
        </w:rPr>
        <w:t>农</w:t>
      </w:r>
      <w:r>
        <w:rPr>
          <w:spacing w:val="5"/>
          <w:lang w:eastAsia="zh-CN"/>
        </w:rPr>
        <w:t>村</w:t>
      </w:r>
      <w:r>
        <w:rPr>
          <w:spacing w:val="2"/>
          <w:lang w:eastAsia="zh-CN"/>
        </w:rPr>
        <w:t>公</w:t>
      </w:r>
      <w:r>
        <w:rPr>
          <w:spacing w:val="5"/>
          <w:lang w:eastAsia="zh-CN"/>
        </w:rPr>
        <w:t>路</w:t>
      </w:r>
      <w:r>
        <w:rPr>
          <w:spacing w:val="2"/>
          <w:lang w:eastAsia="zh-CN"/>
        </w:rPr>
        <w:t>的</w:t>
      </w:r>
      <w:r>
        <w:rPr>
          <w:spacing w:val="5"/>
          <w:lang w:eastAsia="zh-CN"/>
        </w:rPr>
        <w:t>总</w:t>
      </w:r>
      <w:r>
        <w:rPr>
          <w:spacing w:val="2"/>
          <w:lang w:eastAsia="zh-CN"/>
        </w:rPr>
        <w:t>目标</w:t>
      </w:r>
      <w:r>
        <w:rPr>
          <w:spacing w:val="5"/>
          <w:lang w:eastAsia="zh-CN"/>
        </w:rPr>
        <w:t>。</w:t>
      </w:r>
      <w:r>
        <w:rPr>
          <w:spacing w:val="2"/>
          <w:lang w:eastAsia="zh-CN"/>
        </w:rPr>
        <w:t>交</w:t>
      </w:r>
      <w:r>
        <w:rPr>
          <w:spacing w:val="5"/>
          <w:lang w:eastAsia="zh-CN"/>
        </w:rPr>
        <w:t>通</w:t>
      </w:r>
      <w:r>
        <w:rPr>
          <w:spacing w:val="2"/>
          <w:lang w:eastAsia="zh-CN"/>
        </w:rPr>
        <w:t>运</w:t>
      </w:r>
      <w:r>
        <w:rPr>
          <w:spacing w:val="5"/>
          <w:lang w:eastAsia="zh-CN"/>
        </w:rPr>
        <w:t>输</w:t>
      </w:r>
      <w:r>
        <w:rPr>
          <w:spacing w:val="2"/>
          <w:lang w:eastAsia="zh-CN"/>
        </w:rPr>
        <w:t>部</w:t>
      </w:r>
      <w:r>
        <w:rPr>
          <w:spacing w:val="5"/>
          <w:lang w:eastAsia="zh-CN"/>
        </w:rPr>
        <w:t>将</w:t>
      </w:r>
      <w:r>
        <w:rPr>
          <w:spacing w:val="2"/>
          <w:lang w:eastAsia="zh-CN"/>
        </w:rPr>
        <w:t>通过</w:t>
      </w:r>
      <w:r>
        <w:rPr>
          <w:spacing w:val="5"/>
          <w:lang w:eastAsia="zh-CN"/>
        </w:rPr>
        <w:t>采</w:t>
      </w:r>
      <w:r>
        <w:rPr>
          <w:lang w:eastAsia="zh-CN"/>
        </w:rPr>
        <w:t>取</w:t>
      </w:r>
      <w:r>
        <w:rPr>
          <w:spacing w:val="2"/>
          <w:lang w:eastAsia="zh-CN"/>
        </w:rPr>
        <w:t>加</w:t>
      </w:r>
      <w:r>
        <w:rPr>
          <w:spacing w:val="5"/>
          <w:lang w:eastAsia="zh-CN"/>
        </w:rPr>
        <w:t>强</w:t>
      </w:r>
      <w:r>
        <w:rPr>
          <w:spacing w:val="2"/>
          <w:lang w:eastAsia="zh-CN"/>
        </w:rPr>
        <w:t>组</w:t>
      </w:r>
      <w:r>
        <w:rPr>
          <w:spacing w:val="5"/>
          <w:lang w:eastAsia="zh-CN"/>
        </w:rPr>
        <w:t>织</w:t>
      </w:r>
      <w:r>
        <w:rPr>
          <w:spacing w:val="2"/>
          <w:lang w:eastAsia="zh-CN"/>
        </w:rPr>
        <w:t>领</w:t>
      </w:r>
      <w:r>
        <w:rPr>
          <w:spacing w:val="5"/>
          <w:lang w:eastAsia="zh-CN"/>
        </w:rPr>
        <w:t>导</w:t>
      </w:r>
      <w:r>
        <w:rPr>
          <w:spacing w:val="2"/>
          <w:lang w:eastAsia="zh-CN"/>
        </w:rPr>
        <w:t>、夯</w:t>
      </w:r>
      <w:r>
        <w:rPr>
          <w:spacing w:val="5"/>
          <w:lang w:eastAsia="zh-CN"/>
        </w:rPr>
        <w:t>实</w:t>
      </w:r>
      <w:r>
        <w:rPr>
          <w:spacing w:val="2"/>
          <w:lang w:eastAsia="zh-CN"/>
        </w:rPr>
        <w:t>工</w:t>
      </w:r>
      <w:r>
        <w:rPr>
          <w:spacing w:val="5"/>
          <w:lang w:eastAsia="zh-CN"/>
        </w:rPr>
        <w:t>作</w:t>
      </w:r>
      <w:r>
        <w:rPr>
          <w:spacing w:val="2"/>
          <w:lang w:eastAsia="zh-CN"/>
        </w:rPr>
        <w:t>责</w:t>
      </w:r>
      <w:r>
        <w:rPr>
          <w:spacing w:val="5"/>
          <w:lang w:eastAsia="zh-CN"/>
        </w:rPr>
        <w:t>任</w:t>
      </w:r>
      <w:r>
        <w:rPr>
          <w:spacing w:val="2"/>
          <w:lang w:eastAsia="zh-CN"/>
        </w:rPr>
        <w:t>、</w:t>
      </w:r>
      <w:r>
        <w:rPr>
          <w:spacing w:val="5"/>
          <w:lang w:eastAsia="zh-CN"/>
        </w:rPr>
        <w:t>开</w:t>
      </w:r>
      <w:r>
        <w:rPr>
          <w:spacing w:val="2"/>
          <w:lang w:eastAsia="zh-CN"/>
        </w:rPr>
        <w:t>展示</w:t>
      </w:r>
      <w:r>
        <w:rPr>
          <w:spacing w:val="5"/>
          <w:lang w:eastAsia="zh-CN"/>
        </w:rPr>
        <w:t>范</w:t>
      </w:r>
      <w:r>
        <w:rPr>
          <w:spacing w:val="2"/>
          <w:lang w:eastAsia="zh-CN"/>
        </w:rPr>
        <w:t>县</w:t>
      </w:r>
      <w:r>
        <w:rPr>
          <w:spacing w:val="5"/>
          <w:lang w:eastAsia="zh-CN"/>
        </w:rPr>
        <w:t>创</w:t>
      </w:r>
      <w:r>
        <w:rPr>
          <w:spacing w:val="2"/>
          <w:lang w:eastAsia="zh-CN"/>
        </w:rPr>
        <w:t>建</w:t>
      </w:r>
      <w:r>
        <w:rPr>
          <w:spacing w:val="5"/>
          <w:lang w:eastAsia="zh-CN"/>
        </w:rPr>
        <w:t>活</w:t>
      </w:r>
      <w:r>
        <w:rPr>
          <w:spacing w:val="2"/>
          <w:lang w:eastAsia="zh-CN"/>
        </w:rPr>
        <w:t>动、</w:t>
      </w:r>
      <w:r>
        <w:rPr>
          <w:spacing w:val="5"/>
          <w:lang w:eastAsia="zh-CN"/>
        </w:rPr>
        <w:t>加</w:t>
      </w:r>
      <w:r>
        <w:rPr>
          <w:spacing w:val="2"/>
          <w:lang w:eastAsia="zh-CN"/>
        </w:rPr>
        <w:t>强</w:t>
      </w:r>
      <w:r>
        <w:rPr>
          <w:spacing w:val="5"/>
          <w:lang w:eastAsia="zh-CN"/>
        </w:rPr>
        <w:t>监</w:t>
      </w:r>
      <w:r>
        <w:rPr>
          <w:spacing w:val="2"/>
          <w:lang w:eastAsia="zh-CN"/>
        </w:rPr>
        <w:t>督</w:t>
      </w:r>
      <w:r>
        <w:rPr>
          <w:lang w:eastAsia="zh-CN"/>
        </w:rPr>
        <w:t>考核</w:t>
      </w:r>
      <w:r>
        <w:rPr>
          <w:spacing w:val="-42"/>
          <w:lang w:eastAsia="zh-CN"/>
        </w:rPr>
        <w:t>、</w:t>
      </w:r>
      <w:r>
        <w:rPr>
          <w:lang w:eastAsia="zh-CN"/>
        </w:rPr>
        <w:t>加</w:t>
      </w:r>
      <w:r>
        <w:rPr>
          <w:spacing w:val="2"/>
          <w:lang w:eastAsia="zh-CN"/>
        </w:rPr>
        <w:t>强</w:t>
      </w:r>
      <w:r>
        <w:rPr>
          <w:lang w:eastAsia="zh-CN"/>
        </w:rPr>
        <w:t>资金</w:t>
      </w:r>
      <w:r>
        <w:rPr>
          <w:spacing w:val="2"/>
          <w:lang w:eastAsia="zh-CN"/>
        </w:rPr>
        <w:t>保</w:t>
      </w:r>
      <w:r>
        <w:rPr>
          <w:lang w:eastAsia="zh-CN"/>
        </w:rPr>
        <w:t>障等</w:t>
      </w:r>
      <w:r>
        <w:rPr>
          <w:spacing w:val="2"/>
          <w:lang w:eastAsia="zh-CN"/>
        </w:rPr>
        <w:t>有</w:t>
      </w:r>
      <w:r>
        <w:rPr>
          <w:lang w:eastAsia="zh-CN"/>
        </w:rPr>
        <w:t>效措施</w:t>
      </w:r>
      <w:r>
        <w:rPr>
          <w:spacing w:val="-42"/>
          <w:lang w:eastAsia="zh-CN"/>
        </w:rPr>
        <w:t>，</w:t>
      </w:r>
      <w:r>
        <w:rPr>
          <w:lang w:eastAsia="zh-CN"/>
        </w:rPr>
        <w:t>确</w:t>
      </w:r>
      <w:r>
        <w:rPr>
          <w:spacing w:val="2"/>
          <w:lang w:eastAsia="zh-CN"/>
        </w:rPr>
        <w:t>保</w:t>
      </w:r>
      <w:r>
        <w:rPr>
          <w:lang w:eastAsia="zh-CN"/>
        </w:rPr>
        <w:t>到</w:t>
      </w:r>
      <w:r>
        <w:rPr>
          <w:spacing w:val="1"/>
          <w:lang w:eastAsia="zh-CN"/>
        </w:rPr>
        <w:t>20</w:t>
      </w:r>
      <w:r>
        <w:rPr>
          <w:spacing w:val="-2"/>
          <w:lang w:eastAsia="zh-CN"/>
        </w:rPr>
        <w:t>2</w:t>
      </w:r>
      <w:r>
        <w:rPr>
          <w:lang w:eastAsia="zh-CN"/>
        </w:rPr>
        <w:t>0年</w:t>
      </w:r>
      <w:r>
        <w:rPr>
          <w:spacing w:val="2"/>
          <w:lang w:eastAsia="zh-CN"/>
        </w:rPr>
        <w:t>实</w:t>
      </w:r>
      <w:r>
        <w:rPr>
          <w:lang w:eastAsia="zh-CN"/>
        </w:rPr>
        <w:t>现乡</w:t>
      </w:r>
      <w:r>
        <w:rPr>
          <w:spacing w:val="2"/>
          <w:lang w:eastAsia="zh-CN"/>
        </w:rPr>
        <w:t>镇</w:t>
      </w:r>
      <w:r>
        <w:rPr>
          <w:lang w:eastAsia="zh-CN"/>
        </w:rPr>
        <w:t>和建</w:t>
      </w:r>
      <w:r>
        <w:rPr>
          <w:spacing w:val="2"/>
          <w:lang w:eastAsia="zh-CN"/>
        </w:rPr>
        <w:t>制</w:t>
      </w:r>
      <w:r>
        <w:rPr>
          <w:lang w:eastAsia="zh-CN"/>
        </w:rPr>
        <w:t>村通硬</w:t>
      </w:r>
      <w:r>
        <w:rPr>
          <w:spacing w:val="2"/>
          <w:lang w:eastAsia="zh-CN"/>
        </w:rPr>
        <w:t>化</w:t>
      </w:r>
      <w:r>
        <w:rPr>
          <w:lang w:eastAsia="zh-CN"/>
        </w:rPr>
        <w:t>路率</w:t>
      </w:r>
      <w:r>
        <w:rPr>
          <w:spacing w:val="2"/>
          <w:lang w:eastAsia="zh-CN"/>
        </w:rPr>
        <w:t>达</w:t>
      </w:r>
      <w:r>
        <w:rPr>
          <w:lang w:eastAsia="zh-CN"/>
        </w:rPr>
        <w:t>到</w:t>
      </w:r>
      <w:r>
        <w:rPr>
          <w:spacing w:val="1"/>
          <w:lang w:eastAsia="zh-CN"/>
        </w:rPr>
        <w:t>10</w:t>
      </w:r>
      <w:r>
        <w:rPr>
          <w:spacing w:val="-2"/>
          <w:lang w:eastAsia="zh-CN"/>
        </w:rPr>
        <w:t>0</w:t>
      </w:r>
      <w:r>
        <w:rPr>
          <w:spacing w:val="1"/>
          <w:lang w:eastAsia="zh-CN"/>
        </w:rPr>
        <w:t>%</w:t>
      </w:r>
      <w:r>
        <w:rPr>
          <w:lang w:eastAsia="zh-CN"/>
        </w:rPr>
        <w:t>，</w:t>
      </w:r>
      <w:r>
        <w:rPr>
          <w:spacing w:val="2"/>
          <w:lang w:eastAsia="zh-CN"/>
        </w:rPr>
        <w:t>县</w:t>
      </w:r>
      <w:r>
        <w:rPr>
          <w:lang w:eastAsia="zh-CN"/>
        </w:rPr>
        <w:t>、乡</w:t>
      </w:r>
      <w:r>
        <w:rPr>
          <w:spacing w:val="2"/>
          <w:lang w:eastAsia="zh-CN"/>
        </w:rPr>
        <w:t>道</w:t>
      </w:r>
      <w:r>
        <w:rPr>
          <w:lang w:eastAsia="zh-CN"/>
        </w:rPr>
        <w:t>安全</w:t>
      </w:r>
      <w:r>
        <w:rPr>
          <w:spacing w:val="2"/>
          <w:lang w:eastAsia="zh-CN"/>
        </w:rPr>
        <w:t>隐</w:t>
      </w:r>
      <w:r>
        <w:rPr>
          <w:lang w:eastAsia="zh-CN"/>
        </w:rPr>
        <w:t>患治</w:t>
      </w:r>
      <w:r>
        <w:rPr>
          <w:spacing w:val="2"/>
          <w:lang w:eastAsia="zh-CN"/>
        </w:rPr>
        <w:t>理</w:t>
      </w:r>
      <w:r>
        <w:rPr>
          <w:lang w:eastAsia="zh-CN"/>
        </w:rPr>
        <w:t>率基</w:t>
      </w:r>
      <w:r>
        <w:rPr>
          <w:spacing w:val="2"/>
          <w:lang w:eastAsia="zh-CN"/>
        </w:rPr>
        <w:t>本</w:t>
      </w:r>
      <w:r>
        <w:rPr>
          <w:lang w:eastAsia="zh-CN"/>
        </w:rPr>
        <w:t>达到</w:t>
      </w:r>
      <w:r>
        <w:rPr>
          <w:spacing w:val="1"/>
          <w:lang w:eastAsia="zh-CN"/>
        </w:rPr>
        <w:t>10</w:t>
      </w:r>
      <w:r>
        <w:rPr>
          <w:spacing w:val="-2"/>
          <w:lang w:eastAsia="zh-CN"/>
        </w:rPr>
        <w:t>0</w:t>
      </w:r>
      <w:r>
        <w:rPr>
          <w:spacing w:val="1"/>
          <w:lang w:eastAsia="zh-CN"/>
        </w:rPr>
        <w:t>%</w:t>
      </w:r>
      <w:r>
        <w:rPr>
          <w:lang w:eastAsia="zh-CN"/>
        </w:rPr>
        <w:t>，</w:t>
      </w:r>
      <w:r>
        <w:rPr>
          <w:spacing w:val="2"/>
          <w:lang w:eastAsia="zh-CN"/>
        </w:rPr>
        <w:t>县</w:t>
      </w:r>
      <w:r>
        <w:rPr>
          <w:lang w:eastAsia="zh-CN"/>
        </w:rPr>
        <w:t>、乡</w:t>
      </w:r>
      <w:r>
        <w:rPr>
          <w:spacing w:val="2"/>
          <w:lang w:eastAsia="zh-CN"/>
        </w:rPr>
        <w:t>级</w:t>
      </w:r>
      <w:r>
        <w:rPr>
          <w:lang w:eastAsia="zh-CN"/>
        </w:rPr>
        <w:t>农村</w:t>
      </w:r>
      <w:r>
        <w:rPr>
          <w:spacing w:val="2"/>
          <w:lang w:eastAsia="zh-CN"/>
        </w:rPr>
        <w:t>公</w:t>
      </w:r>
      <w:r>
        <w:rPr>
          <w:lang w:eastAsia="zh-CN"/>
        </w:rPr>
        <w:t>路管</w:t>
      </w:r>
      <w:r>
        <w:rPr>
          <w:spacing w:val="2"/>
          <w:lang w:eastAsia="zh-CN"/>
        </w:rPr>
        <w:t>理</w:t>
      </w:r>
      <w:r>
        <w:rPr>
          <w:lang w:eastAsia="zh-CN"/>
        </w:rPr>
        <w:t>机构</w:t>
      </w:r>
      <w:r>
        <w:rPr>
          <w:spacing w:val="2"/>
          <w:lang w:eastAsia="zh-CN"/>
        </w:rPr>
        <w:t>设</w:t>
      </w:r>
      <w:r>
        <w:rPr>
          <w:lang w:eastAsia="zh-CN"/>
        </w:rPr>
        <w:t>置率</w:t>
      </w:r>
      <w:r>
        <w:rPr>
          <w:spacing w:val="2"/>
          <w:lang w:eastAsia="zh-CN"/>
        </w:rPr>
        <w:t>达</w:t>
      </w:r>
      <w:r>
        <w:rPr>
          <w:lang w:eastAsia="zh-CN"/>
        </w:rPr>
        <w:t>到</w:t>
      </w:r>
      <w:r>
        <w:rPr>
          <w:spacing w:val="1"/>
          <w:lang w:eastAsia="zh-CN"/>
        </w:rPr>
        <w:t>10</w:t>
      </w:r>
      <w:r>
        <w:rPr>
          <w:spacing w:val="-2"/>
          <w:lang w:eastAsia="zh-CN"/>
        </w:rPr>
        <w:t>0</w:t>
      </w:r>
      <w:r>
        <w:rPr>
          <w:spacing w:val="1"/>
          <w:lang w:eastAsia="zh-CN"/>
        </w:rPr>
        <w:t>%</w:t>
      </w:r>
      <w:r>
        <w:rPr>
          <w:spacing w:val="-6"/>
          <w:lang w:eastAsia="zh-CN"/>
        </w:rPr>
        <w:t>，</w:t>
      </w:r>
      <w:r>
        <w:rPr>
          <w:lang w:eastAsia="zh-CN"/>
        </w:rPr>
        <w:t>具</w:t>
      </w:r>
      <w:r>
        <w:rPr>
          <w:spacing w:val="2"/>
          <w:lang w:eastAsia="zh-CN"/>
        </w:rPr>
        <w:t>备</w:t>
      </w:r>
      <w:r>
        <w:rPr>
          <w:lang w:eastAsia="zh-CN"/>
        </w:rPr>
        <w:t>条件</w:t>
      </w:r>
      <w:r>
        <w:rPr>
          <w:spacing w:val="2"/>
          <w:lang w:eastAsia="zh-CN"/>
        </w:rPr>
        <w:t>的</w:t>
      </w:r>
      <w:r>
        <w:rPr>
          <w:lang w:eastAsia="zh-CN"/>
        </w:rPr>
        <w:t>建制村通</w:t>
      </w:r>
      <w:r>
        <w:rPr>
          <w:spacing w:val="2"/>
          <w:lang w:eastAsia="zh-CN"/>
        </w:rPr>
        <w:t>客</w:t>
      </w:r>
      <w:r>
        <w:rPr>
          <w:lang w:eastAsia="zh-CN"/>
        </w:rPr>
        <w:t>车</w:t>
      </w:r>
      <w:r>
        <w:rPr>
          <w:w w:val="95"/>
          <w:lang w:eastAsia="zh-CN"/>
        </w:rPr>
        <w:t>比例达到 10</w:t>
      </w:r>
      <w:r>
        <w:rPr>
          <w:spacing w:val="-2"/>
          <w:w w:val="95"/>
          <w:lang w:eastAsia="zh-CN"/>
        </w:rPr>
        <w:t>0</w:t>
      </w:r>
      <w:r>
        <w:rPr>
          <w:w w:val="95"/>
          <w:lang w:eastAsia="zh-CN"/>
        </w:rPr>
        <w:t>%等</w:t>
      </w:r>
      <w:r>
        <w:rPr>
          <w:rFonts w:ascii="宋体" w:hAnsi="宋体" w:eastAsia="宋体" w:cs="宋体"/>
          <w:spacing w:val="1"/>
          <w:w w:val="95"/>
          <w:lang w:eastAsia="zh-CN"/>
        </w:rPr>
        <w:t>“</w:t>
      </w:r>
      <w:r>
        <w:rPr>
          <w:w w:val="95"/>
          <w:lang w:eastAsia="zh-CN"/>
        </w:rPr>
        <w:t>四</w:t>
      </w:r>
      <w:r>
        <w:rPr>
          <w:spacing w:val="1"/>
          <w:w w:val="95"/>
          <w:lang w:eastAsia="zh-CN"/>
        </w:rPr>
        <w:t>好</w:t>
      </w:r>
      <w:r>
        <w:rPr>
          <w:w w:val="95"/>
          <w:lang w:eastAsia="zh-CN"/>
        </w:rPr>
        <w:t>农村路</w:t>
      </w:r>
      <w:r>
        <w:rPr>
          <w:rFonts w:ascii="宋体" w:hAnsi="宋体" w:eastAsia="宋体" w:cs="宋体"/>
          <w:spacing w:val="1"/>
          <w:w w:val="95"/>
          <w:lang w:eastAsia="zh-CN"/>
        </w:rPr>
        <w:t>”</w:t>
      </w:r>
      <w:r>
        <w:rPr>
          <w:w w:val="95"/>
          <w:lang w:eastAsia="zh-CN"/>
        </w:rPr>
        <w:t>建</w:t>
      </w:r>
      <w:r>
        <w:rPr>
          <w:spacing w:val="1"/>
          <w:w w:val="95"/>
          <w:lang w:eastAsia="zh-CN"/>
        </w:rPr>
        <w:t>设</w:t>
      </w:r>
      <w:r>
        <w:rPr>
          <w:w w:val="95"/>
          <w:lang w:eastAsia="zh-CN"/>
        </w:rPr>
        <w:t>目标。</w:t>
      </w:r>
    </w:p>
    <w:p>
      <w:pPr>
        <w:pStyle w:val="3"/>
        <w:spacing w:before="50" w:line="316" w:lineRule="auto"/>
        <w:ind w:right="275" w:firstLine="638"/>
        <w:jc w:val="both"/>
        <w:rPr>
          <w:lang w:eastAsia="zh-CN"/>
        </w:rPr>
      </w:pPr>
      <w:r>
        <w:rPr>
          <w:spacing w:val="1"/>
          <w:lang w:eastAsia="zh-CN"/>
        </w:rPr>
        <w:t>20</w:t>
      </w:r>
      <w:r>
        <w:rPr>
          <w:spacing w:val="-2"/>
          <w:lang w:eastAsia="zh-CN"/>
        </w:rPr>
        <w:t>1</w:t>
      </w:r>
      <w:r>
        <w:rPr>
          <w:lang w:eastAsia="zh-CN"/>
        </w:rPr>
        <w:t>7年</w:t>
      </w:r>
      <w:r>
        <w:rPr>
          <w:spacing w:val="1"/>
          <w:lang w:eastAsia="zh-CN"/>
        </w:rPr>
        <w:t>1</w:t>
      </w:r>
      <w:r>
        <w:rPr>
          <w:lang w:eastAsia="zh-CN"/>
        </w:rPr>
        <w:t>2</w:t>
      </w:r>
      <w:r>
        <w:rPr>
          <w:spacing w:val="7"/>
          <w:lang w:eastAsia="zh-CN"/>
        </w:rPr>
        <w:t>月，中共中央总书记、国家主席、中央军委主席</w:t>
      </w:r>
      <w:r>
        <w:rPr>
          <w:lang w:eastAsia="zh-CN"/>
        </w:rPr>
        <w:t>习</w:t>
      </w:r>
      <w:r>
        <w:rPr>
          <w:spacing w:val="1"/>
          <w:w w:val="95"/>
          <w:lang w:eastAsia="zh-CN"/>
        </w:rPr>
        <w:t>近</w:t>
      </w:r>
      <w:r>
        <w:rPr>
          <w:spacing w:val="4"/>
          <w:w w:val="95"/>
          <w:lang w:eastAsia="zh-CN"/>
        </w:rPr>
        <w:t>平</w:t>
      </w:r>
      <w:r>
        <w:rPr>
          <w:spacing w:val="1"/>
          <w:w w:val="95"/>
          <w:lang w:eastAsia="zh-CN"/>
        </w:rPr>
        <w:t>对</w:t>
      </w:r>
      <w:r>
        <w:rPr>
          <w:rFonts w:ascii="宋体" w:hAnsi="宋体" w:eastAsia="宋体" w:cs="宋体"/>
          <w:spacing w:val="1"/>
          <w:w w:val="95"/>
          <w:lang w:eastAsia="zh-CN"/>
        </w:rPr>
        <w:t>“</w:t>
      </w:r>
      <w:r>
        <w:rPr>
          <w:spacing w:val="4"/>
          <w:w w:val="95"/>
          <w:lang w:eastAsia="zh-CN"/>
        </w:rPr>
        <w:t>四</w:t>
      </w:r>
      <w:r>
        <w:rPr>
          <w:spacing w:val="1"/>
          <w:w w:val="95"/>
          <w:lang w:eastAsia="zh-CN"/>
        </w:rPr>
        <w:t>好</w:t>
      </w:r>
      <w:r>
        <w:rPr>
          <w:spacing w:val="4"/>
          <w:w w:val="95"/>
          <w:lang w:eastAsia="zh-CN"/>
        </w:rPr>
        <w:t>农</w:t>
      </w:r>
      <w:r>
        <w:rPr>
          <w:spacing w:val="1"/>
          <w:w w:val="95"/>
          <w:lang w:eastAsia="zh-CN"/>
        </w:rPr>
        <w:t>村路</w:t>
      </w:r>
      <w:r>
        <w:rPr>
          <w:spacing w:val="4"/>
          <w:w w:val="95"/>
          <w:lang w:eastAsia="zh-CN"/>
        </w:rPr>
        <w:t>”</w:t>
      </w:r>
      <w:r>
        <w:rPr>
          <w:spacing w:val="1"/>
          <w:w w:val="95"/>
          <w:lang w:eastAsia="zh-CN"/>
        </w:rPr>
        <w:t>建</w:t>
      </w:r>
      <w:r>
        <w:rPr>
          <w:spacing w:val="4"/>
          <w:w w:val="95"/>
          <w:lang w:eastAsia="zh-CN"/>
        </w:rPr>
        <w:t>设</w:t>
      </w:r>
      <w:r>
        <w:rPr>
          <w:spacing w:val="1"/>
          <w:w w:val="95"/>
          <w:lang w:eastAsia="zh-CN"/>
        </w:rPr>
        <w:t>作</w:t>
      </w:r>
      <w:r>
        <w:rPr>
          <w:spacing w:val="4"/>
          <w:w w:val="95"/>
          <w:lang w:eastAsia="zh-CN"/>
        </w:rPr>
        <w:t>出</w:t>
      </w:r>
      <w:r>
        <w:rPr>
          <w:spacing w:val="1"/>
          <w:w w:val="95"/>
          <w:lang w:eastAsia="zh-CN"/>
        </w:rPr>
        <w:t>重</w:t>
      </w:r>
      <w:r>
        <w:rPr>
          <w:spacing w:val="4"/>
          <w:w w:val="95"/>
          <w:lang w:eastAsia="zh-CN"/>
        </w:rPr>
        <w:t>要</w:t>
      </w:r>
      <w:r>
        <w:rPr>
          <w:spacing w:val="1"/>
          <w:w w:val="95"/>
          <w:lang w:eastAsia="zh-CN"/>
        </w:rPr>
        <w:t>指示</w:t>
      </w:r>
      <w:r>
        <w:rPr>
          <w:spacing w:val="4"/>
          <w:w w:val="95"/>
          <w:lang w:eastAsia="zh-CN"/>
        </w:rPr>
        <w:t>，</w:t>
      </w:r>
      <w:r>
        <w:rPr>
          <w:spacing w:val="1"/>
          <w:w w:val="95"/>
          <w:lang w:eastAsia="zh-CN"/>
        </w:rPr>
        <w:t>强</w:t>
      </w:r>
      <w:r>
        <w:rPr>
          <w:spacing w:val="4"/>
          <w:w w:val="95"/>
          <w:lang w:eastAsia="zh-CN"/>
        </w:rPr>
        <w:t>调</w:t>
      </w:r>
      <w:r>
        <w:rPr>
          <w:spacing w:val="1"/>
          <w:w w:val="95"/>
          <w:lang w:eastAsia="zh-CN"/>
        </w:rPr>
        <w:t>近</w:t>
      </w:r>
      <w:r>
        <w:rPr>
          <w:spacing w:val="4"/>
          <w:w w:val="95"/>
          <w:lang w:eastAsia="zh-CN"/>
        </w:rPr>
        <w:t>年</w:t>
      </w:r>
      <w:r>
        <w:rPr>
          <w:spacing w:val="1"/>
          <w:w w:val="95"/>
          <w:lang w:eastAsia="zh-CN"/>
        </w:rPr>
        <w:t>来</w:t>
      </w:r>
      <w:r>
        <w:rPr>
          <w:spacing w:val="4"/>
          <w:w w:val="95"/>
          <w:lang w:eastAsia="zh-CN"/>
        </w:rPr>
        <w:t>，</w:t>
      </w:r>
      <w:r>
        <w:rPr>
          <w:spacing w:val="1"/>
          <w:w w:val="95"/>
          <w:lang w:eastAsia="zh-CN"/>
        </w:rPr>
        <w:t>“四</w:t>
      </w:r>
      <w:r>
        <w:rPr>
          <w:spacing w:val="4"/>
          <w:w w:val="95"/>
          <w:lang w:eastAsia="zh-CN"/>
        </w:rPr>
        <w:t>好</w:t>
      </w:r>
      <w:r>
        <w:rPr>
          <w:w w:val="95"/>
          <w:lang w:eastAsia="zh-CN"/>
        </w:rPr>
        <w:t>农</w:t>
      </w:r>
      <w:r>
        <w:rPr>
          <w:spacing w:val="1"/>
          <w:w w:val="95"/>
          <w:lang w:eastAsia="zh-CN"/>
        </w:rPr>
        <w:t>村</w:t>
      </w:r>
      <w:r>
        <w:rPr>
          <w:spacing w:val="4"/>
          <w:w w:val="95"/>
          <w:lang w:eastAsia="zh-CN"/>
        </w:rPr>
        <w:t>路</w:t>
      </w:r>
      <w:r>
        <w:rPr>
          <w:spacing w:val="1"/>
          <w:w w:val="95"/>
          <w:lang w:eastAsia="zh-CN"/>
        </w:rPr>
        <w:t>”建</w:t>
      </w:r>
      <w:r>
        <w:rPr>
          <w:spacing w:val="4"/>
          <w:w w:val="95"/>
          <w:lang w:eastAsia="zh-CN"/>
        </w:rPr>
        <w:t>设</w:t>
      </w:r>
      <w:r>
        <w:rPr>
          <w:spacing w:val="1"/>
          <w:w w:val="95"/>
          <w:lang w:eastAsia="zh-CN"/>
        </w:rPr>
        <w:t>取</w:t>
      </w:r>
      <w:r>
        <w:rPr>
          <w:spacing w:val="4"/>
          <w:w w:val="95"/>
          <w:lang w:eastAsia="zh-CN"/>
        </w:rPr>
        <w:t>得</w:t>
      </w:r>
      <w:r>
        <w:rPr>
          <w:spacing w:val="1"/>
          <w:w w:val="95"/>
          <w:lang w:eastAsia="zh-CN"/>
        </w:rPr>
        <w:t>了</w:t>
      </w:r>
      <w:r>
        <w:rPr>
          <w:spacing w:val="4"/>
          <w:w w:val="95"/>
          <w:lang w:eastAsia="zh-CN"/>
        </w:rPr>
        <w:t>实</w:t>
      </w:r>
      <w:r>
        <w:rPr>
          <w:spacing w:val="1"/>
          <w:w w:val="95"/>
          <w:lang w:eastAsia="zh-CN"/>
        </w:rPr>
        <w:t>实在</w:t>
      </w:r>
      <w:r>
        <w:rPr>
          <w:spacing w:val="4"/>
          <w:w w:val="95"/>
          <w:lang w:eastAsia="zh-CN"/>
        </w:rPr>
        <w:t>在</w:t>
      </w:r>
      <w:r>
        <w:rPr>
          <w:spacing w:val="1"/>
          <w:w w:val="95"/>
          <w:lang w:eastAsia="zh-CN"/>
        </w:rPr>
        <w:t>的</w:t>
      </w:r>
      <w:r>
        <w:rPr>
          <w:spacing w:val="4"/>
          <w:w w:val="95"/>
          <w:lang w:eastAsia="zh-CN"/>
        </w:rPr>
        <w:t>成</w:t>
      </w:r>
      <w:r>
        <w:rPr>
          <w:spacing w:val="1"/>
          <w:w w:val="95"/>
          <w:lang w:eastAsia="zh-CN"/>
        </w:rPr>
        <w:t>效</w:t>
      </w:r>
      <w:r>
        <w:rPr>
          <w:spacing w:val="4"/>
          <w:w w:val="95"/>
          <w:lang w:eastAsia="zh-CN"/>
        </w:rPr>
        <w:t>，</w:t>
      </w:r>
      <w:r>
        <w:rPr>
          <w:spacing w:val="1"/>
          <w:w w:val="95"/>
          <w:lang w:eastAsia="zh-CN"/>
        </w:rPr>
        <w:t>为</w:t>
      </w:r>
      <w:r>
        <w:rPr>
          <w:spacing w:val="4"/>
          <w:w w:val="95"/>
          <w:lang w:eastAsia="zh-CN"/>
        </w:rPr>
        <w:t>农</w:t>
      </w:r>
      <w:r>
        <w:rPr>
          <w:spacing w:val="1"/>
          <w:w w:val="95"/>
          <w:lang w:eastAsia="zh-CN"/>
        </w:rPr>
        <w:t>村特</w:t>
      </w:r>
      <w:r>
        <w:rPr>
          <w:spacing w:val="4"/>
          <w:w w:val="95"/>
          <w:lang w:eastAsia="zh-CN"/>
        </w:rPr>
        <w:t>别</w:t>
      </w:r>
      <w:r>
        <w:rPr>
          <w:spacing w:val="1"/>
          <w:w w:val="95"/>
          <w:lang w:eastAsia="zh-CN"/>
        </w:rPr>
        <w:t>是</w:t>
      </w:r>
      <w:r>
        <w:rPr>
          <w:spacing w:val="4"/>
          <w:w w:val="95"/>
          <w:lang w:eastAsia="zh-CN"/>
        </w:rPr>
        <w:t>贫</w:t>
      </w:r>
      <w:r>
        <w:rPr>
          <w:spacing w:val="1"/>
          <w:w w:val="95"/>
          <w:lang w:eastAsia="zh-CN"/>
        </w:rPr>
        <w:t>困</w:t>
      </w:r>
      <w:r>
        <w:rPr>
          <w:spacing w:val="4"/>
          <w:w w:val="95"/>
          <w:lang w:eastAsia="zh-CN"/>
        </w:rPr>
        <w:t>地</w:t>
      </w:r>
      <w:r>
        <w:rPr>
          <w:spacing w:val="1"/>
          <w:w w:val="95"/>
          <w:lang w:eastAsia="zh-CN"/>
        </w:rPr>
        <w:t>区带</w:t>
      </w:r>
      <w:r>
        <w:rPr>
          <w:spacing w:val="4"/>
          <w:w w:val="95"/>
          <w:lang w:eastAsia="zh-CN"/>
        </w:rPr>
        <w:t>去</w:t>
      </w:r>
      <w:r>
        <w:rPr>
          <w:w w:val="95"/>
          <w:lang w:eastAsia="zh-CN"/>
        </w:rPr>
        <w:t>了</w:t>
      </w:r>
      <w:r>
        <w:rPr>
          <w:lang w:eastAsia="zh-CN"/>
        </w:rPr>
        <w:t>人</w:t>
      </w:r>
      <w:r>
        <w:rPr>
          <w:spacing w:val="2"/>
          <w:lang w:eastAsia="zh-CN"/>
        </w:rPr>
        <w:t>气</w:t>
      </w:r>
      <w:r>
        <w:rPr>
          <w:lang w:eastAsia="zh-CN"/>
        </w:rPr>
        <w:t>、财</w:t>
      </w:r>
      <w:r>
        <w:rPr>
          <w:spacing w:val="2"/>
          <w:lang w:eastAsia="zh-CN"/>
        </w:rPr>
        <w:t>气</w:t>
      </w:r>
      <w:r>
        <w:rPr>
          <w:lang w:eastAsia="zh-CN"/>
        </w:rPr>
        <w:t>，也</w:t>
      </w:r>
      <w:r>
        <w:rPr>
          <w:spacing w:val="2"/>
          <w:lang w:eastAsia="zh-CN"/>
        </w:rPr>
        <w:t>为</w:t>
      </w:r>
      <w:r>
        <w:rPr>
          <w:lang w:eastAsia="zh-CN"/>
        </w:rPr>
        <w:t>党在</w:t>
      </w:r>
      <w:r>
        <w:rPr>
          <w:spacing w:val="2"/>
          <w:lang w:eastAsia="zh-CN"/>
        </w:rPr>
        <w:t>基</w:t>
      </w:r>
      <w:r>
        <w:rPr>
          <w:lang w:eastAsia="zh-CN"/>
        </w:rPr>
        <w:t>层凝</w:t>
      </w:r>
      <w:r>
        <w:rPr>
          <w:spacing w:val="2"/>
          <w:lang w:eastAsia="zh-CN"/>
        </w:rPr>
        <w:t>聚</w:t>
      </w:r>
      <w:r>
        <w:rPr>
          <w:lang w:eastAsia="zh-CN"/>
        </w:rPr>
        <w:t>了民</w:t>
      </w:r>
      <w:r>
        <w:rPr>
          <w:spacing w:val="2"/>
          <w:lang w:eastAsia="zh-CN"/>
        </w:rPr>
        <w:t>心</w:t>
      </w:r>
      <w:r>
        <w:rPr>
          <w:lang w:eastAsia="zh-CN"/>
        </w:rPr>
        <w:t>。</w:t>
      </w:r>
    </w:p>
    <w:p>
      <w:pPr>
        <w:spacing w:line="316" w:lineRule="auto"/>
        <w:jc w:val="both"/>
        <w:rPr>
          <w:lang w:eastAsia="zh-CN"/>
        </w:rPr>
        <w:sectPr>
          <w:pgSz w:w="11906" w:h="16840"/>
          <w:pgMar w:top="1060" w:right="860" w:bottom="1020" w:left="1300" w:header="805" w:footer="838" w:gutter="0"/>
          <w:cols w:space="720" w:num="1"/>
        </w:sectPr>
      </w:pPr>
    </w:p>
    <w:p>
      <w:pPr>
        <w:spacing w:before="17" w:line="280" w:lineRule="exact"/>
        <w:rPr>
          <w:sz w:val="28"/>
          <w:szCs w:val="28"/>
          <w:lang w:eastAsia="zh-CN"/>
        </w:rPr>
      </w:pPr>
    </w:p>
    <w:p>
      <w:pPr>
        <w:pStyle w:val="3"/>
        <w:spacing w:line="419" w:lineRule="exact"/>
        <w:ind w:left="756"/>
        <w:rPr>
          <w:rFonts w:ascii="宋体" w:hAnsi="宋体" w:eastAsia="宋体" w:cs="宋体"/>
          <w:lang w:eastAsia="zh-CN"/>
        </w:rPr>
      </w:pPr>
      <w:r>
        <w:rPr>
          <w:spacing w:val="1"/>
          <w:lang w:eastAsia="zh-CN"/>
        </w:rPr>
        <w:t>20</w:t>
      </w:r>
      <w:r>
        <w:rPr>
          <w:spacing w:val="-2"/>
          <w:lang w:eastAsia="zh-CN"/>
        </w:rPr>
        <w:t>1</w:t>
      </w:r>
      <w:r>
        <w:rPr>
          <w:lang w:eastAsia="zh-CN"/>
        </w:rPr>
        <w:t>8年3月</w:t>
      </w:r>
      <w:r>
        <w:rPr>
          <w:spacing w:val="-2"/>
          <w:lang w:eastAsia="zh-CN"/>
        </w:rPr>
        <w:t>3</w:t>
      </w:r>
      <w:r>
        <w:rPr>
          <w:lang w:eastAsia="zh-CN"/>
        </w:rPr>
        <w:t>1日</w:t>
      </w:r>
      <w:r>
        <w:rPr>
          <w:spacing w:val="-161"/>
          <w:lang w:eastAsia="zh-CN"/>
        </w:rPr>
        <w:t>，</w:t>
      </w:r>
      <w:r>
        <w:rPr>
          <w:lang w:eastAsia="zh-CN"/>
        </w:rPr>
        <w:t>为</w:t>
      </w:r>
      <w:r>
        <w:rPr>
          <w:spacing w:val="2"/>
          <w:lang w:eastAsia="zh-CN"/>
        </w:rPr>
        <w:t>深</w:t>
      </w:r>
      <w:r>
        <w:rPr>
          <w:lang w:eastAsia="zh-CN"/>
        </w:rPr>
        <w:t>入</w:t>
      </w:r>
      <w:r>
        <w:rPr>
          <w:spacing w:val="2"/>
          <w:lang w:eastAsia="zh-CN"/>
        </w:rPr>
        <w:t>贯</w:t>
      </w:r>
      <w:r>
        <w:rPr>
          <w:lang w:eastAsia="zh-CN"/>
        </w:rPr>
        <w:t>彻习</w:t>
      </w:r>
      <w:r>
        <w:rPr>
          <w:spacing w:val="2"/>
          <w:lang w:eastAsia="zh-CN"/>
        </w:rPr>
        <w:t>近</w:t>
      </w:r>
      <w:r>
        <w:rPr>
          <w:lang w:eastAsia="zh-CN"/>
        </w:rPr>
        <w:t>平</w:t>
      </w:r>
      <w:r>
        <w:rPr>
          <w:spacing w:val="2"/>
          <w:lang w:eastAsia="zh-CN"/>
        </w:rPr>
        <w:t>总</w:t>
      </w:r>
      <w:r>
        <w:rPr>
          <w:lang w:eastAsia="zh-CN"/>
        </w:rPr>
        <w:t>书记</w:t>
      </w:r>
      <w:r>
        <w:rPr>
          <w:spacing w:val="2"/>
          <w:lang w:eastAsia="zh-CN"/>
        </w:rPr>
        <w:t>对</w:t>
      </w:r>
      <w:r>
        <w:rPr>
          <w:rFonts w:ascii="宋体" w:hAnsi="宋体" w:eastAsia="宋体" w:cs="宋体"/>
          <w:spacing w:val="2"/>
          <w:lang w:eastAsia="zh-CN"/>
        </w:rPr>
        <w:t>“</w:t>
      </w:r>
      <w:r>
        <w:rPr>
          <w:lang w:eastAsia="zh-CN"/>
        </w:rPr>
        <w:t>四</w:t>
      </w:r>
      <w:r>
        <w:rPr>
          <w:spacing w:val="2"/>
          <w:lang w:eastAsia="zh-CN"/>
        </w:rPr>
        <w:t>好</w:t>
      </w:r>
      <w:r>
        <w:rPr>
          <w:lang w:eastAsia="zh-CN"/>
        </w:rPr>
        <w:t>农</w:t>
      </w:r>
      <w:r>
        <w:rPr>
          <w:spacing w:val="2"/>
          <w:lang w:eastAsia="zh-CN"/>
        </w:rPr>
        <w:t>村</w:t>
      </w:r>
      <w:r>
        <w:rPr>
          <w:lang w:eastAsia="zh-CN"/>
        </w:rPr>
        <w:t>路</w:t>
      </w:r>
      <w:r>
        <w:rPr>
          <w:rFonts w:ascii="宋体" w:hAnsi="宋体" w:eastAsia="宋体" w:cs="宋体"/>
          <w:lang w:eastAsia="zh-CN"/>
        </w:rPr>
        <w:t>”</w:t>
      </w:r>
    </w:p>
    <w:p>
      <w:pPr>
        <w:spacing w:before="10" w:line="140" w:lineRule="exact"/>
        <w:rPr>
          <w:sz w:val="14"/>
          <w:szCs w:val="14"/>
          <w:lang w:eastAsia="zh-CN"/>
        </w:rPr>
      </w:pPr>
    </w:p>
    <w:p>
      <w:pPr>
        <w:pStyle w:val="3"/>
        <w:spacing w:line="316" w:lineRule="auto"/>
        <w:ind w:right="115"/>
        <w:jc w:val="both"/>
        <w:rPr>
          <w:lang w:eastAsia="zh-CN"/>
        </w:rPr>
      </w:pPr>
      <w:r>
        <w:rPr>
          <w:spacing w:val="1"/>
          <w:w w:val="95"/>
          <w:lang w:eastAsia="zh-CN"/>
        </w:rPr>
        <w:t>建</w:t>
      </w:r>
      <w:r>
        <w:rPr>
          <w:spacing w:val="4"/>
          <w:w w:val="95"/>
          <w:lang w:eastAsia="zh-CN"/>
        </w:rPr>
        <w:t>设</w:t>
      </w:r>
      <w:r>
        <w:rPr>
          <w:spacing w:val="1"/>
          <w:w w:val="95"/>
          <w:lang w:eastAsia="zh-CN"/>
        </w:rPr>
        <w:t>的重要</w:t>
      </w:r>
      <w:r>
        <w:rPr>
          <w:spacing w:val="4"/>
          <w:w w:val="95"/>
          <w:lang w:eastAsia="zh-CN"/>
        </w:rPr>
        <w:t>批</w:t>
      </w:r>
      <w:r>
        <w:rPr>
          <w:spacing w:val="1"/>
          <w:w w:val="95"/>
          <w:lang w:eastAsia="zh-CN"/>
        </w:rPr>
        <w:t>示</w:t>
      </w:r>
      <w:r>
        <w:rPr>
          <w:spacing w:val="4"/>
          <w:w w:val="95"/>
          <w:lang w:eastAsia="zh-CN"/>
        </w:rPr>
        <w:t>指</w:t>
      </w:r>
      <w:r>
        <w:rPr>
          <w:spacing w:val="1"/>
          <w:w w:val="95"/>
          <w:lang w:eastAsia="zh-CN"/>
        </w:rPr>
        <w:t>示</w:t>
      </w:r>
      <w:r>
        <w:rPr>
          <w:spacing w:val="4"/>
          <w:w w:val="95"/>
          <w:lang w:eastAsia="zh-CN"/>
        </w:rPr>
        <w:t>精</w:t>
      </w:r>
      <w:r>
        <w:rPr>
          <w:spacing w:val="1"/>
          <w:w w:val="95"/>
          <w:lang w:eastAsia="zh-CN"/>
        </w:rPr>
        <w:t>神，</w:t>
      </w:r>
      <w:r>
        <w:rPr>
          <w:spacing w:val="4"/>
          <w:w w:val="95"/>
          <w:lang w:eastAsia="zh-CN"/>
        </w:rPr>
        <w:t>全</w:t>
      </w:r>
      <w:r>
        <w:rPr>
          <w:spacing w:val="1"/>
          <w:w w:val="95"/>
          <w:lang w:eastAsia="zh-CN"/>
        </w:rPr>
        <w:t>面</w:t>
      </w:r>
      <w:r>
        <w:rPr>
          <w:spacing w:val="4"/>
          <w:w w:val="95"/>
          <w:lang w:eastAsia="zh-CN"/>
        </w:rPr>
        <w:t>落</w:t>
      </w:r>
      <w:r>
        <w:rPr>
          <w:spacing w:val="1"/>
          <w:w w:val="95"/>
          <w:lang w:eastAsia="zh-CN"/>
        </w:rPr>
        <w:t>实</w:t>
      </w:r>
      <w:r>
        <w:rPr>
          <w:spacing w:val="4"/>
          <w:w w:val="95"/>
          <w:lang w:eastAsia="zh-CN"/>
        </w:rPr>
        <w:t>国</w:t>
      </w:r>
      <w:r>
        <w:rPr>
          <w:spacing w:val="1"/>
          <w:w w:val="95"/>
          <w:lang w:eastAsia="zh-CN"/>
        </w:rPr>
        <w:t>务</w:t>
      </w:r>
      <w:r>
        <w:rPr>
          <w:spacing w:val="4"/>
          <w:w w:val="95"/>
          <w:lang w:eastAsia="zh-CN"/>
        </w:rPr>
        <w:t>院</w:t>
      </w:r>
      <w:r>
        <w:rPr>
          <w:spacing w:val="1"/>
          <w:w w:val="95"/>
          <w:lang w:eastAsia="zh-CN"/>
        </w:rPr>
        <w:t>批复</w:t>
      </w:r>
      <w:r>
        <w:rPr>
          <w:spacing w:val="4"/>
          <w:w w:val="95"/>
          <w:lang w:eastAsia="zh-CN"/>
        </w:rPr>
        <w:t>的</w:t>
      </w:r>
      <w:r>
        <w:rPr>
          <w:spacing w:val="1"/>
          <w:w w:val="95"/>
          <w:lang w:eastAsia="zh-CN"/>
        </w:rPr>
        <w:t>《</w:t>
      </w:r>
      <w:r>
        <w:rPr>
          <w:spacing w:val="4"/>
          <w:w w:val="95"/>
          <w:lang w:eastAsia="zh-CN"/>
        </w:rPr>
        <w:t>山</w:t>
      </w:r>
      <w:r>
        <w:rPr>
          <w:spacing w:val="1"/>
          <w:w w:val="95"/>
          <w:lang w:eastAsia="zh-CN"/>
        </w:rPr>
        <w:t>东</w:t>
      </w:r>
      <w:r>
        <w:rPr>
          <w:spacing w:val="4"/>
          <w:w w:val="95"/>
          <w:lang w:eastAsia="zh-CN"/>
        </w:rPr>
        <w:t>新</w:t>
      </w:r>
      <w:r>
        <w:rPr>
          <w:spacing w:val="1"/>
          <w:w w:val="95"/>
          <w:lang w:eastAsia="zh-CN"/>
        </w:rPr>
        <w:t>旧动</w:t>
      </w:r>
      <w:r>
        <w:rPr>
          <w:w w:val="95"/>
          <w:lang w:eastAsia="zh-CN"/>
        </w:rPr>
        <w:t>能</w:t>
      </w:r>
      <w:r>
        <w:rPr>
          <w:spacing w:val="1"/>
          <w:w w:val="95"/>
          <w:lang w:eastAsia="zh-CN"/>
        </w:rPr>
        <w:t>转</w:t>
      </w:r>
      <w:r>
        <w:rPr>
          <w:spacing w:val="4"/>
          <w:w w:val="95"/>
          <w:lang w:eastAsia="zh-CN"/>
        </w:rPr>
        <w:t>换</w:t>
      </w:r>
      <w:r>
        <w:rPr>
          <w:spacing w:val="1"/>
          <w:w w:val="95"/>
          <w:lang w:eastAsia="zh-CN"/>
        </w:rPr>
        <w:t>综</w:t>
      </w:r>
      <w:r>
        <w:rPr>
          <w:spacing w:val="4"/>
          <w:w w:val="95"/>
          <w:lang w:eastAsia="zh-CN"/>
        </w:rPr>
        <w:t>合</w:t>
      </w:r>
      <w:r>
        <w:rPr>
          <w:spacing w:val="1"/>
          <w:w w:val="95"/>
          <w:lang w:eastAsia="zh-CN"/>
        </w:rPr>
        <w:t>试</w:t>
      </w:r>
      <w:r>
        <w:rPr>
          <w:spacing w:val="4"/>
          <w:w w:val="95"/>
          <w:lang w:eastAsia="zh-CN"/>
        </w:rPr>
        <w:t>验</w:t>
      </w:r>
      <w:r>
        <w:rPr>
          <w:spacing w:val="1"/>
          <w:w w:val="95"/>
          <w:lang w:eastAsia="zh-CN"/>
        </w:rPr>
        <w:t>区建</w:t>
      </w:r>
      <w:r>
        <w:rPr>
          <w:spacing w:val="4"/>
          <w:w w:val="95"/>
          <w:lang w:eastAsia="zh-CN"/>
        </w:rPr>
        <w:t>设</w:t>
      </w:r>
      <w:r>
        <w:rPr>
          <w:spacing w:val="1"/>
          <w:w w:val="95"/>
          <w:lang w:eastAsia="zh-CN"/>
        </w:rPr>
        <w:t>总</w:t>
      </w:r>
      <w:r>
        <w:rPr>
          <w:spacing w:val="4"/>
          <w:w w:val="95"/>
          <w:lang w:eastAsia="zh-CN"/>
        </w:rPr>
        <w:t>体</w:t>
      </w:r>
      <w:r>
        <w:rPr>
          <w:spacing w:val="1"/>
          <w:w w:val="95"/>
          <w:lang w:eastAsia="zh-CN"/>
        </w:rPr>
        <w:t>方</w:t>
      </w:r>
      <w:r>
        <w:rPr>
          <w:spacing w:val="4"/>
          <w:w w:val="95"/>
          <w:lang w:eastAsia="zh-CN"/>
        </w:rPr>
        <w:t>案</w:t>
      </w:r>
      <w:r>
        <w:rPr>
          <w:spacing w:val="1"/>
          <w:w w:val="95"/>
          <w:lang w:eastAsia="zh-CN"/>
        </w:rPr>
        <w:t>》</w:t>
      </w:r>
      <w:r>
        <w:rPr>
          <w:spacing w:val="4"/>
          <w:w w:val="95"/>
          <w:lang w:eastAsia="zh-CN"/>
        </w:rPr>
        <w:t>，</w:t>
      </w:r>
      <w:r>
        <w:rPr>
          <w:spacing w:val="1"/>
          <w:w w:val="95"/>
          <w:lang w:eastAsia="zh-CN"/>
        </w:rPr>
        <w:t>加快</w:t>
      </w:r>
      <w:r>
        <w:rPr>
          <w:spacing w:val="4"/>
          <w:w w:val="95"/>
          <w:lang w:eastAsia="zh-CN"/>
        </w:rPr>
        <w:t>推</w:t>
      </w:r>
      <w:r>
        <w:rPr>
          <w:spacing w:val="1"/>
          <w:w w:val="95"/>
          <w:lang w:eastAsia="zh-CN"/>
        </w:rPr>
        <w:t>进</w:t>
      </w:r>
      <w:r>
        <w:rPr>
          <w:spacing w:val="4"/>
          <w:w w:val="95"/>
          <w:lang w:eastAsia="zh-CN"/>
        </w:rPr>
        <w:t>全</w:t>
      </w:r>
      <w:r>
        <w:rPr>
          <w:spacing w:val="1"/>
          <w:w w:val="95"/>
          <w:lang w:eastAsia="zh-CN"/>
        </w:rPr>
        <w:t>省</w:t>
      </w:r>
      <w:r>
        <w:rPr>
          <w:spacing w:val="4"/>
          <w:w w:val="95"/>
          <w:lang w:eastAsia="zh-CN"/>
        </w:rPr>
        <w:t>农</w:t>
      </w:r>
      <w:r>
        <w:rPr>
          <w:spacing w:val="1"/>
          <w:w w:val="95"/>
          <w:lang w:eastAsia="zh-CN"/>
        </w:rPr>
        <w:t>村公</w:t>
      </w:r>
      <w:r>
        <w:rPr>
          <w:spacing w:val="4"/>
          <w:w w:val="95"/>
          <w:lang w:eastAsia="zh-CN"/>
        </w:rPr>
        <w:t>路</w:t>
      </w:r>
      <w:r>
        <w:rPr>
          <w:spacing w:val="1"/>
          <w:w w:val="95"/>
          <w:lang w:eastAsia="zh-CN"/>
        </w:rPr>
        <w:t>建</w:t>
      </w:r>
      <w:r>
        <w:rPr>
          <w:spacing w:val="4"/>
          <w:w w:val="95"/>
          <w:lang w:eastAsia="zh-CN"/>
        </w:rPr>
        <w:t>管</w:t>
      </w:r>
      <w:r>
        <w:rPr>
          <w:spacing w:val="1"/>
          <w:w w:val="95"/>
          <w:lang w:eastAsia="zh-CN"/>
        </w:rPr>
        <w:t>养</w:t>
      </w:r>
      <w:r>
        <w:rPr>
          <w:w w:val="95"/>
          <w:lang w:eastAsia="zh-CN"/>
        </w:rPr>
        <w:t>运</w:t>
      </w:r>
      <w:r>
        <w:rPr>
          <w:spacing w:val="1"/>
          <w:w w:val="95"/>
          <w:lang w:eastAsia="zh-CN"/>
        </w:rPr>
        <w:t>协</w:t>
      </w:r>
      <w:r>
        <w:rPr>
          <w:spacing w:val="4"/>
          <w:w w:val="95"/>
          <w:lang w:eastAsia="zh-CN"/>
        </w:rPr>
        <w:t>调</w:t>
      </w:r>
      <w:r>
        <w:rPr>
          <w:spacing w:val="1"/>
          <w:w w:val="95"/>
          <w:lang w:eastAsia="zh-CN"/>
        </w:rPr>
        <w:t>可</w:t>
      </w:r>
      <w:r>
        <w:rPr>
          <w:spacing w:val="4"/>
          <w:w w:val="95"/>
          <w:lang w:eastAsia="zh-CN"/>
        </w:rPr>
        <w:t>持</w:t>
      </w:r>
      <w:r>
        <w:rPr>
          <w:spacing w:val="1"/>
          <w:w w:val="95"/>
          <w:lang w:eastAsia="zh-CN"/>
        </w:rPr>
        <w:t>续</w:t>
      </w:r>
      <w:r>
        <w:rPr>
          <w:spacing w:val="4"/>
          <w:w w:val="95"/>
          <w:lang w:eastAsia="zh-CN"/>
        </w:rPr>
        <w:t>发</w:t>
      </w:r>
      <w:r>
        <w:rPr>
          <w:spacing w:val="1"/>
          <w:w w:val="95"/>
          <w:lang w:eastAsia="zh-CN"/>
        </w:rPr>
        <w:t>展，</w:t>
      </w:r>
      <w:r>
        <w:rPr>
          <w:spacing w:val="4"/>
          <w:w w:val="95"/>
          <w:lang w:eastAsia="zh-CN"/>
        </w:rPr>
        <w:t>为</w:t>
      </w:r>
      <w:r>
        <w:rPr>
          <w:spacing w:val="1"/>
          <w:w w:val="95"/>
          <w:lang w:eastAsia="zh-CN"/>
        </w:rPr>
        <w:t>打</w:t>
      </w:r>
      <w:r>
        <w:rPr>
          <w:spacing w:val="4"/>
          <w:w w:val="95"/>
          <w:lang w:eastAsia="zh-CN"/>
        </w:rPr>
        <w:t>造</w:t>
      </w:r>
      <w:r>
        <w:rPr>
          <w:spacing w:val="1"/>
          <w:w w:val="95"/>
          <w:lang w:eastAsia="zh-CN"/>
        </w:rPr>
        <w:t>乡</w:t>
      </w:r>
      <w:r>
        <w:rPr>
          <w:spacing w:val="4"/>
          <w:w w:val="95"/>
          <w:lang w:eastAsia="zh-CN"/>
        </w:rPr>
        <w:t>村</w:t>
      </w:r>
      <w:r>
        <w:rPr>
          <w:spacing w:val="1"/>
          <w:w w:val="95"/>
          <w:lang w:eastAsia="zh-CN"/>
        </w:rPr>
        <w:t>振</w:t>
      </w:r>
      <w:r>
        <w:rPr>
          <w:spacing w:val="4"/>
          <w:w w:val="95"/>
          <w:lang w:eastAsia="zh-CN"/>
        </w:rPr>
        <w:t>兴</w:t>
      </w:r>
      <w:r>
        <w:rPr>
          <w:spacing w:val="1"/>
          <w:w w:val="95"/>
          <w:lang w:eastAsia="zh-CN"/>
        </w:rPr>
        <w:t>的齐</w:t>
      </w:r>
      <w:r>
        <w:rPr>
          <w:spacing w:val="4"/>
          <w:w w:val="95"/>
          <w:lang w:eastAsia="zh-CN"/>
        </w:rPr>
        <w:t>鲁</w:t>
      </w:r>
      <w:r>
        <w:rPr>
          <w:spacing w:val="1"/>
          <w:w w:val="95"/>
          <w:lang w:eastAsia="zh-CN"/>
        </w:rPr>
        <w:t>样</w:t>
      </w:r>
      <w:r>
        <w:rPr>
          <w:spacing w:val="4"/>
          <w:w w:val="95"/>
          <w:lang w:eastAsia="zh-CN"/>
        </w:rPr>
        <w:t>板</w:t>
      </w:r>
      <w:r>
        <w:rPr>
          <w:spacing w:val="1"/>
          <w:w w:val="95"/>
          <w:lang w:eastAsia="zh-CN"/>
        </w:rPr>
        <w:t>提</w:t>
      </w:r>
      <w:r>
        <w:rPr>
          <w:spacing w:val="4"/>
          <w:w w:val="95"/>
          <w:lang w:eastAsia="zh-CN"/>
        </w:rPr>
        <w:t>供</w:t>
      </w:r>
      <w:r>
        <w:rPr>
          <w:spacing w:val="1"/>
          <w:w w:val="95"/>
          <w:lang w:eastAsia="zh-CN"/>
        </w:rPr>
        <w:t>交通</w:t>
      </w:r>
      <w:r>
        <w:rPr>
          <w:spacing w:val="4"/>
          <w:w w:val="95"/>
          <w:lang w:eastAsia="zh-CN"/>
        </w:rPr>
        <w:t>保</w:t>
      </w:r>
      <w:r>
        <w:rPr>
          <w:spacing w:val="1"/>
          <w:w w:val="95"/>
          <w:lang w:eastAsia="zh-CN"/>
        </w:rPr>
        <w:t>障</w:t>
      </w:r>
      <w:r>
        <w:rPr>
          <w:spacing w:val="4"/>
          <w:w w:val="95"/>
          <w:lang w:eastAsia="zh-CN"/>
        </w:rPr>
        <w:t>，</w:t>
      </w:r>
      <w:r>
        <w:rPr>
          <w:spacing w:val="1"/>
          <w:w w:val="95"/>
          <w:lang w:eastAsia="zh-CN"/>
        </w:rPr>
        <w:t>山</w:t>
      </w:r>
      <w:r>
        <w:rPr>
          <w:w w:val="95"/>
          <w:lang w:eastAsia="zh-CN"/>
        </w:rPr>
        <w:t>东</w:t>
      </w:r>
      <w:r>
        <w:rPr>
          <w:spacing w:val="1"/>
          <w:w w:val="95"/>
          <w:lang w:eastAsia="zh-CN"/>
        </w:rPr>
        <w:t>省</w:t>
      </w:r>
      <w:r>
        <w:rPr>
          <w:spacing w:val="4"/>
          <w:w w:val="95"/>
          <w:lang w:eastAsia="zh-CN"/>
        </w:rPr>
        <w:t>人</w:t>
      </w:r>
      <w:r>
        <w:rPr>
          <w:spacing w:val="1"/>
          <w:w w:val="95"/>
          <w:lang w:eastAsia="zh-CN"/>
        </w:rPr>
        <w:t>民</w:t>
      </w:r>
      <w:r>
        <w:rPr>
          <w:spacing w:val="4"/>
          <w:w w:val="95"/>
          <w:lang w:eastAsia="zh-CN"/>
        </w:rPr>
        <w:t>政</w:t>
      </w:r>
      <w:r>
        <w:rPr>
          <w:spacing w:val="1"/>
          <w:w w:val="95"/>
          <w:lang w:eastAsia="zh-CN"/>
        </w:rPr>
        <w:t>府</w:t>
      </w:r>
      <w:r>
        <w:rPr>
          <w:spacing w:val="4"/>
          <w:w w:val="95"/>
          <w:lang w:eastAsia="zh-CN"/>
        </w:rPr>
        <w:t>办</w:t>
      </w:r>
      <w:r>
        <w:rPr>
          <w:spacing w:val="1"/>
          <w:w w:val="95"/>
          <w:lang w:eastAsia="zh-CN"/>
        </w:rPr>
        <w:t>公厅</w:t>
      </w:r>
      <w:r>
        <w:rPr>
          <w:spacing w:val="4"/>
          <w:w w:val="95"/>
          <w:lang w:eastAsia="zh-CN"/>
        </w:rPr>
        <w:t>提</w:t>
      </w:r>
      <w:r>
        <w:rPr>
          <w:spacing w:val="1"/>
          <w:w w:val="95"/>
          <w:lang w:eastAsia="zh-CN"/>
        </w:rPr>
        <w:t>出</w:t>
      </w:r>
      <w:r>
        <w:rPr>
          <w:spacing w:val="4"/>
          <w:w w:val="95"/>
          <w:lang w:eastAsia="zh-CN"/>
        </w:rPr>
        <w:t>《</w:t>
      </w:r>
      <w:r>
        <w:rPr>
          <w:spacing w:val="1"/>
          <w:w w:val="95"/>
          <w:lang w:eastAsia="zh-CN"/>
        </w:rPr>
        <w:t>关</w:t>
      </w:r>
      <w:r>
        <w:rPr>
          <w:spacing w:val="4"/>
          <w:w w:val="95"/>
          <w:lang w:eastAsia="zh-CN"/>
        </w:rPr>
        <w:t>于</w:t>
      </w:r>
      <w:r>
        <w:rPr>
          <w:spacing w:val="1"/>
          <w:w w:val="95"/>
          <w:lang w:eastAsia="zh-CN"/>
        </w:rPr>
        <w:t>进</w:t>
      </w:r>
      <w:r>
        <w:rPr>
          <w:spacing w:val="4"/>
          <w:w w:val="95"/>
          <w:lang w:eastAsia="zh-CN"/>
        </w:rPr>
        <w:t>一</w:t>
      </w:r>
      <w:r>
        <w:rPr>
          <w:spacing w:val="1"/>
          <w:w w:val="95"/>
          <w:lang w:eastAsia="zh-CN"/>
        </w:rPr>
        <w:t>步做好</w:t>
      </w:r>
      <w:r>
        <w:rPr>
          <w:spacing w:val="4"/>
          <w:w w:val="95"/>
          <w:lang w:eastAsia="zh-CN"/>
        </w:rPr>
        <w:t>“</w:t>
      </w:r>
      <w:r>
        <w:rPr>
          <w:spacing w:val="1"/>
          <w:w w:val="95"/>
          <w:lang w:eastAsia="zh-CN"/>
        </w:rPr>
        <w:t>四</w:t>
      </w:r>
      <w:r>
        <w:rPr>
          <w:spacing w:val="4"/>
          <w:w w:val="95"/>
          <w:lang w:eastAsia="zh-CN"/>
        </w:rPr>
        <w:t>好</w:t>
      </w:r>
      <w:r>
        <w:rPr>
          <w:spacing w:val="1"/>
          <w:w w:val="95"/>
          <w:lang w:eastAsia="zh-CN"/>
        </w:rPr>
        <w:t>农</w:t>
      </w:r>
      <w:r>
        <w:rPr>
          <w:spacing w:val="4"/>
          <w:w w:val="95"/>
          <w:lang w:eastAsia="zh-CN"/>
        </w:rPr>
        <w:t>村</w:t>
      </w:r>
      <w:r>
        <w:rPr>
          <w:spacing w:val="1"/>
          <w:w w:val="95"/>
          <w:lang w:eastAsia="zh-CN"/>
        </w:rPr>
        <w:t>路</w:t>
      </w:r>
      <w:r>
        <w:rPr>
          <w:spacing w:val="4"/>
          <w:w w:val="95"/>
          <w:lang w:eastAsia="zh-CN"/>
        </w:rPr>
        <w:t>”</w:t>
      </w:r>
      <w:r>
        <w:rPr>
          <w:spacing w:val="1"/>
          <w:w w:val="95"/>
          <w:lang w:eastAsia="zh-CN"/>
        </w:rPr>
        <w:t>工</w:t>
      </w:r>
      <w:r>
        <w:rPr>
          <w:spacing w:val="4"/>
          <w:w w:val="95"/>
          <w:lang w:eastAsia="zh-CN"/>
        </w:rPr>
        <w:t>作</w:t>
      </w:r>
      <w:r>
        <w:rPr>
          <w:spacing w:val="1"/>
          <w:w w:val="95"/>
          <w:lang w:eastAsia="zh-CN"/>
        </w:rPr>
        <w:t>的</w:t>
      </w:r>
      <w:r>
        <w:rPr>
          <w:w w:val="95"/>
          <w:lang w:eastAsia="zh-CN"/>
        </w:rPr>
        <w:t>实</w:t>
      </w:r>
      <w:r>
        <w:rPr>
          <w:lang w:eastAsia="zh-CN"/>
        </w:rPr>
        <w:t>施</w:t>
      </w:r>
      <w:r>
        <w:rPr>
          <w:spacing w:val="2"/>
          <w:lang w:eastAsia="zh-CN"/>
        </w:rPr>
        <w:t>意</w:t>
      </w:r>
      <w:r>
        <w:rPr>
          <w:lang w:eastAsia="zh-CN"/>
        </w:rPr>
        <w:t>见》（鲁</w:t>
      </w:r>
      <w:r>
        <w:rPr>
          <w:spacing w:val="2"/>
          <w:lang w:eastAsia="zh-CN"/>
        </w:rPr>
        <w:t>政</w:t>
      </w:r>
      <w:r>
        <w:rPr>
          <w:lang w:eastAsia="zh-CN"/>
        </w:rPr>
        <w:t>办发〔</w:t>
      </w:r>
      <w:r>
        <w:rPr>
          <w:spacing w:val="1"/>
          <w:lang w:eastAsia="zh-CN"/>
        </w:rPr>
        <w:t>20</w:t>
      </w:r>
      <w:r>
        <w:rPr>
          <w:spacing w:val="-2"/>
          <w:lang w:eastAsia="zh-CN"/>
        </w:rPr>
        <w:t>1</w:t>
      </w:r>
      <w:r>
        <w:rPr>
          <w:spacing w:val="1"/>
          <w:lang w:eastAsia="zh-CN"/>
        </w:rPr>
        <w:t>8</w:t>
      </w:r>
      <w:r>
        <w:rPr>
          <w:lang w:eastAsia="zh-CN"/>
        </w:rPr>
        <w:t>〕</w:t>
      </w:r>
      <w:r>
        <w:rPr>
          <w:spacing w:val="1"/>
          <w:lang w:eastAsia="zh-CN"/>
        </w:rPr>
        <w:t>1</w:t>
      </w:r>
      <w:r>
        <w:rPr>
          <w:lang w:eastAsia="zh-CN"/>
        </w:rPr>
        <w:t>3号），《意</w:t>
      </w:r>
      <w:r>
        <w:rPr>
          <w:spacing w:val="2"/>
          <w:lang w:eastAsia="zh-CN"/>
        </w:rPr>
        <w:t>见</w:t>
      </w:r>
      <w:r>
        <w:rPr>
          <w:lang w:eastAsia="zh-CN"/>
        </w:rPr>
        <w:t>》提</w:t>
      </w:r>
      <w:r>
        <w:rPr>
          <w:spacing w:val="2"/>
          <w:lang w:eastAsia="zh-CN"/>
        </w:rPr>
        <w:t>出</w:t>
      </w:r>
      <w:r>
        <w:rPr>
          <w:lang w:eastAsia="zh-CN"/>
        </w:rPr>
        <w:t>工作</w:t>
      </w:r>
      <w:r>
        <w:rPr>
          <w:spacing w:val="2"/>
          <w:lang w:eastAsia="zh-CN"/>
        </w:rPr>
        <w:t>重</w:t>
      </w:r>
      <w:r>
        <w:rPr>
          <w:lang w:eastAsia="zh-CN"/>
        </w:rPr>
        <w:t>点为全</w:t>
      </w:r>
      <w:r>
        <w:rPr>
          <w:spacing w:val="1"/>
          <w:w w:val="95"/>
          <w:lang w:eastAsia="zh-CN"/>
        </w:rPr>
        <w:t>面</w:t>
      </w:r>
      <w:r>
        <w:rPr>
          <w:spacing w:val="4"/>
          <w:w w:val="95"/>
          <w:lang w:eastAsia="zh-CN"/>
        </w:rPr>
        <w:t>建</w:t>
      </w:r>
      <w:r>
        <w:rPr>
          <w:spacing w:val="1"/>
          <w:w w:val="95"/>
          <w:lang w:eastAsia="zh-CN"/>
        </w:rPr>
        <w:t>好</w:t>
      </w:r>
      <w:r>
        <w:rPr>
          <w:spacing w:val="4"/>
          <w:w w:val="95"/>
          <w:lang w:eastAsia="zh-CN"/>
        </w:rPr>
        <w:t>农</w:t>
      </w:r>
      <w:r>
        <w:rPr>
          <w:spacing w:val="1"/>
          <w:w w:val="95"/>
          <w:lang w:eastAsia="zh-CN"/>
        </w:rPr>
        <w:t>村</w:t>
      </w:r>
      <w:r>
        <w:rPr>
          <w:spacing w:val="4"/>
          <w:w w:val="95"/>
          <w:lang w:eastAsia="zh-CN"/>
        </w:rPr>
        <w:t>公</w:t>
      </w:r>
      <w:r>
        <w:rPr>
          <w:spacing w:val="1"/>
          <w:w w:val="95"/>
          <w:lang w:eastAsia="zh-CN"/>
        </w:rPr>
        <w:t>路、</w:t>
      </w:r>
      <w:r>
        <w:rPr>
          <w:spacing w:val="4"/>
          <w:w w:val="95"/>
          <w:lang w:eastAsia="zh-CN"/>
        </w:rPr>
        <w:t>全</w:t>
      </w:r>
      <w:r>
        <w:rPr>
          <w:spacing w:val="1"/>
          <w:w w:val="95"/>
          <w:lang w:eastAsia="zh-CN"/>
        </w:rPr>
        <w:t>面</w:t>
      </w:r>
      <w:r>
        <w:rPr>
          <w:spacing w:val="4"/>
          <w:w w:val="95"/>
          <w:lang w:eastAsia="zh-CN"/>
        </w:rPr>
        <w:t>管</w:t>
      </w:r>
      <w:r>
        <w:rPr>
          <w:spacing w:val="1"/>
          <w:w w:val="95"/>
          <w:lang w:eastAsia="zh-CN"/>
        </w:rPr>
        <w:t>好</w:t>
      </w:r>
      <w:r>
        <w:rPr>
          <w:spacing w:val="4"/>
          <w:w w:val="95"/>
          <w:lang w:eastAsia="zh-CN"/>
        </w:rPr>
        <w:t>农</w:t>
      </w:r>
      <w:r>
        <w:rPr>
          <w:spacing w:val="1"/>
          <w:w w:val="95"/>
          <w:lang w:eastAsia="zh-CN"/>
        </w:rPr>
        <w:t>村</w:t>
      </w:r>
      <w:r>
        <w:rPr>
          <w:spacing w:val="4"/>
          <w:w w:val="95"/>
          <w:lang w:eastAsia="zh-CN"/>
        </w:rPr>
        <w:t>公</w:t>
      </w:r>
      <w:r>
        <w:rPr>
          <w:spacing w:val="1"/>
          <w:w w:val="95"/>
          <w:lang w:eastAsia="zh-CN"/>
        </w:rPr>
        <w:t>路、</w:t>
      </w:r>
      <w:r>
        <w:rPr>
          <w:spacing w:val="4"/>
          <w:w w:val="95"/>
          <w:lang w:eastAsia="zh-CN"/>
        </w:rPr>
        <w:t>全</w:t>
      </w:r>
      <w:r>
        <w:rPr>
          <w:spacing w:val="1"/>
          <w:w w:val="95"/>
          <w:lang w:eastAsia="zh-CN"/>
        </w:rPr>
        <w:t>面</w:t>
      </w:r>
      <w:r>
        <w:rPr>
          <w:spacing w:val="4"/>
          <w:w w:val="95"/>
          <w:lang w:eastAsia="zh-CN"/>
        </w:rPr>
        <w:t>养</w:t>
      </w:r>
      <w:r>
        <w:rPr>
          <w:spacing w:val="1"/>
          <w:w w:val="95"/>
          <w:lang w:eastAsia="zh-CN"/>
        </w:rPr>
        <w:t>护</w:t>
      </w:r>
      <w:r>
        <w:rPr>
          <w:spacing w:val="4"/>
          <w:w w:val="95"/>
          <w:lang w:eastAsia="zh-CN"/>
        </w:rPr>
        <w:t>好</w:t>
      </w:r>
      <w:r>
        <w:rPr>
          <w:spacing w:val="1"/>
          <w:w w:val="95"/>
          <w:lang w:eastAsia="zh-CN"/>
        </w:rPr>
        <w:t>农村</w:t>
      </w:r>
      <w:r>
        <w:rPr>
          <w:spacing w:val="4"/>
          <w:w w:val="95"/>
          <w:lang w:eastAsia="zh-CN"/>
        </w:rPr>
        <w:t>公</w:t>
      </w:r>
      <w:r>
        <w:rPr>
          <w:spacing w:val="1"/>
          <w:w w:val="95"/>
          <w:lang w:eastAsia="zh-CN"/>
        </w:rPr>
        <w:t>路</w:t>
      </w:r>
      <w:r>
        <w:rPr>
          <w:spacing w:val="4"/>
          <w:w w:val="95"/>
          <w:lang w:eastAsia="zh-CN"/>
        </w:rPr>
        <w:t>、</w:t>
      </w:r>
      <w:r>
        <w:rPr>
          <w:spacing w:val="1"/>
          <w:w w:val="95"/>
          <w:lang w:eastAsia="zh-CN"/>
        </w:rPr>
        <w:t>全</w:t>
      </w:r>
      <w:r>
        <w:rPr>
          <w:w w:val="95"/>
          <w:lang w:eastAsia="zh-CN"/>
        </w:rPr>
        <w:t>面</w:t>
      </w:r>
      <w:r>
        <w:rPr>
          <w:lang w:eastAsia="zh-CN"/>
        </w:rPr>
        <w:t>运</w:t>
      </w:r>
      <w:r>
        <w:rPr>
          <w:spacing w:val="2"/>
          <w:lang w:eastAsia="zh-CN"/>
        </w:rPr>
        <w:t>营</w:t>
      </w:r>
      <w:r>
        <w:rPr>
          <w:lang w:eastAsia="zh-CN"/>
        </w:rPr>
        <w:t>好农</w:t>
      </w:r>
      <w:r>
        <w:rPr>
          <w:spacing w:val="2"/>
          <w:lang w:eastAsia="zh-CN"/>
        </w:rPr>
        <w:t>村</w:t>
      </w:r>
      <w:r>
        <w:rPr>
          <w:lang w:eastAsia="zh-CN"/>
        </w:rPr>
        <w:t>公路。</w:t>
      </w:r>
    </w:p>
    <w:p>
      <w:pPr>
        <w:pStyle w:val="3"/>
        <w:spacing w:before="50" w:line="316" w:lineRule="auto"/>
        <w:ind w:right="115" w:firstLine="638"/>
        <w:jc w:val="both"/>
        <w:rPr>
          <w:lang w:eastAsia="zh-CN"/>
        </w:rPr>
      </w:pPr>
      <w:r>
        <w:rPr>
          <w:spacing w:val="1"/>
          <w:lang w:eastAsia="zh-CN"/>
        </w:rPr>
        <w:t>20</w:t>
      </w:r>
      <w:r>
        <w:rPr>
          <w:spacing w:val="-2"/>
          <w:lang w:eastAsia="zh-CN"/>
        </w:rPr>
        <w:t>1</w:t>
      </w:r>
      <w:r>
        <w:rPr>
          <w:lang w:eastAsia="zh-CN"/>
        </w:rPr>
        <w:t>8年7月</w:t>
      </w:r>
      <w:r>
        <w:rPr>
          <w:spacing w:val="1"/>
          <w:lang w:eastAsia="zh-CN"/>
        </w:rPr>
        <w:t>2</w:t>
      </w:r>
      <w:r>
        <w:rPr>
          <w:lang w:eastAsia="zh-CN"/>
        </w:rPr>
        <w:t>6</w:t>
      </w:r>
      <w:r>
        <w:rPr>
          <w:spacing w:val="7"/>
          <w:lang w:eastAsia="zh-CN"/>
        </w:rPr>
        <w:t>日，中共山东省委、山东省人民政府发布《</w:t>
      </w:r>
      <w:r>
        <w:rPr>
          <w:lang w:eastAsia="zh-CN"/>
        </w:rPr>
        <w:t>关</w:t>
      </w:r>
      <w:r>
        <w:rPr>
          <w:spacing w:val="1"/>
          <w:w w:val="95"/>
          <w:lang w:eastAsia="zh-CN"/>
        </w:rPr>
        <w:t>于</w:t>
      </w:r>
      <w:r>
        <w:rPr>
          <w:spacing w:val="4"/>
          <w:w w:val="95"/>
          <w:lang w:eastAsia="zh-CN"/>
        </w:rPr>
        <w:t>打</w:t>
      </w:r>
      <w:r>
        <w:rPr>
          <w:spacing w:val="1"/>
          <w:w w:val="95"/>
          <w:lang w:eastAsia="zh-CN"/>
        </w:rPr>
        <w:t>赢</w:t>
      </w:r>
      <w:r>
        <w:rPr>
          <w:spacing w:val="4"/>
          <w:w w:val="95"/>
          <w:lang w:eastAsia="zh-CN"/>
        </w:rPr>
        <w:t>脱</w:t>
      </w:r>
      <w:r>
        <w:rPr>
          <w:spacing w:val="1"/>
          <w:w w:val="95"/>
          <w:lang w:eastAsia="zh-CN"/>
        </w:rPr>
        <w:t>贫攻</w:t>
      </w:r>
      <w:r>
        <w:rPr>
          <w:spacing w:val="4"/>
          <w:w w:val="95"/>
          <w:lang w:eastAsia="zh-CN"/>
        </w:rPr>
        <w:t>坚</w:t>
      </w:r>
      <w:r>
        <w:rPr>
          <w:spacing w:val="1"/>
          <w:w w:val="95"/>
          <w:lang w:eastAsia="zh-CN"/>
        </w:rPr>
        <w:t>战</w:t>
      </w:r>
      <w:r>
        <w:rPr>
          <w:spacing w:val="4"/>
          <w:w w:val="95"/>
          <w:lang w:eastAsia="zh-CN"/>
        </w:rPr>
        <w:t>三</w:t>
      </w:r>
      <w:r>
        <w:rPr>
          <w:spacing w:val="1"/>
          <w:w w:val="95"/>
          <w:lang w:eastAsia="zh-CN"/>
        </w:rPr>
        <w:t>年</w:t>
      </w:r>
      <w:r>
        <w:rPr>
          <w:spacing w:val="4"/>
          <w:w w:val="95"/>
          <w:lang w:eastAsia="zh-CN"/>
        </w:rPr>
        <w:t>行</w:t>
      </w:r>
      <w:r>
        <w:rPr>
          <w:spacing w:val="1"/>
          <w:w w:val="95"/>
          <w:lang w:eastAsia="zh-CN"/>
        </w:rPr>
        <w:t>动的</w:t>
      </w:r>
      <w:r>
        <w:rPr>
          <w:spacing w:val="4"/>
          <w:w w:val="95"/>
          <w:lang w:eastAsia="zh-CN"/>
        </w:rPr>
        <w:t>实</w:t>
      </w:r>
      <w:r>
        <w:rPr>
          <w:spacing w:val="1"/>
          <w:w w:val="95"/>
          <w:lang w:eastAsia="zh-CN"/>
        </w:rPr>
        <w:t>施</w:t>
      </w:r>
      <w:r>
        <w:rPr>
          <w:spacing w:val="4"/>
          <w:w w:val="95"/>
          <w:lang w:eastAsia="zh-CN"/>
        </w:rPr>
        <w:t>意</w:t>
      </w:r>
      <w:r>
        <w:rPr>
          <w:spacing w:val="1"/>
          <w:w w:val="95"/>
          <w:lang w:eastAsia="zh-CN"/>
        </w:rPr>
        <w:t>见</w:t>
      </w:r>
      <w:r>
        <w:rPr>
          <w:spacing w:val="4"/>
          <w:w w:val="95"/>
          <w:lang w:eastAsia="zh-CN"/>
        </w:rPr>
        <w:t>》</w:t>
      </w:r>
      <w:r>
        <w:rPr>
          <w:spacing w:val="1"/>
          <w:w w:val="95"/>
          <w:lang w:eastAsia="zh-CN"/>
        </w:rPr>
        <w:t>，</w:t>
      </w:r>
      <w:r>
        <w:rPr>
          <w:spacing w:val="4"/>
          <w:w w:val="95"/>
          <w:lang w:eastAsia="zh-CN"/>
        </w:rPr>
        <w:t>打</w:t>
      </w:r>
      <w:r>
        <w:rPr>
          <w:spacing w:val="1"/>
          <w:w w:val="95"/>
          <w:lang w:eastAsia="zh-CN"/>
        </w:rPr>
        <w:t>赢脱</w:t>
      </w:r>
      <w:r>
        <w:rPr>
          <w:spacing w:val="4"/>
          <w:w w:val="95"/>
          <w:lang w:eastAsia="zh-CN"/>
        </w:rPr>
        <w:t>贫</w:t>
      </w:r>
      <w:r>
        <w:rPr>
          <w:spacing w:val="1"/>
          <w:w w:val="95"/>
          <w:lang w:eastAsia="zh-CN"/>
        </w:rPr>
        <w:t>攻</w:t>
      </w:r>
      <w:r>
        <w:rPr>
          <w:spacing w:val="4"/>
          <w:w w:val="95"/>
          <w:lang w:eastAsia="zh-CN"/>
        </w:rPr>
        <w:t>坚</w:t>
      </w:r>
      <w:r>
        <w:rPr>
          <w:spacing w:val="1"/>
          <w:w w:val="95"/>
          <w:lang w:eastAsia="zh-CN"/>
        </w:rPr>
        <w:t>战</w:t>
      </w:r>
      <w:r>
        <w:rPr>
          <w:spacing w:val="4"/>
          <w:w w:val="95"/>
          <w:lang w:eastAsia="zh-CN"/>
        </w:rPr>
        <w:t>，</w:t>
      </w:r>
      <w:r>
        <w:rPr>
          <w:spacing w:val="1"/>
          <w:w w:val="95"/>
          <w:lang w:eastAsia="zh-CN"/>
        </w:rPr>
        <w:t>对</w:t>
      </w:r>
      <w:r>
        <w:rPr>
          <w:w w:val="95"/>
          <w:lang w:eastAsia="zh-CN"/>
        </w:rPr>
        <w:t>于</w:t>
      </w:r>
      <w:r>
        <w:rPr>
          <w:spacing w:val="1"/>
          <w:w w:val="95"/>
          <w:lang w:eastAsia="zh-CN"/>
        </w:rPr>
        <w:t>全</w:t>
      </w:r>
      <w:r>
        <w:rPr>
          <w:spacing w:val="4"/>
          <w:w w:val="95"/>
          <w:lang w:eastAsia="zh-CN"/>
        </w:rPr>
        <w:t>面</w:t>
      </w:r>
      <w:r>
        <w:rPr>
          <w:spacing w:val="1"/>
          <w:w w:val="95"/>
          <w:lang w:eastAsia="zh-CN"/>
        </w:rPr>
        <w:t>建</w:t>
      </w:r>
      <w:r>
        <w:rPr>
          <w:spacing w:val="4"/>
          <w:w w:val="95"/>
          <w:lang w:eastAsia="zh-CN"/>
        </w:rPr>
        <w:t>成</w:t>
      </w:r>
      <w:r>
        <w:rPr>
          <w:spacing w:val="1"/>
          <w:w w:val="95"/>
          <w:lang w:eastAsia="zh-CN"/>
        </w:rPr>
        <w:t>小</w:t>
      </w:r>
      <w:r>
        <w:rPr>
          <w:spacing w:val="4"/>
          <w:w w:val="95"/>
          <w:lang w:eastAsia="zh-CN"/>
        </w:rPr>
        <w:t>康</w:t>
      </w:r>
      <w:r>
        <w:rPr>
          <w:spacing w:val="1"/>
          <w:w w:val="95"/>
          <w:lang w:eastAsia="zh-CN"/>
        </w:rPr>
        <w:t>社会</w:t>
      </w:r>
      <w:r>
        <w:rPr>
          <w:spacing w:val="4"/>
          <w:w w:val="95"/>
          <w:lang w:eastAsia="zh-CN"/>
        </w:rPr>
        <w:t>、</w:t>
      </w:r>
      <w:r>
        <w:rPr>
          <w:spacing w:val="1"/>
          <w:w w:val="95"/>
          <w:lang w:eastAsia="zh-CN"/>
        </w:rPr>
        <w:t>实</w:t>
      </w:r>
      <w:r>
        <w:rPr>
          <w:spacing w:val="4"/>
          <w:w w:val="95"/>
          <w:lang w:eastAsia="zh-CN"/>
        </w:rPr>
        <w:t>现</w:t>
      </w:r>
      <w:r>
        <w:rPr>
          <w:spacing w:val="1"/>
          <w:w w:val="95"/>
          <w:lang w:eastAsia="zh-CN"/>
        </w:rPr>
        <w:t>第</w:t>
      </w:r>
      <w:r>
        <w:rPr>
          <w:spacing w:val="4"/>
          <w:w w:val="95"/>
          <w:lang w:eastAsia="zh-CN"/>
        </w:rPr>
        <w:t>一</w:t>
      </w:r>
      <w:r>
        <w:rPr>
          <w:spacing w:val="1"/>
          <w:w w:val="95"/>
          <w:lang w:eastAsia="zh-CN"/>
        </w:rPr>
        <w:t>个</w:t>
      </w:r>
      <w:r>
        <w:rPr>
          <w:spacing w:val="4"/>
          <w:w w:val="95"/>
          <w:lang w:eastAsia="zh-CN"/>
        </w:rPr>
        <w:t>百</w:t>
      </w:r>
      <w:r>
        <w:rPr>
          <w:spacing w:val="1"/>
          <w:w w:val="95"/>
          <w:lang w:eastAsia="zh-CN"/>
        </w:rPr>
        <w:t>年奋</w:t>
      </w:r>
      <w:r>
        <w:rPr>
          <w:spacing w:val="4"/>
          <w:w w:val="95"/>
          <w:lang w:eastAsia="zh-CN"/>
        </w:rPr>
        <w:t>斗</w:t>
      </w:r>
      <w:r>
        <w:rPr>
          <w:spacing w:val="1"/>
          <w:w w:val="95"/>
          <w:lang w:eastAsia="zh-CN"/>
        </w:rPr>
        <w:t>目</w:t>
      </w:r>
      <w:r>
        <w:rPr>
          <w:spacing w:val="4"/>
          <w:w w:val="95"/>
          <w:lang w:eastAsia="zh-CN"/>
        </w:rPr>
        <w:t>标</w:t>
      </w:r>
      <w:r>
        <w:rPr>
          <w:spacing w:val="1"/>
          <w:w w:val="95"/>
          <w:lang w:eastAsia="zh-CN"/>
        </w:rPr>
        <w:t>具</w:t>
      </w:r>
      <w:r>
        <w:rPr>
          <w:spacing w:val="4"/>
          <w:w w:val="95"/>
          <w:lang w:eastAsia="zh-CN"/>
        </w:rPr>
        <w:t>有</w:t>
      </w:r>
      <w:r>
        <w:rPr>
          <w:spacing w:val="1"/>
          <w:w w:val="95"/>
          <w:lang w:eastAsia="zh-CN"/>
        </w:rPr>
        <w:t>决定</w:t>
      </w:r>
      <w:r>
        <w:rPr>
          <w:spacing w:val="4"/>
          <w:w w:val="95"/>
          <w:lang w:eastAsia="zh-CN"/>
        </w:rPr>
        <w:t>性</w:t>
      </w:r>
      <w:r>
        <w:rPr>
          <w:spacing w:val="1"/>
          <w:w w:val="95"/>
          <w:lang w:eastAsia="zh-CN"/>
        </w:rPr>
        <w:t>意</w:t>
      </w:r>
      <w:r>
        <w:rPr>
          <w:spacing w:val="4"/>
          <w:w w:val="95"/>
          <w:lang w:eastAsia="zh-CN"/>
        </w:rPr>
        <w:t>义</w:t>
      </w:r>
      <w:r>
        <w:rPr>
          <w:spacing w:val="1"/>
          <w:w w:val="95"/>
          <w:lang w:eastAsia="zh-CN"/>
        </w:rPr>
        <w:t>，</w:t>
      </w:r>
      <w:r>
        <w:rPr>
          <w:w w:val="95"/>
          <w:lang w:eastAsia="zh-CN"/>
        </w:rPr>
        <w:t>今</w:t>
      </w:r>
      <w:r>
        <w:rPr>
          <w:spacing w:val="1"/>
          <w:w w:val="95"/>
          <w:lang w:eastAsia="zh-CN"/>
        </w:rPr>
        <w:t>后</w:t>
      </w:r>
      <w:r>
        <w:rPr>
          <w:spacing w:val="4"/>
          <w:w w:val="95"/>
          <w:lang w:eastAsia="zh-CN"/>
        </w:rPr>
        <w:t>三</w:t>
      </w:r>
      <w:r>
        <w:rPr>
          <w:spacing w:val="1"/>
          <w:w w:val="95"/>
          <w:lang w:eastAsia="zh-CN"/>
        </w:rPr>
        <w:t>年</w:t>
      </w:r>
      <w:r>
        <w:rPr>
          <w:spacing w:val="4"/>
          <w:w w:val="95"/>
          <w:lang w:eastAsia="zh-CN"/>
        </w:rPr>
        <w:t>是</w:t>
      </w:r>
      <w:r>
        <w:rPr>
          <w:spacing w:val="1"/>
          <w:w w:val="95"/>
          <w:lang w:eastAsia="zh-CN"/>
        </w:rPr>
        <w:t>决</w:t>
      </w:r>
      <w:r>
        <w:rPr>
          <w:spacing w:val="4"/>
          <w:w w:val="95"/>
          <w:lang w:eastAsia="zh-CN"/>
        </w:rPr>
        <w:t>战</w:t>
      </w:r>
      <w:r>
        <w:rPr>
          <w:spacing w:val="1"/>
          <w:w w:val="95"/>
          <w:lang w:eastAsia="zh-CN"/>
        </w:rPr>
        <w:t>决胜</w:t>
      </w:r>
      <w:r>
        <w:rPr>
          <w:spacing w:val="4"/>
          <w:w w:val="95"/>
          <w:lang w:eastAsia="zh-CN"/>
        </w:rPr>
        <w:t>的</w:t>
      </w:r>
      <w:r>
        <w:rPr>
          <w:spacing w:val="1"/>
          <w:w w:val="95"/>
          <w:lang w:eastAsia="zh-CN"/>
        </w:rPr>
        <w:t>关</w:t>
      </w:r>
      <w:r>
        <w:rPr>
          <w:spacing w:val="4"/>
          <w:w w:val="95"/>
          <w:lang w:eastAsia="zh-CN"/>
        </w:rPr>
        <w:t>键</w:t>
      </w:r>
      <w:r>
        <w:rPr>
          <w:spacing w:val="1"/>
          <w:w w:val="95"/>
          <w:lang w:eastAsia="zh-CN"/>
        </w:rPr>
        <w:t>阶</w:t>
      </w:r>
      <w:r>
        <w:rPr>
          <w:spacing w:val="4"/>
          <w:w w:val="95"/>
          <w:lang w:eastAsia="zh-CN"/>
        </w:rPr>
        <w:t>段</w:t>
      </w:r>
      <w:r>
        <w:rPr>
          <w:spacing w:val="1"/>
          <w:w w:val="95"/>
          <w:lang w:eastAsia="zh-CN"/>
        </w:rPr>
        <w:t>。</w:t>
      </w:r>
      <w:r>
        <w:rPr>
          <w:spacing w:val="4"/>
          <w:w w:val="95"/>
          <w:lang w:eastAsia="zh-CN"/>
        </w:rPr>
        <w:t>为</w:t>
      </w:r>
      <w:r>
        <w:rPr>
          <w:spacing w:val="1"/>
          <w:w w:val="95"/>
          <w:lang w:eastAsia="zh-CN"/>
        </w:rPr>
        <w:t>确保</w:t>
      </w:r>
      <w:r>
        <w:rPr>
          <w:spacing w:val="4"/>
          <w:w w:val="95"/>
          <w:lang w:eastAsia="zh-CN"/>
        </w:rPr>
        <w:t>按</w:t>
      </w:r>
      <w:r>
        <w:rPr>
          <w:spacing w:val="1"/>
          <w:w w:val="95"/>
          <w:lang w:eastAsia="zh-CN"/>
        </w:rPr>
        <w:t>时</w:t>
      </w:r>
      <w:r>
        <w:rPr>
          <w:spacing w:val="4"/>
          <w:w w:val="95"/>
          <w:lang w:eastAsia="zh-CN"/>
        </w:rPr>
        <w:t>高</w:t>
      </w:r>
      <w:r>
        <w:rPr>
          <w:spacing w:val="1"/>
          <w:w w:val="95"/>
          <w:lang w:eastAsia="zh-CN"/>
        </w:rPr>
        <w:t>质</w:t>
      </w:r>
      <w:r>
        <w:rPr>
          <w:spacing w:val="4"/>
          <w:w w:val="95"/>
          <w:lang w:eastAsia="zh-CN"/>
        </w:rPr>
        <w:t>量</w:t>
      </w:r>
      <w:r>
        <w:rPr>
          <w:spacing w:val="1"/>
          <w:w w:val="95"/>
          <w:lang w:eastAsia="zh-CN"/>
        </w:rPr>
        <w:t>完成</w:t>
      </w:r>
      <w:r>
        <w:rPr>
          <w:spacing w:val="4"/>
          <w:w w:val="95"/>
          <w:lang w:eastAsia="zh-CN"/>
        </w:rPr>
        <w:t>脱</w:t>
      </w:r>
      <w:r>
        <w:rPr>
          <w:spacing w:val="1"/>
          <w:w w:val="95"/>
          <w:lang w:eastAsia="zh-CN"/>
        </w:rPr>
        <w:t>贫</w:t>
      </w:r>
      <w:r>
        <w:rPr>
          <w:spacing w:val="4"/>
          <w:w w:val="95"/>
          <w:lang w:eastAsia="zh-CN"/>
        </w:rPr>
        <w:t>攻</w:t>
      </w:r>
      <w:r>
        <w:rPr>
          <w:spacing w:val="1"/>
          <w:w w:val="95"/>
          <w:lang w:eastAsia="zh-CN"/>
        </w:rPr>
        <w:t>坚</w:t>
      </w:r>
      <w:r>
        <w:rPr>
          <w:w w:val="95"/>
          <w:lang w:eastAsia="zh-CN"/>
        </w:rPr>
        <w:t>政</w:t>
      </w:r>
      <w:r>
        <w:rPr>
          <w:spacing w:val="1"/>
          <w:w w:val="95"/>
          <w:lang w:eastAsia="zh-CN"/>
        </w:rPr>
        <w:t>治</w:t>
      </w:r>
      <w:r>
        <w:rPr>
          <w:spacing w:val="4"/>
          <w:w w:val="95"/>
          <w:lang w:eastAsia="zh-CN"/>
        </w:rPr>
        <w:t>任</w:t>
      </w:r>
      <w:r>
        <w:rPr>
          <w:spacing w:val="1"/>
          <w:w w:val="95"/>
          <w:lang w:eastAsia="zh-CN"/>
        </w:rPr>
        <w:t>务</w:t>
      </w:r>
      <w:r>
        <w:rPr>
          <w:spacing w:val="4"/>
          <w:w w:val="95"/>
          <w:lang w:eastAsia="zh-CN"/>
        </w:rPr>
        <w:t>，</w:t>
      </w:r>
      <w:r>
        <w:rPr>
          <w:spacing w:val="1"/>
          <w:w w:val="95"/>
          <w:lang w:eastAsia="zh-CN"/>
        </w:rPr>
        <w:t>根</w:t>
      </w:r>
      <w:r>
        <w:rPr>
          <w:spacing w:val="4"/>
          <w:w w:val="95"/>
          <w:lang w:eastAsia="zh-CN"/>
        </w:rPr>
        <w:t>据</w:t>
      </w:r>
      <w:r>
        <w:rPr>
          <w:spacing w:val="1"/>
          <w:w w:val="95"/>
          <w:lang w:eastAsia="zh-CN"/>
        </w:rPr>
        <w:t>党中</w:t>
      </w:r>
      <w:r>
        <w:rPr>
          <w:spacing w:val="4"/>
          <w:w w:val="95"/>
          <w:lang w:eastAsia="zh-CN"/>
        </w:rPr>
        <w:t>央</w:t>
      </w:r>
      <w:r>
        <w:rPr>
          <w:spacing w:val="1"/>
          <w:w w:val="95"/>
          <w:lang w:eastAsia="zh-CN"/>
        </w:rPr>
        <w:t>、</w:t>
      </w:r>
      <w:r>
        <w:rPr>
          <w:spacing w:val="4"/>
          <w:w w:val="95"/>
          <w:lang w:eastAsia="zh-CN"/>
        </w:rPr>
        <w:t>国</w:t>
      </w:r>
      <w:r>
        <w:rPr>
          <w:spacing w:val="1"/>
          <w:w w:val="95"/>
          <w:lang w:eastAsia="zh-CN"/>
        </w:rPr>
        <w:t>务</w:t>
      </w:r>
      <w:r>
        <w:rPr>
          <w:spacing w:val="4"/>
          <w:w w:val="95"/>
          <w:lang w:eastAsia="zh-CN"/>
        </w:rPr>
        <w:t>院</w:t>
      </w:r>
      <w:r>
        <w:rPr>
          <w:spacing w:val="1"/>
          <w:w w:val="95"/>
          <w:lang w:eastAsia="zh-CN"/>
        </w:rPr>
        <w:t>关</w:t>
      </w:r>
      <w:r>
        <w:rPr>
          <w:spacing w:val="4"/>
          <w:w w:val="95"/>
          <w:lang w:eastAsia="zh-CN"/>
        </w:rPr>
        <w:t>于</w:t>
      </w:r>
      <w:r>
        <w:rPr>
          <w:spacing w:val="1"/>
          <w:w w:val="95"/>
          <w:lang w:eastAsia="zh-CN"/>
        </w:rPr>
        <w:t>打赢</w:t>
      </w:r>
      <w:r>
        <w:rPr>
          <w:spacing w:val="4"/>
          <w:w w:val="95"/>
          <w:lang w:eastAsia="zh-CN"/>
        </w:rPr>
        <w:t>脱</w:t>
      </w:r>
      <w:r>
        <w:rPr>
          <w:spacing w:val="1"/>
          <w:w w:val="95"/>
          <w:lang w:eastAsia="zh-CN"/>
        </w:rPr>
        <w:t>贫</w:t>
      </w:r>
      <w:r>
        <w:rPr>
          <w:spacing w:val="4"/>
          <w:w w:val="95"/>
          <w:lang w:eastAsia="zh-CN"/>
        </w:rPr>
        <w:t>攻</w:t>
      </w:r>
      <w:r>
        <w:rPr>
          <w:spacing w:val="1"/>
          <w:w w:val="95"/>
          <w:lang w:eastAsia="zh-CN"/>
        </w:rPr>
        <w:t>坚</w:t>
      </w:r>
      <w:r>
        <w:rPr>
          <w:spacing w:val="4"/>
          <w:w w:val="95"/>
          <w:lang w:eastAsia="zh-CN"/>
        </w:rPr>
        <w:t>战</w:t>
      </w:r>
      <w:r>
        <w:rPr>
          <w:spacing w:val="1"/>
          <w:w w:val="95"/>
          <w:lang w:eastAsia="zh-CN"/>
        </w:rPr>
        <w:t>三年</w:t>
      </w:r>
      <w:r>
        <w:rPr>
          <w:spacing w:val="4"/>
          <w:w w:val="95"/>
          <w:lang w:eastAsia="zh-CN"/>
        </w:rPr>
        <w:t>行</w:t>
      </w:r>
      <w:r>
        <w:rPr>
          <w:spacing w:val="1"/>
          <w:w w:val="95"/>
          <w:lang w:eastAsia="zh-CN"/>
        </w:rPr>
        <w:t>动</w:t>
      </w:r>
      <w:r>
        <w:rPr>
          <w:spacing w:val="4"/>
          <w:w w:val="95"/>
          <w:lang w:eastAsia="zh-CN"/>
        </w:rPr>
        <w:t>的</w:t>
      </w:r>
      <w:r>
        <w:rPr>
          <w:spacing w:val="1"/>
          <w:w w:val="95"/>
          <w:lang w:eastAsia="zh-CN"/>
        </w:rPr>
        <w:t>决</w:t>
      </w:r>
      <w:r>
        <w:rPr>
          <w:w w:val="95"/>
          <w:lang w:eastAsia="zh-CN"/>
        </w:rPr>
        <w:t>策</w:t>
      </w:r>
      <w:r>
        <w:rPr>
          <w:spacing w:val="1"/>
          <w:w w:val="95"/>
          <w:lang w:eastAsia="zh-CN"/>
        </w:rPr>
        <w:t>部</w:t>
      </w:r>
      <w:r>
        <w:rPr>
          <w:spacing w:val="4"/>
          <w:w w:val="95"/>
          <w:lang w:eastAsia="zh-CN"/>
        </w:rPr>
        <w:t>署</w:t>
      </w:r>
      <w:r>
        <w:rPr>
          <w:spacing w:val="1"/>
          <w:w w:val="95"/>
          <w:lang w:eastAsia="zh-CN"/>
        </w:rPr>
        <w:t>，</w:t>
      </w:r>
      <w:r>
        <w:rPr>
          <w:spacing w:val="4"/>
          <w:w w:val="95"/>
          <w:lang w:eastAsia="zh-CN"/>
        </w:rPr>
        <w:t>现</w:t>
      </w:r>
      <w:r>
        <w:rPr>
          <w:spacing w:val="1"/>
          <w:w w:val="95"/>
          <w:lang w:eastAsia="zh-CN"/>
        </w:rPr>
        <w:t>结</w:t>
      </w:r>
      <w:r>
        <w:rPr>
          <w:spacing w:val="4"/>
          <w:w w:val="95"/>
          <w:lang w:eastAsia="zh-CN"/>
        </w:rPr>
        <w:t>合</w:t>
      </w:r>
      <w:r>
        <w:rPr>
          <w:spacing w:val="1"/>
          <w:w w:val="95"/>
          <w:lang w:eastAsia="zh-CN"/>
        </w:rPr>
        <w:t>我省</w:t>
      </w:r>
      <w:r>
        <w:rPr>
          <w:spacing w:val="4"/>
          <w:w w:val="95"/>
          <w:lang w:eastAsia="zh-CN"/>
        </w:rPr>
        <w:t>实</w:t>
      </w:r>
      <w:r>
        <w:rPr>
          <w:spacing w:val="1"/>
          <w:w w:val="95"/>
          <w:lang w:eastAsia="zh-CN"/>
        </w:rPr>
        <w:t>际</w:t>
      </w:r>
      <w:r>
        <w:rPr>
          <w:spacing w:val="4"/>
          <w:w w:val="95"/>
          <w:lang w:eastAsia="zh-CN"/>
        </w:rPr>
        <w:t>，</w:t>
      </w:r>
      <w:r>
        <w:rPr>
          <w:spacing w:val="1"/>
          <w:w w:val="95"/>
          <w:lang w:eastAsia="zh-CN"/>
        </w:rPr>
        <w:t>就</w:t>
      </w:r>
      <w:r>
        <w:rPr>
          <w:spacing w:val="4"/>
          <w:w w:val="95"/>
          <w:lang w:eastAsia="zh-CN"/>
        </w:rPr>
        <w:t>打</w:t>
      </w:r>
      <w:r>
        <w:rPr>
          <w:spacing w:val="1"/>
          <w:w w:val="95"/>
          <w:lang w:eastAsia="zh-CN"/>
        </w:rPr>
        <w:t>赢</w:t>
      </w:r>
      <w:r>
        <w:rPr>
          <w:spacing w:val="4"/>
          <w:w w:val="95"/>
          <w:lang w:eastAsia="zh-CN"/>
        </w:rPr>
        <w:t>脱</w:t>
      </w:r>
      <w:r>
        <w:rPr>
          <w:spacing w:val="1"/>
          <w:w w:val="95"/>
          <w:lang w:eastAsia="zh-CN"/>
        </w:rPr>
        <w:t>贫攻</w:t>
      </w:r>
      <w:r>
        <w:rPr>
          <w:spacing w:val="4"/>
          <w:w w:val="95"/>
          <w:lang w:eastAsia="zh-CN"/>
        </w:rPr>
        <w:t>坚</w:t>
      </w:r>
      <w:r>
        <w:rPr>
          <w:spacing w:val="1"/>
          <w:w w:val="95"/>
          <w:lang w:eastAsia="zh-CN"/>
        </w:rPr>
        <w:t>战</w:t>
      </w:r>
      <w:r>
        <w:rPr>
          <w:spacing w:val="4"/>
          <w:w w:val="95"/>
          <w:lang w:eastAsia="zh-CN"/>
        </w:rPr>
        <w:t>三</w:t>
      </w:r>
      <w:r>
        <w:rPr>
          <w:spacing w:val="1"/>
          <w:w w:val="95"/>
          <w:lang w:eastAsia="zh-CN"/>
        </w:rPr>
        <w:t>年</w:t>
      </w:r>
      <w:r>
        <w:rPr>
          <w:spacing w:val="4"/>
          <w:w w:val="95"/>
          <w:lang w:eastAsia="zh-CN"/>
        </w:rPr>
        <w:t>行</w:t>
      </w:r>
      <w:r>
        <w:rPr>
          <w:spacing w:val="1"/>
          <w:w w:val="95"/>
          <w:lang w:eastAsia="zh-CN"/>
        </w:rPr>
        <w:t>动提</w:t>
      </w:r>
      <w:r>
        <w:rPr>
          <w:spacing w:val="4"/>
          <w:w w:val="95"/>
          <w:lang w:eastAsia="zh-CN"/>
        </w:rPr>
        <w:t>出</w:t>
      </w:r>
      <w:r>
        <w:rPr>
          <w:spacing w:val="1"/>
          <w:w w:val="95"/>
          <w:lang w:eastAsia="zh-CN"/>
        </w:rPr>
        <w:t>具</w:t>
      </w:r>
      <w:r>
        <w:rPr>
          <w:spacing w:val="4"/>
          <w:w w:val="95"/>
          <w:lang w:eastAsia="zh-CN"/>
        </w:rPr>
        <w:t>体</w:t>
      </w:r>
      <w:r>
        <w:rPr>
          <w:spacing w:val="1"/>
          <w:w w:val="95"/>
          <w:lang w:eastAsia="zh-CN"/>
        </w:rPr>
        <w:t>实</w:t>
      </w:r>
      <w:r>
        <w:rPr>
          <w:w w:val="95"/>
          <w:lang w:eastAsia="zh-CN"/>
        </w:rPr>
        <w:t>施</w:t>
      </w:r>
      <w:r>
        <w:rPr>
          <w:lang w:eastAsia="zh-CN"/>
        </w:rPr>
        <w:t>意</w:t>
      </w:r>
      <w:r>
        <w:rPr>
          <w:spacing w:val="2"/>
          <w:lang w:eastAsia="zh-CN"/>
        </w:rPr>
        <w:t>见</w:t>
      </w:r>
      <w:r>
        <w:rPr>
          <w:lang w:eastAsia="zh-CN"/>
        </w:rPr>
        <w:t>。</w:t>
      </w:r>
    </w:p>
    <w:p>
      <w:pPr>
        <w:pStyle w:val="3"/>
        <w:spacing w:before="47" w:line="316" w:lineRule="auto"/>
        <w:ind w:right="115" w:firstLine="638"/>
        <w:jc w:val="both"/>
        <w:rPr>
          <w:lang w:eastAsia="zh-CN"/>
        </w:rPr>
      </w:pPr>
      <w:r>
        <w:rPr>
          <w:spacing w:val="4"/>
          <w:w w:val="95"/>
          <w:lang w:eastAsia="zh-CN"/>
        </w:rPr>
        <w:t>市</w:t>
      </w:r>
      <w:r>
        <w:rPr>
          <w:spacing w:val="1"/>
          <w:w w:val="95"/>
          <w:lang w:eastAsia="zh-CN"/>
        </w:rPr>
        <w:t>中</w:t>
      </w:r>
      <w:r>
        <w:rPr>
          <w:spacing w:val="4"/>
          <w:w w:val="95"/>
          <w:lang w:eastAsia="zh-CN"/>
        </w:rPr>
        <w:t>区</w:t>
      </w:r>
      <w:r>
        <w:rPr>
          <w:spacing w:val="1"/>
          <w:w w:val="95"/>
          <w:lang w:eastAsia="zh-CN"/>
        </w:rPr>
        <w:t>位</w:t>
      </w:r>
      <w:r>
        <w:rPr>
          <w:spacing w:val="4"/>
          <w:w w:val="95"/>
          <w:lang w:eastAsia="zh-CN"/>
        </w:rPr>
        <w:t>于</w:t>
      </w:r>
      <w:r>
        <w:rPr>
          <w:spacing w:val="1"/>
          <w:w w:val="95"/>
          <w:lang w:eastAsia="zh-CN"/>
        </w:rPr>
        <w:t>济</w:t>
      </w:r>
      <w:r>
        <w:rPr>
          <w:spacing w:val="4"/>
          <w:w w:val="95"/>
          <w:lang w:eastAsia="zh-CN"/>
        </w:rPr>
        <w:t>南</w:t>
      </w:r>
      <w:r>
        <w:rPr>
          <w:spacing w:val="1"/>
          <w:w w:val="95"/>
          <w:lang w:eastAsia="zh-CN"/>
        </w:rPr>
        <w:t>市</w:t>
      </w:r>
      <w:r>
        <w:rPr>
          <w:spacing w:val="4"/>
          <w:w w:val="95"/>
          <w:lang w:eastAsia="zh-CN"/>
        </w:rPr>
        <w:t>中</w:t>
      </w:r>
      <w:r>
        <w:rPr>
          <w:spacing w:val="1"/>
          <w:w w:val="95"/>
          <w:lang w:eastAsia="zh-CN"/>
        </w:rPr>
        <w:t>南</w:t>
      </w:r>
      <w:r>
        <w:rPr>
          <w:spacing w:val="4"/>
          <w:w w:val="95"/>
          <w:lang w:eastAsia="zh-CN"/>
        </w:rPr>
        <w:t>部，地</w:t>
      </w:r>
      <w:r>
        <w:rPr>
          <w:spacing w:val="1"/>
          <w:w w:val="95"/>
          <w:lang w:eastAsia="zh-CN"/>
        </w:rPr>
        <w:t>处</w:t>
      </w:r>
      <w:r>
        <w:rPr>
          <w:spacing w:val="4"/>
          <w:w w:val="95"/>
          <w:lang w:eastAsia="zh-CN"/>
        </w:rPr>
        <w:t>泰</w:t>
      </w:r>
      <w:r>
        <w:rPr>
          <w:spacing w:val="1"/>
          <w:w w:val="95"/>
          <w:lang w:eastAsia="zh-CN"/>
        </w:rPr>
        <w:t>山</w:t>
      </w:r>
      <w:r>
        <w:rPr>
          <w:spacing w:val="4"/>
          <w:w w:val="95"/>
          <w:lang w:eastAsia="zh-CN"/>
        </w:rPr>
        <w:t>山</w:t>
      </w:r>
      <w:r>
        <w:rPr>
          <w:spacing w:val="1"/>
          <w:w w:val="95"/>
          <w:lang w:eastAsia="zh-CN"/>
        </w:rPr>
        <w:t>地</w:t>
      </w:r>
      <w:r>
        <w:rPr>
          <w:spacing w:val="4"/>
          <w:w w:val="95"/>
          <w:lang w:eastAsia="zh-CN"/>
        </w:rPr>
        <w:t>北</w:t>
      </w:r>
      <w:r>
        <w:rPr>
          <w:spacing w:val="1"/>
          <w:w w:val="95"/>
          <w:lang w:eastAsia="zh-CN"/>
        </w:rPr>
        <w:t>麓</w:t>
      </w:r>
      <w:r>
        <w:rPr>
          <w:spacing w:val="4"/>
          <w:w w:val="95"/>
          <w:lang w:eastAsia="zh-CN"/>
        </w:rPr>
        <w:t>低</w:t>
      </w:r>
      <w:r>
        <w:rPr>
          <w:spacing w:val="1"/>
          <w:w w:val="95"/>
          <w:lang w:eastAsia="zh-CN"/>
        </w:rPr>
        <w:t>山</w:t>
      </w:r>
      <w:r>
        <w:rPr>
          <w:spacing w:val="4"/>
          <w:w w:val="95"/>
          <w:lang w:eastAsia="zh-CN"/>
        </w:rPr>
        <w:t>丘</w:t>
      </w:r>
      <w:r>
        <w:rPr>
          <w:spacing w:val="1"/>
          <w:w w:val="95"/>
          <w:lang w:eastAsia="zh-CN"/>
        </w:rPr>
        <w:t>陵</w:t>
      </w:r>
      <w:r>
        <w:rPr>
          <w:spacing w:val="4"/>
          <w:w w:val="95"/>
          <w:lang w:eastAsia="zh-CN"/>
        </w:rPr>
        <w:t>和</w:t>
      </w:r>
      <w:r>
        <w:rPr>
          <w:spacing w:val="1"/>
          <w:w w:val="95"/>
          <w:lang w:eastAsia="zh-CN"/>
        </w:rPr>
        <w:t>鲁</w:t>
      </w:r>
      <w:r>
        <w:rPr>
          <w:w w:val="95"/>
          <w:lang w:eastAsia="zh-CN"/>
        </w:rPr>
        <w:t>西</w:t>
      </w:r>
      <w:r>
        <w:rPr>
          <w:spacing w:val="1"/>
          <w:w w:val="95"/>
          <w:lang w:eastAsia="zh-CN"/>
        </w:rPr>
        <w:t>北</w:t>
      </w:r>
      <w:r>
        <w:rPr>
          <w:spacing w:val="4"/>
          <w:w w:val="95"/>
          <w:lang w:eastAsia="zh-CN"/>
        </w:rPr>
        <w:t>冲</w:t>
      </w:r>
      <w:r>
        <w:rPr>
          <w:spacing w:val="1"/>
          <w:w w:val="95"/>
          <w:lang w:eastAsia="zh-CN"/>
        </w:rPr>
        <w:t>积</w:t>
      </w:r>
      <w:r>
        <w:rPr>
          <w:spacing w:val="4"/>
          <w:w w:val="95"/>
          <w:lang w:eastAsia="zh-CN"/>
        </w:rPr>
        <w:t>平</w:t>
      </w:r>
      <w:r>
        <w:rPr>
          <w:spacing w:val="1"/>
          <w:w w:val="95"/>
          <w:lang w:eastAsia="zh-CN"/>
        </w:rPr>
        <w:t>原</w:t>
      </w:r>
      <w:r>
        <w:rPr>
          <w:spacing w:val="4"/>
          <w:w w:val="95"/>
          <w:lang w:eastAsia="zh-CN"/>
        </w:rPr>
        <w:t>交</w:t>
      </w:r>
      <w:r>
        <w:rPr>
          <w:spacing w:val="1"/>
          <w:w w:val="95"/>
          <w:lang w:eastAsia="zh-CN"/>
        </w:rPr>
        <w:t>接的</w:t>
      </w:r>
      <w:r>
        <w:rPr>
          <w:spacing w:val="4"/>
          <w:w w:val="95"/>
          <w:lang w:eastAsia="zh-CN"/>
        </w:rPr>
        <w:t>山</w:t>
      </w:r>
      <w:r>
        <w:rPr>
          <w:spacing w:val="1"/>
          <w:w w:val="95"/>
          <w:lang w:eastAsia="zh-CN"/>
        </w:rPr>
        <w:t>前</w:t>
      </w:r>
      <w:r>
        <w:rPr>
          <w:spacing w:val="4"/>
          <w:w w:val="95"/>
          <w:lang w:eastAsia="zh-CN"/>
        </w:rPr>
        <w:t>倾</w:t>
      </w:r>
      <w:r>
        <w:rPr>
          <w:spacing w:val="1"/>
          <w:w w:val="95"/>
          <w:lang w:eastAsia="zh-CN"/>
        </w:rPr>
        <w:t>斜</w:t>
      </w:r>
      <w:r>
        <w:rPr>
          <w:spacing w:val="4"/>
          <w:w w:val="95"/>
          <w:lang w:eastAsia="zh-CN"/>
        </w:rPr>
        <w:t>平</w:t>
      </w:r>
      <w:r>
        <w:rPr>
          <w:spacing w:val="1"/>
          <w:w w:val="95"/>
          <w:lang w:eastAsia="zh-CN"/>
        </w:rPr>
        <w:t>原</w:t>
      </w:r>
      <w:r>
        <w:rPr>
          <w:spacing w:val="4"/>
          <w:w w:val="95"/>
          <w:lang w:eastAsia="zh-CN"/>
        </w:rPr>
        <w:t>上</w:t>
      </w:r>
      <w:r>
        <w:rPr>
          <w:spacing w:val="1"/>
          <w:w w:val="95"/>
          <w:lang w:eastAsia="zh-CN"/>
        </w:rPr>
        <w:t>，地</w:t>
      </w:r>
      <w:r>
        <w:rPr>
          <w:spacing w:val="4"/>
          <w:w w:val="95"/>
          <w:lang w:eastAsia="zh-CN"/>
        </w:rPr>
        <w:t>势</w:t>
      </w:r>
      <w:r>
        <w:rPr>
          <w:spacing w:val="1"/>
          <w:w w:val="95"/>
          <w:lang w:eastAsia="zh-CN"/>
        </w:rPr>
        <w:t>南</w:t>
      </w:r>
      <w:r>
        <w:rPr>
          <w:spacing w:val="4"/>
          <w:w w:val="95"/>
          <w:lang w:eastAsia="zh-CN"/>
        </w:rPr>
        <w:t>高</w:t>
      </w:r>
      <w:r>
        <w:rPr>
          <w:spacing w:val="1"/>
          <w:w w:val="95"/>
          <w:lang w:eastAsia="zh-CN"/>
        </w:rPr>
        <w:t>北</w:t>
      </w:r>
      <w:r>
        <w:rPr>
          <w:spacing w:val="4"/>
          <w:w w:val="95"/>
          <w:lang w:eastAsia="zh-CN"/>
        </w:rPr>
        <w:t>低</w:t>
      </w:r>
      <w:r>
        <w:rPr>
          <w:spacing w:val="1"/>
          <w:w w:val="95"/>
          <w:lang w:eastAsia="zh-CN"/>
        </w:rPr>
        <w:t>，东</w:t>
      </w:r>
      <w:r>
        <w:rPr>
          <w:spacing w:val="4"/>
          <w:w w:val="95"/>
          <w:lang w:eastAsia="zh-CN"/>
        </w:rPr>
        <w:t>、</w:t>
      </w:r>
      <w:r>
        <w:rPr>
          <w:spacing w:val="1"/>
          <w:w w:val="95"/>
          <w:lang w:eastAsia="zh-CN"/>
        </w:rPr>
        <w:t>南</w:t>
      </w:r>
      <w:r>
        <w:rPr>
          <w:spacing w:val="4"/>
          <w:w w:val="95"/>
          <w:lang w:eastAsia="zh-CN"/>
        </w:rPr>
        <w:t>、</w:t>
      </w:r>
      <w:r>
        <w:rPr>
          <w:spacing w:val="1"/>
          <w:w w:val="95"/>
          <w:lang w:eastAsia="zh-CN"/>
        </w:rPr>
        <w:t>西</w:t>
      </w:r>
      <w:r>
        <w:rPr>
          <w:w w:val="95"/>
          <w:lang w:eastAsia="zh-CN"/>
        </w:rPr>
        <w:t>三</w:t>
      </w:r>
      <w:r>
        <w:rPr>
          <w:spacing w:val="1"/>
          <w:w w:val="95"/>
          <w:lang w:eastAsia="zh-CN"/>
        </w:rPr>
        <w:t>面</w:t>
      </w:r>
      <w:r>
        <w:rPr>
          <w:spacing w:val="4"/>
          <w:w w:val="95"/>
          <w:lang w:eastAsia="zh-CN"/>
        </w:rPr>
        <w:t>环</w:t>
      </w:r>
      <w:r>
        <w:rPr>
          <w:spacing w:val="1"/>
          <w:w w:val="95"/>
          <w:lang w:eastAsia="zh-CN"/>
        </w:rPr>
        <w:t>山</w:t>
      </w:r>
      <w:r>
        <w:rPr>
          <w:spacing w:val="4"/>
          <w:w w:val="95"/>
          <w:lang w:eastAsia="zh-CN"/>
        </w:rPr>
        <w:t>。</w:t>
      </w:r>
      <w:r>
        <w:rPr>
          <w:spacing w:val="1"/>
          <w:w w:val="95"/>
          <w:lang w:eastAsia="zh-CN"/>
        </w:rPr>
        <w:t>境</w:t>
      </w:r>
      <w:r>
        <w:rPr>
          <w:spacing w:val="4"/>
          <w:w w:val="95"/>
          <w:lang w:eastAsia="zh-CN"/>
        </w:rPr>
        <w:t>内</w:t>
      </w:r>
      <w:r>
        <w:rPr>
          <w:spacing w:val="1"/>
          <w:w w:val="95"/>
          <w:lang w:eastAsia="zh-CN"/>
        </w:rPr>
        <w:t>山岭</w:t>
      </w:r>
      <w:r>
        <w:rPr>
          <w:spacing w:val="4"/>
          <w:w w:val="95"/>
          <w:lang w:eastAsia="zh-CN"/>
        </w:rPr>
        <w:t>，</w:t>
      </w:r>
      <w:r>
        <w:rPr>
          <w:spacing w:val="1"/>
          <w:w w:val="95"/>
          <w:lang w:eastAsia="zh-CN"/>
        </w:rPr>
        <w:t>属</w:t>
      </w:r>
      <w:r>
        <w:rPr>
          <w:spacing w:val="4"/>
          <w:w w:val="95"/>
          <w:lang w:eastAsia="zh-CN"/>
        </w:rPr>
        <w:t>泰</w:t>
      </w:r>
      <w:r>
        <w:rPr>
          <w:spacing w:val="1"/>
          <w:w w:val="95"/>
          <w:lang w:eastAsia="zh-CN"/>
        </w:rPr>
        <w:t>山</w:t>
      </w:r>
      <w:r>
        <w:rPr>
          <w:spacing w:val="4"/>
          <w:w w:val="95"/>
          <w:lang w:eastAsia="zh-CN"/>
        </w:rPr>
        <w:t>山</w:t>
      </w:r>
      <w:r>
        <w:rPr>
          <w:spacing w:val="1"/>
          <w:w w:val="95"/>
          <w:lang w:eastAsia="zh-CN"/>
        </w:rPr>
        <w:t>地</w:t>
      </w:r>
      <w:r>
        <w:rPr>
          <w:spacing w:val="4"/>
          <w:w w:val="95"/>
          <w:lang w:eastAsia="zh-CN"/>
        </w:rPr>
        <w:t>北</w:t>
      </w:r>
      <w:r>
        <w:rPr>
          <w:spacing w:val="1"/>
          <w:w w:val="95"/>
          <w:lang w:eastAsia="zh-CN"/>
        </w:rPr>
        <w:t>支余</w:t>
      </w:r>
      <w:r>
        <w:rPr>
          <w:spacing w:val="4"/>
          <w:w w:val="95"/>
          <w:lang w:eastAsia="zh-CN"/>
        </w:rPr>
        <w:t>脉</w:t>
      </w:r>
      <w:r>
        <w:rPr>
          <w:spacing w:val="1"/>
          <w:w w:val="95"/>
          <w:lang w:eastAsia="zh-CN"/>
        </w:rPr>
        <w:t>，</w:t>
      </w:r>
      <w:r>
        <w:rPr>
          <w:spacing w:val="4"/>
          <w:w w:val="95"/>
          <w:lang w:eastAsia="zh-CN"/>
        </w:rPr>
        <w:t>在</w:t>
      </w:r>
      <w:r>
        <w:rPr>
          <w:spacing w:val="1"/>
          <w:w w:val="95"/>
          <w:lang w:eastAsia="zh-CN"/>
        </w:rPr>
        <w:t>南</w:t>
      </w:r>
      <w:r>
        <w:rPr>
          <w:spacing w:val="4"/>
          <w:w w:val="95"/>
          <w:lang w:eastAsia="zh-CN"/>
        </w:rPr>
        <w:t>部</w:t>
      </w:r>
      <w:r>
        <w:rPr>
          <w:spacing w:val="1"/>
          <w:w w:val="95"/>
          <w:lang w:eastAsia="zh-CN"/>
        </w:rPr>
        <w:t>形成</w:t>
      </w:r>
      <w:r>
        <w:rPr>
          <w:spacing w:val="4"/>
          <w:w w:val="95"/>
          <w:lang w:eastAsia="zh-CN"/>
        </w:rPr>
        <w:t>屏</w:t>
      </w:r>
      <w:r>
        <w:rPr>
          <w:spacing w:val="1"/>
          <w:w w:val="95"/>
          <w:lang w:eastAsia="zh-CN"/>
        </w:rPr>
        <w:t>障，各</w:t>
      </w:r>
      <w:r>
        <w:rPr>
          <w:w w:val="95"/>
          <w:lang w:eastAsia="zh-CN"/>
        </w:rPr>
        <w:t>党</w:t>
      </w:r>
      <w:r>
        <w:rPr>
          <w:spacing w:val="1"/>
          <w:w w:val="95"/>
          <w:lang w:eastAsia="zh-CN"/>
        </w:rPr>
        <w:t>政</w:t>
      </w:r>
      <w:r>
        <w:rPr>
          <w:spacing w:val="4"/>
          <w:w w:val="95"/>
          <w:lang w:eastAsia="zh-CN"/>
        </w:rPr>
        <w:t>军</w:t>
      </w:r>
      <w:r>
        <w:rPr>
          <w:spacing w:val="1"/>
          <w:w w:val="95"/>
          <w:lang w:eastAsia="zh-CN"/>
        </w:rPr>
        <w:t>机</w:t>
      </w:r>
      <w:r>
        <w:rPr>
          <w:spacing w:val="4"/>
          <w:w w:val="95"/>
          <w:lang w:eastAsia="zh-CN"/>
        </w:rPr>
        <w:t>关</w:t>
      </w:r>
      <w:r>
        <w:rPr>
          <w:spacing w:val="1"/>
          <w:w w:val="95"/>
          <w:lang w:eastAsia="zh-CN"/>
        </w:rPr>
        <w:t>以</w:t>
      </w:r>
      <w:r>
        <w:rPr>
          <w:spacing w:val="4"/>
          <w:w w:val="95"/>
          <w:lang w:eastAsia="zh-CN"/>
        </w:rPr>
        <w:t>及</w:t>
      </w:r>
      <w:r>
        <w:rPr>
          <w:spacing w:val="1"/>
          <w:w w:val="95"/>
          <w:lang w:eastAsia="zh-CN"/>
        </w:rPr>
        <w:t>企事</w:t>
      </w:r>
      <w:r>
        <w:rPr>
          <w:spacing w:val="4"/>
          <w:w w:val="95"/>
          <w:lang w:eastAsia="zh-CN"/>
        </w:rPr>
        <w:t>业</w:t>
      </w:r>
      <w:r>
        <w:rPr>
          <w:spacing w:val="1"/>
          <w:w w:val="95"/>
          <w:lang w:eastAsia="zh-CN"/>
        </w:rPr>
        <w:t>单</w:t>
      </w:r>
      <w:r>
        <w:rPr>
          <w:spacing w:val="4"/>
          <w:w w:val="95"/>
          <w:lang w:eastAsia="zh-CN"/>
        </w:rPr>
        <w:t>位</w:t>
      </w:r>
      <w:r>
        <w:rPr>
          <w:spacing w:val="1"/>
          <w:w w:val="95"/>
          <w:lang w:eastAsia="zh-CN"/>
        </w:rPr>
        <w:t>主</w:t>
      </w:r>
      <w:r>
        <w:rPr>
          <w:spacing w:val="4"/>
          <w:w w:val="95"/>
          <w:lang w:eastAsia="zh-CN"/>
        </w:rPr>
        <w:t>要</w:t>
      </w:r>
      <w:r>
        <w:rPr>
          <w:spacing w:val="1"/>
          <w:w w:val="95"/>
          <w:lang w:eastAsia="zh-CN"/>
        </w:rPr>
        <w:t>集</w:t>
      </w:r>
      <w:r>
        <w:rPr>
          <w:spacing w:val="4"/>
          <w:w w:val="95"/>
          <w:lang w:eastAsia="zh-CN"/>
        </w:rPr>
        <w:t>中</w:t>
      </w:r>
      <w:r>
        <w:rPr>
          <w:spacing w:val="1"/>
          <w:w w:val="95"/>
          <w:lang w:eastAsia="zh-CN"/>
        </w:rPr>
        <w:t>于基</w:t>
      </w:r>
      <w:r>
        <w:rPr>
          <w:spacing w:val="4"/>
          <w:w w:val="95"/>
          <w:lang w:eastAsia="zh-CN"/>
        </w:rPr>
        <w:t>础</w:t>
      </w:r>
      <w:r>
        <w:rPr>
          <w:spacing w:val="1"/>
          <w:w w:val="95"/>
          <w:lang w:eastAsia="zh-CN"/>
        </w:rPr>
        <w:t>设</w:t>
      </w:r>
      <w:r>
        <w:rPr>
          <w:spacing w:val="4"/>
          <w:w w:val="95"/>
          <w:lang w:eastAsia="zh-CN"/>
        </w:rPr>
        <w:t>施</w:t>
      </w:r>
      <w:r>
        <w:rPr>
          <w:spacing w:val="1"/>
          <w:w w:val="95"/>
          <w:lang w:eastAsia="zh-CN"/>
        </w:rPr>
        <w:t>齐</w:t>
      </w:r>
      <w:r>
        <w:rPr>
          <w:spacing w:val="4"/>
          <w:w w:val="95"/>
          <w:lang w:eastAsia="zh-CN"/>
        </w:rPr>
        <w:t>全</w:t>
      </w:r>
      <w:r>
        <w:rPr>
          <w:spacing w:val="1"/>
          <w:w w:val="95"/>
          <w:lang w:eastAsia="zh-CN"/>
        </w:rPr>
        <w:t>的二</w:t>
      </w:r>
      <w:r>
        <w:rPr>
          <w:spacing w:val="4"/>
          <w:w w:val="95"/>
          <w:lang w:eastAsia="zh-CN"/>
        </w:rPr>
        <w:t>环</w:t>
      </w:r>
      <w:r>
        <w:rPr>
          <w:spacing w:val="1"/>
          <w:w w:val="95"/>
          <w:lang w:eastAsia="zh-CN"/>
        </w:rPr>
        <w:t>路</w:t>
      </w:r>
      <w:r>
        <w:rPr>
          <w:spacing w:val="4"/>
          <w:w w:val="95"/>
          <w:lang w:eastAsia="zh-CN"/>
        </w:rPr>
        <w:t>以</w:t>
      </w:r>
      <w:r>
        <w:rPr>
          <w:spacing w:val="1"/>
          <w:w w:val="95"/>
          <w:lang w:eastAsia="zh-CN"/>
        </w:rPr>
        <w:t>北</w:t>
      </w:r>
      <w:r>
        <w:rPr>
          <w:w w:val="95"/>
          <w:lang w:eastAsia="zh-CN"/>
        </w:rPr>
        <w:t>地</w:t>
      </w:r>
      <w:r>
        <w:rPr>
          <w:spacing w:val="7"/>
          <w:lang w:eastAsia="zh-CN"/>
        </w:rPr>
        <w:t>区</w:t>
      </w:r>
      <w:r>
        <w:rPr>
          <w:spacing w:val="5"/>
          <w:lang w:eastAsia="zh-CN"/>
        </w:rPr>
        <w:t>。</w:t>
      </w:r>
      <w:r>
        <w:rPr>
          <w:spacing w:val="7"/>
          <w:lang w:eastAsia="zh-CN"/>
        </w:rPr>
        <w:t>市</w:t>
      </w:r>
      <w:r>
        <w:rPr>
          <w:spacing w:val="5"/>
          <w:lang w:eastAsia="zh-CN"/>
        </w:rPr>
        <w:t>中</w:t>
      </w:r>
      <w:r>
        <w:rPr>
          <w:spacing w:val="7"/>
          <w:lang w:eastAsia="zh-CN"/>
        </w:rPr>
        <w:t>区二环</w:t>
      </w:r>
      <w:r>
        <w:rPr>
          <w:spacing w:val="5"/>
          <w:lang w:eastAsia="zh-CN"/>
        </w:rPr>
        <w:t>路</w:t>
      </w:r>
      <w:r>
        <w:rPr>
          <w:spacing w:val="7"/>
          <w:lang w:eastAsia="zh-CN"/>
        </w:rPr>
        <w:t>以南</w:t>
      </w:r>
      <w:r>
        <w:rPr>
          <w:spacing w:val="5"/>
          <w:lang w:eastAsia="zh-CN"/>
        </w:rPr>
        <w:t>（</w:t>
      </w:r>
      <w:r>
        <w:rPr>
          <w:spacing w:val="7"/>
          <w:lang w:eastAsia="zh-CN"/>
        </w:rPr>
        <w:t>以西）</w:t>
      </w:r>
      <w:r>
        <w:rPr>
          <w:spacing w:val="5"/>
          <w:lang w:eastAsia="zh-CN"/>
        </w:rPr>
        <w:t>地</w:t>
      </w:r>
      <w:r>
        <w:rPr>
          <w:spacing w:val="7"/>
          <w:lang w:eastAsia="zh-CN"/>
        </w:rPr>
        <w:t>区约</w:t>
      </w:r>
      <w:r>
        <w:rPr>
          <w:spacing w:val="5"/>
          <w:lang w:eastAsia="zh-CN"/>
        </w:rPr>
        <w:t>占</w:t>
      </w:r>
      <w:r>
        <w:rPr>
          <w:spacing w:val="7"/>
          <w:lang w:eastAsia="zh-CN"/>
        </w:rPr>
        <w:t>市中区</w:t>
      </w:r>
      <w:r>
        <w:rPr>
          <w:spacing w:val="5"/>
          <w:lang w:eastAsia="zh-CN"/>
        </w:rPr>
        <w:t>总</w:t>
      </w:r>
      <w:r>
        <w:rPr>
          <w:spacing w:val="7"/>
          <w:lang w:eastAsia="zh-CN"/>
        </w:rPr>
        <w:t>面积</w:t>
      </w:r>
      <w:r>
        <w:rPr>
          <w:lang w:eastAsia="zh-CN"/>
        </w:rPr>
        <w:t>的</w:t>
      </w:r>
      <w:r>
        <w:rPr>
          <w:spacing w:val="1"/>
          <w:lang w:eastAsia="zh-CN"/>
        </w:rPr>
        <w:t>8</w:t>
      </w:r>
      <w:r>
        <w:rPr>
          <w:spacing w:val="-2"/>
          <w:lang w:eastAsia="zh-CN"/>
        </w:rPr>
        <w:t>3</w:t>
      </w:r>
      <w:r>
        <w:rPr>
          <w:spacing w:val="6"/>
          <w:lang w:eastAsia="zh-CN"/>
        </w:rPr>
        <w:t>%</w:t>
      </w:r>
      <w:r>
        <w:rPr>
          <w:spacing w:val="7"/>
          <w:lang w:eastAsia="zh-CN"/>
        </w:rPr>
        <w:t>，</w:t>
      </w:r>
      <w:r>
        <w:rPr>
          <w:lang w:eastAsia="zh-CN"/>
        </w:rPr>
        <w:t>现</w:t>
      </w:r>
      <w:r>
        <w:rPr>
          <w:spacing w:val="1"/>
          <w:w w:val="95"/>
          <w:lang w:eastAsia="zh-CN"/>
        </w:rPr>
        <w:t>以</w:t>
      </w:r>
      <w:r>
        <w:rPr>
          <w:spacing w:val="4"/>
          <w:w w:val="95"/>
          <w:lang w:eastAsia="zh-CN"/>
        </w:rPr>
        <w:t>农</w:t>
      </w:r>
      <w:r>
        <w:rPr>
          <w:spacing w:val="1"/>
          <w:w w:val="95"/>
          <w:lang w:eastAsia="zh-CN"/>
        </w:rPr>
        <w:t>业</w:t>
      </w:r>
      <w:r>
        <w:rPr>
          <w:spacing w:val="4"/>
          <w:w w:val="95"/>
          <w:lang w:eastAsia="zh-CN"/>
        </w:rPr>
        <w:t>生</w:t>
      </w:r>
      <w:r>
        <w:rPr>
          <w:spacing w:val="1"/>
          <w:w w:val="95"/>
          <w:lang w:eastAsia="zh-CN"/>
        </w:rPr>
        <w:t>产</w:t>
      </w:r>
      <w:r>
        <w:rPr>
          <w:spacing w:val="4"/>
          <w:w w:val="95"/>
          <w:lang w:eastAsia="zh-CN"/>
        </w:rPr>
        <w:t>为</w:t>
      </w:r>
      <w:r>
        <w:rPr>
          <w:spacing w:val="1"/>
          <w:w w:val="95"/>
          <w:lang w:eastAsia="zh-CN"/>
        </w:rPr>
        <w:t>主，</w:t>
      </w:r>
      <w:r>
        <w:rPr>
          <w:spacing w:val="4"/>
          <w:w w:val="95"/>
          <w:lang w:eastAsia="zh-CN"/>
        </w:rPr>
        <w:t>农</w:t>
      </w:r>
      <w:r>
        <w:rPr>
          <w:spacing w:val="1"/>
          <w:w w:val="95"/>
          <w:lang w:eastAsia="zh-CN"/>
        </w:rPr>
        <w:t>村</w:t>
      </w:r>
      <w:r>
        <w:rPr>
          <w:spacing w:val="4"/>
          <w:w w:val="95"/>
          <w:lang w:eastAsia="zh-CN"/>
        </w:rPr>
        <w:t>交</w:t>
      </w:r>
      <w:r>
        <w:rPr>
          <w:spacing w:val="1"/>
          <w:w w:val="95"/>
          <w:lang w:eastAsia="zh-CN"/>
        </w:rPr>
        <w:t>通</w:t>
      </w:r>
      <w:r>
        <w:rPr>
          <w:spacing w:val="4"/>
          <w:w w:val="95"/>
          <w:lang w:eastAsia="zh-CN"/>
        </w:rPr>
        <w:t>及</w:t>
      </w:r>
      <w:r>
        <w:rPr>
          <w:spacing w:val="1"/>
          <w:w w:val="95"/>
          <w:lang w:eastAsia="zh-CN"/>
        </w:rPr>
        <w:t>其</w:t>
      </w:r>
      <w:r>
        <w:rPr>
          <w:spacing w:val="4"/>
          <w:w w:val="95"/>
          <w:lang w:eastAsia="zh-CN"/>
        </w:rPr>
        <w:t>他</w:t>
      </w:r>
      <w:r>
        <w:rPr>
          <w:spacing w:val="1"/>
          <w:w w:val="95"/>
          <w:lang w:eastAsia="zh-CN"/>
        </w:rPr>
        <w:t>基础</w:t>
      </w:r>
      <w:r>
        <w:rPr>
          <w:spacing w:val="4"/>
          <w:w w:val="95"/>
          <w:lang w:eastAsia="zh-CN"/>
        </w:rPr>
        <w:t>设</w:t>
      </w:r>
      <w:r>
        <w:rPr>
          <w:spacing w:val="1"/>
          <w:w w:val="95"/>
          <w:lang w:eastAsia="zh-CN"/>
        </w:rPr>
        <w:t>施</w:t>
      </w:r>
      <w:r>
        <w:rPr>
          <w:spacing w:val="4"/>
          <w:w w:val="95"/>
          <w:lang w:eastAsia="zh-CN"/>
        </w:rPr>
        <w:t>不</w:t>
      </w:r>
      <w:r>
        <w:rPr>
          <w:spacing w:val="1"/>
          <w:w w:val="95"/>
          <w:lang w:eastAsia="zh-CN"/>
        </w:rPr>
        <w:t>完</w:t>
      </w:r>
      <w:r>
        <w:rPr>
          <w:spacing w:val="4"/>
          <w:w w:val="95"/>
          <w:lang w:eastAsia="zh-CN"/>
        </w:rPr>
        <w:t>善</w:t>
      </w:r>
      <w:r>
        <w:rPr>
          <w:spacing w:val="1"/>
          <w:w w:val="95"/>
          <w:lang w:eastAsia="zh-CN"/>
        </w:rPr>
        <w:t>，与</w:t>
      </w:r>
      <w:r>
        <w:rPr>
          <w:spacing w:val="4"/>
          <w:w w:val="95"/>
          <w:lang w:eastAsia="zh-CN"/>
        </w:rPr>
        <w:t>二</w:t>
      </w:r>
      <w:r>
        <w:rPr>
          <w:spacing w:val="1"/>
          <w:w w:val="95"/>
          <w:lang w:eastAsia="zh-CN"/>
        </w:rPr>
        <w:t>环</w:t>
      </w:r>
      <w:r>
        <w:rPr>
          <w:spacing w:val="4"/>
          <w:w w:val="95"/>
          <w:lang w:eastAsia="zh-CN"/>
        </w:rPr>
        <w:t>路</w:t>
      </w:r>
      <w:r>
        <w:rPr>
          <w:spacing w:val="1"/>
          <w:w w:val="95"/>
          <w:lang w:eastAsia="zh-CN"/>
        </w:rPr>
        <w:t>以</w:t>
      </w:r>
      <w:r>
        <w:rPr>
          <w:w w:val="95"/>
          <w:lang w:eastAsia="zh-CN"/>
        </w:rPr>
        <w:t>北</w:t>
      </w:r>
      <w:r>
        <w:rPr>
          <w:spacing w:val="1"/>
          <w:w w:val="95"/>
          <w:lang w:eastAsia="zh-CN"/>
        </w:rPr>
        <w:t>地</w:t>
      </w:r>
      <w:r>
        <w:rPr>
          <w:spacing w:val="4"/>
          <w:w w:val="95"/>
          <w:lang w:eastAsia="zh-CN"/>
        </w:rPr>
        <w:t>区</w:t>
      </w:r>
      <w:r>
        <w:rPr>
          <w:spacing w:val="1"/>
          <w:w w:val="95"/>
          <w:lang w:eastAsia="zh-CN"/>
        </w:rPr>
        <w:t>相</w:t>
      </w:r>
      <w:r>
        <w:rPr>
          <w:spacing w:val="4"/>
          <w:w w:val="95"/>
          <w:lang w:eastAsia="zh-CN"/>
        </w:rPr>
        <w:t>比</w:t>
      </w:r>
      <w:r>
        <w:rPr>
          <w:spacing w:val="1"/>
          <w:w w:val="95"/>
          <w:lang w:eastAsia="zh-CN"/>
        </w:rPr>
        <w:t>，</w:t>
      </w:r>
      <w:r>
        <w:rPr>
          <w:spacing w:val="4"/>
          <w:w w:val="95"/>
          <w:lang w:eastAsia="zh-CN"/>
        </w:rPr>
        <w:t>经</w:t>
      </w:r>
      <w:r>
        <w:rPr>
          <w:spacing w:val="1"/>
          <w:w w:val="95"/>
          <w:lang w:eastAsia="zh-CN"/>
        </w:rPr>
        <w:t>济发</w:t>
      </w:r>
      <w:r>
        <w:rPr>
          <w:spacing w:val="4"/>
          <w:w w:val="95"/>
          <w:lang w:eastAsia="zh-CN"/>
        </w:rPr>
        <w:t>展</w:t>
      </w:r>
      <w:r>
        <w:rPr>
          <w:spacing w:val="1"/>
          <w:w w:val="95"/>
          <w:lang w:eastAsia="zh-CN"/>
        </w:rPr>
        <w:t>较</w:t>
      </w:r>
      <w:r>
        <w:rPr>
          <w:spacing w:val="4"/>
          <w:w w:val="95"/>
          <w:lang w:eastAsia="zh-CN"/>
        </w:rPr>
        <w:t>为</w:t>
      </w:r>
      <w:r>
        <w:rPr>
          <w:spacing w:val="1"/>
          <w:w w:val="95"/>
          <w:lang w:eastAsia="zh-CN"/>
        </w:rPr>
        <w:t>不</w:t>
      </w:r>
      <w:r>
        <w:rPr>
          <w:spacing w:val="4"/>
          <w:w w:val="95"/>
          <w:lang w:eastAsia="zh-CN"/>
        </w:rPr>
        <w:t>均</w:t>
      </w:r>
      <w:r>
        <w:rPr>
          <w:spacing w:val="1"/>
          <w:w w:val="95"/>
          <w:lang w:eastAsia="zh-CN"/>
        </w:rPr>
        <w:t>衡</w:t>
      </w:r>
      <w:r>
        <w:rPr>
          <w:spacing w:val="4"/>
          <w:w w:val="95"/>
          <w:lang w:eastAsia="zh-CN"/>
        </w:rPr>
        <w:t>，</w:t>
      </w:r>
      <w:r>
        <w:rPr>
          <w:spacing w:val="1"/>
          <w:w w:val="95"/>
          <w:lang w:eastAsia="zh-CN"/>
        </w:rPr>
        <w:t>经济</w:t>
      </w:r>
      <w:r>
        <w:rPr>
          <w:spacing w:val="4"/>
          <w:w w:val="95"/>
          <w:lang w:eastAsia="zh-CN"/>
        </w:rPr>
        <w:t>基</w:t>
      </w:r>
      <w:r>
        <w:rPr>
          <w:spacing w:val="1"/>
          <w:w w:val="95"/>
          <w:lang w:eastAsia="zh-CN"/>
        </w:rPr>
        <w:t>础</w:t>
      </w:r>
      <w:r>
        <w:rPr>
          <w:spacing w:val="4"/>
          <w:w w:val="95"/>
          <w:lang w:eastAsia="zh-CN"/>
        </w:rPr>
        <w:t>以</w:t>
      </w:r>
      <w:r>
        <w:rPr>
          <w:spacing w:val="1"/>
          <w:w w:val="95"/>
          <w:lang w:eastAsia="zh-CN"/>
        </w:rPr>
        <w:t>及</w:t>
      </w:r>
      <w:r>
        <w:rPr>
          <w:spacing w:val="4"/>
          <w:w w:val="95"/>
          <w:lang w:eastAsia="zh-CN"/>
        </w:rPr>
        <w:t>人</w:t>
      </w:r>
      <w:r>
        <w:rPr>
          <w:spacing w:val="1"/>
          <w:w w:val="95"/>
          <w:lang w:eastAsia="zh-CN"/>
        </w:rPr>
        <w:t>民的</w:t>
      </w:r>
      <w:r>
        <w:rPr>
          <w:spacing w:val="4"/>
          <w:w w:val="95"/>
          <w:lang w:eastAsia="zh-CN"/>
        </w:rPr>
        <w:t>生</w:t>
      </w:r>
      <w:r>
        <w:rPr>
          <w:spacing w:val="1"/>
          <w:w w:val="95"/>
          <w:lang w:eastAsia="zh-CN"/>
        </w:rPr>
        <w:t>产</w:t>
      </w:r>
      <w:r>
        <w:rPr>
          <w:spacing w:val="4"/>
          <w:w w:val="95"/>
          <w:lang w:eastAsia="zh-CN"/>
        </w:rPr>
        <w:t>、</w:t>
      </w:r>
      <w:r>
        <w:rPr>
          <w:spacing w:val="1"/>
          <w:w w:val="95"/>
          <w:lang w:eastAsia="zh-CN"/>
        </w:rPr>
        <w:t>生</w:t>
      </w:r>
      <w:r>
        <w:rPr>
          <w:w w:val="95"/>
          <w:lang w:eastAsia="zh-CN"/>
        </w:rPr>
        <w:t>活</w:t>
      </w:r>
      <w:r>
        <w:rPr>
          <w:lang w:eastAsia="zh-CN"/>
        </w:rPr>
        <w:t>方</w:t>
      </w:r>
      <w:r>
        <w:rPr>
          <w:spacing w:val="2"/>
          <w:lang w:eastAsia="zh-CN"/>
        </w:rPr>
        <w:t>式</w:t>
      </w:r>
      <w:r>
        <w:rPr>
          <w:lang w:eastAsia="zh-CN"/>
        </w:rPr>
        <w:t>较落</w:t>
      </w:r>
      <w:r>
        <w:rPr>
          <w:spacing w:val="2"/>
          <w:lang w:eastAsia="zh-CN"/>
        </w:rPr>
        <w:t>后</w:t>
      </w:r>
      <w:r>
        <w:rPr>
          <w:lang w:eastAsia="zh-CN"/>
        </w:rPr>
        <w:t>。</w:t>
      </w:r>
    </w:p>
    <w:p>
      <w:pPr>
        <w:spacing w:line="316" w:lineRule="auto"/>
        <w:jc w:val="both"/>
        <w:rPr>
          <w:lang w:eastAsia="zh-CN"/>
        </w:rPr>
        <w:sectPr>
          <w:pgSz w:w="11906" w:h="16840"/>
          <w:pgMar w:top="1060" w:right="1020" w:bottom="1020" w:left="1300" w:header="805" w:footer="838" w:gutter="0"/>
          <w:cols w:space="720" w:num="1"/>
        </w:sectPr>
      </w:pPr>
    </w:p>
    <w:p>
      <w:pPr>
        <w:spacing w:before="17" w:line="280" w:lineRule="exact"/>
        <w:rPr>
          <w:sz w:val="28"/>
          <w:szCs w:val="28"/>
          <w:lang w:eastAsia="zh-CN"/>
        </w:rPr>
      </w:pPr>
    </w:p>
    <w:p>
      <w:pPr>
        <w:pStyle w:val="3"/>
        <w:spacing w:line="419" w:lineRule="exact"/>
        <w:ind w:left="756"/>
        <w:rPr>
          <w:lang w:eastAsia="zh-CN"/>
        </w:rPr>
      </w:pPr>
      <w:r>
        <w:rPr>
          <w:spacing w:val="5"/>
          <w:lang w:eastAsia="zh-CN"/>
        </w:rPr>
        <w:t>党</w:t>
      </w:r>
      <w:r>
        <w:rPr>
          <w:spacing w:val="2"/>
          <w:lang w:eastAsia="zh-CN"/>
        </w:rPr>
        <w:t>的</w:t>
      </w:r>
      <w:r>
        <w:rPr>
          <w:spacing w:val="5"/>
          <w:lang w:eastAsia="zh-CN"/>
        </w:rPr>
        <w:t>十</w:t>
      </w:r>
      <w:r>
        <w:rPr>
          <w:spacing w:val="2"/>
          <w:lang w:eastAsia="zh-CN"/>
        </w:rPr>
        <w:t>九</w:t>
      </w:r>
      <w:r>
        <w:rPr>
          <w:spacing w:val="5"/>
          <w:lang w:eastAsia="zh-CN"/>
        </w:rPr>
        <w:t>大</w:t>
      </w:r>
      <w:r>
        <w:rPr>
          <w:spacing w:val="2"/>
          <w:lang w:eastAsia="zh-CN"/>
        </w:rPr>
        <w:t>报</w:t>
      </w:r>
      <w:r>
        <w:rPr>
          <w:spacing w:val="5"/>
          <w:lang w:eastAsia="zh-CN"/>
        </w:rPr>
        <w:t>告</w:t>
      </w:r>
      <w:r>
        <w:rPr>
          <w:spacing w:val="2"/>
          <w:lang w:eastAsia="zh-CN"/>
        </w:rPr>
        <w:t>宣</w:t>
      </w:r>
      <w:r>
        <w:rPr>
          <w:spacing w:val="5"/>
          <w:lang w:eastAsia="zh-CN"/>
        </w:rPr>
        <w:t>告</w:t>
      </w:r>
      <w:r>
        <w:rPr>
          <w:spacing w:val="2"/>
          <w:lang w:eastAsia="zh-CN"/>
        </w:rPr>
        <w:t>中</w:t>
      </w:r>
      <w:r>
        <w:rPr>
          <w:spacing w:val="5"/>
          <w:lang w:eastAsia="zh-CN"/>
        </w:rPr>
        <w:t>国</w:t>
      </w:r>
      <w:r>
        <w:rPr>
          <w:spacing w:val="2"/>
          <w:lang w:eastAsia="zh-CN"/>
        </w:rPr>
        <w:t>特</w:t>
      </w:r>
      <w:r>
        <w:rPr>
          <w:spacing w:val="5"/>
          <w:lang w:eastAsia="zh-CN"/>
        </w:rPr>
        <w:t>色</w:t>
      </w:r>
      <w:r>
        <w:rPr>
          <w:spacing w:val="2"/>
          <w:lang w:eastAsia="zh-CN"/>
        </w:rPr>
        <w:t>社</w:t>
      </w:r>
      <w:r>
        <w:rPr>
          <w:spacing w:val="5"/>
          <w:lang w:eastAsia="zh-CN"/>
        </w:rPr>
        <w:t>会</w:t>
      </w:r>
      <w:r>
        <w:rPr>
          <w:spacing w:val="2"/>
          <w:lang w:eastAsia="zh-CN"/>
        </w:rPr>
        <w:t>主</w:t>
      </w:r>
      <w:r>
        <w:rPr>
          <w:spacing w:val="5"/>
          <w:lang w:eastAsia="zh-CN"/>
        </w:rPr>
        <w:t>义</w:t>
      </w:r>
      <w:r>
        <w:rPr>
          <w:spacing w:val="2"/>
          <w:lang w:eastAsia="zh-CN"/>
        </w:rPr>
        <w:t>进</w:t>
      </w:r>
      <w:r>
        <w:rPr>
          <w:spacing w:val="5"/>
          <w:lang w:eastAsia="zh-CN"/>
        </w:rPr>
        <w:t>入</w:t>
      </w:r>
      <w:r>
        <w:rPr>
          <w:spacing w:val="2"/>
          <w:lang w:eastAsia="zh-CN"/>
        </w:rPr>
        <w:t>了</w:t>
      </w:r>
      <w:r>
        <w:rPr>
          <w:spacing w:val="5"/>
          <w:lang w:eastAsia="zh-CN"/>
        </w:rPr>
        <w:t>新</w:t>
      </w:r>
      <w:r>
        <w:rPr>
          <w:spacing w:val="2"/>
          <w:lang w:eastAsia="zh-CN"/>
        </w:rPr>
        <w:t>时</w:t>
      </w:r>
      <w:r>
        <w:rPr>
          <w:spacing w:val="5"/>
          <w:lang w:eastAsia="zh-CN"/>
        </w:rPr>
        <w:t>代</w:t>
      </w:r>
      <w:r>
        <w:rPr>
          <w:spacing w:val="2"/>
          <w:lang w:eastAsia="zh-CN"/>
        </w:rPr>
        <w:t>，</w:t>
      </w:r>
      <w:r>
        <w:rPr>
          <w:spacing w:val="5"/>
          <w:lang w:eastAsia="zh-CN"/>
        </w:rPr>
        <w:t>新</w:t>
      </w:r>
      <w:r>
        <w:rPr>
          <w:spacing w:val="2"/>
          <w:lang w:eastAsia="zh-CN"/>
        </w:rPr>
        <w:t>时</w:t>
      </w:r>
      <w:r>
        <w:rPr>
          <w:lang w:eastAsia="zh-CN"/>
        </w:rPr>
        <w:t>代</w:t>
      </w:r>
    </w:p>
    <w:p>
      <w:pPr>
        <w:spacing w:before="10" w:line="140" w:lineRule="exact"/>
        <w:rPr>
          <w:sz w:val="14"/>
          <w:szCs w:val="14"/>
          <w:lang w:eastAsia="zh-CN"/>
        </w:rPr>
      </w:pPr>
    </w:p>
    <w:p>
      <w:pPr>
        <w:pStyle w:val="3"/>
        <w:spacing w:line="316" w:lineRule="auto"/>
        <w:rPr>
          <w:lang w:eastAsia="zh-CN"/>
        </w:rPr>
      </w:pPr>
      <w:r>
        <w:rPr>
          <w:spacing w:val="2"/>
          <w:lang w:eastAsia="zh-CN"/>
        </w:rPr>
        <w:t>的</w:t>
      </w:r>
      <w:r>
        <w:rPr>
          <w:spacing w:val="5"/>
          <w:lang w:eastAsia="zh-CN"/>
        </w:rPr>
        <w:t>总</w:t>
      </w:r>
      <w:r>
        <w:rPr>
          <w:spacing w:val="2"/>
          <w:lang w:eastAsia="zh-CN"/>
        </w:rPr>
        <w:t>目</w:t>
      </w:r>
      <w:r>
        <w:rPr>
          <w:spacing w:val="5"/>
          <w:lang w:eastAsia="zh-CN"/>
        </w:rPr>
        <w:t>标</w:t>
      </w:r>
      <w:r>
        <w:rPr>
          <w:spacing w:val="2"/>
          <w:lang w:eastAsia="zh-CN"/>
        </w:rPr>
        <w:t>是</w:t>
      </w:r>
      <w:r>
        <w:rPr>
          <w:spacing w:val="5"/>
          <w:lang w:eastAsia="zh-CN"/>
        </w:rPr>
        <w:t>在</w:t>
      </w:r>
      <w:r>
        <w:rPr>
          <w:spacing w:val="2"/>
          <w:lang w:eastAsia="zh-CN"/>
        </w:rPr>
        <w:t>本世</w:t>
      </w:r>
      <w:r>
        <w:rPr>
          <w:spacing w:val="5"/>
          <w:lang w:eastAsia="zh-CN"/>
        </w:rPr>
        <w:t>纪</w:t>
      </w:r>
      <w:r>
        <w:rPr>
          <w:spacing w:val="2"/>
          <w:lang w:eastAsia="zh-CN"/>
        </w:rPr>
        <w:t>中</w:t>
      </w:r>
      <w:r>
        <w:rPr>
          <w:spacing w:val="5"/>
          <w:lang w:eastAsia="zh-CN"/>
        </w:rPr>
        <w:t>叶</w:t>
      </w:r>
      <w:r>
        <w:rPr>
          <w:spacing w:val="2"/>
          <w:lang w:eastAsia="zh-CN"/>
        </w:rPr>
        <w:t>建</w:t>
      </w:r>
      <w:r>
        <w:rPr>
          <w:spacing w:val="5"/>
          <w:lang w:eastAsia="zh-CN"/>
        </w:rPr>
        <w:t>成</w:t>
      </w:r>
      <w:r>
        <w:rPr>
          <w:spacing w:val="2"/>
          <w:lang w:eastAsia="zh-CN"/>
        </w:rPr>
        <w:t>富</w:t>
      </w:r>
      <w:r>
        <w:rPr>
          <w:spacing w:val="5"/>
          <w:lang w:eastAsia="zh-CN"/>
        </w:rPr>
        <w:t>强</w:t>
      </w:r>
      <w:r>
        <w:rPr>
          <w:spacing w:val="2"/>
          <w:lang w:eastAsia="zh-CN"/>
        </w:rPr>
        <w:t>民主</w:t>
      </w:r>
      <w:r>
        <w:rPr>
          <w:spacing w:val="5"/>
          <w:lang w:eastAsia="zh-CN"/>
        </w:rPr>
        <w:t>文</w:t>
      </w:r>
      <w:r>
        <w:rPr>
          <w:spacing w:val="2"/>
          <w:lang w:eastAsia="zh-CN"/>
        </w:rPr>
        <w:t>明</w:t>
      </w:r>
      <w:r>
        <w:rPr>
          <w:spacing w:val="5"/>
          <w:lang w:eastAsia="zh-CN"/>
        </w:rPr>
        <w:t>和</w:t>
      </w:r>
      <w:r>
        <w:rPr>
          <w:spacing w:val="2"/>
          <w:lang w:eastAsia="zh-CN"/>
        </w:rPr>
        <w:t>谐</w:t>
      </w:r>
      <w:r>
        <w:rPr>
          <w:spacing w:val="5"/>
          <w:lang w:eastAsia="zh-CN"/>
        </w:rPr>
        <w:t>美</w:t>
      </w:r>
      <w:r>
        <w:rPr>
          <w:spacing w:val="2"/>
          <w:lang w:eastAsia="zh-CN"/>
        </w:rPr>
        <w:t>丽的</w:t>
      </w:r>
      <w:r>
        <w:rPr>
          <w:spacing w:val="5"/>
          <w:lang w:eastAsia="zh-CN"/>
        </w:rPr>
        <w:t>社</w:t>
      </w:r>
      <w:r>
        <w:rPr>
          <w:spacing w:val="2"/>
          <w:lang w:eastAsia="zh-CN"/>
        </w:rPr>
        <w:t>会</w:t>
      </w:r>
      <w:r>
        <w:rPr>
          <w:spacing w:val="5"/>
          <w:lang w:eastAsia="zh-CN"/>
        </w:rPr>
        <w:t>主</w:t>
      </w:r>
      <w:r>
        <w:rPr>
          <w:spacing w:val="2"/>
          <w:lang w:eastAsia="zh-CN"/>
        </w:rPr>
        <w:t>义</w:t>
      </w:r>
      <w:r>
        <w:rPr>
          <w:lang w:eastAsia="zh-CN"/>
        </w:rPr>
        <w:t>现</w:t>
      </w:r>
      <w:r>
        <w:rPr>
          <w:spacing w:val="2"/>
          <w:lang w:eastAsia="zh-CN"/>
        </w:rPr>
        <w:t>代</w:t>
      </w:r>
      <w:r>
        <w:rPr>
          <w:spacing w:val="5"/>
          <w:lang w:eastAsia="zh-CN"/>
        </w:rPr>
        <w:t>化</w:t>
      </w:r>
      <w:r>
        <w:rPr>
          <w:spacing w:val="2"/>
          <w:lang w:eastAsia="zh-CN"/>
        </w:rPr>
        <w:t>强</w:t>
      </w:r>
      <w:r>
        <w:rPr>
          <w:spacing w:val="5"/>
          <w:lang w:eastAsia="zh-CN"/>
        </w:rPr>
        <w:t>国</w:t>
      </w:r>
      <w:r>
        <w:rPr>
          <w:spacing w:val="2"/>
          <w:lang w:eastAsia="zh-CN"/>
        </w:rPr>
        <w:t>，</w:t>
      </w:r>
      <w:r>
        <w:rPr>
          <w:spacing w:val="5"/>
          <w:lang w:eastAsia="zh-CN"/>
        </w:rPr>
        <w:t>新</w:t>
      </w:r>
      <w:r>
        <w:rPr>
          <w:spacing w:val="2"/>
          <w:lang w:eastAsia="zh-CN"/>
        </w:rPr>
        <w:t>时代</w:t>
      </w:r>
      <w:r>
        <w:rPr>
          <w:spacing w:val="5"/>
          <w:lang w:eastAsia="zh-CN"/>
        </w:rPr>
        <w:t>的</w:t>
      </w:r>
      <w:r>
        <w:rPr>
          <w:spacing w:val="2"/>
          <w:lang w:eastAsia="zh-CN"/>
        </w:rPr>
        <w:t>社</w:t>
      </w:r>
      <w:r>
        <w:rPr>
          <w:spacing w:val="5"/>
          <w:lang w:eastAsia="zh-CN"/>
        </w:rPr>
        <w:t>会</w:t>
      </w:r>
      <w:r>
        <w:rPr>
          <w:spacing w:val="2"/>
          <w:lang w:eastAsia="zh-CN"/>
        </w:rPr>
        <w:t>主</w:t>
      </w:r>
      <w:r>
        <w:rPr>
          <w:spacing w:val="5"/>
          <w:lang w:eastAsia="zh-CN"/>
        </w:rPr>
        <w:t>要</w:t>
      </w:r>
      <w:r>
        <w:rPr>
          <w:spacing w:val="2"/>
          <w:lang w:eastAsia="zh-CN"/>
        </w:rPr>
        <w:t>矛</w:t>
      </w:r>
      <w:r>
        <w:rPr>
          <w:spacing w:val="5"/>
          <w:lang w:eastAsia="zh-CN"/>
        </w:rPr>
        <w:t>盾</w:t>
      </w:r>
      <w:r>
        <w:rPr>
          <w:spacing w:val="2"/>
          <w:lang w:eastAsia="zh-CN"/>
        </w:rPr>
        <w:t>是“人</w:t>
      </w:r>
      <w:r>
        <w:rPr>
          <w:spacing w:val="5"/>
          <w:lang w:eastAsia="zh-CN"/>
        </w:rPr>
        <w:t>民</w:t>
      </w:r>
      <w:r>
        <w:rPr>
          <w:spacing w:val="2"/>
          <w:lang w:eastAsia="zh-CN"/>
        </w:rPr>
        <w:t>日</w:t>
      </w:r>
      <w:r>
        <w:rPr>
          <w:spacing w:val="5"/>
          <w:lang w:eastAsia="zh-CN"/>
        </w:rPr>
        <w:t>益</w:t>
      </w:r>
      <w:r>
        <w:rPr>
          <w:spacing w:val="2"/>
          <w:lang w:eastAsia="zh-CN"/>
        </w:rPr>
        <w:t>增</w:t>
      </w:r>
      <w:r>
        <w:rPr>
          <w:spacing w:val="5"/>
          <w:lang w:eastAsia="zh-CN"/>
        </w:rPr>
        <w:t>长</w:t>
      </w:r>
      <w:r>
        <w:rPr>
          <w:spacing w:val="2"/>
          <w:lang w:eastAsia="zh-CN"/>
        </w:rPr>
        <w:t>的美</w:t>
      </w:r>
      <w:r>
        <w:rPr>
          <w:spacing w:val="5"/>
          <w:lang w:eastAsia="zh-CN"/>
        </w:rPr>
        <w:t>好</w:t>
      </w:r>
      <w:r>
        <w:rPr>
          <w:spacing w:val="2"/>
          <w:lang w:eastAsia="zh-CN"/>
        </w:rPr>
        <w:t>生</w:t>
      </w:r>
      <w:r>
        <w:rPr>
          <w:spacing w:val="5"/>
          <w:lang w:eastAsia="zh-CN"/>
        </w:rPr>
        <w:t>活</w:t>
      </w:r>
      <w:r>
        <w:rPr>
          <w:lang w:eastAsia="zh-CN"/>
        </w:rPr>
        <w:t>需</w:t>
      </w:r>
      <w:r>
        <w:rPr>
          <w:spacing w:val="2"/>
          <w:lang w:eastAsia="zh-CN"/>
        </w:rPr>
        <w:t>要</w:t>
      </w:r>
      <w:r>
        <w:rPr>
          <w:spacing w:val="5"/>
          <w:lang w:eastAsia="zh-CN"/>
        </w:rPr>
        <w:t>和</w:t>
      </w:r>
      <w:r>
        <w:rPr>
          <w:spacing w:val="2"/>
          <w:lang w:eastAsia="zh-CN"/>
        </w:rPr>
        <w:t>不</w:t>
      </w:r>
      <w:r>
        <w:rPr>
          <w:spacing w:val="5"/>
          <w:lang w:eastAsia="zh-CN"/>
        </w:rPr>
        <w:t>平</w:t>
      </w:r>
      <w:r>
        <w:rPr>
          <w:spacing w:val="2"/>
          <w:lang w:eastAsia="zh-CN"/>
        </w:rPr>
        <w:t>衡</w:t>
      </w:r>
      <w:r>
        <w:rPr>
          <w:spacing w:val="5"/>
          <w:lang w:eastAsia="zh-CN"/>
        </w:rPr>
        <w:t>不</w:t>
      </w:r>
      <w:r>
        <w:rPr>
          <w:spacing w:val="2"/>
          <w:lang w:eastAsia="zh-CN"/>
        </w:rPr>
        <w:t>充分</w:t>
      </w:r>
      <w:r>
        <w:rPr>
          <w:spacing w:val="5"/>
          <w:lang w:eastAsia="zh-CN"/>
        </w:rPr>
        <w:t>的</w:t>
      </w:r>
      <w:r>
        <w:rPr>
          <w:spacing w:val="2"/>
          <w:lang w:eastAsia="zh-CN"/>
        </w:rPr>
        <w:t>发</w:t>
      </w:r>
      <w:r>
        <w:rPr>
          <w:spacing w:val="5"/>
          <w:lang w:eastAsia="zh-CN"/>
        </w:rPr>
        <w:t>展</w:t>
      </w:r>
      <w:r>
        <w:rPr>
          <w:spacing w:val="2"/>
          <w:lang w:eastAsia="zh-CN"/>
        </w:rPr>
        <w:t>之</w:t>
      </w:r>
      <w:r>
        <w:rPr>
          <w:spacing w:val="5"/>
          <w:lang w:eastAsia="zh-CN"/>
        </w:rPr>
        <w:t>间</w:t>
      </w:r>
      <w:r>
        <w:rPr>
          <w:spacing w:val="2"/>
          <w:lang w:eastAsia="zh-CN"/>
        </w:rPr>
        <w:t>的</w:t>
      </w:r>
      <w:r>
        <w:rPr>
          <w:spacing w:val="5"/>
          <w:lang w:eastAsia="zh-CN"/>
        </w:rPr>
        <w:t>矛</w:t>
      </w:r>
      <w:r>
        <w:rPr>
          <w:spacing w:val="2"/>
          <w:lang w:eastAsia="zh-CN"/>
        </w:rPr>
        <w:t>盾”。</w:t>
      </w:r>
      <w:r>
        <w:rPr>
          <w:spacing w:val="5"/>
          <w:lang w:eastAsia="zh-CN"/>
        </w:rPr>
        <w:t>这</w:t>
      </w:r>
      <w:r>
        <w:rPr>
          <w:spacing w:val="2"/>
          <w:lang w:eastAsia="zh-CN"/>
        </w:rPr>
        <w:t>一</w:t>
      </w:r>
      <w:r>
        <w:rPr>
          <w:spacing w:val="5"/>
          <w:lang w:eastAsia="zh-CN"/>
        </w:rPr>
        <w:t>论</w:t>
      </w:r>
      <w:r>
        <w:rPr>
          <w:spacing w:val="2"/>
          <w:lang w:eastAsia="zh-CN"/>
        </w:rPr>
        <w:t>述为</w:t>
      </w:r>
      <w:r>
        <w:rPr>
          <w:spacing w:val="5"/>
          <w:lang w:eastAsia="zh-CN"/>
        </w:rPr>
        <w:t>新</w:t>
      </w:r>
      <w:r>
        <w:rPr>
          <w:spacing w:val="2"/>
          <w:lang w:eastAsia="zh-CN"/>
        </w:rPr>
        <w:t>时</w:t>
      </w:r>
      <w:r>
        <w:rPr>
          <w:spacing w:val="5"/>
          <w:lang w:eastAsia="zh-CN"/>
        </w:rPr>
        <w:t>代</w:t>
      </w:r>
      <w:r>
        <w:rPr>
          <w:spacing w:val="2"/>
          <w:lang w:eastAsia="zh-CN"/>
        </w:rPr>
        <w:t>社</w:t>
      </w:r>
      <w:r>
        <w:rPr>
          <w:spacing w:val="5"/>
          <w:lang w:eastAsia="zh-CN"/>
        </w:rPr>
        <w:t>会</w:t>
      </w:r>
      <w:r>
        <w:rPr>
          <w:lang w:eastAsia="zh-CN"/>
        </w:rPr>
        <w:t>经</w:t>
      </w:r>
      <w:r>
        <w:rPr>
          <w:spacing w:val="2"/>
          <w:lang w:eastAsia="zh-CN"/>
        </w:rPr>
        <w:t>济</w:t>
      </w:r>
      <w:r>
        <w:rPr>
          <w:spacing w:val="5"/>
          <w:lang w:eastAsia="zh-CN"/>
        </w:rPr>
        <w:t>发</w:t>
      </w:r>
      <w:r>
        <w:rPr>
          <w:spacing w:val="2"/>
          <w:lang w:eastAsia="zh-CN"/>
        </w:rPr>
        <w:t>展</w:t>
      </w:r>
      <w:r>
        <w:rPr>
          <w:spacing w:val="5"/>
          <w:lang w:eastAsia="zh-CN"/>
        </w:rPr>
        <w:t>指</w:t>
      </w:r>
      <w:r>
        <w:rPr>
          <w:spacing w:val="2"/>
          <w:lang w:eastAsia="zh-CN"/>
        </w:rPr>
        <w:t>明</w:t>
      </w:r>
      <w:r>
        <w:rPr>
          <w:spacing w:val="5"/>
          <w:lang w:eastAsia="zh-CN"/>
        </w:rPr>
        <w:t>了</w:t>
      </w:r>
      <w:r>
        <w:rPr>
          <w:spacing w:val="2"/>
          <w:lang w:eastAsia="zh-CN"/>
        </w:rPr>
        <w:t>奋进</w:t>
      </w:r>
      <w:r>
        <w:rPr>
          <w:spacing w:val="5"/>
          <w:lang w:eastAsia="zh-CN"/>
        </w:rPr>
        <w:t>方</w:t>
      </w:r>
      <w:r>
        <w:rPr>
          <w:spacing w:val="2"/>
          <w:lang w:eastAsia="zh-CN"/>
        </w:rPr>
        <w:t>向</w:t>
      </w:r>
      <w:r>
        <w:rPr>
          <w:spacing w:val="5"/>
          <w:lang w:eastAsia="zh-CN"/>
        </w:rPr>
        <w:t>。</w:t>
      </w:r>
      <w:r>
        <w:rPr>
          <w:spacing w:val="2"/>
          <w:lang w:eastAsia="zh-CN"/>
        </w:rPr>
        <w:t>在</w:t>
      </w:r>
      <w:bookmarkStart w:id="74" w:name="_GoBack"/>
      <w:r>
        <w:rPr>
          <w:rFonts w:hint="eastAsia"/>
          <w:spacing w:val="2"/>
          <w:lang w:val="en-US" w:eastAsia="zh-CN"/>
        </w:rPr>
        <w:t>党的</w:t>
      </w:r>
      <w:r>
        <w:rPr>
          <w:spacing w:val="5"/>
          <w:lang w:eastAsia="zh-CN"/>
        </w:rPr>
        <w:t>十</w:t>
      </w:r>
      <w:r>
        <w:rPr>
          <w:spacing w:val="2"/>
          <w:lang w:eastAsia="zh-CN"/>
        </w:rPr>
        <w:t>九</w:t>
      </w:r>
      <w:r>
        <w:rPr>
          <w:spacing w:val="5"/>
          <w:lang w:eastAsia="zh-CN"/>
        </w:rPr>
        <w:t>大</w:t>
      </w:r>
      <w:r>
        <w:rPr>
          <w:spacing w:val="2"/>
          <w:lang w:eastAsia="zh-CN"/>
        </w:rPr>
        <w:t>精神</w:t>
      </w:r>
      <w:bookmarkEnd w:id="74"/>
      <w:r>
        <w:rPr>
          <w:spacing w:val="5"/>
          <w:lang w:eastAsia="zh-CN"/>
        </w:rPr>
        <w:t>引</w:t>
      </w:r>
      <w:r>
        <w:rPr>
          <w:spacing w:val="2"/>
          <w:lang w:eastAsia="zh-CN"/>
        </w:rPr>
        <w:t>领</w:t>
      </w:r>
      <w:r>
        <w:rPr>
          <w:spacing w:val="5"/>
          <w:lang w:eastAsia="zh-CN"/>
        </w:rPr>
        <w:t>下</w:t>
      </w:r>
      <w:r>
        <w:rPr>
          <w:spacing w:val="2"/>
          <w:lang w:eastAsia="zh-CN"/>
        </w:rPr>
        <w:t>，</w:t>
      </w:r>
      <w:r>
        <w:rPr>
          <w:spacing w:val="5"/>
          <w:lang w:eastAsia="zh-CN"/>
        </w:rPr>
        <w:t>近</w:t>
      </w:r>
      <w:r>
        <w:rPr>
          <w:spacing w:val="2"/>
          <w:lang w:eastAsia="zh-CN"/>
        </w:rPr>
        <w:t>年来</w:t>
      </w:r>
      <w:r>
        <w:rPr>
          <w:spacing w:val="5"/>
          <w:lang w:eastAsia="zh-CN"/>
        </w:rPr>
        <w:t>市</w:t>
      </w:r>
      <w:r>
        <w:rPr>
          <w:spacing w:val="2"/>
          <w:lang w:eastAsia="zh-CN"/>
        </w:rPr>
        <w:t>中</w:t>
      </w:r>
      <w:r>
        <w:rPr>
          <w:spacing w:val="5"/>
          <w:lang w:eastAsia="zh-CN"/>
        </w:rPr>
        <w:t>区</w:t>
      </w:r>
      <w:r>
        <w:rPr>
          <w:spacing w:val="2"/>
          <w:lang w:eastAsia="zh-CN"/>
        </w:rPr>
        <w:t>根</w:t>
      </w:r>
      <w:r>
        <w:rPr>
          <w:lang w:eastAsia="zh-CN"/>
        </w:rPr>
        <w:t>据</w:t>
      </w:r>
      <w:r>
        <w:rPr>
          <w:w w:val="95"/>
          <w:lang w:eastAsia="zh-CN"/>
        </w:rPr>
        <w:t>经</w:t>
      </w:r>
      <w:r>
        <w:rPr>
          <w:spacing w:val="1"/>
          <w:w w:val="95"/>
          <w:lang w:eastAsia="zh-CN"/>
        </w:rPr>
        <w:t>济</w:t>
      </w:r>
      <w:r>
        <w:rPr>
          <w:w w:val="95"/>
          <w:lang w:eastAsia="zh-CN"/>
        </w:rPr>
        <w:t>发展</w:t>
      </w:r>
      <w:r>
        <w:rPr>
          <w:spacing w:val="-12"/>
          <w:w w:val="95"/>
          <w:lang w:eastAsia="zh-CN"/>
        </w:rPr>
        <w:t>、</w:t>
      </w:r>
      <w:r>
        <w:rPr>
          <w:w w:val="95"/>
          <w:lang w:eastAsia="zh-CN"/>
        </w:rPr>
        <w:t>城</w:t>
      </w:r>
      <w:r>
        <w:rPr>
          <w:spacing w:val="1"/>
          <w:w w:val="95"/>
          <w:lang w:eastAsia="zh-CN"/>
        </w:rPr>
        <w:t>市</w:t>
      </w:r>
      <w:r>
        <w:rPr>
          <w:w w:val="95"/>
          <w:lang w:eastAsia="zh-CN"/>
        </w:rPr>
        <w:t>建</w:t>
      </w:r>
      <w:r>
        <w:rPr>
          <w:spacing w:val="1"/>
          <w:w w:val="95"/>
          <w:lang w:eastAsia="zh-CN"/>
        </w:rPr>
        <w:t>设</w:t>
      </w:r>
      <w:r>
        <w:rPr>
          <w:w w:val="95"/>
          <w:lang w:eastAsia="zh-CN"/>
        </w:rPr>
        <w:t>的需</w:t>
      </w:r>
      <w:r>
        <w:rPr>
          <w:spacing w:val="1"/>
          <w:w w:val="95"/>
          <w:lang w:eastAsia="zh-CN"/>
        </w:rPr>
        <w:t>要</w:t>
      </w:r>
      <w:r>
        <w:rPr>
          <w:spacing w:val="-10"/>
          <w:w w:val="95"/>
          <w:lang w:eastAsia="zh-CN"/>
        </w:rPr>
        <w:t>，</w:t>
      </w:r>
      <w:r>
        <w:rPr>
          <w:w w:val="95"/>
          <w:lang w:eastAsia="zh-CN"/>
        </w:rPr>
        <w:t>制</w:t>
      </w:r>
      <w:r>
        <w:rPr>
          <w:spacing w:val="1"/>
          <w:w w:val="95"/>
          <w:lang w:eastAsia="zh-CN"/>
        </w:rPr>
        <w:t>定</w:t>
      </w:r>
      <w:r>
        <w:rPr>
          <w:spacing w:val="-12"/>
          <w:w w:val="95"/>
          <w:lang w:eastAsia="zh-CN"/>
        </w:rPr>
        <w:t>了</w:t>
      </w:r>
      <w:r>
        <w:rPr>
          <w:w w:val="95"/>
          <w:lang w:eastAsia="zh-CN"/>
        </w:rPr>
        <w:t>“一</w:t>
      </w:r>
      <w:r>
        <w:rPr>
          <w:spacing w:val="1"/>
          <w:w w:val="95"/>
          <w:lang w:eastAsia="zh-CN"/>
        </w:rPr>
        <w:t>核</w:t>
      </w:r>
      <w:r>
        <w:rPr>
          <w:w w:val="95"/>
          <w:lang w:eastAsia="zh-CN"/>
        </w:rPr>
        <w:t>三</w:t>
      </w:r>
      <w:r>
        <w:rPr>
          <w:spacing w:val="1"/>
          <w:w w:val="95"/>
          <w:lang w:eastAsia="zh-CN"/>
        </w:rPr>
        <w:t>区</w:t>
      </w:r>
      <w:r>
        <w:rPr>
          <w:spacing w:val="-12"/>
          <w:w w:val="95"/>
          <w:lang w:eastAsia="zh-CN"/>
        </w:rPr>
        <w:t>”</w:t>
      </w:r>
      <w:r>
        <w:rPr>
          <w:spacing w:val="-23"/>
          <w:w w:val="95"/>
          <w:lang w:eastAsia="zh-CN"/>
        </w:rPr>
        <w:t>、</w:t>
      </w:r>
      <w:r>
        <w:rPr>
          <w:spacing w:val="1"/>
          <w:w w:val="95"/>
          <w:lang w:eastAsia="zh-CN"/>
        </w:rPr>
        <w:t>“</w:t>
      </w:r>
      <w:r>
        <w:rPr>
          <w:w w:val="95"/>
          <w:lang w:eastAsia="zh-CN"/>
        </w:rPr>
        <w:t>六</w:t>
      </w:r>
      <w:r>
        <w:rPr>
          <w:spacing w:val="1"/>
          <w:w w:val="95"/>
          <w:lang w:eastAsia="zh-CN"/>
        </w:rPr>
        <w:t>大</w:t>
      </w:r>
      <w:r>
        <w:rPr>
          <w:w w:val="95"/>
          <w:lang w:eastAsia="zh-CN"/>
        </w:rPr>
        <w:t>基地</w:t>
      </w:r>
      <w:r>
        <w:rPr>
          <w:spacing w:val="-10"/>
          <w:w w:val="95"/>
          <w:lang w:eastAsia="zh-CN"/>
        </w:rPr>
        <w:t>”</w:t>
      </w:r>
      <w:r>
        <w:rPr>
          <w:w w:val="95"/>
          <w:lang w:eastAsia="zh-CN"/>
        </w:rPr>
        <w:t>、</w:t>
      </w:r>
      <w:r>
        <w:rPr>
          <w:spacing w:val="2"/>
          <w:lang w:eastAsia="zh-CN"/>
        </w:rPr>
        <w:t>“一</w:t>
      </w:r>
      <w:r>
        <w:rPr>
          <w:spacing w:val="5"/>
          <w:lang w:eastAsia="zh-CN"/>
        </w:rPr>
        <w:t>河</w:t>
      </w:r>
      <w:r>
        <w:rPr>
          <w:spacing w:val="2"/>
          <w:lang w:eastAsia="zh-CN"/>
        </w:rPr>
        <w:t>多</w:t>
      </w:r>
      <w:r>
        <w:rPr>
          <w:spacing w:val="5"/>
          <w:lang w:eastAsia="zh-CN"/>
        </w:rPr>
        <w:t>园</w:t>
      </w:r>
      <w:r>
        <w:rPr>
          <w:spacing w:val="2"/>
          <w:lang w:eastAsia="zh-CN"/>
        </w:rPr>
        <w:t>”的</w:t>
      </w:r>
      <w:r>
        <w:rPr>
          <w:spacing w:val="5"/>
          <w:lang w:eastAsia="zh-CN"/>
        </w:rPr>
        <w:t>发</w:t>
      </w:r>
      <w:r>
        <w:rPr>
          <w:spacing w:val="2"/>
          <w:lang w:eastAsia="zh-CN"/>
        </w:rPr>
        <w:t>展</w:t>
      </w:r>
      <w:r>
        <w:rPr>
          <w:spacing w:val="5"/>
          <w:lang w:eastAsia="zh-CN"/>
        </w:rPr>
        <w:t>规</w:t>
      </w:r>
      <w:r>
        <w:rPr>
          <w:spacing w:val="2"/>
          <w:lang w:eastAsia="zh-CN"/>
        </w:rPr>
        <w:t>划</w:t>
      </w:r>
      <w:r>
        <w:rPr>
          <w:spacing w:val="5"/>
          <w:lang w:eastAsia="zh-CN"/>
        </w:rPr>
        <w:t>，</w:t>
      </w:r>
      <w:r>
        <w:rPr>
          <w:spacing w:val="2"/>
          <w:lang w:eastAsia="zh-CN"/>
        </w:rPr>
        <w:t>提出</w:t>
      </w:r>
      <w:r>
        <w:rPr>
          <w:spacing w:val="5"/>
          <w:lang w:eastAsia="zh-CN"/>
        </w:rPr>
        <w:t>了</w:t>
      </w:r>
      <w:r>
        <w:rPr>
          <w:spacing w:val="2"/>
          <w:lang w:eastAsia="zh-CN"/>
        </w:rPr>
        <w:t>做</w:t>
      </w:r>
      <w:r>
        <w:rPr>
          <w:spacing w:val="5"/>
          <w:lang w:eastAsia="zh-CN"/>
        </w:rPr>
        <w:t>美</w:t>
      </w:r>
      <w:r>
        <w:rPr>
          <w:spacing w:val="2"/>
          <w:lang w:eastAsia="zh-CN"/>
        </w:rPr>
        <w:t>南</w:t>
      </w:r>
      <w:r>
        <w:rPr>
          <w:spacing w:val="5"/>
          <w:lang w:eastAsia="zh-CN"/>
        </w:rPr>
        <w:t>部</w:t>
      </w:r>
      <w:r>
        <w:rPr>
          <w:spacing w:val="2"/>
          <w:lang w:eastAsia="zh-CN"/>
        </w:rPr>
        <w:t>生</w:t>
      </w:r>
      <w:r>
        <w:rPr>
          <w:spacing w:val="5"/>
          <w:lang w:eastAsia="zh-CN"/>
        </w:rPr>
        <w:t>态</w:t>
      </w:r>
      <w:r>
        <w:rPr>
          <w:spacing w:val="2"/>
          <w:lang w:eastAsia="zh-CN"/>
        </w:rPr>
        <w:t>新城</w:t>
      </w:r>
      <w:r>
        <w:rPr>
          <w:spacing w:val="5"/>
          <w:lang w:eastAsia="zh-CN"/>
        </w:rPr>
        <w:t>休</w:t>
      </w:r>
      <w:r>
        <w:rPr>
          <w:spacing w:val="2"/>
          <w:lang w:eastAsia="zh-CN"/>
        </w:rPr>
        <w:t>闲</w:t>
      </w:r>
      <w:r>
        <w:rPr>
          <w:spacing w:val="5"/>
          <w:lang w:eastAsia="zh-CN"/>
        </w:rPr>
        <w:t>商</w:t>
      </w:r>
      <w:r>
        <w:rPr>
          <w:spacing w:val="2"/>
          <w:lang w:eastAsia="zh-CN"/>
        </w:rPr>
        <w:t>务</w:t>
      </w:r>
      <w:r>
        <w:rPr>
          <w:spacing w:val="5"/>
          <w:lang w:eastAsia="zh-CN"/>
        </w:rPr>
        <w:t>区</w:t>
      </w:r>
      <w:r>
        <w:rPr>
          <w:lang w:eastAsia="zh-CN"/>
        </w:rPr>
        <w:t>、</w:t>
      </w:r>
      <w:r>
        <w:rPr>
          <w:spacing w:val="2"/>
          <w:lang w:eastAsia="zh-CN"/>
        </w:rPr>
        <w:t>加</w:t>
      </w:r>
      <w:r>
        <w:rPr>
          <w:spacing w:val="5"/>
          <w:lang w:eastAsia="zh-CN"/>
        </w:rPr>
        <w:t>快</w:t>
      </w:r>
      <w:r>
        <w:rPr>
          <w:spacing w:val="2"/>
          <w:lang w:eastAsia="zh-CN"/>
        </w:rPr>
        <w:t>新</w:t>
      </w:r>
      <w:r>
        <w:rPr>
          <w:spacing w:val="5"/>
          <w:lang w:eastAsia="zh-CN"/>
        </w:rPr>
        <w:t>农</w:t>
      </w:r>
      <w:r>
        <w:rPr>
          <w:spacing w:val="2"/>
          <w:lang w:eastAsia="zh-CN"/>
        </w:rPr>
        <w:t>村</w:t>
      </w:r>
      <w:r>
        <w:rPr>
          <w:spacing w:val="5"/>
          <w:lang w:eastAsia="zh-CN"/>
        </w:rPr>
        <w:t>建</w:t>
      </w:r>
      <w:r>
        <w:rPr>
          <w:spacing w:val="2"/>
          <w:lang w:eastAsia="zh-CN"/>
        </w:rPr>
        <w:t>设的</w:t>
      </w:r>
      <w:r>
        <w:rPr>
          <w:spacing w:val="5"/>
          <w:lang w:eastAsia="zh-CN"/>
        </w:rPr>
        <w:t>工</w:t>
      </w:r>
      <w:r>
        <w:rPr>
          <w:spacing w:val="2"/>
          <w:lang w:eastAsia="zh-CN"/>
        </w:rPr>
        <w:t>作</w:t>
      </w:r>
      <w:r>
        <w:rPr>
          <w:spacing w:val="5"/>
          <w:lang w:eastAsia="zh-CN"/>
        </w:rPr>
        <w:t>部</w:t>
      </w:r>
      <w:r>
        <w:rPr>
          <w:spacing w:val="2"/>
          <w:lang w:eastAsia="zh-CN"/>
        </w:rPr>
        <w:t>署</w:t>
      </w:r>
      <w:r>
        <w:rPr>
          <w:spacing w:val="5"/>
          <w:lang w:eastAsia="zh-CN"/>
        </w:rPr>
        <w:t>，</w:t>
      </w:r>
      <w:r>
        <w:rPr>
          <w:spacing w:val="2"/>
          <w:lang w:eastAsia="zh-CN"/>
        </w:rPr>
        <w:t>结</w:t>
      </w:r>
      <w:r>
        <w:rPr>
          <w:spacing w:val="5"/>
          <w:lang w:eastAsia="zh-CN"/>
        </w:rPr>
        <w:t>合</w:t>
      </w:r>
      <w:r>
        <w:rPr>
          <w:spacing w:val="2"/>
          <w:lang w:eastAsia="zh-CN"/>
        </w:rPr>
        <w:t>济南市</w:t>
      </w:r>
      <w:r>
        <w:rPr>
          <w:spacing w:val="5"/>
          <w:lang w:eastAsia="zh-CN"/>
        </w:rPr>
        <w:t>“</w:t>
      </w:r>
      <w:r>
        <w:rPr>
          <w:spacing w:val="2"/>
          <w:lang w:eastAsia="zh-CN"/>
        </w:rPr>
        <w:t>提</w:t>
      </w:r>
      <w:r>
        <w:rPr>
          <w:spacing w:val="5"/>
          <w:lang w:eastAsia="zh-CN"/>
        </w:rPr>
        <w:t>升</w:t>
      </w:r>
      <w:r>
        <w:rPr>
          <w:spacing w:val="2"/>
          <w:lang w:eastAsia="zh-CN"/>
        </w:rPr>
        <w:t>中</w:t>
      </w:r>
      <w:r>
        <w:rPr>
          <w:spacing w:val="5"/>
          <w:lang w:eastAsia="zh-CN"/>
        </w:rPr>
        <w:t>心</w:t>
      </w:r>
      <w:r>
        <w:rPr>
          <w:spacing w:val="2"/>
          <w:lang w:eastAsia="zh-CN"/>
        </w:rPr>
        <w:t>区</w:t>
      </w:r>
      <w:r>
        <w:rPr>
          <w:spacing w:val="5"/>
          <w:lang w:eastAsia="zh-CN"/>
        </w:rPr>
        <w:t>、</w:t>
      </w:r>
      <w:r>
        <w:rPr>
          <w:spacing w:val="2"/>
          <w:lang w:eastAsia="zh-CN"/>
        </w:rPr>
        <w:t>做强</w:t>
      </w:r>
      <w:r>
        <w:rPr>
          <w:spacing w:val="5"/>
          <w:lang w:eastAsia="zh-CN"/>
        </w:rPr>
        <w:t>近</w:t>
      </w:r>
      <w:r>
        <w:rPr>
          <w:lang w:eastAsia="zh-CN"/>
        </w:rPr>
        <w:t>郊</w:t>
      </w:r>
      <w:r>
        <w:rPr>
          <w:spacing w:val="2"/>
          <w:lang w:eastAsia="zh-CN"/>
        </w:rPr>
        <w:t>区</w:t>
      </w:r>
      <w:r>
        <w:rPr>
          <w:spacing w:val="5"/>
          <w:lang w:eastAsia="zh-CN"/>
        </w:rPr>
        <w:t>、</w:t>
      </w:r>
      <w:r>
        <w:rPr>
          <w:spacing w:val="2"/>
          <w:lang w:eastAsia="zh-CN"/>
        </w:rPr>
        <w:t>突</w:t>
      </w:r>
      <w:r>
        <w:rPr>
          <w:spacing w:val="5"/>
          <w:lang w:eastAsia="zh-CN"/>
        </w:rPr>
        <w:t>破</w:t>
      </w:r>
      <w:r>
        <w:rPr>
          <w:spacing w:val="2"/>
          <w:lang w:eastAsia="zh-CN"/>
        </w:rPr>
        <w:t>远</w:t>
      </w:r>
      <w:r>
        <w:rPr>
          <w:spacing w:val="5"/>
          <w:lang w:eastAsia="zh-CN"/>
        </w:rPr>
        <w:t>郊</w:t>
      </w:r>
      <w:r>
        <w:rPr>
          <w:spacing w:val="2"/>
          <w:lang w:eastAsia="zh-CN"/>
        </w:rPr>
        <w:t>区”的</w:t>
      </w:r>
      <w:r>
        <w:rPr>
          <w:spacing w:val="5"/>
          <w:lang w:eastAsia="zh-CN"/>
        </w:rPr>
        <w:t>总</w:t>
      </w:r>
      <w:r>
        <w:rPr>
          <w:spacing w:val="2"/>
          <w:lang w:eastAsia="zh-CN"/>
        </w:rPr>
        <w:t>体</w:t>
      </w:r>
      <w:r>
        <w:rPr>
          <w:spacing w:val="5"/>
          <w:lang w:eastAsia="zh-CN"/>
        </w:rPr>
        <w:t>思</w:t>
      </w:r>
      <w:r>
        <w:rPr>
          <w:spacing w:val="2"/>
          <w:lang w:eastAsia="zh-CN"/>
        </w:rPr>
        <w:t>路</w:t>
      </w:r>
      <w:r>
        <w:rPr>
          <w:spacing w:val="5"/>
          <w:lang w:eastAsia="zh-CN"/>
        </w:rPr>
        <w:t>，</w:t>
      </w:r>
      <w:r>
        <w:rPr>
          <w:spacing w:val="2"/>
          <w:lang w:eastAsia="zh-CN"/>
        </w:rPr>
        <w:t>市中</w:t>
      </w:r>
      <w:r>
        <w:rPr>
          <w:spacing w:val="5"/>
          <w:lang w:eastAsia="zh-CN"/>
        </w:rPr>
        <w:t>区</w:t>
      </w:r>
      <w:r>
        <w:rPr>
          <w:spacing w:val="2"/>
          <w:lang w:eastAsia="zh-CN"/>
        </w:rPr>
        <w:t>将</w:t>
      </w:r>
      <w:r>
        <w:rPr>
          <w:spacing w:val="5"/>
          <w:lang w:eastAsia="zh-CN"/>
        </w:rPr>
        <w:t>迎</w:t>
      </w:r>
      <w:r>
        <w:rPr>
          <w:spacing w:val="2"/>
          <w:lang w:eastAsia="zh-CN"/>
        </w:rPr>
        <w:t>来</w:t>
      </w:r>
      <w:r>
        <w:rPr>
          <w:spacing w:val="5"/>
          <w:lang w:eastAsia="zh-CN"/>
        </w:rPr>
        <w:t>难</w:t>
      </w:r>
      <w:r>
        <w:rPr>
          <w:spacing w:val="2"/>
          <w:lang w:eastAsia="zh-CN"/>
        </w:rPr>
        <w:t>得</w:t>
      </w:r>
      <w:r>
        <w:rPr>
          <w:spacing w:val="5"/>
          <w:lang w:eastAsia="zh-CN"/>
        </w:rPr>
        <w:t>的</w:t>
      </w:r>
      <w:r>
        <w:rPr>
          <w:spacing w:val="2"/>
          <w:lang w:eastAsia="zh-CN"/>
        </w:rPr>
        <w:t>发展</w:t>
      </w:r>
      <w:r>
        <w:rPr>
          <w:spacing w:val="5"/>
          <w:lang w:eastAsia="zh-CN"/>
        </w:rPr>
        <w:t>机</w:t>
      </w:r>
      <w:r>
        <w:rPr>
          <w:spacing w:val="2"/>
          <w:lang w:eastAsia="zh-CN"/>
        </w:rPr>
        <w:t>遇</w:t>
      </w:r>
      <w:r>
        <w:rPr>
          <w:spacing w:val="5"/>
          <w:lang w:eastAsia="zh-CN"/>
        </w:rPr>
        <w:t>。</w:t>
      </w:r>
      <w:r>
        <w:rPr>
          <w:lang w:eastAsia="zh-CN"/>
        </w:rPr>
        <w:t>区</w:t>
      </w:r>
      <w:r>
        <w:rPr>
          <w:spacing w:val="2"/>
          <w:lang w:eastAsia="zh-CN"/>
        </w:rPr>
        <w:t>域</w:t>
      </w:r>
      <w:r>
        <w:rPr>
          <w:spacing w:val="5"/>
          <w:lang w:eastAsia="zh-CN"/>
        </w:rPr>
        <w:t>发</w:t>
      </w:r>
      <w:r>
        <w:rPr>
          <w:spacing w:val="2"/>
          <w:lang w:eastAsia="zh-CN"/>
        </w:rPr>
        <w:t>展</w:t>
      </w:r>
      <w:r>
        <w:rPr>
          <w:spacing w:val="5"/>
          <w:lang w:eastAsia="zh-CN"/>
        </w:rPr>
        <w:t>的</w:t>
      </w:r>
      <w:r>
        <w:rPr>
          <w:spacing w:val="2"/>
          <w:lang w:eastAsia="zh-CN"/>
        </w:rPr>
        <w:t>条</w:t>
      </w:r>
      <w:r>
        <w:rPr>
          <w:spacing w:val="5"/>
          <w:lang w:eastAsia="zh-CN"/>
        </w:rPr>
        <w:t>件</w:t>
      </w:r>
      <w:r>
        <w:rPr>
          <w:spacing w:val="2"/>
          <w:lang w:eastAsia="zh-CN"/>
        </w:rPr>
        <w:t>是否</w:t>
      </w:r>
      <w:r>
        <w:rPr>
          <w:spacing w:val="5"/>
          <w:lang w:eastAsia="zh-CN"/>
        </w:rPr>
        <w:t>具</w:t>
      </w:r>
      <w:r>
        <w:rPr>
          <w:spacing w:val="2"/>
          <w:lang w:eastAsia="zh-CN"/>
        </w:rPr>
        <w:t>备</w:t>
      </w:r>
      <w:r>
        <w:rPr>
          <w:spacing w:val="5"/>
          <w:lang w:eastAsia="zh-CN"/>
        </w:rPr>
        <w:t>，</w:t>
      </w:r>
      <w:r>
        <w:rPr>
          <w:spacing w:val="2"/>
          <w:lang w:eastAsia="zh-CN"/>
        </w:rPr>
        <w:t>首</w:t>
      </w:r>
      <w:r>
        <w:rPr>
          <w:spacing w:val="5"/>
          <w:lang w:eastAsia="zh-CN"/>
        </w:rPr>
        <w:t>先</w:t>
      </w:r>
      <w:r>
        <w:rPr>
          <w:spacing w:val="2"/>
          <w:lang w:eastAsia="zh-CN"/>
        </w:rPr>
        <w:t>要</w:t>
      </w:r>
      <w:r>
        <w:rPr>
          <w:spacing w:val="5"/>
          <w:lang w:eastAsia="zh-CN"/>
        </w:rPr>
        <w:t>看</w:t>
      </w:r>
      <w:r>
        <w:rPr>
          <w:spacing w:val="2"/>
          <w:lang w:eastAsia="zh-CN"/>
        </w:rPr>
        <w:t>道路</w:t>
      </w:r>
      <w:r>
        <w:rPr>
          <w:spacing w:val="5"/>
          <w:lang w:eastAsia="zh-CN"/>
        </w:rPr>
        <w:t>交</w:t>
      </w:r>
      <w:r>
        <w:rPr>
          <w:spacing w:val="2"/>
          <w:lang w:eastAsia="zh-CN"/>
        </w:rPr>
        <w:t>通</w:t>
      </w:r>
      <w:r>
        <w:rPr>
          <w:spacing w:val="5"/>
          <w:lang w:eastAsia="zh-CN"/>
        </w:rPr>
        <w:t>是</w:t>
      </w:r>
      <w:r>
        <w:rPr>
          <w:spacing w:val="2"/>
          <w:lang w:eastAsia="zh-CN"/>
        </w:rPr>
        <w:t>否</w:t>
      </w:r>
      <w:r>
        <w:rPr>
          <w:spacing w:val="5"/>
          <w:lang w:eastAsia="zh-CN"/>
        </w:rPr>
        <w:t>完</w:t>
      </w:r>
      <w:r>
        <w:rPr>
          <w:spacing w:val="2"/>
          <w:lang w:eastAsia="zh-CN"/>
        </w:rPr>
        <w:t>善，</w:t>
      </w:r>
      <w:r>
        <w:rPr>
          <w:spacing w:val="5"/>
          <w:lang w:eastAsia="zh-CN"/>
        </w:rPr>
        <w:t>因</w:t>
      </w:r>
      <w:r>
        <w:rPr>
          <w:spacing w:val="2"/>
          <w:lang w:eastAsia="zh-CN"/>
        </w:rPr>
        <w:t>此</w:t>
      </w:r>
      <w:r>
        <w:rPr>
          <w:spacing w:val="5"/>
          <w:lang w:eastAsia="zh-CN"/>
        </w:rPr>
        <w:t>，</w:t>
      </w:r>
      <w:r>
        <w:rPr>
          <w:spacing w:val="2"/>
          <w:lang w:eastAsia="zh-CN"/>
        </w:rPr>
        <w:t>市</w:t>
      </w:r>
      <w:r>
        <w:rPr>
          <w:lang w:eastAsia="zh-CN"/>
        </w:rPr>
        <w:t>中</w:t>
      </w:r>
      <w:r>
        <w:rPr>
          <w:spacing w:val="2"/>
          <w:lang w:eastAsia="zh-CN"/>
        </w:rPr>
        <w:t>区</w:t>
      </w:r>
      <w:r>
        <w:rPr>
          <w:spacing w:val="5"/>
          <w:lang w:eastAsia="zh-CN"/>
        </w:rPr>
        <w:t>二</w:t>
      </w:r>
      <w:r>
        <w:rPr>
          <w:spacing w:val="2"/>
          <w:lang w:eastAsia="zh-CN"/>
        </w:rPr>
        <w:t>环</w:t>
      </w:r>
      <w:r>
        <w:rPr>
          <w:spacing w:val="5"/>
          <w:lang w:eastAsia="zh-CN"/>
        </w:rPr>
        <w:t>路</w:t>
      </w:r>
      <w:r>
        <w:rPr>
          <w:spacing w:val="2"/>
          <w:lang w:eastAsia="zh-CN"/>
        </w:rPr>
        <w:t>以</w:t>
      </w:r>
      <w:r>
        <w:rPr>
          <w:spacing w:val="5"/>
          <w:lang w:eastAsia="zh-CN"/>
        </w:rPr>
        <w:t>南</w:t>
      </w:r>
      <w:r>
        <w:rPr>
          <w:spacing w:val="2"/>
          <w:lang w:eastAsia="zh-CN"/>
        </w:rPr>
        <w:t>（以</w:t>
      </w:r>
      <w:r>
        <w:rPr>
          <w:spacing w:val="5"/>
          <w:lang w:eastAsia="zh-CN"/>
        </w:rPr>
        <w:t>西</w:t>
      </w:r>
      <w:r>
        <w:rPr>
          <w:spacing w:val="2"/>
          <w:lang w:eastAsia="zh-CN"/>
        </w:rPr>
        <w:t>）</w:t>
      </w:r>
      <w:r>
        <w:rPr>
          <w:spacing w:val="5"/>
          <w:lang w:eastAsia="zh-CN"/>
        </w:rPr>
        <w:t>地</w:t>
      </w:r>
      <w:r>
        <w:rPr>
          <w:spacing w:val="2"/>
          <w:lang w:eastAsia="zh-CN"/>
        </w:rPr>
        <w:t>区</w:t>
      </w:r>
      <w:r>
        <w:rPr>
          <w:spacing w:val="5"/>
          <w:lang w:eastAsia="zh-CN"/>
        </w:rPr>
        <w:t>的</w:t>
      </w:r>
      <w:r>
        <w:rPr>
          <w:spacing w:val="2"/>
          <w:lang w:eastAsia="zh-CN"/>
        </w:rPr>
        <w:t>路</w:t>
      </w:r>
      <w:r>
        <w:rPr>
          <w:spacing w:val="5"/>
          <w:lang w:eastAsia="zh-CN"/>
        </w:rPr>
        <w:t>网</w:t>
      </w:r>
      <w:r>
        <w:rPr>
          <w:spacing w:val="2"/>
          <w:lang w:eastAsia="zh-CN"/>
        </w:rPr>
        <w:t>建设</w:t>
      </w:r>
      <w:r>
        <w:rPr>
          <w:spacing w:val="5"/>
          <w:lang w:eastAsia="zh-CN"/>
        </w:rPr>
        <w:t>规</w:t>
      </w:r>
      <w:r>
        <w:rPr>
          <w:spacing w:val="2"/>
          <w:lang w:eastAsia="zh-CN"/>
        </w:rPr>
        <w:t>划</w:t>
      </w:r>
      <w:r>
        <w:rPr>
          <w:spacing w:val="5"/>
          <w:lang w:eastAsia="zh-CN"/>
        </w:rPr>
        <w:t>建</w:t>
      </w:r>
      <w:r>
        <w:rPr>
          <w:spacing w:val="2"/>
          <w:lang w:eastAsia="zh-CN"/>
        </w:rPr>
        <w:t>设成为当</w:t>
      </w:r>
      <w:r>
        <w:rPr>
          <w:spacing w:val="5"/>
          <w:lang w:eastAsia="zh-CN"/>
        </w:rPr>
        <w:t>务</w:t>
      </w:r>
      <w:r>
        <w:rPr>
          <w:spacing w:val="2"/>
          <w:lang w:eastAsia="zh-CN"/>
        </w:rPr>
        <w:t>之</w:t>
      </w:r>
      <w:r>
        <w:rPr>
          <w:spacing w:val="5"/>
          <w:lang w:eastAsia="zh-CN"/>
        </w:rPr>
        <w:t>急</w:t>
      </w:r>
      <w:r>
        <w:rPr>
          <w:spacing w:val="2"/>
          <w:lang w:eastAsia="zh-CN"/>
        </w:rPr>
        <w:t>的</w:t>
      </w:r>
      <w:r>
        <w:rPr>
          <w:lang w:eastAsia="zh-CN"/>
        </w:rPr>
        <w:t>事情。</w:t>
      </w:r>
    </w:p>
    <w:p>
      <w:pPr>
        <w:spacing w:line="100" w:lineRule="exact"/>
        <w:rPr>
          <w:sz w:val="10"/>
          <w:szCs w:val="10"/>
          <w:lang w:eastAsia="zh-CN"/>
        </w:rPr>
      </w:pPr>
    </w:p>
    <w:p>
      <w:pPr>
        <w:pStyle w:val="3"/>
        <w:spacing w:line="419" w:lineRule="exact"/>
        <w:ind w:left="756"/>
        <w:rPr>
          <w:lang w:eastAsia="zh-CN"/>
        </w:rPr>
      </w:pPr>
      <w:r>
        <w:rPr>
          <w:spacing w:val="5"/>
          <w:lang w:eastAsia="zh-CN"/>
        </w:rPr>
        <w:t>交</w:t>
      </w:r>
      <w:r>
        <w:rPr>
          <w:spacing w:val="2"/>
          <w:lang w:eastAsia="zh-CN"/>
        </w:rPr>
        <w:t>通</w:t>
      </w:r>
      <w:r>
        <w:rPr>
          <w:spacing w:val="5"/>
          <w:lang w:eastAsia="zh-CN"/>
        </w:rPr>
        <w:t>运</w:t>
      </w:r>
      <w:r>
        <w:rPr>
          <w:spacing w:val="2"/>
          <w:lang w:eastAsia="zh-CN"/>
        </w:rPr>
        <w:t>输</w:t>
      </w:r>
      <w:r>
        <w:rPr>
          <w:spacing w:val="5"/>
          <w:lang w:eastAsia="zh-CN"/>
        </w:rPr>
        <w:t>是</w:t>
      </w:r>
      <w:r>
        <w:rPr>
          <w:spacing w:val="2"/>
          <w:lang w:eastAsia="zh-CN"/>
        </w:rPr>
        <w:t>经</w:t>
      </w:r>
      <w:r>
        <w:rPr>
          <w:spacing w:val="5"/>
          <w:lang w:eastAsia="zh-CN"/>
        </w:rPr>
        <w:t>济</w:t>
      </w:r>
      <w:r>
        <w:rPr>
          <w:spacing w:val="2"/>
          <w:lang w:eastAsia="zh-CN"/>
        </w:rPr>
        <w:t>社</w:t>
      </w:r>
      <w:r>
        <w:rPr>
          <w:spacing w:val="5"/>
          <w:lang w:eastAsia="zh-CN"/>
        </w:rPr>
        <w:t>会</w:t>
      </w:r>
      <w:r>
        <w:rPr>
          <w:spacing w:val="2"/>
          <w:lang w:eastAsia="zh-CN"/>
        </w:rPr>
        <w:t>发</w:t>
      </w:r>
      <w:r>
        <w:rPr>
          <w:spacing w:val="5"/>
          <w:lang w:eastAsia="zh-CN"/>
        </w:rPr>
        <w:t>展</w:t>
      </w:r>
      <w:r>
        <w:rPr>
          <w:spacing w:val="2"/>
          <w:lang w:eastAsia="zh-CN"/>
        </w:rPr>
        <w:t>的</w:t>
      </w:r>
      <w:r>
        <w:rPr>
          <w:spacing w:val="5"/>
          <w:lang w:eastAsia="zh-CN"/>
        </w:rPr>
        <w:t>先</w:t>
      </w:r>
      <w:r>
        <w:rPr>
          <w:spacing w:val="2"/>
          <w:lang w:eastAsia="zh-CN"/>
        </w:rPr>
        <w:t>行</w:t>
      </w:r>
      <w:r>
        <w:rPr>
          <w:spacing w:val="5"/>
          <w:lang w:eastAsia="zh-CN"/>
        </w:rPr>
        <w:t>官</w:t>
      </w:r>
      <w:r>
        <w:rPr>
          <w:spacing w:val="2"/>
          <w:lang w:eastAsia="zh-CN"/>
        </w:rPr>
        <w:t>。</w:t>
      </w:r>
      <w:r>
        <w:rPr>
          <w:spacing w:val="5"/>
          <w:lang w:eastAsia="zh-CN"/>
        </w:rPr>
        <w:t>党</w:t>
      </w:r>
      <w:r>
        <w:rPr>
          <w:spacing w:val="2"/>
          <w:lang w:eastAsia="zh-CN"/>
        </w:rPr>
        <w:t>的</w:t>
      </w:r>
      <w:r>
        <w:rPr>
          <w:spacing w:val="5"/>
          <w:lang w:eastAsia="zh-CN"/>
        </w:rPr>
        <w:t>十</w:t>
      </w:r>
      <w:r>
        <w:rPr>
          <w:spacing w:val="2"/>
          <w:lang w:eastAsia="zh-CN"/>
        </w:rPr>
        <w:t>九</w:t>
      </w:r>
      <w:r>
        <w:rPr>
          <w:spacing w:val="5"/>
          <w:lang w:eastAsia="zh-CN"/>
        </w:rPr>
        <w:t>大</w:t>
      </w:r>
      <w:r>
        <w:rPr>
          <w:spacing w:val="2"/>
          <w:lang w:eastAsia="zh-CN"/>
        </w:rPr>
        <w:t>报</w:t>
      </w:r>
      <w:r>
        <w:rPr>
          <w:spacing w:val="5"/>
          <w:lang w:eastAsia="zh-CN"/>
        </w:rPr>
        <w:t>告</w:t>
      </w:r>
      <w:r>
        <w:rPr>
          <w:spacing w:val="2"/>
          <w:lang w:eastAsia="zh-CN"/>
        </w:rPr>
        <w:t>提</w:t>
      </w:r>
      <w:r>
        <w:rPr>
          <w:spacing w:val="5"/>
          <w:lang w:eastAsia="zh-CN"/>
        </w:rPr>
        <w:t>出</w:t>
      </w:r>
      <w:r>
        <w:rPr>
          <w:spacing w:val="2"/>
          <w:lang w:eastAsia="zh-CN"/>
        </w:rPr>
        <w:t>，</w:t>
      </w:r>
      <w:r>
        <w:rPr>
          <w:lang w:eastAsia="zh-CN"/>
        </w:rPr>
        <w:t>加</w:t>
      </w:r>
    </w:p>
    <w:p>
      <w:pPr>
        <w:spacing w:before="2" w:line="150" w:lineRule="exact"/>
        <w:rPr>
          <w:sz w:val="15"/>
          <w:szCs w:val="15"/>
          <w:lang w:eastAsia="zh-CN"/>
        </w:rPr>
      </w:pPr>
    </w:p>
    <w:p>
      <w:pPr>
        <w:pStyle w:val="3"/>
        <w:spacing w:line="316" w:lineRule="auto"/>
        <w:rPr>
          <w:lang w:eastAsia="zh-CN"/>
        </w:rPr>
      </w:pPr>
      <w:r>
        <w:rPr>
          <w:spacing w:val="1"/>
          <w:w w:val="95"/>
          <w:lang w:eastAsia="zh-CN"/>
        </w:rPr>
        <w:t>强</w:t>
      </w:r>
      <w:r>
        <w:rPr>
          <w:spacing w:val="4"/>
          <w:w w:val="95"/>
          <w:lang w:eastAsia="zh-CN"/>
        </w:rPr>
        <w:t>水</w:t>
      </w:r>
      <w:r>
        <w:rPr>
          <w:spacing w:val="1"/>
          <w:w w:val="95"/>
          <w:lang w:eastAsia="zh-CN"/>
        </w:rPr>
        <w:t>利</w:t>
      </w:r>
      <w:r>
        <w:rPr>
          <w:spacing w:val="4"/>
          <w:w w:val="95"/>
          <w:lang w:eastAsia="zh-CN"/>
        </w:rPr>
        <w:t>、</w:t>
      </w:r>
      <w:r>
        <w:rPr>
          <w:spacing w:val="1"/>
          <w:w w:val="95"/>
          <w:lang w:eastAsia="zh-CN"/>
        </w:rPr>
        <w:t>铁</w:t>
      </w:r>
      <w:r>
        <w:rPr>
          <w:spacing w:val="4"/>
          <w:w w:val="95"/>
          <w:lang w:eastAsia="zh-CN"/>
        </w:rPr>
        <w:t>路</w:t>
      </w:r>
      <w:r>
        <w:rPr>
          <w:spacing w:val="1"/>
          <w:w w:val="95"/>
          <w:lang w:eastAsia="zh-CN"/>
        </w:rPr>
        <w:t>、公</w:t>
      </w:r>
      <w:r>
        <w:rPr>
          <w:spacing w:val="4"/>
          <w:w w:val="95"/>
          <w:lang w:eastAsia="zh-CN"/>
        </w:rPr>
        <w:t>路</w:t>
      </w:r>
      <w:r>
        <w:rPr>
          <w:spacing w:val="1"/>
          <w:w w:val="95"/>
          <w:lang w:eastAsia="zh-CN"/>
        </w:rPr>
        <w:t>、</w:t>
      </w:r>
      <w:r>
        <w:rPr>
          <w:spacing w:val="4"/>
          <w:w w:val="95"/>
          <w:lang w:eastAsia="zh-CN"/>
        </w:rPr>
        <w:t>水</w:t>
      </w:r>
      <w:r>
        <w:rPr>
          <w:spacing w:val="1"/>
          <w:w w:val="95"/>
          <w:lang w:eastAsia="zh-CN"/>
        </w:rPr>
        <w:t>运</w:t>
      </w:r>
      <w:r>
        <w:rPr>
          <w:spacing w:val="4"/>
          <w:w w:val="95"/>
          <w:lang w:eastAsia="zh-CN"/>
        </w:rPr>
        <w:t>、</w:t>
      </w:r>
      <w:r>
        <w:rPr>
          <w:spacing w:val="1"/>
          <w:w w:val="95"/>
          <w:lang w:eastAsia="zh-CN"/>
        </w:rPr>
        <w:t>航</w:t>
      </w:r>
      <w:r>
        <w:rPr>
          <w:spacing w:val="4"/>
          <w:w w:val="95"/>
          <w:lang w:eastAsia="zh-CN"/>
        </w:rPr>
        <w:t>空</w:t>
      </w:r>
      <w:r>
        <w:rPr>
          <w:spacing w:val="1"/>
          <w:w w:val="95"/>
          <w:lang w:eastAsia="zh-CN"/>
        </w:rPr>
        <w:t>、管</w:t>
      </w:r>
      <w:r>
        <w:rPr>
          <w:spacing w:val="4"/>
          <w:w w:val="95"/>
          <w:lang w:eastAsia="zh-CN"/>
        </w:rPr>
        <w:t>道</w:t>
      </w:r>
      <w:r>
        <w:rPr>
          <w:spacing w:val="1"/>
          <w:w w:val="95"/>
          <w:lang w:eastAsia="zh-CN"/>
        </w:rPr>
        <w:t>、</w:t>
      </w:r>
      <w:r>
        <w:rPr>
          <w:spacing w:val="4"/>
          <w:w w:val="95"/>
          <w:lang w:eastAsia="zh-CN"/>
        </w:rPr>
        <w:t>电</w:t>
      </w:r>
      <w:r>
        <w:rPr>
          <w:spacing w:val="1"/>
          <w:w w:val="95"/>
          <w:lang w:eastAsia="zh-CN"/>
        </w:rPr>
        <w:t>网</w:t>
      </w:r>
      <w:r>
        <w:rPr>
          <w:spacing w:val="4"/>
          <w:w w:val="95"/>
          <w:lang w:eastAsia="zh-CN"/>
        </w:rPr>
        <w:t>、</w:t>
      </w:r>
      <w:r>
        <w:rPr>
          <w:spacing w:val="1"/>
          <w:w w:val="95"/>
          <w:lang w:eastAsia="zh-CN"/>
        </w:rPr>
        <w:t>信息</w:t>
      </w:r>
      <w:r>
        <w:rPr>
          <w:spacing w:val="4"/>
          <w:w w:val="95"/>
          <w:lang w:eastAsia="zh-CN"/>
        </w:rPr>
        <w:t>、</w:t>
      </w:r>
      <w:r>
        <w:rPr>
          <w:spacing w:val="1"/>
          <w:w w:val="95"/>
          <w:lang w:eastAsia="zh-CN"/>
        </w:rPr>
        <w:t>物</w:t>
      </w:r>
      <w:r>
        <w:rPr>
          <w:spacing w:val="4"/>
          <w:w w:val="95"/>
          <w:lang w:eastAsia="zh-CN"/>
        </w:rPr>
        <w:t>流</w:t>
      </w:r>
      <w:r>
        <w:rPr>
          <w:spacing w:val="1"/>
          <w:w w:val="95"/>
          <w:lang w:eastAsia="zh-CN"/>
        </w:rPr>
        <w:t>等</w:t>
      </w:r>
      <w:r>
        <w:rPr>
          <w:w w:val="95"/>
          <w:lang w:eastAsia="zh-CN"/>
        </w:rPr>
        <w:t>基</w:t>
      </w:r>
      <w:r>
        <w:rPr>
          <w:spacing w:val="1"/>
          <w:w w:val="95"/>
          <w:lang w:eastAsia="zh-CN"/>
        </w:rPr>
        <w:t>础</w:t>
      </w:r>
      <w:r>
        <w:rPr>
          <w:spacing w:val="4"/>
          <w:w w:val="95"/>
          <w:lang w:eastAsia="zh-CN"/>
        </w:rPr>
        <w:t>设</w:t>
      </w:r>
      <w:r>
        <w:rPr>
          <w:spacing w:val="1"/>
          <w:w w:val="95"/>
          <w:lang w:eastAsia="zh-CN"/>
        </w:rPr>
        <w:t>施</w:t>
      </w:r>
      <w:r>
        <w:rPr>
          <w:spacing w:val="4"/>
          <w:w w:val="95"/>
          <w:lang w:eastAsia="zh-CN"/>
        </w:rPr>
        <w:t>网</w:t>
      </w:r>
      <w:r>
        <w:rPr>
          <w:spacing w:val="1"/>
          <w:w w:val="95"/>
          <w:lang w:eastAsia="zh-CN"/>
        </w:rPr>
        <w:t>络</w:t>
      </w:r>
      <w:r>
        <w:rPr>
          <w:spacing w:val="4"/>
          <w:w w:val="95"/>
          <w:lang w:eastAsia="zh-CN"/>
        </w:rPr>
        <w:t>建</w:t>
      </w:r>
      <w:r>
        <w:rPr>
          <w:spacing w:val="1"/>
          <w:w w:val="95"/>
          <w:lang w:eastAsia="zh-CN"/>
        </w:rPr>
        <w:t>设，</w:t>
      </w:r>
      <w:r>
        <w:rPr>
          <w:spacing w:val="4"/>
          <w:w w:val="95"/>
          <w:lang w:eastAsia="zh-CN"/>
        </w:rPr>
        <w:t>并</w:t>
      </w:r>
      <w:r>
        <w:rPr>
          <w:spacing w:val="1"/>
          <w:w w:val="95"/>
          <w:lang w:eastAsia="zh-CN"/>
        </w:rPr>
        <w:t>明</w:t>
      </w:r>
      <w:r>
        <w:rPr>
          <w:spacing w:val="4"/>
          <w:w w:val="95"/>
          <w:lang w:eastAsia="zh-CN"/>
        </w:rPr>
        <w:t>确</w:t>
      </w:r>
      <w:r>
        <w:rPr>
          <w:spacing w:val="1"/>
          <w:w w:val="95"/>
          <w:lang w:eastAsia="zh-CN"/>
        </w:rPr>
        <w:t>提</w:t>
      </w:r>
      <w:r>
        <w:rPr>
          <w:spacing w:val="4"/>
          <w:w w:val="95"/>
          <w:lang w:eastAsia="zh-CN"/>
        </w:rPr>
        <w:t>出</w:t>
      </w:r>
      <w:r>
        <w:rPr>
          <w:spacing w:val="1"/>
          <w:w w:val="95"/>
          <w:lang w:eastAsia="zh-CN"/>
        </w:rPr>
        <w:t>建设</w:t>
      </w:r>
      <w:r>
        <w:rPr>
          <w:spacing w:val="4"/>
          <w:w w:val="95"/>
          <w:lang w:eastAsia="zh-CN"/>
        </w:rPr>
        <w:t>“</w:t>
      </w:r>
      <w:r>
        <w:rPr>
          <w:spacing w:val="1"/>
          <w:w w:val="95"/>
          <w:lang w:eastAsia="zh-CN"/>
        </w:rPr>
        <w:t>交</w:t>
      </w:r>
      <w:r>
        <w:rPr>
          <w:spacing w:val="4"/>
          <w:w w:val="95"/>
          <w:lang w:eastAsia="zh-CN"/>
        </w:rPr>
        <w:t>通</w:t>
      </w:r>
      <w:r>
        <w:rPr>
          <w:spacing w:val="1"/>
          <w:w w:val="95"/>
          <w:lang w:eastAsia="zh-CN"/>
        </w:rPr>
        <w:t>强国</w:t>
      </w:r>
      <w:r>
        <w:rPr>
          <w:spacing w:val="4"/>
          <w:w w:val="95"/>
          <w:lang w:eastAsia="zh-CN"/>
        </w:rPr>
        <w:t>”</w:t>
      </w:r>
      <w:r>
        <w:rPr>
          <w:spacing w:val="1"/>
          <w:w w:val="95"/>
          <w:lang w:eastAsia="zh-CN"/>
        </w:rPr>
        <w:t>，</w:t>
      </w:r>
      <w:r>
        <w:rPr>
          <w:spacing w:val="4"/>
          <w:w w:val="95"/>
          <w:lang w:eastAsia="zh-CN"/>
        </w:rPr>
        <w:t>国</w:t>
      </w:r>
      <w:r>
        <w:rPr>
          <w:spacing w:val="1"/>
          <w:w w:val="95"/>
          <w:lang w:eastAsia="zh-CN"/>
        </w:rPr>
        <w:t>务</w:t>
      </w:r>
      <w:r>
        <w:rPr>
          <w:spacing w:val="4"/>
          <w:w w:val="95"/>
          <w:lang w:eastAsia="zh-CN"/>
        </w:rPr>
        <w:t>院</w:t>
      </w:r>
      <w:r>
        <w:rPr>
          <w:spacing w:val="1"/>
          <w:w w:val="95"/>
          <w:lang w:eastAsia="zh-CN"/>
        </w:rPr>
        <w:t>也</w:t>
      </w:r>
      <w:r>
        <w:rPr>
          <w:spacing w:val="4"/>
          <w:w w:val="95"/>
          <w:lang w:eastAsia="zh-CN"/>
        </w:rPr>
        <w:t>印</w:t>
      </w:r>
      <w:r>
        <w:rPr>
          <w:spacing w:val="1"/>
          <w:w w:val="95"/>
          <w:lang w:eastAsia="zh-CN"/>
        </w:rPr>
        <w:t>发</w:t>
      </w:r>
      <w:r>
        <w:rPr>
          <w:w w:val="95"/>
          <w:lang w:eastAsia="zh-CN"/>
        </w:rPr>
        <w:t>了</w:t>
      </w:r>
      <w:r>
        <w:rPr>
          <w:spacing w:val="2"/>
          <w:lang w:eastAsia="zh-CN"/>
        </w:rPr>
        <w:t>《</w:t>
      </w:r>
      <w:r>
        <w:rPr>
          <w:spacing w:val="5"/>
          <w:lang w:eastAsia="zh-CN"/>
        </w:rPr>
        <w:t>交</w:t>
      </w:r>
      <w:r>
        <w:rPr>
          <w:spacing w:val="2"/>
          <w:lang w:eastAsia="zh-CN"/>
        </w:rPr>
        <w:t>通</w:t>
      </w:r>
      <w:r>
        <w:rPr>
          <w:spacing w:val="5"/>
          <w:lang w:eastAsia="zh-CN"/>
        </w:rPr>
        <w:t>强</w:t>
      </w:r>
      <w:r>
        <w:rPr>
          <w:spacing w:val="2"/>
          <w:lang w:eastAsia="zh-CN"/>
        </w:rPr>
        <w:t>国</w:t>
      </w:r>
      <w:r>
        <w:rPr>
          <w:spacing w:val="5"/>
          <w:lang w:eastAsia="zh-CN"/>
        </w:rPr>
        <w:t>建</w:t>
      </w:r>
      <w:r>
        <w:rPr>
          <w:spacing w:val="2"/>
          <w:lang w:eastAsia="zh-CN"/>
        </w:rPr>
        <w:t>设纲</w:t>
      </w:r>
      <w:r>
        <w:rPr>
          <w:spacing w:val="5"/>
          <w:lang w:eastAsia="zh-CN"/>
        </w:rPr>
        <w:t>要</w:t>
      </w:r>
      <w:r>
        <w:rPr>
          <w:spacing w:val="2"/>
          <w:lang w:eastAsia="zh-CN"/>
        </w:rPr>
        <w:t>》</w:t>
      </w:r>
      <w:r>
        <w:rPr>
          <w:spacing w:val="5"/>
          <w:lang w:eastAsia="zh-CN"/>
        </w:rPr>
        <w:t>。</w:t>
      </w:r>
      <w:r>
        <w:rPr>
          <w:spacing w:val="2"/>
          <w:lang w:eastAsia="zh-CN"/>
        </w:rPr>
        <w:t>近</w:t>
      </w:r>
      <w:r>
        <w:rPr>
          <w:spacing w:val="5"/>
          <w:lang w:eastAsia="zh-CN"/>
        </w:rPr>
        <w:t>年</w:t>
      </w:r>
      <w:r>
        <w:rPr>
          <w:spacing w:val="2"/>
          <w:lang w:eastAsia="zh-CN"/>
        </w:rPr>
        <w:t>来市</w:t>
      </w:r>
      <w:r>
        <w:rPr>
          <w:spacing w:val="5"/>
          <w:lang w:eastAsia="zh-CN"/>
        </w:rPr>
        <w:t>中</w:t>
      </w:r>
      <w:r>
        <w:rPr>
          <w:spacing w:val="2"/>
          <w:lang w:eastAsia="zh-CN"/>
        </w:rPr>
        <w:t>区委</w:t>
      </w:r>
      <w:r>
        <w:rPr>
          <w:spacing w:val="5"/>
          <w:lang w:eastAsia="zh-CN"/>
        </w:rPr>
        <w:t>区</w:t>
      </w:r>
      <w:r>
        <w:rPr>
          <w:spacing w:val="2"/>
          <w:lang w:eastAsia="zh-CN"/>
        </w:rPr>
        <w:t>政</w:t>
      </w:r>
      <w:r>
        <w:rPr>
          <w:spacing w:val="5"/>
          <w:lang w:eastAsia="zh-CN"/>
        </w:rPr>
        <w:t>府</w:t>
      </w:r>
      <w:r>
        <w:rPr>
          <w:spacing w:val="2"/>
          <w:lang w:eastAsia="zh-CN"/>
        </w:rPr>
        <w:t>高</w:t>
      </w:r>
      <w:r>
        <w:rPr>
          <w:spacing w:val="5"/>
          <w:lang w:eastAsia="zh-CN"/>
        </w:rPr>
        <w:t>度</w:t>
      </w:r>
      <w:r>
        <w:rPr>
          <w:spacing w:val="2"/>
          <w:lang w:eastAsia="zh-CN"/>
        </w:rPr>
        <w:t>重视</w:t>
      </w:r>
      <w:r>
        <w:rPr>
          <w:spacing w:val="5"/>
          <w:lang w:eastAsia="zh-CN"/>
        </w:rPr>
        <w:t>农</w:t>
      </w:r>
      <w:r>
        <w:rPr>
          <w:spacing w:val="2"/>
          <w:lang w:eastAsia="zh-CN"/>
        </w:rPr>
        <w:t>村</w:t>
      </w:r>
      <w:r>
        <w:rPr>
          <w:spacing w:val="5"/>
          <w:lang w:eastAsia="zh-CN"/>
        </w:rPr>
        <w:t>公</w:t>
      </w:r>
      <w:r>
        <w:rPr>
          <w:lang w:eastAsia="zh-CN"/>
        </w:rPr>
        <w:t>路</w:t>
      </w:r>
      <w:r>
        <w:rPr>
          <w:w w:val="95"/>
          <w:lang w:eastAsia="zh-CN"/>
        </w:rPr>
        <w:t>发展</w:t>
      </w:r>
      <w:r>
        <w:rPr>
          <w:spacing w:val="-26"/>
          <w:w w:val="95"/>
          <w:lang w:eastAsia="zh-CN"/>
        </w:rPr>
        <w:t>，</w:t>
      </w:r>
      <w:r>
        <w:rPr>
          <w:w w:val="95"/>
          <w:lang w:eastAsia="zh-CN"/>
        </w:rPr>
        <w:t>市</w:t>
      </w:r>
      <w:r>
        <w:rPr>
          <w:spacing w:val="1"/>
          <w:w w:val="95"/>
          <w:lang w:eastAsia="zh-CN"/>
        </w:rPr>
        <w:t>中</w:t>
      </w:r>
      <w:r>
        <w:rPr>
          <w:w w:val="95"/>
          <w:lang w:eastAsia="zh-CN"/>
        </w:rPr>
        <w:t>区已</w:t>
      </w:r>
      <w:r>
        <w:rPr>
          <w:spacing w:val="1"/>
          <w:w w:val="95"/>
          <w:lang w:eastAsia="zh-CN"/>
        </w:rPr>
        <w:t>经</w:t>
      </w:r>
      <w:r>
        <w:rPr>
          <w:w w:val="95"/>
          <w:lang w:eastAsia="zh-CN"/>
        </w:rPr>
        <w:t>实现</w:t>
      </w:r>
      <w:r>
        <w:rPr>
          <w:spacing w:val="1"/>
          <w:w w:val="95"/>
          <w:lang w:eastAsia="zh-CN"/>
        </w:rPr>
        <w:t>了</w:t>
      </w:r>
      <w:r>
        <w:rPr>
          <w:w w:val="95"/>
          <w:lang w:eastAsia="zh-CN"/>
        </w:rPr>
        <w:t>村村</w:t>
      </w:r>
      <w:r>
        <w:rPr>
          <w:spacing w:val="1"/>
          <w:w w:val="95"/>
          <w:lang w:eastAsia="zh-CN"/>
        </w:rPr>
        <w:t>通</w:t>
      </w:r>
      <w:r>
        <w:rPr>
          <w:w w:val="95"/>
          <w:lang w:eastAsia="zh-CN"/>
        </w:rPr>
        <w:t>农</w:t>
      </w:r>
      <w:r>
        <w:rPr>
          <w:spacing w:val="1"/>
          <w:w w:val="95"/>
          <w:lang w:eastAsia="zh-CN"/>
        </w:rPr>
        <w:t>村</w:t>
      </w:r>
      <w:r>
        <w:rPr>
          <w:w w:val="95"/>
          <w:lang w:eastAsia="zh-CN"/>
        </w:rPr>
        <w:t>公路</w:t>
      </w:r>
      <w:r>
        <w:rPr>
          <w:spacing w:val="-28"/>
          <w:w w:val="95"/>
          <w:lang w:eastAsia="zh-CN"/>
        </w:rPr>
        <w:t>，</w:t>
      </w:r>
      <w:r>
        <w:rPr>
          <w:w w:val="95"/>
          <w:lang w:eastAsia="zh-CN"/>
        </w:rPr>
        <w:t>坚</w:t>
      </w:r>
      <w:r>
        <w:rPr>
          <w:spacing w:val="1"/>
          <w:w w:val="95"/>
          <w:lang w:eastAsia="zh-CN"/>
        </w:rPr>
        <w:t>持</w:t>
      </w:r>
      <w:r>
        <w:rPr>
          <w:w w:val="95"/>
          <w:lang w:eastAsia="zh-CN"/>
        </w:rPr>
        <w:t>实</w:t>
      </w:r>
      <w:r>
        <w:rPr>
          <w:spacing w:val="-26"/>
          <w:w w:val="95"/>
          <w:lang w:eastAsia="zh-CN"/>
        </w:rPr>
        <w:t>施</w:t>
      </w:r>
      <w:r>
        <w:rPr>
          <w:w w:val="95"/>
          <w:lang w:eastAsia="zh-CN"/>
        </w:rPr>
        <w:t>“四</w:t>
      </w:r>
      <w:r>
        <w:rPr>
          <w:spacing w:val="1"/>
          <w:w w:val="95"/>
          <w:lang w:eastAsia="zh-CN"/>
        </w:rPr>
        <w:t>好</w:t>
      </w:r>
      <w:r>
        <w:rPr>
          <w:w w:val="95"/>
          <w:lang w:eastAsia="zh-CN"/>
        </w:rPr>
        <w:t>农村</w:t>
      </w:r>
      <w:r>
        <w:rPr>
          <w:spacing w:val="1"/>
          <w:w w:val="95"/>
          <w:lang w:eastAsia="zh-CN"/>
        </w:rPr>
        <w:t>路</w:t>
      </w:r>
      <w:r>
        <w:rPr>
          <w:w w:val="95"/>
          <w:lang w:eastAsia="zh-CN"/>
        </w:rPr>
        <w:t>”</w:t>
      </w:r>
      <w:r>
        <w:rPr>
          <w:lang w:eastAsia="zh-CN"/>
        </w:rPr>
        <w:t>工</w:t>
      </w:r>
      <w:r>
        <w:rPr>
          <w:spacing w:val="2"/>
          <w:lang w:eastAsia="zh-CN"/>
        </w:rPr>
        <w:t>程</w:t>
      </w:r>
      <w:r>
        <w:rPr>
          <w:lang w:eastAsia="zh-CN"/>
        </w:rPr>
        <w:t>及农</w:t>
      </w:r>
      <w:r>
        <w:rPr>
          <w:spacing w:val="2"/>
          <w:lang w:eastAsia="zh-CN"/>
        </w:rPr>
        <w:t>村</w:t>
      </w:r>
      <w:r>
        <w:rPr>
          <w:lang w:eastAsia="zh-CN"/>
        </w:rPr>
        <w:t>公路</w:t>
      </w:r>
      <w:r>
        <w:rPr>
          <w:spacing w:val="2"/>
          <w:lang w:eastAsia="zh-CN"/>
        </w:rPr>
        <w:t>生</w:t>
      </w:r>
      <w:r>
        <w:rPr>
          <w:lang w:eastAsia="zh-CN"/>
        </w:rPr>
        <w:t>命安</w:t>
      </w:r>
      <w:r>
        <w:rPr>
          <w:spacing w:val="2"/>
          <w:lang w:eastAsia="zh-CN"/>
        </w:rPr>
        <w:t>全</w:t>
      </w:r>
      <w:r>
        <w:rPr>
          <w:lang w:eastAsia="zh-CN"/>
        </w:rPr>
        <w:t>防护</w:t>
      </w:r>
      <w:r>
        <w:rPr>
          <w:spacing w:val="2"/>
          <w:lang w:eastAsia="zh-CN"/>
        </w:rPr>
        <w:t>工</w:t>
      </w:r>
      <w:r>
        <w:rPr>
          <w:lang w:eastAsia="zh-CN"/>
        </w:rPr>
        <w:t>程</w:t>
      </w:r>
      <w:r>
        <w:rPr>
          <w:spacing w:val="-44"/>
          <w:lang w:eastAsia="zh-CN"/>
        </w:rPr>
        <w:t>，</w:t>
      </w:r>
      <w:r>
        <w:rPr>
          <w:lang w:eastAsia="zh-CN"/>
        </w:rPr>
        <w:t>截至</w:t>
      </w:r>
      <w:r>
        <w:rPr>
          <w:spacing w:val="1"/>
          <w:lang w:eastAsia="zh-CN"/>
        </w:rPr>
        <w:t>20</w:t>
      </w:r>
      <w:r>
        <w:rPr>
          <w:spacing w:val="-2"/>
          <w:lang w:eastAsia="zh-CN"/>
        </w:rPr>
        <w:t>2</w:t>
      </w:r>
      <w:r>
        <w:rPr>
          <w:lang w:eastAsia="zh-CN"/>
        </w:rPr>
        <w:t>0年</w:t>
      </w:r>
      <w:r>
        <w:rPr>
          <w:spacing w:val="2"/>
          <w:lang w:eastAsia="zh-CN"/>
        </w:rPr>
        <w:t>底</w:t>
      </w:r>
      <w:r>
        <w:rPr>
          <w:spacing w:val="-44"/>
          <w:lang w:eastAsia="zh-CN"/>
        </w:rPr>
        <w:t>，</w:t>
      </w:r>
      <w:r>
        <w:rPr>
          <w:lang w:eastAsia="zh-CN"/>
        </w:rPr>
        <w:t>市</w:t>
      </w:r>
      <w:r>
        <w:rPr>
          <w:spacing w:val="2"/>
          <w:lang w:eastAsia="zh-CN"/>
        </w:rPr>
        <w:t>中</w:t>
      </w:r>
      <w:r>
        <w:rPr>
          <w:lang w:eastAsia="zh-CN"/>
        </w:rPr>
        <w:t>区农</w:t>
      </w:r>
      <w:r>
        <w:rPr>
          <w:spacing w:val="2"/>
          <w:lang w:eastAsia="zh-CN"/>
        </w:rPr>
        <w:t>村</w:t>
      </w:r>
      <w:r>
        <w:rPr>
          <w:lang w:eastAsia="zh-CN"/>
        </w:rPr>
        <w:t>公路</w:t>
      </w:r>
      <w:r>
        <w:rPr>
          <w:spacing w:val="2"/>
          <w:lang w:eastAsia="zh-CN"/>
        </w:rPr>
        <w:t>总</w:t>
      </w:r>
      <w:r>
        <w:rPr>
          <w:lang w:eastAsia="zh-CN"/>
        </w:rPr>
        <w:t>里程</w:t>
      </w:r>
      <w:r>
        <w:rPr>
          <w:spacing w:val="1"/>
          <w:lang w:eastAsia="zh-CN"/>
        </w:rPr>
        <w:t>20</w:t>
      </w:r>
      <w:r>
        <w:rPr>
          <w:spacing w:val="-2"/>
          <w:lang w:eastAsia="zh-CN"/>
        </w:rPr>
        <w:t>5</w:t>
      </w:r>
      <w:r>
        <w:rPr>
          <w:spacing w:val="1"/>
          <w:lang w:eastAsia="zh-CN"/>
        </w:rPr>
        <w:t>.</w:t>
      </w:r>
      <w:r>
        <w:rPr>
          <w:lang w:eastAsia="zh-CN"/>
        </w:rPr>
        <w:t>7公</w:t>
      </w:r>
      <w:r>
        <w:rPr>
          <w:spacing w:val="-20"/>
          <w:lang w:eastAsia="zh-CN"/>
        </w:rPr>
        <w:t>里</w:t>
      </w:r>
      <w:r>
        <w:rPr>
          <w:lang w:eastAsia="zh-CN"/>
        </w:rPr>
        <w:t>（其</w:t>
      </w:r>
      <w:r>
        <w:rPr>
          <w:spacing w:val="2"/>
          <w:lang w:eastAsia="zh-CN"/>
        </w:rPr>
        <w:t>中</w:t>
      </w:r>
      <w:r>
        <w:rPr>
          <w:lang w:eastAsia="zh-CN"/>
        </w:rPr>
        <w:t>乡道</w:t>
      </w:r>
      <w:r>
        <w:rPr>
          <w:spacing w:val="1"/>
          <w:lang w:eastAsia="zh-CN"/>
        </w:rPr>
        <w:t>13</w:t>
      </w:r>
      <w:r>
        <w:rPr>
          <w:spacing w:val="-2"/>
          <w:lang w:eastAsia="zh-CN"/>
        </w:rPr>
        <w:t>5</w:t>
      </w:r>
      <w:r>
        <w:rPr>
          <w:spacing w:val="1"/>
          <w:lang w:eastAsia="zh-CN"/>
        </w:rPr>
        <w:t>.</w:t>
      </w:r>
      <w:r>
        <w:rPr>
          <w:lang w:eastAsia="zh-CN"/>
        </w:rPr>
        <w:t>4公里</w:t>
      </w:r>
      <w:r>
        <w:rPr>
          <w:spacing w:val="-20"/>
          <w:lang w:eastAsia="zh-CN"/>
        </w:rPr>
        <w:t>，</w:t>
      </w:r>
      <w:r>
        <w:rPr>
          <w:lang w:eastAsia="zh-CN"/>
        </w:rPr>
        <w:t>村道</w:t>
      </w:r>
      <w:r>
        <w:rPr>
          <w:spacing w:val="1"/>
          <w:lang w:eastAsia="zh-CN"/>
        </w:rPr>
        <w:t>70</w:t>
      </w:r>
      <w:r>
        <w:rPr>
          <w:spacing w:val="-2"/>
          <w:lang w:eastAsia="zh-CN"/>
        </w:rPr>
        <w:t>.</w:t>
      </w:r>
      <w:r>
        <w:rPr>
          <w:lang w:eastAsia="zh-CN"/>
        </w:rPr>
        <w:t>3公</w:t>
      </w:r>
      <w:r>
        <w:rPr>
          <w:spacing w:val="2"/>
          <w:lang w:eastAsia="zh-CN"/>
        </w:rPr>
        <w:t>里</w:t>
      </w:r>
      <w:r>
        <w:rPr>
          <w:spacing w:val="-23"/>
          <w:lang w:eastAsia="zh-CN"/>
        </w:rPr>
        <w:t>）。</w:t>
      </w:r>
      <w:r>
        <w:rPr>
          <w:lang w:eastAsia="zh-CN"/>
        </w:rPr>
        <w:t>这</w:t>
      </w:r>
      <w:r>
        <w:rPr>
          <w:spacing w:val="1"/>
          <w:w w:val="95"/>
          <w:lang w:eastAsia="zh-CN"/>
        </w:rPr>
        <w:t>些</w:t>
      </w:r>
      <w:r>
        <w:rPr>
          <w:spacing w:val="4"/>
          <w:w w:val="95"/>
          <w:lang w:eastAsia="zh-CN"/>
        </w:rPr>
        <w:t>项</w:t>
      </w:r>
      <w:r>
        <w:rPr>
          <w:spacing w:val="1"/>
          <w:w w:val="95"/>
          <w:lang w:eastAsia="zh-CN"/>
        </w:rPr>
        <w:t>目</w:t>
      </w:r>
      <w:r>
        <w:rPr>
          <w:spacing w:val="4"/>
          <w:w w:val="95"/>
          <w:lang w:eastAsia="zh-CN"/>
        </w:rPr>
        <w:t>的</w:t>
      </w:r>
      <w:r>
        <w:rPr>
          <w:spacing w:val="1"/>
          <w:w w:val="95"/>
          <w:lang w:eastAsia="zh-CN"/>
        </w:rPr>
        <w:t>实</w:t>
      </w:r>
      <w:r>
        <w:rPr>
          <w:spacing w:val="4"/>
          <w:w w:val="95"/>
          <w:lang w:eastAsia="zh-CN"/>
        </w:rPr>
        <w:t>施</w:t>
      </w:r>
      <w:r>
        <w:rPr>
          <w:spacing w:val="1"/>
          <w:w w:val="95"/>
          <w:lang w:eastAsia="zh-CN"/>
        </w:rPr>
        <w:t>，对</w:t>
      </w:r>
      <w:r>
        <w:rPr>
          <w:spacing w:val="4"/>
          <w:w w:val="95"/>
          <w:lang w:eastAsia="zh-CN"/>
        </w:rPr>
        <w:t>于</w:t>
      </w:r>
      <w:r>
        <w:rPr>
          <w:spacing w:val="1"/>
          <w:w w:val="95"/>
          <w:lang w:eastAsia="zh-CN"/>
        </w:rPr>
        <w:t>改</w:t>
      </w:r>
      <w:r>
        <w:rPr>
          <w:spacing w:val="4"/>
          <w:w w:val="95"/>
          <w:lang w:eastAsia="zh-CN"/>
        </w:rPr>
        <w:t>善</w:t>
      </w:r>
      <w:r>
        <w:rPr>
          <w:spacing w:val="1"/>
          <w:w w:val="95"/>
          <w:lang w:eastAsia="zh-CN"/>
        </w:rPr>
        <w:t>市</w:t>
      </w:r>
      <w:r>
        <w:rPr>
          <w:spacing w:val="4"/>
          <w:w w:val="95"/>
          <w:lang w:eastAsia="zh-CN"/>
        </w:rPr>
        <w:t>中</w:t>
      </w:r>
      <w:r>
        <w:rPr>
          <w:spacing w:val="1"/>
          <w:w w:val="95"/>
          <w:lang w:eastAsia="zh-CN"/>
        </w:rPr>
        <w:t>区</w:t>
      </w:r>
      <w:r>
        <w:rPr>
          <w:spacing w:val="4"/>
          <w:w w:val="95"/>
          <w:lang w:eastAsia="zh-CN"/>
        </w:rPr>
        <w:t>农</w:t>
      </w:r>
      <w:r>
        <w:rPr>
          <w:spacing w:val="1"/>
          <w:w w:val="95"/>
          <w:lang w:eastAsia="zh-CN"/>
        </w:rPr>
        <w:t>村交</w:t>
      </w:r>
      <w:r>
        <w:rPr>
          <w:spacing w:val="4"/>
          <w:w w:val="95"/>
          <w:lang w:eastAsia="zh-CN"/>
        </w:rPr>
        <w:t>通</w:t>
      </w:r>
      <w:r>
        <w:rPr>
          <w:spacing w:val="1"/>
          <w:w w:val="95"/>
          <w:lang w:eastAsia="zh-CN"/>
        </w:rPr>
        <w:t>通</w:t>
      </w:r>
      <w:r>
        <w:rPr>
          <w:spacing w:val="4"/>
          <w:w w:val="95"/>
          <w:lang w:eastAsia="zh-CN"/>
        </w:rPr>
        <w:t>行</w:t>
      </w:r>
      <w:r>
        <w:rPr>
          <w:spacing w:val="1"/>
          <w:w w:val="95"/>
          <w:lang w:eastAsia="zh-CN"/>
        </w:rPr>
        <w:t>条</w:t>
      </w:r>
      <w:r>
        <w:rPr>
          <w:spacing w:val="4"/>
          <w:w w:val="95"/>
          <w:lang w:eastAsia="zh-CN"/>
        </w:rPr>
        <w:t>件</w:t>
      </w:r>
      <w:r>
        <w:rPr>
          <w:spacing w:val="1"/>
          <w:w w:val="95"/>
          <w:lang w:eastAsia="zh-CN"/>
        </w:rPr>
        <w:t>，优</w:t>
      </w:r>
      <w:r>
        <w:rPr>
          <w:spacing w:val="4"/>
          <w:w w:val="95"/>
          <w:lang w:eastAsia="zh-CN"/>
        </w:rPr>
        <w:t>化</w:t>
      </w:r>
      <w:r>
        <w:rPr>
          <w:spacing w:val="1"/>
          <w:w w:val="95"/>
          <w:lang w:eastAsia="zh-CN"/>
        </w:rPr>
        <w:t>农</w:t>
      </w:r>
      <w:r>
        <w:rPr>
          <w:spacing w:val="4"/>
          <w:w w:val="95"/>
          <w:lang w:eastAsia="zh-CN"/>
        </w:rPr>
        <w:t>村</w:t>
      </w:r>
      <w:r>
        <w:rPr>
          <w:spacing w:val="1"/>
          <w:w w:val="95"/>
          <w:lang w:eastAsia="zh-CN"/>
        </w:rPr>
        <w:t>公</w:t>
      </w:r>
      <w:r>
        <w:rPr>
          <w:w w:val="95"/>
          <w:lang w:eastAsia="zh-CN"/>
        </w:rPr>
        <w:t>路</w:t>
      </w:r>
      <w:r>
        <w:rPr>
          <w:lang w:eastAsia="zh-CN"/>
        </w:rPr>
        <w:t>路</w:t>
      </w:r>
      <w:r>
        <w:rPr>
          <w:spacing w:val="2"/>
          <w:lang w:eastAsia="zh-CN"/>
        </w:rPr>
        <w:t>网</w:t>
      </w:r>
      <w:r>
        <w:rPr>
          <w:lang w:eastAsia="zh-CN"/>
        </w:rPr>
        <w:t>，促</w:t>
      </w:r>
      <w:r>
        <w:rPr>
          <w:spacing w:val="2"/>
          <w:lang w:eastAsia="zh-CN"/>
        </w:rPr>
        <w:t>进</w:t>
      </w:r>
      <w:r>
        <w:rPr>
          <w:lang w:eastAsia="zh-CN"/>
        </w:rPr>
        <w:t>农村</w:t>
      </w:r>
      <w:r>
        <w:rPr>
          <w:spacing w:val="2"/>
          <w:lang w:eastAsia="zh-CN"/>
        </w:rPr>
        <w:t>经</w:t>
      </w:r>
      <w:r>
        <w:rPr>
          <w:lang w:eastAsia="zh-CN"/>
        </w:rPr>
        <w:t>济发</w:t>
      </w:r>
      <w:r>
        <w:rPr>
          <w:spacing w:val="2"/>
          <w:lang w:eastAsia="zh-CN"/>
        </w:rPr>
        <w:t>展</w:t>
      </w:r>
      <w:r>
        <w:rPr>
          <w:lang w:eastAsia="zh-CN"/>
        </w:rPr>
        <w:t>起到</w:t>
      </w:r>
      <w:r>
        <w:rPr>
          <w:spacing w:val="2"/>
          <w:lang w:eastAsia="zh-CN"/>
        </w:rPr>
        <w:t>了</w:t>
      </w:r>
      <w:r>
        <w:rPr>
          <w:lang w:eastAsia="zh-CN"/>
        </w:rPr>
        <w:t>重要</w:t>
      </w:r>
      <w:r>
        <w:rPr>
          <w:spacing w:val="2"/>
          <w:lang w:eastAsia="zh-CN"/>
        </w:rPr>
        <w:t>作</w:t>
      </w:r>
      <w:r>
        <w:rPr>
          <w:lang w:eastAsia="zh-CN"/>
        </w:rPr>
        <w:t>用。</w:t>
      </w:r>
    </w:p>
    <w:p>
      <w:pPr>
        <w:pStyle w:val="3"/>
        <w:spacing w:before="50" w:line="316" w:lineRule="auto"/>
        <w:ind w:right="275" w:firstLine="638"/>
        <w:rPr>
          <w:lang w:eastAsia="zh-CN"/>
        </w:rPr>
      </w:pPr>
      <w:r>
        <w:rPr>
          <w:spacing w:val="4"/>
          <w:w w:val="95"/>
          <w:lang w:eastAsia="zh-CN"/>
        </w:rPr>
        <w:t>市</w:t>
      </w:r>
      <w:r>
        <w:rPr>
          <w:spacing w:val="1"/>
          <w:w w:val="95"/>
          <w:lang w:eastAsia="zh-CN"/>
        </w:rPr>
        <w:t>中</w:t>
      </w:r>
      <w:r>
        <w:rPr>
          <w:spacing w:val="4"/>
          <w:w w:val="95"/>
          <w:lang w:eastAsia="zh-CN"/>
        </w:rPr>
        <w:t>区</w:t>
      </w:r>
      <w:r>
        <w:rPr>
          <w:spacing w:val="1"/>
          <w:w w:val="95"/>
          <w:lang w:eastAsia="zh-CN"/>
        </w:rPr>
        <w:t>农</w:t>
      </w:r>
      <w:r>
        <w:rPr>
          <w:spacing w:val="4"/>
          <w:w w:val="95"/>
          <w:lang w:eastAsia="zh-CN"/>
        </w:rPr>
        <w:t>村</w:t>
      </w:r>
      <w:r>
        <w:rPr>
          <w:spacing w:val="1"/>
          <w:w w:val="95"/>
          <w:lang w:eastAsia="zh-CN"/>
        </w:rPr>
        <w:t>公</w:t>
      </w:r>
      <w:r>
        <w:rPr>
          <w:spacing w:val="4"/>
          <w:w w:val="95"/>
          <w:lang w:eastAsia="zh-CN"/>
        </w:rPr>
        <w:t>路</w:t>
      </w:r>
      <w:r>
        <w:rPr>
          <w:spacing w:val="1"/>
          <w:w w:val="95"/>
          <w:lang w:eastAsia="zh-CN"/>
        </w:rPr>
        <w:t>建</w:t>
      </w:r>
      <w:r>
        <w:rPr>
          <w:spacing w:val="4"/>
          <w:w w:val="95"/>
          <w:lang w:eastAsia="zh-CN"/>
        </w:rPr>
        <w:t>设</w:t>
      </w:r>
      <w:r>
        <w:rPr>
          <w:spacing w:val="1"/>
          <w:w w:val="95"/>
          <w:lang w:eastAsia="zh-CN"/>
        </w:rPr>
        <w:t>虽</w:t>
      </w:r>
      <w:r>
        <w:rPr>
          <w:spacing w:val="4"/>
          <w:w w:val="95"/>
          <w:lang w:eastAsia="zh-CN"/>
        </w:rPr>
        <w:t>然</w:t>
      </w:r>
      <w:r>
        <w:rPr>
          <w:spacing w:val="1"/>
          <w:w w:val="95"/>
          <w:lang w:eastAsia="zh-CN"/>
        </w:rPr>
        <w:t>取</w:t>
      </w:r>
      <w:r>
        <w:rPr>
          <w:spacing w:val="4"/>
          <w:w w:val="95"/>
          <w:lang w:eastAsia="zh-CN"/>
        </w:rPr>
        <w:t>得</w:t>
      </w:r>
      <w:r>
        <w:rPr>
          <w:spacing w:val="1"/>
          <w:w w:val="95"/>
          <w:lang w:eastAsia="zh-CN"/>
        </w:rPr>
        <w:t>了</w:t>
      </w:r>
      <w:r>
        <w:rPr>
          <w:spacing w:val="4"/>
          <w:w w:val="95"/>
          <w:lang w:eastAsia="zh-CN"/>
        </w:rPr>
        <w:t>较</w:t>
      </w:r>
      <w:r>
        <w:rPr>
          <w:spacing w:val="1"/>
          <w:w w:val="95"/>
          <w:lang w:eastAsia="zh-CN"/>
        </w:rPr>
        <w:t>好</w:t>
      </w:r>
      <w:r>
        <w:rPr>
          <w:spacing w:val="4"/>
          <w:w w:val="95"/>
          <w:lang w:eastAsia="zh-CN"/>
        </w:rPr>
        <w:t>的</w:t>
      </w:r>
      <w:r>
        <w:rPr>
          <w:spacing w:val="1"/>
          <w:w w:val="95"/>
          <w:lang w:eastAsia="zh-CN"/>
        </w:rPr>
        <w:t>成</w:t>
      </w:r>
      <w:r>
        <w:rPr>
          <w:spacing w:val="4"/>
          <w:w w:val="95"/>
          <w:lang w:eastAsia="zh-CN"/>
        </w:rPr>
        <w:t>绩</w:t>
      </w:r>
      <w:r>
        <w:rPr>
          <w:spacing w:val="1"/>
          <w:w w:val="95"/>
          <w:lang w:eastAsia="zh-CN"/>
        </w:rPr>
        <w:t>，</w:t>
      </w:r>
      <w:r>
        <w:rPr>
          <w:spacing w:val="4"/>
          <w:w w:val="95"/>
          <w:lang w:eastAsia="zh-CN"/>
        </w:rPr>
        <w:t>但</w:t>
      </w:r>
      <w:r>
        <w:rPr>
          <w:spacing w:val="1"/>
          <w:w w:val="95"/>
          <w:lang w:eastAsia="zh-CN"/>
        </w:rPr>
        <w:t>是</w:t>
      </w:r>
      <w:r>
        <w:rPr>
          <w:spacing w:val="4"/>
          <w:w w:val="95"/>
          <w:lang w:eastAsia="zh-CN"/>
        </w:rPr>
        <w:t>同</w:t>
      </w:r>
      <w:r>
        <w:rPr>
          <w:spacing w:val="1"/>
          <w:w w:val="95"/>
          <w:lang w:eastAsia="zh-CN"/>
        </w:rPr>
        <w:t>农</w:t>
      </w:r>
      <w:r>
        <w:rPr>
          <w:spacing w:val="4"/>
          <w:w w:val="95"/>
          <w:lang w:eastAsia="zh-CN"/>
        </w:rPr>
        <w:t>民</w:t>
      </w:r>
      <w:r>
        <w:rPr>
          <w:spacing w:val="1"/>
          <w:w w:val="95"/>
          <w:lang w:eastAsia="zh-CN"/>
        </w:rPr>
        <w:t>群</w:t>
      </w:r>
      <w:r>
        <w:rPr>
          <w:w w:val="95"/>
          <w:lang w:eastAsia="zh-CN"/>
        </w:rPr>
        <w:t>众</w:t>
      </w:r>
      <w:r>
        <w:rPr>
          <w:spacing w:val="1"/>
          <w:w w:val="95"/>
          <w:lang w:eastAsia="zh-CN"/>
        </w:rPr>
        <w:t>日</w:t>
      </w:r>
      <w:r>
        <w:rPr>
          <w:spacing w:val="4"/>
          <w:w w:val="95"/>
          <w:lang w:eastAsia="zh-CN"/>
        </w:rPr>
        <w:t>益</w:t>
      </w:r>
      <w:r>
        <w:rPr>
          <w:spacing w:val="1"/>
          <w:w w:val="95"/>
          <w:lang w:eastAsia="zh-CN"/>
        </w:rPr>
        <w:t>增</w:t>
      </w:r>
      <w:r>
        <w:rPr>
          <w:spacing w:val="4"/>
          <w:w w:val="95"/>
          <w:lang w:eastAsia="zh-CN"/>
        </w:rPr>
        <w:t>长</w:t>
      </w:r>
      <w:r>
        <w:rPr>
          <w:spacing w:val="1"/>
          <w:w w:val="95"/>
          <w:lang w:eastAsia="zh-CN"/>
        </w:rPr>
        <w:t>的</w:t>
      </w:r>
      <w:r>
        <w:rPr>
          <w:spacing w:val="4"/>
          <w:w w:val="95"/>
          <w:lang w:eastAsia="zh-CN"/>
        </w:rPr>
        <w:t>新</w:t>
      </w:r>
      <w:r>
        <w:rPr>
          <w:spacing w:val="1"/>
          <w:w w:val="95"/>
          <w:lang w:eastAsia="zh-CN"/>
        </w:rPr>
        <w:t>需求</w:t>
      </w:r>
      <w:r>
        <w:rPr>
          <w:spacing w:val="4"/>
          <w:w w:val="95"/>
          <w:lang w:eastAsia="zh-CN"/>
        </w:rPr>
        <w:t>还</w:t>
      </w:r>
      <w:r>
        <w:rPr>
          <w:spacing w:val="1"/>
          <w:w w:val="95"/>
          <w:lang w:eastAsia="zh-CN"/>
        </w:rPr>
        <w:t>有</w:t>
      </w:r>
      <w:r>
        <w:rPr>
          <w:spacing w:val="4"/>
          <w:w w:val="95"/>
          <w:lang w:eastAsia="zh-CN"/>
        </w:rPr>
        <w:t>一</w:t>
      </w:r>
      <w:r>
        <w:rPr>
          <w:spacing w:val="1"/>
          <w:w w:val="95"/>
          <w:lang w:eastAsia="zh-CN"/>
        </w:rPr>
        <w:t>定</w:t>
      </w:r>
      <w:r>
        <w:rPr>
          <w:spacing w:val="4"/>
          <w:w w:val="95"/>
          <w:lang w:eastAsia="zh-CN"/>
        </w:rPr>
        <w:t>的</w:t>
      </w:r>
      <w:r>
        <w:rPr>
          <w:spacing w:val="1"/>
          <w:w w:val="95"/>
          <w:lang w:eastAsia="zh-CN"/>
        </w:rPr>
        <w:t>差</w:t>
      </w:r>
      <w:r>
        <w:rPr>
          <w:spacing w:val="4"/>
          <w:w w:val="95"/>
          <w:lang w:eastAsia="zh-CN"/>
        </w:rPr>
        <w:t>距</w:t>
      </w:r>
      <w:r>
        <w:rPr>
          <w:spacing w:val="1"/>
          <w:w w:val="95"/>
          <w:lang w:eastAsia="zh-CN"/>
        </w:rPr>
        <w:t>。主</w:t>
      </w:r>
      <w:r>
        <w:rPr>
          <w:spacing w:val="4"/>
          <w:w w:val="95"/>
          <w:lang w:eastAsia="zh-CN"/>
        </w:rPr>
        <w:t>要</w:t>
      </w:r>
      <w:r>
        <w:rPr>
          <w:spacing w:val="1"/>
          <w:w w:val="95"/>
          <w:lang w:eastAsia="zh-CN"/>
        </w:rPr>
        <w:t>表</w:t>
      </w:r>
      <w:r>
        <w:rPr>
          <w:spacing w:val="4"/>
          <w:w w:val="95"/>
          <w:lang w:eastAsia="zh-CN"/>
        </w:rPr>
        <w:t>现</w:t>
      </w:r>
      <w:r>
        <w:rPr>
          <w:spacing w:val="1"/>
          <w:w w:val="95"/>
          <w:lang w:eastAsia="zh-CN"/>
        </w:rPr>
        <w:t>在</w:t>
      </w:r>
      <w:r>
        <w:rPr>
          <w:spacing w:val="4"/>
          <w:w w:val="95"/>
          <w:lang w:eastAsia="zh-CN"/>
        </w:rPr>
        <w:t>二</w:t>
      </w:r>
      <w:r>
        <w:rPr>
          <w:spacing w:val="1"/>
          <w:w w:val="95"/>
          <w:lang w:eastAsia="zh-CN"/>
        </w:rPr>
        <w:t>环路</w:t>
      </w:r>
      <w:r>
        <w:rPr>
          <w:spacing w:val="4"/>
          <w:w w:val="95"/>
          <w:lang w:eastAsia="zh-CN"/>
        </w:rPr>
        <w:t>以</w:t>
      </w:r>
      <w:r>
        <w:rPr>
          <w:spacing w:val="1"/>
          <w:w w:val="95"/>
          <w:lang w:eastAsia="zh-CN"/>
        </w:rPr>
        <w:t>南</w:t>
      </w:r>
      <w:r>
        <w:rPr>
          <w:spacing w:val="4"/>
          <w:w w:val="95"/>
          <w:lang w:eastAsia="zh-CN"/>
        </w:rPr>
        <w:t>地</w:t>
      </w:r>
      <w:r>
        <w:rPr>
          <w:spacing w:val="1"/>
          <w:w w:val="95"/>
          <w:lang w:eastAsia="zh-CN"/>
        </w:rPr>
        <w:t>区</w:t>
      </w:r>
      <w:r>
        <w:rPr>
          <w:w w:val="95"/>
          <w:lang w:eastAsia="zh-CN"/>
        </w:rPr>
        <w:t>农</w:t>
      </w:r>
    </w:p>
    <w:p>
      <w:pPr>
        <w:spacing w:line="316" w:lineRule="auto"/>
        <w:rPr>
          <w:lang w:eastAsia="zh-CN"/>
        </w:rPr>
        <w:sectPr>
          <w:pgSz w:w="11906" w:h="16840"/>
          <w:pgMar w:top="1060" w:right="860" w:bottom="1020" w:left="1300" w:header="805" w:footer="838" w:gutter="0"/>
          <w:cols w:space="720" w:num="1"/>
        </w:sectPr>
      </w:pPr>
    </w:p>
    <w:p>
      <w:pPr>
        <w:spacing w:before="17" w:line="280" w:lineRule="exact"/>
        <w:rPr>
          <w:sz w:val="28"/>
          <w:szCs w:val="28"/>
          <w:lang w:eastAsia="zh-CN"/>
        </w:rPr>
      </w:pPr>
    </w:p>
    <w:p>
      <w:pPr>
        <w:pStyle w:val="3"/>
        <w:spacing w:line="419" w:lineRule="exact"/>
        <w:ind w:right="115"/>
        <w:jc w:val="both"/>
        <w:rPr>
          <w:lang w:eastAsia="zh-CN"/>
        </w:rPr>
      </w:pPr>
      <w:r>
        <w:rPr>
          <w:spacing w:val="1"/>
          <w:w w:val="95"/>
          <w:lang w:eastAsia="zh-CN"/>
        </w:rPr>
        <w:t>村</w:t>
      </w:r>
      <w:r>
        <w:rPr>
          <w:spacing w:val="4"/>
          <w:w w:val="95"/>
          <w:lang w:eastAsia="zh-CN"/>
        </w:rPr>
        <w:t>公</w:t>
      </w:r>
      <w:r>
        <w:rPr>
          <w:spacing w:val="1"/>
          <w:w w:val="95"/>
          <w:lang w:eastAsia="zh-CN"/>
        </w:rPr>
        <w:t>路</w:t>
      </w:r>
      <w:r>
        <w:rPr>
          <w:spacing w:val="4"/>
          <w:w w:val="95"/>
          <w:lang w:eastAsia="zh-CN"/>
        </w:rPr>
        <w:t>里</w:t>
      </w:r>
      <w:r>
        <w:rPr>
          <w:spacing w:val="1"/>
          <w:w w:val="95"/>
          <w:lang w:eastAsia="zh-CN"/>
        </w:rPr>
        <w:t>程</w:t>
      </w:r>
      <w:r>
        <w:rPr>
          <w:spacing w:val="4"/>
          <w:w w:val="95"/>
          <w:lang w:eastAsia="zh-CN"/>
        </w:rPr>
        <w:t>少</w:t>
      </w:r>
      <w:r>
        <w:rPr>
          <w:spacing w:val="1"/>
          <w:w w:val="95"/>
          <w:lang w:eastAsia="zh-CN"/>
        </w:rPr>
        <w:t>、等</w:t>
      </w:r>
      <w:r>
        <w:rPr>
          <w:spacing w:val="4"/>
          <w:w w:val="95"/>
          <w:lang w:eastAsia="zh-CN"/>
        </w:rPr>
        <w:t>级</w:t>
      </w:r>
      <w:r>
        <w:rPr>
          <w:spacing w:val="1"/>
          <w:w w:val="95"/>
          <w:lang w:eastAsia="zh-CN"/>
        </w:rPr>
        <w:t>低</w:t>
      </w:r>
      <w:r>
        <w:rPr>
          <w:spacing w:val="4"/>
          <w:w w:val="95"/>
          <w:lang w:eastAsia="zh-CN"/>
        </w:rPr>
        <w:t>、</w:t>
      </w:r>
      <w:r>
        <w:rPr>
          <w:spacing w:val="1"/>
          <w:w w:val="95"/>
          <w:lang w:eastAsia="zh-CN"/>
        </w:rPr>
        <w:t>路</w:t>
      </w:r>
      <w:r>
        <w:rPr>
          <w:spacing w:val="4"/>
          <w:w w:val="95"/>
          <w:lang w:eastAsia="zh-CN"/>
        </w:rPr>
        <w:t>网</w:t>
      </w:r>
      <w:r>
        <w:rPr>
          <w:spacing w:val="1"/>
          <w:w w:val="95"/>
          <w:lang w:eastAsia="zh-CN"/>
        </w:rPr>
        <w:t>不</w:t>
      </w:r>
      <w:r>
        <w:rPr>
          <w:spacing w:val="4"/>
          <w:w w:val="95"/>
          <w:lang w:eastAsia="zh-CN"/>
        </w:rPr>
        <w:t>完</w:t>
      </w:r>
      <w:r>
        <w:rPr>
          <w:spacing w:val="1"/>
          <w:w w:val="95"/>
          <w:lang w:eastAsia="zh-CN"/>
        </w:rPr>
        <w:t>善，</w:t>
      </w:r>
      <w:r>
        <w:rPr>
          <w:spacing w:val="4"/>
          <w:w w:val="95"/>
          <w:lang w:eastAsia="zh-CN"/>
        </w:rPr>
        <w:t>促</w:t>
      </w:r>
      <w:r>
        <w:rPr>
          <w:spacing w:val="1"/>
          <w:w w:val="95"/>
          <w:lang w:eastAsia="zh-CN"/>
        </w:rPr>
        <w:t>进</w:t>
      </w:r>
      <w:r>
        <w:rPr>
          <w:spacing w:val="4"/>
          <w:w w:val="95"/>
          <w:lang w:eastAsia="zh-CN"/>
        </w:rPr>
        <w:t>农</w:t>
      </w:r>
      <w:r>
        <w:rPr>
          <w:spacing w:val="1"/>
          <w:w w:val="95"/>
          <w:lang w:eastAsia="zh-CN"/>
        </w:rPr>
        <w:t>村</w:t>
      </w:r>
      <w:r>
        <w:rPr>
          <w:spacing w:val="4"/>
          <w:w w:val="95"/>
          <w:lang w:eastAsia="zh-CN"/>
        </w:rPr>
        <w:t>经</w:t>
      </w:r>
      <w:r>
        <w:rPr>
          <w:spacing w:val="1"/>
          <w:w w:val="95"/>
          <w:lang w:eastAsia="zh-CN"/>
        </w:rPr>
        <w:t>济发</w:t>
      </w:r>
      <w:r>
        <w:rPr>
          <w:spacing w:val="4"/>
          <w:w w:val="95"/>
          <w:lang w:eastAsia="zh-CN"/>
        </w:rPr>
        <w:t>展</w:t>
      </w:r>
      <w:r>
        <w:rPr>
          <w:spacing w:val="1"/>
          <w:w w:val="95"/>
          <w:lang w:eastAsia="zh-CN"/>
        </w:rPr>
        <w:t>方</w:t>
      </w:r>
      <w:r>
        <w:rPr>
          <w:spacing w:val="4"/>
          <w:w w:val="95"/>
          <w:lang w:eastAsia="zh-CN"/>
        </w:rPr>
        <w:t>面</w:t>
      </w:r>
      <w:r>
        <w:rPr>
          <w:spacing w:val="1"/>
          <w:w w:val="95"/>
          <w:lang w:eastAsia="zh-CN"/>
        </w:rPr>
        <w:t>没</w:t>
      </w:r>
      <w:r>
        <w:rPr>
          <w:w w:val="95"/>
          <w:lang w:eastAsia="zh-CN"/>
        </w:rPr>
        <w:t>有</w:t>
      </w:r>
    </w:p>
    <w:p>
      <w:pPr>
        <w:spacing w:before="10" w:line="140" w:lineRule="exact"/>
        <w:rPr>
          <w:sz w:val="14"/>
          <w:szCs w:val="14"/>
          <w:lang w:eastAsia="zh-CN"/>
        </w:rPr>
      </w:pPr>
    </w:p>
    <w:p>
      <w:pPr>
        <w:pStyle w:val="3"/>
        <w:spacing w:line="316" w:lineRule="auto"/>
        <w:ind w:right="115"/>
        <w:jc w:val="both"/>
        <w:rPr>
          <w:lang w:eastAsia="zh-CN"/>
        </w:rPr>
      </w:pPr>
      <w:r>
        <w:rPr>
          <w:spacing w:val="1"/>
          <w:w w:val="95"/>
          <w:lang w:eastAsia="zh-CN"/>
        </w:rPr>
        <w:t>发</w:t>
      </w:r>
      <w:r>
        <w:rPr>
          <w:spacing w:val="4"/>
          <w:w w:val="95"/>
          <w:lang w:eastAsia="zh-CN"/>
        </w:rPr>
        <w:t>挥</w:t>
      </w:r>
      <w:r>
        <w:rPr>
          <w:spacing w:val="1"/>
          <w:w w:val="95"/>
          <w:lang w:eastAsia="zh-CN"/>
        </w:rPr>
        <w:t>应</w:t>
      </w:r>
      <w:r>
        <w:rPr>
          <w:spacing w:val="4"/>
          <w:w w:val="95"/>
          <w:lang w:eastAsia="zh-CN"/>
        </w:rPr>
        <w:t>有</w:t>
      </w:r>
      <w:r>
        <w:rPr>
          <w:spacing w:val="1"/>
          <w:w w:val="95"/>
          <w:lang w:eastAsia="zh-CN"/>
        </w:rPr>
        <w:t>的</w:t>
      </w:r>
      <w:r>
        <w:rPr>
          <w:spacing w:val="4"/>
          <w:w w:val="95"/>
          <w:lang w:eastAsia="zh-CN"/>
        </w:rPr>
        <w:t>作</w:t>
      </w:r>
      <w:r>
        <w:rPr>
          <w:spacing w:val="1"/>
          <w:w w:val="95"/>
          <w:lang w:eastAsia="zh-CN"/>
        </w:rPr>
        <w:t>用。</w:t>
      </w:r>
      <w:r>
        <w:rPr>
          <w:spacing w:val="4"/>
          <w:w w:val="95"/>
          <w:lang w:eastAsia="zh-CN"/>
        </w:rPr>
        <w:t>随</w:t>
      </w:r>
      <w:r>
        <w:rPr>
          <w:spacing w:val="1"/>
          <w:w w:val="95"/>
          <w:lang w:eastAsia="zh-CN"/>
        </w:rPr>
        <w:t>着</w:t>
      </w:r>
      <w:r>
        <w:rPr>
          <w:spacing w:val="4"/>
          <w:w w:val="95"/>
          <w:lang w:eastAsia="zh-CN"/>
        </w:rPr>
        <w:t>农</w:t>
      </w:r>
      <w:r>
        <w:rPr>
          <w:spacing w:val="1"/>
          <w:w w:val="95"/>
          <w:lang w:eastAsia="zh-CN"/>
        </w:rPr>
        <w:t>业</w:t>
      </w:r>
      <w:r>
        <w:rPr>
          <w:spacing w:val="4"/>
          <w:w w:val="95"/>
          <w:lang w:eastAsia="zh-CN"/>
        </w:rPr>
        <w:t>生</w:t>
      </w:r>
      <w:r>
        <w:rPr>
          <w:spacing w:val="1"/>
          <w:w w:val="95"/>
          <w:lang w:eastAsia="zh-CN"/>
        </w:rPr>
        <w:t>产</w:t>
      </w:r>
      <w:r>
        <w:rPr>
          <w:spacing w:val="4"/>
          <w:w w:val="95"/>
          <w:lang w:eastAsia="zh-CN"/>
        </w:rPr>
        <w:t>经</w:t>
      </w:r>
      <w:r>
        <w:rPr>
          <w:spacing w:val="1"/>
          <w:w w:val="95"/>
          <w:lang w:eastAsia="zh-CN"/>
        </w:rPr>
        <w:t>营专</w:t>
      </w:r>
      <w:r>
        <w:rPr>
          <w:spacing w:val="4"/>
          <w:w w:val="95"/>
          <w:lang w:eastAsia="zh-CN"/>
        </w:rPr>
        <w:t>业</w:t>
      </w:r>
      <w:r>
        <w:rPr>
          <w:spacing w:val="1"/>
          <w:w w:val="95"/>
          <w:lang w:eastAsia="zh-CN"/>
        </w:rPr>
        <w:t>化</w:t>
      </w:r>
      <w:r>
        <w:rPr>
          <w:spacing w:val="4"/>
          <w:w w:val="95"/>
          <w:lang w:eastAsia="zh-CN"/>
        </w:rPr>
        <w:t>、</w:t>
      </w:r>
      <w:r>
        <w:rPr>
          <w:spacing w:val="1"/>
          <w:w w:val="95"/>
          <w:lang w:eastAsia="zh-CN"/>
        </w:rPr>
        <w:t>规</w:t>
      </w:r>
      <w:r>
        <w:rPr>
          <w:spacing w:val="4"/>
          <w:w w:val="95"/>
          <w:lang w:eastAsia="zh-CN"/>
        </w:rPr>
        <w:t>模</w:t>
      </w:r>
      <w:r>
        <w:rPr>
          <w:spacing w:val="1"/>
          <w:w w:val="95"/>
          <w:lang w:eastAsia="zh-CN"/>
        </w:rPr>
        <w:t>化、</w:t>
      </w:r>
      <w:r>
        <w:rPr>
          <w:spacing w:val="4"/>
          <w:w w:val="95"/>
          <w:lang w:eastAsia="zh-CN"/>
        </w:rPr>
        <w:t>集</w:t>
      </w:r>
      <w:r>
        <w:rPr>
          <w:spacing w:val="1"/>
          <w:w w:val="95"/>
          <w:lang w:eastAsia="zh-CN"/>
        </w:rPr>
        <w:t>约</w:t>
      </w:r>
      <w:r>
        <w:rPr>
          <w:spacing w:val="4"/>
          <w:w w:val="95"/>
          <w:lang w:eastAsia="zh-CN"/>
        </w:rPr>
        <w:t>化</w:t>
      </w:r>
      <w:r>
        <w:rPr>
          <w:spacing w:val="1"/>
          <w:w w:val="95"/>
          <w:lang w:eastAsia="zh-CN"/>
        </w:rPr>
        <w:t>水</w:t>
      </w:r>
      <w:r>
        <w:rPr>
          <w:w w:val="95"/>
          <w:lang w:eastAsia="zh-CN"/>
        </w:rPr>
        <w:t>平</w:t>
      </w:r>
      <w:r>
        <w:rPr>
          <w:spacing w:val="1"/>
          <w:w w:val="95"/>
          <w:lang w:eastAsia="zh-CN"/>
        </w:rPr>
        <w:t>的</w:t>
      </w:r>
      <w:r>
        <w:rPr>
          <w:spacing w:val="4"/>
          <w:w w:val="95"/>
          <w:lang w:eastAsia="zh-CN"/>
        </w:rPr>
        <w:t>不</w:t>
      </w:r>
      <w:r>
        <w:rPr>
          <w:spacing w:val="1"/>
          <w:w w:val="95"/>
          <w:lang w:eastAsia="zh-CN"/>
        </w:rPr>
        <w:t>断</w:t>
      </w:r>
      <w:r>
        <w:rPr>
          <w:spacing w:val="4"/>
          <w:w w:val="95"/>
          <w:lang w:eastAsia="zh-CN"/>
        </w:rPr>
        <w:t>提</w:t>
      </w:r>
      <w:r>
        <w:rPr>
          <w:spacing w:val="1"/>
          <w:w w:val="95"/>
          <w:lang w:eastAsia="zh-CN"/>
        </w:rPr>
        <w:t>高</w:t>
      </w:r>
      <w:r>
        <w:rPr>
          <w:spacing w:val="4"/>
          <w:w w:val="95"/>
          <w:lang w:eastAsia="zh-CN"/>
        </w:rPr>
        <w:t>，</w:t>
      </w:r>
      <w:r>
        <w:rPr>
          <w:spacing w:val="1"/>
          <w:w w:val="95"/>
          <w:lang w:eastAsia="zh-CN"/>
        </w:rPr>
        <w:t>和扶</w:t>
      </w:r>
      <w:r>
        <w:rPr>
          <w:spacing w:val="4"/>
          <w:w w:val="95"/>
          <w:lang w:eastAsia="zh-CN"/>
        </w:rPr>
        <w:t>贫</w:t>
      </w:r>
      <w:r>
        <w:rPr>
          <w:spacing w:val="1"/>
          <w:w w:val="95"/>
          <w:lang w:eastAsia="zh-CN"/>
        </w:rPr>
        <w:t>开</w:t>
      </w:r>
      <w:r>
        <w:rPr>
          <w:spacing w:val="4"/>
          <w:w w:val="95"/>
          <w:lang w:eastAsia="zh-CN"/>
        </w:rPr>
        <w:t>发</w:t>
      </w:r>
      <w:r>
        <w:rPr>
          <w:spacing w:val="1"/>
          <w:w w:val="95"/>
          <w:lang w:eastAsia="zh-CN"/>
        </w:rPr>
        <w:t>、</w:t>
      </w:r>
      <w:r>
        <w:rPr>
          <w:spacing w:val="4"/>
          <w:w w:val="95"/>
          <w:lang w:eastAsia="zh-CN"/>
        </w:rPr>
        <w:t>应</w:t>
      </w:r>
      <w:r>
        <w:rPr>
          <w:spacing w:val="1"/>
          <w:w w:val="95"/>
          <w:lang w:eastAsia="zh-CN"/>
        </w:rPr>
        <w:t>急</w:t>
      </w:r>
      <w:r>
        <w:rPr>
          <w:spacing w:val="4"/>
          <w:w w:val="95"/>
          <w:lang w:eastAsia="zh-CN"/>
        </w:rPr>
        <w:t>保</w:t>
      </w:r>
      <w:r>
        <w:rPr>
          <w:spacing w:val="1"/>
          <w:w w:val="95"/>
          <w:lang w:eastAsia="zh-CN"/>
        </w:rPr>
        <w:t>障、</w:t>
      </w:r>
      <w:r>
        <w:rPr>
          <w:spacing w:val="4"/>
          <w:w w:val="95"/>
          <w:lang w:eastAsia="zh-CN"/>
        </w:rPr>
        <w:t>生</w:t>
      </w:r>
      <w:r>
        <w:rPr>
          <w:spacing w:val="1"/>
          <w:w w:val="95"/>
          <w:lang w:eastAsia="zh-CN"/>
        </w:rPr>
        <w:t>态</w:t>
      </w:r>
      <w:r>
        <w:rPr>
          <w:spacing w:val="4"/>
          <w:w w:val="95"/>
          <w:lang w:eastAsia="zh-CN"/>
        </w:rPr>
        <w:t>保</w:t>
      </w:r>
      <w:r>
        <w:rPr>
          <w:spacing w:val="1"/>
          <w:w w:val="95"/>
          <w:lang w:eastAsia="zh-CN"/>
        </w:rPr>
        <w:t>护</w:t>
      </w:r>
      <w:r>
        <w:rPr>
          <w:spacing w:val="4"/>
          <w:w w:val="95"/>
          <w:lang w:eastAsia="zh-CN"/>
        </w:rPr>
        <w:t>等</w:t>
      </w:r>
      <w:r>
        <w:rPr>
          <w:spacing w:val="1"/>
          <w:w w:val="95"/>
          <w:lang w:eastAsia="zh-CN"/>
        </w:rPr>
        <w:t>方面</w:t>
      </w:r>
      <w:r>
        <w:rPr>
          <w:spacing w:val="4"/>
          <w:w w:val="95"/>
          <w:lang w:eastAsia="zh-CN"/>
        </w:rPr>
        <w:t>的</w:t>
      </w:r>
      <w:r>
        <w:rPr>
          <w:spacing w:val="1"/>
          <w:w w:val="95"/>
          <w:lang w:eastAsia="zh-CN"/>
        </w:rPr>
        <w:t>新</w:t>
      </w:r>
      <w:r>
        <w:rPr>
          <w:spacing w:val="4"/>
          <w:w w:val="95"/>
          <w:lang w:eastAsia="zh-CN"/>
        </w:rPr>
        <w:t>要</w:t>
      </w:r>
      <w:r>
        <w:rPr>
          <w:spacing w:val="1"/>
          <w:w w:val="95"/>
          <w:lang w:eastAsia="zh-CN"/>
        </w:rPr>
        <w:t>求</w:t>
      </w:r>
      <w:r>
        <w:rPr>
          <w:w w:val="95"/>
          <w:lang w:eastAsia="zh-CN"/>
        </w:rPr>
        <w:t>，</w:t>
      </w:r>
      <w:r>
        <w:rPr>
          <w:spacing w:val="1"/>
          <w:w w:val="95"/>
          <w:lang w:eastAsia="zh-CN"/>
        </w:rPr>
        <w:t>构</w:t>
      </w:r>
      <w:r>
        <w:rPr>
          <w:spacing w:val="4"/>
          <w:w w:val="95"/>
          <w:lang w:eastAsia="zh-CN"/>
        </w:rPr>
        <w:t>筑</w:t>
      </w:r>
      <w:r>
        <w:rPr>
          <w:spacing w:val="1"/>
          <w:w w:val="95"/>
          <w:lang w:eastAsia="zh-CN"/>
        </w:rPr>
        <w:t>结</w:t>
      </w:r>
      <w:r>
        <w:rPr>
          <w:spacing w:val="4"/>
          <w:w w:val="95"/>
          <w:lang w:eastAsia="zh-CN"/>
        </w:rPr>
        <w:t>构</w:t>
      </w:r>
      <w:r>
        <w:rPr>
          <w:spacing w:val="1"/>
          <w:w w:val="95"/>
          <w:lang w:eastAsia="zh-CN"/>
        </w:rPr>
        <w:t>合</w:t>
      </w:r>
      <w:r>
        <w:rPr>
          <w:spacing w:val="4"/>
          <w:w w:val="95"/>
          <w:lang w:eastAsia="zh-CN"/>
        </w:rPr>
        <w:t>理</w:t>
      </w:r>
      <w:r>
        <w:rPr>
          <w:spacing w:val="1"/>
          <w:w w:val="95"/>
          <w:lang w:eastAsia="zh-CN"/>
        </w:rPr>
        <w:t>、安</w:t>
      </w:r>
      <w:r>
        <w:rPr>
          <w:spacing w:val="4"/>
          <w:w w:val="95"/>
          <w:lang w:eastAsia="zh-CN"/>
        </w:rPr>
        <w:t>全</w:t>
      </w:r>
      <w:r>
        <w:rPr>
          <w:spacing w:val="1"/>
          <w:w w:val="95"/>
          <w:lang w:eastAsia="zh-CN"/>
        </w:rPr>
        <w:t>快</w:t>
      </w:r>
      <w:r>
        <w:rPr>
          <w:spacing w:val="4"/>
          <w:w w:val="95"/>
          <w:lang w:eastAsia="zh-CN"/>
        </w:rPr>
        <w:t>捷</w:t>
      </w:r>
      <w:r>
        <w:rPr>
          <w:spacing w:val="1"/>
          <w:w w:val="95"/>
          <w:lang w:eastAsia="zh-CN"/>
        </w:rPr>
        <w:t>、</w:t>
      </w:r>
      <w:r>
        <w:rPr>
          <w:spacing w:val="4"/>
          <w:w w:val="95"/>
          <w:lang w:eastAsia="zh-CN"/>
        </w:rPr>
        <w:t>功</w:t>
      </w:r>
      <w:r>
        <w:rPr>
          <w:spacing w:val="1"/>
          <w:w w:val="95"/>
          <w:lang w:eastAsia="zh-CN"/>
        </w:rPr>
        <w:t>能</w:t>
      </w:r>
      <w:r>
        <w:rPr>
          <w:spacing w:val="4"/>
          <w:w w:val="95"/>
          <w:lang w:eastAsia="zh-CN"/>
        </w:rPr>
        <w:t>完</w:t>
      </w:r>
      <w:r>
        <w:rPr>
          <w:spacing w:val="1"/>
          <w:w w:val="95"/>
          <w:lang w:eastAsia="zh-CN"/>
        </w:rPr>
        <w:t>善的</w:t>
      </w:r>
      <w:r>
        <w:rPr>
          <w:spacing w:val="4"/>
          <w:w w:val="95"/>
          <w:lang w:eastAsia="zh-CN"/>
        </w:rPr>
        <w:t>农</w:t>
      </w:r>
      <w:r>
        <w:rPr>
          <w:spacing w:val="1"/>
          <w:w w:val="95"/>
          <w:lang w:eastAsia="zh-CN"/>
        </w:rPr>
        <w:t>村</w:t>
      </w:r>
      <w:r>
        <w:rPr>
          <w:spacing w:val="4"/>
          <w:w w:val="95"/>
          <w:lang w:eastAsia="zh-CN"/>
        </w:rPr>
        <w:t>公</w:t>
      </w:r>
      <w:r>
        <w:rPr>
          <w:spacing w:val="1"/>
          <w:w w:val="95"/>
          <w:lang w:eastAsia="zh-CN"/>
        </w:rPr>
        <w:t>路</w:t>
      </w:r>
      <w:r>
        <w:rPr>
          <w:spacing w:val="4"/>
          <w:w w:val="95"/>
          <w:lang w:eastAsia="zh-CN"/>
        </w:rPr>
        <w:t>网</w:t>
      </w:r>
      <w:r>
        <w:rPr>
          <w:spacing w:val="1"/>
          <w:w w:val="95"/>
          <w:lang w:eastAsia="zh-CN"/>
        </w:rPr>
        <w:t>络，</w:t>
      </w:r>
      <w:r>
        <w:rPr>
          <w:spacing w:val="4"/>
          <w:w w:val="95"/>
          <w:lang w:eastAsia="zh-CN"/>
        </w:rPr>
        <w:t>提</w:t>
      </w:r>
      <w:r>
        <w:rPr>
          <w:spacing w:val="1"/>
          <w:w w:val="95"/>
          <w:lang w:eastAsia="zh-CN"/>
        </w:rPr>
        <w:t>供</w:t>
      </w:r>
      <w:r>
        <w:rPr>
          <w:spacing w:val="4"/>
          <w:w w:val="95"/>
          <w:lang w:eastAsia="zh-CN"/>
        </w:rPr>
        <w:t>安</w:t>
      </w:r>
      <w:r>
        <w:rPr>
          <w:spacing w:val="1"/>
          <w:w w:val="95"/>
          <w:lang w:eastAsia="zh-CN"/>
        </w:rPr>
        <w:t>全</w:t>
      </w:r>
      <w:r>
        <w:rPr>
          <w:w w:val="95"/>
          <w:lang w:eastAsia="zh-CN"/>
        </w:rPr>
        <w:t>、</w:t>
      </w:r>
      <w:r>
        <w:rPr>
          <w:spacing w:val="1"/>
          <w:w w:val="95"/>
          <w:lang w:eastAsia="zh-CN"/>
        </w:rPr>
        <w:t>快</w:t>
      </w:r>
      <w:r>
        <w:rPr>
          <w:spacing w:val="4"/>
          <w:w w:val="95"/>
          <w:lang w:eastAsia="zh-CN"/>
        </w:rPr>
        <w:t>捷</w:t>
      </w:r>
      <w:r>
        <w:rPr>
          <w:spacing w:val="1"/>
          <w:w w:val="95"/>
          <w:lang w:eastAsia="zh-CN"/>
        </w:rPr>
        <w:t>、</w:t>
      </w:r>
      <w:r>
        <w:rPr>
          <w:spacing w:val="4"/>
          <w:w w:val="95"/>
          <w:lang w:eastAsia="zh-CN"/>
        </w:rPr>
        <w:t>畅</w:t>
      </w:r>
      <w:r>
        <w:rPr>
          <w:spacing w:val="1"/>
          <w:w w:val="95"/>
          <w:lang w:eastAsia="zh-CN"/>
        </w:rPr>
        <w:t>通</w:t>
      </w:r>
      <w:r>
        <w:rPr>
          <w:spacing w:val="4"/>
          <w:w w:val="95"/>
          <w:lang w:eastAsia="zh-CN"/>
        </w:rPr>
        <w:t>、</w:t>
      </w:r>
      <w:r>
        <w:rPr>
          <w:spacing w:val="1"/>
          <w:w w:val="95"/>
          <w:lang w:eastAsia="zh-CN"/>
        </w:rPr>
        <w:t>绿色</w:t>
      </w:r>
      <w:r>
        <w:rPr>
          <w:spacing w:val="4"/>
          <w:w w:val="95"/>
          <w:lang w:eastAsia="zh-CN"/>
        </w:rPr>
        <w:t>的</w:t>
      </w:r>
      <w:r>
        <w:rPr>
          <w:spacing w:val="1"/>
          <w:w w:val="95"/>
          <w:lang w:eastAsia="zh-CN"/>
        </w:rPr>
        <w:t>农</w:t>
      </w:r>
      <w:r>
        <w:rPr>
          <w:spacing w:val="4"/>
          <w:w w:val="95"/>
          <w:lang w:eastAsia="zh-CN"/>
        </w:rPr>
        <w:t>村</w:t>
      </w:r>
      <w:r>
        <w:rPr>
          <w:spacing w:val="1"/>
          <w:w w:val="95"/>
          <w:lang w:eastAsia="zh-CN"/>
        </w:rPr>
        <w:t>交</w:t>
      </w:r>
      <w:r>
        <w:rPr>
          <w:spacing w:val="4"/>
          <w:w w:val="95"/>
          <w:lang w:eastAsia="zh-CN"/>
        </w:rPr>
        <w:t>通</w:t>
      </w:r>
      <w:r>
        <w:rPr>
          <w:spacing w:val="1"/>
          <w:w w:val="95"/>
          <w:lang w:eastAsia="zh-CN"/>
        </w:rPr>
        <w:t>保</w:t>
      </w:r>
      <w:r>
        <w:rPr>
          <w:spacing w:val="4"/>
          <w:w w:val="95"/>
          <w:lang w:eastAsia="zh-CN"/>
        </w:rPr>
        <w:t>障</w:t>
      </w:r>
      <w:r>
        <w:rPr>
          <w:spacing w:val="1"/>
          <w:w w:val="95"/>
          <w:lang w:eastAsia="zh-CN"/>
        </w:rPr>
        <w:t>条件</w:t>
      </w:r>
      <w:r>
        <w:rPr>
          <w:spacing w:val="4"/>
          <w:w w:val="95"/>
          <w:lang w:eastAsia="zh-CN"/>
        </w:rPr>
        <w:t>，</w:t>
      </w:r>
      <w:r>
        <w:rPr>
          <w:spacing w:val="1"/>
          <w:w w:val="95"/>
          <w:lang w:eastAsia="zh-CN"/>
        </w:rPr>
        <w:t>已</w:t>
      </w:r>
      <w:r>
        <w:rPr>
          <w:spacing w:val="4"/>
          <w:w w:val="95"/>
          <w:lang w:eastAsia="zh-CN"/>
        </w:rPr>
        <w:t>经</w:t>
      </w:r>
      <w:r>
        <w:rPr>
          <w:spacing w:val="1"/>
          <w:w w:val="95"/>
          <w:lang w:eastAsia="zh-CN"/>
        </w:rPr>
        <w:t>成</w:t>
      </w:r>
      <w:r>
        <w:rPr>
          <w:spacing w:val="4"/>
          <w:w w:val="95"/>
          <w:lang w:eastAsia="zh-CN"/>
        </w:rPr>
        <w:t>为</w:t>
      </w:r>
      <w:r>
        <w:rPr>
          <w:spacing w:val="1"/>
          <w:w w:val="95"/>
          <w:lang w:eastAsia="zh-CN"/>
        </w:rPr>
        <w:t>新时</w:t>
      </w:r>
      <w:r>
        <w:rPr>
          <w:spacing w:val="4"/>
          <w:w w:val="95"/>
          <w:lang w:eastAsia="zh-CN"/>
        </w:rPr>
        <w:t>期</w:t>
      </w:r>
      <w:r>
        <w:rPr>
          <w:spacing w:val="1"/>
          <w:w w:val="95"/>
          <w:lang w:eastAsia="zh-CN"/>
        </w:rPr>
        <w:t>农</w:t>
      </w:r>
      <w:r>
        <w:rPr>
          <w:spacing w:val="4"/>
          <w:w w:val="95"/>
          <w:lang w:eastAsia="zh-CN"/>
        </w:rPr>
        <w:t>村</w:t>
      </w:r>
      <w:r>
        <w:rPr>
          <w:spacing w:val="1"/>
          <w:w w:val="95"/>
          <w:lang w:eastAsia="zh-CN"/>
        </w:rPr>
        <w:t>公</w:t>
      </w:r>
      <w:r>
        <w:rPr>
          <w:w w:val="95"/>
          <w:lang w:eastAsia="zh-CN"/>
        </w:rPr>
        <w:t>路</w:t>
      </w:r>
      <w:r>
        <w:rPr>
          <w:spacing w:val="1"/>
          <w:w w:val="95"/>
          <w:lang w:eastAsia="zh-CN"/>
        </w:rPr>
        <w:t>发</w:t>
      </w:r>
      <w:r>
        <w:rPr>
          <w:spacing w:val="4"/>
          <w:w w:val="95"/>
          <w:lang w:eastAsia="zh-CN"/>
        </w:rPr>
        <w:t>展</w:t>
      </w:r>
      <w:r>
        <w:rPr>
          <w:spacing w:val="1"/>
          <w:w w:val="95"/>
          <w:lang w:eastAsia="zh-CN"/>
        </w:rPr>
        <w:t>的</w:t>
      </w:r>
      <w:r>
        <w:rPr>
          <w:spacing w:val="4"/>
          <w:w w:val="95"/>
          <w:lang w:eastAsia="zh-CN"/>
        </w:rPr>
        <w:t>方</w:t>
      </w:r>
      <w:r>
        <w:rPr>
          <w:spacing w:val="1"/>
          <w:w w:val="95"/>
          <w:lang w:eastAsia="zh-CN"/>
        </w:rPr>
        <w:t>向。</w:t>
      </w:r>
      <w:r>
        <w:rPr>
          <w:spacing w:val="4"/>
          <w:w w:val="95"/>
          <w:lang w:eastAsia="zh-CN"/>
        </w:rPr>
        <w:t>“</w:t>
      </w:r>
      <w:r>
        <w:rPr>
          <w:spacing w:val="1"/>
          <w:w w:val="95"/>
          <w:lang w:eastAsia="zh-CN"/>
        </w:rPr>
        <w:t>十</w:t>
      </w:r>
      <w:r>
        <w:rPr>
          <w:spacing w:val="4"/>
          <w:w w:val="95"/>
          <w:lang w:eastAsia="zh-CN"/>
        </w:rPr>
        <w:t>四</w:t>
      </w:r>
      <w:r>
        <w:rPr>
          <w:spacing w:val="1"/>
          <w:w w:val="95"/>
          <w:lang w:eastAsia="zh-CN"/>
        </w:rPr>
        <w:t>五</w:t>
      </w:r>
      <w:r>
        <w:rPr>
          <w:spacing w:val="4"/>
          <w:w w:val="95"/>
          <w:lang w:eastAsia="zh-CN"/>
        </w:rPr>
        <w:t>”</w:t>
      </w:r>
      <w:r>
        <w:rPr>
          <w:spacing w:val="1"/>
          <w:w w:val="95"/>
          <w:lang w:eastAsia="zh-CN"/>
        </w:rPr>
        <w:t>期</w:t>
      </w:r>
      <w:r>
        <w:rPr>
          <w:spacing w:val="4"/>
          <w:w w:val="95"/>
          <w:lang w:eastAsia="zh-CN"/>
        </w:rPr>
        <w:t>间</w:t>
      </w:r>
      <w:r>
        <w:rPr>
          <w:spacing w:val="1"/>
          <w:w w:val="95"/>
          <w:lang w:eastAsia="zh-CN"/>
        </w:rPr>
        <w:t>，</w:t>
      </w:r>
      <w:r>
        <w:rPr>
          <w:spacing w:val="4"/>
          <w:w w:val="95"/>
          <w:lang w:eastAsia="zh-CN"/>
        </w:rPr>
        <w:t>我</w:t>
      </w:r>
      <w:r>
        <w:rPr>
          <w:spacing w:val="1"/>
          <w:w w:val="95"/>
          <w:lang w:eastAsia="zh-CN"/>
        </w:rPr>
        <w:t>们</w:t>
      </w:r>
      <w:r>
        <w:rPr>
          <w:spacing w:val="4"/>
          <w:w w:val="95"/>
          <w:lang w:eastAsia="zh-CN"/>
        </w:rPr>
        <w:t>将</w:t>
      </w:r>
      <w:r>
        <w:rPr>
          <w:spacing w:val="1"/>
          <w:w w:val="95"/>
          <w:lang w:eastAsia="zh-CN"/>
        </w:rPr>
        <w:t>理清</w:t>
      </w:r>
      <w:r>
        <w:rPr>
          <w:spacing w:val="4"/>
          <w:w w:val="95"/>
          <w:lang w:eastAsia="zh-CN"/>
        </w:rPr>
        <w:t>农</w:t>
      </w:r>
      <w:r>
        <w:rPr>
          <w:spacing w:val="1"/>
          <w:w w:val="95"/>
          <w:lang w:eastAsia="zh-CN"/>
        </w:rPr>
        <w:t>村</w:t>
      </w:r>
      <w:r>
        <w:rPr>
          <w:spacing w:val="4"/>
          <w:w w:val="95"/>
          <w:lang w:eastAsia="zh-CN"/>
        </w:rPr>
        <w:t>公</w:t>
      </w:r>
      <w:r>
        <w:rPr>
          <w:spacing w:val="1"/>
          <w:w w:val="95"/>
          <w:lang w:eastAsia="zh-CN"/>
        </w:rPr>
        <w:t>路</w:t>
      </w:r>
      <w:r>
        <w:rPr>
          <w:spacing w:val="4"/>
          <w:w w:val="95"/>
          <w:lang w:eastAsia="zh-CN"/>
        </w:rPr>
        <w:t>发</w:t>
      </w:r>
      <w:r>
        <w:rPr>
          <w:spacing w:val="1"/>
          <w:w w:val="95"/>
          <w:lang w:eastAsia="zh-CN"/>
        </w:rPr>
        <w:t>展</w:t>
      </w:r>
      <w:r>
        <w:rPr>
          <w:spacing w:val="4"/>
          <w:w w:val="95"/>
          <w:lang w:eastAsia="zh-CN"/>
        </w:rPr>
        <w:t>思</w:t>
      </w:r>
      <w:r>
        <w:rPr>
          <w:spacing w:val="1"/>
          <w:w w:val="95"/>
          <w:lang w:eastAsia="zh-CN"/>
        </w:rPr>
        <w:t>路，</w:t>
      </w:r>
      <w:r>
        <w:rPr>
          <w:w w:val="95"/>
          <w:lang w:eastAsia="zh-CN"/>
        </w:rPr>
        <w:t>突</w:t>
      </w:r>
      <w:r>
        <w:rPr>
          <w:spacing w:val="1"/>
          <w:w w:val="95"/>
          <w:lang w:eastAsia="zh-CN"/>
        </w:rPr>
        <w:t>出</w:t>
      </w:r>
      <w:r>
        <w:rPr>
          <w:spacing w:val="4"/>
          <w:w w:val="95"/>
          <w:lang w:eastAsia="zh-CN"/>
        </w:rPr>
        <w:t>发</w:t>
      </w:r>
      <w:r>
        <w:rPr>
          <w:spacing w:val="1"/>
          <w:w w:val="95"/>
          <w:lang w:eastAsia="zh-CN"/>
        </w:rPr>
        <w:t>展</w:t>
      </w:r>
      <w:r>
        <w:rPr>
          <w:spacing w:val="4"/>
          <w:w w:val="95"/>
          <w:lang w:eastAsia="zh-CN"/>
        </w:rPr>
        <w:t>重</w:t>
      </w:r>
      <w:r>
        <w:rPr>
          <w:spacing w:val="1"/>
          <w:w w:val="95"/>
          <w:lang w:eastAsia="zh-CN"/>
        </w:rPr>
        <w:t>点</w:t>
      </w:r>
      <w:r>
        <w:rPr>
          <w:spacing w:val="4"/>
          <w:w w:val="95"/>
          <w:lang w:eastAsia="zh-CN"/>
        </w:rPr>
        <w:t>，</w:t>
      </w:r>
      <w:r>
        <w:rPr>
          <w:spacing w:val="1"/>
          <w:w w:val="95"/>
          <w:lang w:eastAsia="zh-CN"/>
        </w:rPr>
        <w:t>认真</w:t>
      </w:r>
      <w:r>
        <w:rPr>
          <w:spacing w:val="4"/>
          <w:w w:val="95"/>
          <w:lang w:eastAsia="zh-CN"/>
        </w:rPr>
        <w:t>回</w:t>
      </w:r>
      <w:r>
        <w:rPr>
          <w:spacing w:val="1"/>
          <w:w w:val="95"/>
          <w:lang w:eastAsia="zh-CN"/>
        </w:rPr>
        <w:t>应</w:t>
      </w:r>
      <w:r>
        <w:rPr>
          <w:spacing w:val="4"/>
          <w:w w:val="95"/>
          <w:lang w:eastAsia="zh-CN"/>
        </w:rPr>
        <w:t>广</w:t>
      </w:r>
      <w:r>
        <w:rPr>
          <w:spacing w:val="1"/>
          <w:w w:val="95"/>
          <w:lang w:eastAsia="zh-CN"/>
        </w:rPr>
        <w:t>大</w:t>
      </w:r>
      <w:r>
        <w:rPr>
          <w:spacing w:val="4"/>
          <w:w w:val="95"/>
          <w:lang w:eastAsia="zh-CN"/>
        </w:rPr>
        <w:t>农</w:t>
      </w:r>
      <w:r>
        <w:rPr>
          <w:spacing w:val="1"/>
          <w:w w:val="95"/>
          <w:lang w:eastAsia="zh-CN"/>
        </w:rPr>
        <w:t>民</w:t>
      </w:r>
      <w:r>
        <w:rPr>
          <w:spacing w:val="4"/>
          <w:w w:val="95"/>
          <w:lang w:eastAsia="zh-CN"/>
        </w:rPr>
        <w:t>群</w:t>
      </w:r>
      <w:r>
        <w:rPr>
          <w:spacing w:val="1"/>
          <w:w w:val="95"/>
          <w:lang w:eastAsia="zh-CN"/>
        </w:rPr>
        <w:t>众新</w:t>
      </w:r>
      <w:r>
        <w:rPr>
          <w:spacing w:val="4"/>
          <w:w w:val="95"/>
          <w:lang w:eastAsia="zh-CN"/>
        </w:rPr>
        <w:t>期</w:t>
      </w:r>
      <w:r>
        <w:rPr>
          <w:spacing w:val="1"/>
          <w:w w:val="95"/>
          <w:lang w:eastAsia="zh-CN"/>
        </w:rPr>
        <w:t>盼</w:t>
      </w:r>
      <w:r>
        <w:rPr>
          <w:spacing w:val="4"/>
          <w:w w:val="95"/>
          <w:lang w:eastAsia="zh-CN"/>
        </w:rPr>
        <w:t>，</w:t>
      </w:r>
      <w:r>
        <w:rPr>
          <w:spacing w:val="1"/>
          <w:w w:val="95"/>
          <w:lang w:eastAsia="zh-CN"/>
        </w:rPr>
        <w:t>不</w:t>
      </w:r>
      <w:r>
        <w:rPr>
          <w:spacing w:val="4"/>
          <w:w w:val="95"/>
          <w:lang w:eastAsia="zh-CN"/>
        </w:rPr>
        <w:t>断</w:t>
      </w:r>
      <w:r>
        <w:rPr>
          <w:spacing w:val="1"/>
          <w:w w:val="95"/>
          <w:lang w:eastAsia="zh-CN"/>
        </w:rPr>
        <w:t>满足</w:t>
      </w:r>
      <w:r>
        <w:rPr>
          <w:spacing w:val="4"/>
          <w:w w:val="95"/>
          <w:lang w:eastAsia="zh-CN"/>
        </w:rPr>
        <w:t>农</w:t>
      </w:r>
      <w:r>
        <w:rPr>
          <w:spacing w:val="1"/>
          <w:w w:val="95"/>
          <w:lang w:eastAsia="zh-CN"/>
        </w:rPr>
        <w:t>民</w:t>
      </w:r>
      <w:r>
        <w:rPr>
          <w:spacing w:val="4"/>
          <w:w w:val="95"/>
          <w:lang w:eastAsia="zh-CN"/>
        </w:rPr>
        <w:t>群</w:t>
      </w:r>
      <w:r>
        <w:rPr>
          <w:spacing w:val="1"/>
          <w:w w:val="95"/>
          <w:lang w:eastAsia="zh-CN"/>
        </w:rPr>
        <w:t>众</w:t>
      </w:r>
      <w:r>
        <w:rPr>
          <w:w w:val="95"/>
          <w:lang w:eastAsia="zh-CN"/>
        </w:rPr>
        <w:t>日</w:t>
      </w:r>
      <w:r>
        <w:rPr>
          <w:lang w:eastAsia="zh-CN"/>
        </w:rPr>
        <w:t>益</w:t>
      </w:r>
      <w:r>
        <w:rPr>
          <w:spacing w:val="2"/>
          <w:lang w:eastAsia="zh-CN"/>
        </w:rPr>
        <w:t>增</w:t>
      </w:r>
      <w:r>
        <w:rPr>
          <w:lang w:eastAsia="zh-CN"/>
        </w:rPr>
        <w:t>长的</w:t>
      </w:r>
      <w:r>
        <w:rPr>
          <w:spacing w:val="2"/>
          <w:lang w:eastAsia="zh-CN"/>
        </w:rPr>
        <w:t>新</w:t>
      </w:r>
      <w:r>
        <w:rPr>
          <w:lang w:eastAsia="zh-CN"/>
        </w:rPr>
        <w:t>需求。</w:t>
      </w:r>
    </w:p>
    <w:p>
      <w:pPr>
        <w:spacing w:before="10" w:line="160" w:lineRule="exact"/>
        <w:rPr>
          <w:sz w:val="16"/>
          <w:szCs w:val="16"/>
          <w:lang w:eastAsia="zh-CN"/>
        </w:rPr>
      </w:pPr>
    </w:p>
    <w:p>
      <w:pPr>
        <w:pStyle w:val="3"/>
        <w:ind w:left="744"/>
        <w:rPr>
          <w:lang w:eastAsia="zh-CN"/>
        </w:rPr>
      </w:pPr>
      <w:bookmarkStart w:id="6" w:name="_bookmark3"/>
      <w:bookmarkEnd w:id="6"/>
      <w:bookmarkStart w:id="7" w:name="1.3规划范围和年限"/>
      <w:bookmarkEnd w:id="7"/>
      <w:r>
        <w:rPr>
          <w:spacing w:val="3"/>
          <w:lang w:eastAsia="zh-CN"/>
        </w:rPr>
        <w:t>1</w:t>
      </w:r>
      <w:r>
        <w:rPr>
          <w:spacing w:val="1"/>
          <w:lang w:eastAsia="zh-CN"/>
        </w:rPr>
        <w:t>.</w:t>
      </w:r>
      <w:r>
        <w:rPr>
          <w:lang w:eastAsia="zh-CN"/>
        </w:rPr>
        <w:t>3</w:t>
      </w:r>
      <w:r>
        <w:rPr>
          <w:spacing w:val="2"/>
          <w:lang w:eastAsia="zh-CN"/>
        </w:rPr>
        <w:t>规划范</w:t>
      </w:r>
      <w:r>
        <w:rPr>
          <w:lang w:eastAsia="zh-CN"/>
        </w:rPr>
        <w:t>围</w:t>
      </w:r>
      <w:r>
        <w:rPr>
          <w:spacing w:val="2"/>
          <w:lang w:eastAsia="zh-CN"/>
        </w:rPr>
        <w:t>和年</w:t>
      </w:r>
      <w:r>
        <w:rPr>
          <w:lang w:eastAsia="zh-CN"/>
        </w:rPr>
        <w:t>限</w:t>
      </w:r>
    </w:p>
    <w:p>
      <w:pPr>
        <w:spacing w:before="10" w:line="260" w:lineRule="exact"/>
        <w:rPr>
          <w:sz w:val="26"/>
          <w:szCs w:val="26"/>
          <w:lang w:eastAsia="zh-CN"/>
        </w:rPr>
      </w:pPr>
    </w:p>
    <w:p>
      <w:pPr>
        <w:pStyle w:val="3"/>
        <w:spacing w:line="317" w:lineRule="auto"/>
        <w:ind w:left="756"/>
        <w:rPr>
          <w:lang w:eastAsia="zh-CN"/>
        </w:rPr>
      </w:pPr>
      <w:r>
        <w:rPr>
          <w:spacing w:val="3"/>
          <w:lang w:eastAsia="zh-CN"/>
        </w:rPr>
        <w:t>1</w:t>
      </w:r>
      <w:r>
        <w:rPr>
          <w:spacing w:val="1"/>
          <w:lang w:eastAsia="zh-CN"/>
        </w:rPr>
        <w:t>.3.</w:t>
      </w:r>
      <w:r>
        <w:rPr>
          <w:lang w:eastAsia="zh-CN"/>
        </w:rPr>
        <w:t>1</w:t>
      </w:r>
      <w:r>
        <w:rPr>
          <w:spacing w:val="2"/>
          <w:lang w:eastAsia="zh-CN"/>
        </w:rPr>
        <w:t>规划范</w:t>
      </w:r>
      <w:r>
        <w:rPr>
          <w:lang w:eastAsia="zh-CN"/>
        </w:rPr>
        <w:t>围</w:t>
      </w:r>
      <w:r>
        <w:rPr>
          <w:spacing w:val="4"/>
          <w:w w:val="95"/>
          <w:lang w:eastAsia="zh-CN"/>
        </w:rPr>
        <w:t>规</w:t>
      </w:r>
      <w:r>
        <w:rPr>
          <w:spacing w:val="1"/>
          <w:w w:val="95"/>
          <w:lang w:eastAsia="zh-CN"/>
        </w:rPr>
        <w:t>划</w:t>
      </w:r>
      <w:r>
        <w:rPr>
          <w:spacing w:val="4"/>
          <w:w w:val="95"/>
          <w:lang w:eastAsia="zh-CN"/>
        </w:rPr>
        <w:t>范</w:t>
      </w:r>
      <w:r>
        <w:rPr>
          <w:spacing w:val="1"/>
          <w:w w:val="95"/>
          <w:lang w:eastAsia="zh-CN"/>
        </w:rPr>
        <w:t>围</w:t>
      </w:r>
      <w:r>
        <w:rPr>
          <w:spacing w:val="4"/>
          <w:w w:val="95"/>
          <w:lang w:eastAsia="zh-CN"/>
        </w:rPr>
        <w:t>为</w:t>
      </w:r>
      <w:r>
        <w:rPr>
          <w:spacing w:val="1"/>
          <w:w w:val="95"/>
          <w:lang w:eastAsia="zh-CN"/>
        </w:rPr>
        <w:t>济</w:t>
      </w:r>
      <w:r>
        <w:rPr>
          <w:spacing w:val="4"/>
          <w:w w:val="95"/>
          <w:lang w:eastAsia="zh-CN"/>
        </w:rPr>
        <w:t>南</w:t>
      </w:r>
      <w:r>
        <w:rPr>
          <w:spacing w:val="1"/>
          <w:w w:val="95"/>
          <w:lang w:eastAsia="zh-CN"/>
        </w:rPr>
        <w:t>市</w:t>
      </w:r>
      <w:r>
        <w:rPr>
          <w:spacing w:val="4"/>
          <w:w w:val="95"/>
          <w:lang w:eastAsia="zh-CN"/>
        </w:rPr>
        <w:t>市</w:t>
      </w:r>
      <w:r>
        <w:rPr>
          <w:spacing w:val="1"/>
          <w:w w:val="95"/>
          <w:lang w:eastAsia="zh-CN"/>
        </w:rPr>
        <w:t>中</w:t>
      </w:r>
      <w:r>
        <w:rPr>
          <w:spacing w:val="4"/>
          <w:w w:val="95"/>
          <w:lang w:eastAsia="zh-CN"/>
        </w:rPr>
        <w:t>区</w:t>
      </w:r>
      <w:r>
        <w:rPr>
          <w:spacing w:val="1"/>
          <w:w w:val="95"/>
          <w:lang w:eastAsia="zh-CN"/>
        </w:rPr>
        <w:t>陡</w:t>
      </w:r>
      <w:r>
        <w:rPr>
          <w:spacing w:val="4"/>
          <w:w w:val="95"/>
          <w:lang w:eastAsia="zh-CN"/>
        </w:rPr>
        <w:t>沟</w:t>
      </w:r>
      <w:r>
        <w:rPr>
          <w:spacing w:val="1"/>
          <w:w w:val="95"/>
          <w:lang w:eastAsia="zh-CN"/>
        </w:rPr>
        <w:t>街</w:t>
      </w:r>
      <w:r>
        <w:rPr>
          <w:spacing w:val="4"/>
          <w:w w:val="95"/>
          <w:lang w:eastAsia="zh-CN"/>
        </w:rPr>
        <w:t>道</w:t>
      </w:r>
      <w:r>
        <w:rPr>
          <w:spacing w:val="1"/>
          <w:w w:val="95"/>
          <w:lang w:eastAsia="zh-CN"/>
        </w:rPr>
        <w:t>办</w:t>
      </w:r>
      <w:r>
        <w:rPr>
          <w:spacing w:val="4"/>
          <w:w w:val="95"/>
          <w:lang w:eastAsia="zh-CN"/>
        </w:rPr>
        <w:t>事</w:t>
      </w:r>
      <w:r>
        <w:rPr>
          <w:spacing w:val="1"/>
          <w:w w:val="95"/>
          <w:lang w:eastAsia="zh-CN"/>
        </w:rPr>
        <w:t>处</w:t>
      </w:r>
      <w:r>
        <w:rPr>
          <w:spacing w:val="4"/>
          <w:w w:val="95"/>
          <w:lang w:eastAsia="zh-CN"/>
        </w:rPr>
        <w:t>、</w:t>
      </w:r>
      <w:r>
        <w:rPr>
          <w:spacing w:val="1"/>
          <w:w w:val="95"/>
          <w:lang w:eastAsia="zh-CN"/>
        </w:rPr>
        <w:t>党</w:t>
      </w:r>
      <w:r>
        <w:rPr>
          <w:spacing w:val="4"/>
          <w:w w:val="95"/>
          <w:lang w:eastAsia="zh-CN"/>
        </w:rPr>
        <w:t>家</w:t>
      </w:r>
      <w:r>
        <w:rPr>
          <w:spacing w:val="1"/>
          <w:w w:val="95"/>
          <w:lang w:eastAsia="zh-CN"/>
        </w:rPr>
        <w:t>街</w:t>
      </w:r>
      <w:r>
        <w:rPr>
          <w:spacing w:val="4"/>
          <w:w w:val="95"/>
          <w:lang w:eastAsia="zh-CN"/>
        </w:rPr>
        <w:t>道</w:t>
      </w:r>
      <w:r>
        <w:rPr>
          <w:spacing w:val="1"/>
          <w:w w:val="95"/>
          <w:lang w:eastAsia="zh-CN"/>
        </w:rPr>
        <w:t>办</w:t>
      </w:r>
      <w:r>
        <w:rPr>
          <w:spacing w:val="4"/>
          <w:w w:val="95"/>
          <w:lang w:eastAsia="zh-CN"/>
        </w:rPr>
        <w:t>事</w:t>
      </w:r>
      <w:r>
        <w:rPr>
          <w:spacing w:val="1"/>
          <w:w w:val="95"/>
          <w:lang w:eastAsia="zh-CN"/>
        </w:rPr>
        <w:t>处</w:t>
      </w:r>
      <w:r>
        <w:rPr>
          <w:w w:val="95"/>
          <w:lang w:eastAsia="zh-CN"/>
        </w:rPr>
        <w:t>、兴</w:t>
      </w:r>
      <w:r>
        <w:rPr>
          <w:spacing w:val="1"/>
          <w:w w:val="95"/>
          <w:lang w:eastAsia="zh-CN"/>
        </w:rPr>
        <w:t>隆</w:t>
      </w:r>
      <w:r>
        <w:rPr>
          <w:w w:val="95"/>
          <w:lang w:eastAsia="zh-CN"/>
        </w:rPr>
        <w:t>街道</w:t>
      </w:r>
      <w:r>
        <w:rPr>
          <w:spacing w:val="1"/>
          <w:w w:val="95"/>
          <w:lang w:eastAsia="zh-CN"/>
        </w:rPr>
        <w:t>办</w:t>
      </w:r>
      <w:r>
        <w:rPr>
          <w:w w:val="95"/>
          <w:lang w:eastAsia="zh-CN"/>
        </w:rPr>
        <w:t>事处</w:t>
      </w:r>
      <w:r>
        <w:rPr>
          <w:spacing w:val="1"/>
          <w:w w:val="95"/>
          <w:lang w:eastAsia="zh-CN"/>
        </w:rPr>
        <w:t>、</w:t>
      </w:r>
      <w:r>
        <w:rPr>
          <w:w w:val="95"/>
          <w:lang w:eastAsia="zh-CN"/>
        </w:rPr>
        <w:t>十六</w:t>
      </w:r>
      <w:r>
        <w:rPr>
          <w:spacing w:val="1"/>
          <w:w w:val="95"/>
          <w:lang w:eastAsia="zh-CN"/>
        </w:rPr>
        <w:t>里</w:t>
      </w:r>
      <w:r>
        <w:rPr>
          <w:w w:val="95"/>
          <w:lang w:eastAsia="zh-CN"/>
        </w:rPr>
        <w:t>河街</w:t>
      </w:r>
      <w:r>
        <w:rPr>
          <w:spacing w:val="1"/>
          <w:w w:val="95"/>
          <w:lang w:eastAsia="zh-CN"/>
        </w:rPr>
        <w:t>道</w:t>
      </w:r>
      <w:r>
        <w:rPr>
          <w:w w:val="95"/>
          <w:lang w:eastAsia="zh-CN"/>
        </w:rPr>
        <w:t>办事</w:t>
      </w:r>
      <w:r>
        <w:rPr>
          <w:spacing w:val="1"/>
          <w:w w:val="95"/>
          <w:lang w:eastAsia="zh-CN"/>
        </w:rPr>
        <w:t>处</w:t>
      </w:r>
      <w:r>
        <w:rPr>
          <w:w w:val="95"/>
          <w:lang w:eastAsia="zh-CN"/>
        </w:rPr>
        <w:t>的农</w:t>
      </w:r>
      <w:r>
        <w:rPr>
          <w:spacing w:val="1"/>
          <w:w w:val="95"/>
          <w:lang w:eastAsia="zh-CN"/>
        </w:rPr>
        <w:t>村</w:t>
      </w:r>
      <w:r>
        <w:rPr>
          <w:w w:val="95"/>
          <w:lang w:eastAsia="zh-CN"/>
        </w:rPr>
        <w:t>公路。</w:t>
      </w:r>
      <w:r>
        <w:rPr>
          <w:spacing w:val="3"/>
          <w:lang w:eastAsia="zh-CN"/>
        </w:rPr>
        <w:t>1</w:t>
      </w:r>
      <w:r>
        <w:rPr>
          <w:spacing w:val="1"/>
          <w:lang w:eastAsia="zh-CN"/>
        </w:rPr>
        <w:t>.3.</w:t>
      </w:r>
      <w:r>
        <w:rPr>
          <w:lang w:eastAsia="zh-CN"/>
        </w:rPr>
        <w:t>2</w:t>
      </w:r>
      <w:r>
        <w:rPr>
          <w:spacing w:val="2"/>
          <w:lang w:eastAsia="zh-CN"/>
        </w:rPr>
        <w:t>研究对</w:t>
      </w:r>
      <w:r>
        <w:rPr>
          <w:lang w:eastAsia="zh-CN"/>
        </w:rPr>
        <w:t>象</w:t>
      </w:r>
    </w:p>
    <w:p>
      <w:pPr>
        <w:pStyle w:val="3"/>
        <w:spacing w:before="50" w:line="316" w:lineRule="auto"/>
        <w:ind w:firstLine="638"/>
        <w:rPr>
          <w:lang w:eastAsia="zh-CN"/>
        </w:rPr>
      </w:pPr>
      <w:r>
        <w:rPr>
          <w:spacing w:val="4"/>
          <w:w w:val="95"/>
          <w:lang w:eastAsia="zh-CN"/>
        </w:rPr>
        <w:t>研</w:t>
      </w:r>
      <w:r>
        <w:rPr>
          <w:spacing w:val="1"/>
          <w:w w:val="95"/>
          <w:lang w:eastAsia="zh-CN"/>
        </w:rPr>
        <w:t>究</w:t>
      </w:r>
      <w:r>
        <w:rPr>
          <w:spacing w:val="4"/>
          <w:w w:val="95"/>
          <w:lang w:eastAsia="zh-CN"/>
        </w:rPr>
        <w:t>对</w:t>
      </w:r>
      <w:r>
        <w:rPr>
          <w:spacing w:val="1"/>
          <w:w w:val="95"/>
          <w:lang w:eastAsia="zh-CN"/>
        </w:rPr>
        <w:t>象</w:t>
      </w:r>
      <w:r>
        <w:rPr>
          <w:spacing w:val="4"/>
          <w:w w:val="95"/>
          <w:lang w:eastAsia="zh-CN"/>
        </w:rPr>
        <w:t>主</w:t>
      </w:r>
      <w:r>
        <w:rPr>
          <w:spacing w:val="1"/>
          <w:w w:val="95"/>
          <w:lang w:eastAsia="zh-CN"/>
        </w:rPr>
        <w:t>要</w:t>
      </w:r>
      <w:r>
        <w:rPr>
          <w:spacing w:val="4"/>
          <w:w w:val="95"/>
          <w:lang w:eastAsia="zh-CN"/>
        </w:rPr>
        <w:t>为</w:t>
      </w:r>
      <w:r>
        <w:rPr>
          <w:spacing w:val="1"/>
          <w:w w:val="95"/>
          <w:lang w:eastAsia="zh-CN"/>
        </w:rPr>
        <w:t>市</w:t>
      </w:r>
      <w:r>
        <w:rPr>
          <w:spacing w:val="4"/>
          <w:w w:val="95"/>
          <w:lang w:eastAsia="zh-CN"/>
        </w:rPr>
        <w:t>中</w:t>
      </w:r>
      <w:r>
        <w:rPr>
          <w:spacing w:val="1"/>
          <w:w w:val="95"/>
          <w:lang w:eastAsia="zh-CN"/>
        </w:rPr>
        <w:t>区</w:t>
      </w:r>
      <w:r>
        <w:rPr>
          <w:spacing w:val="4"/>
          <w:w w:val="95"/>
          <w:lang w:eastAsia="zh-CN"/>
        </w:rPr>
        <w:t>农</w:t>
      </w:r>
      <w:r>
        <w:rPr>
          <w:spacing w:val="1"/>
          <w:w w:val="95"/>
          <w:lang w:eastAsia="zh-CN"/>
        </w:rPr>
        <w:t>村</w:t>
      </w:r>
      <w:r>
        <w:rPr>
          <w:spacing w:val="4"/>
          <w:w w:val="95"/>
          <w:lang w:eastAsia="zh-CN"/>
        </w:rPr>
        <w:t>公</w:t>
      </w:r>
      <w:r>
        <w:rPr>
          <w:spacing w:val="1"/>
          <w:w w:val="95"/>
          <w:lang w:eastAsia="zh-CN"/>
        </w:rPr>
        <w:t>路</w:t>
      </w:r>
      <w:r>
        <w:rPr>
          <w:spacing w:val="4"/>
          <w:w w:val="95"/>
          <w:lang w:eastAsia="zh-CN"/>
        </w:rPr>
        <w:t>路</w:t>
      </w:r>
      <w:r>
        <w:rPr>
          <w:spacing w:val="1"/>
          <w:w w:val="95"/>
          <w:lang w:eastAsia="zh-CN"/>
        </w:rPr>
        <w:t>网</w:t>
      </w:r>
      <w:r>
        <w:rPr>
          <w:spacing w:val="4"/>
          <w:w w:val="95"/>
          <w:lang w:eastAsia="zh-CN"/>
        </w:rPr>
        <w:t>布</w:t>
      </w:r>
      <w:r>
        <w:rPr>
          <w:spacing w:val="1"/>
          <w:w w:val="95"/>
          <w:lang w:eastAsia="zh-CN"/>
        </w:rPr>
        <w:t>局</w:t>
      </w:r>
      <w:r>
        <w:rPr>
          <w:spacing w:val="4"/>
          <w:w w:val="95"/>
          <w:lang w:eastAsia="zh-CN"/>
        </w:rPr>
        <w:t>以</w:t>
      </w:r>
      <w:r>
        <w:rPr>
          <w:spacing w:val="1"/>
          <w:w w:val="95"/>
          <w:lang w:eastAsia="zh-CN"/>
        </w:rPr>
        <w:t>及</w:t>
      </w:r>
      <w:r>
        <w:rPr>
          <w:spacing w:val="4"/>
          <w:w w:val="95"/>
          <w:lang w:eastAsia="zh-CN"/>
        </w:rPr>
        <w:t>农</w:t>
      </w:r>
      <w:r>
        <w:rPr>
          <w:spacing w:val="1"/>
          <w:w w:val="95"/>
          <w:lang w:eastAsia="zh-CN"/>
        </w:rPr>
        <w:t>村</w:t>
      </w:r>
      <w:r>
        <w:rPr>
          <w:spacing w:val="4"/>
          <w:w w:val="95"/>
          <w:lang w:eastAsia="zh-CN"/>
        </w:rPr>
        <w:t>公</w:t>
      </w:r>
      <w:r>
        <w:rPr>
          <w:spacing w:val="1"/>
          <w:w w:val="95"/>
          <w:lang w:eastAsia="zh-CN"/>
        </w:rPr>
        <w:t>路</w:t>
      </w:r>
      <w:r>
        <w:rPr>
          <w:spacing w:val="4"/>
          <w:w w:val="95"/>
          <w:lang w:eastAsia="zh-CN"/>
        </w:rPr>
        <w:t>同</w:t>
      </w:r>
      <w:r>
        <w:rPr>
          <w:spacing w:val="1"/>
          <w:w w:val="95"/>
          <w:lang w:eastAsia="zh-CN"/>
        </w:rPr>
        <w:t>国</w:t>
      </w:r>
      <w:r>
        <w:rPr>
          <w:w w:val="95"/>
          <w:lang w:eastAsia="zh-CN"/>
        </w:rPr>
        <w:t>省</w:t>
      </w:r>
      <w:r>
        <w:rPr>
          <w:lang w:eastAsia="zh-CN"/>
        </w:rPr>
        <w:t>道</w:t>
      </w:r>
      <w:r>
        <w:rPr>
          <w:spacing w:val="2"/>
          <w:lang w:eastAsia="zh-CN"/>
        </w:rPr>
        <w:t>、</w:t>
      </w:r>
      <w:r>
        <w:rPr>
          <w:lang w:eastAsia="zh-CN"/>
        </w:rPr>
        <w:t>市政</w:t>
      </w:r>
      <w:r>
        <w:rPr>
          <w:spacing w:val="2"/>
          <w:lang w:eastAsia="zh-CN"/>
        </w:rPr>
        <w:t>道</w:t>
      </w:r>
      <w:r>
        <w:rPr>
          <w:lang w:eastAsia="zh-CN"/>
        </w:rPr>
        <w:t>路的</w:t>
      </w:r>
      <w:r>
        <w:rPr>
          <w:spacing w:val="2"/>
          <w:lang w:eastAsia="zh-CN"/>
        </w:rPr>
        <w:t>衔</w:t>
      </w:r>
      <w:r>
        <w:rPr>
          <w:lang w:eastAsia="zh-CN"/>
        </w:rPr>
        <w:t>接。</w:t>
      </w:r>
    </w:p>
    <w:p>
      <w:pPr>
        <w:pStyle w:val="3"/>
        <w:spacing w:before="48"/>
        <w:ind w:left="756"/>
        <w:rPr>
          <w:lang w:eastAsia="zh-CN"/>
        </w:rPr>
      </w:pPr>
      <w:r>
        <w:rPr>
          <w:spacing w:val="3"/>
          <w:lang w:eastAsia="zh-CN"/>
        </w:rPr>
        <w:t>1</w:t>
      </w:r>
      <w:r>
        <w:rPr>
          <w:spacing w:val="1"/>
          <w:lang w:eastAsia="zh-CN"/>
        </w:rPr>
        <w:t>.3.</w:t>
      </w:r>
      <w:r>
        <w:rPr>
          <w:lang w:eastAsia="zh-CN"/>
        </w:rPr>
        <w:t>3</w:t>
      </w:r>
      <w:r>
        <w:rPr>
          <w:spacing w:val="2"/>
          <w:lang w:eastAsia="zh-CN"/>
        </w:rPr>
        <w:t>规划期</w:t>
      </w:r>
      <w:r>
        <w:rPr>
          <w:lang w:eastAsia="zh-CN"/>
        </w:rPr>
        <w:t>限</w:t>
      </w:r>
    </w:p>
    <w:p>
      <w:pPr>
        <w:spacing w:before="2" w:line="150" w:lineRule="exact"/>
        <w:rPr>
          <w:sz w:val="15"/>
          <w:szCs w:val="15"/>
          <w:lang w:eastAsia="zh-CN"/>
        </w:rPr>
      </w:pPr>
    </w:p>
    <w:p>
      <w:pPr>
        <w:pStyle w:val="3"/>
        <w:ind w:left="756"/>
        <w:rPr>
          <w:lang w:eastAsia="zh-CN"/>
        </w:rPr>
      </w:pPr>
      <w:r>
        <w:rPr>
          <w:lang w:eastAsia="zh-CN"/>
        </w:rPr>
        <w:t>规</w:t>
      </w:r>
      <w:r>
        <w:rPr>
          <w:spacing w:val="2"/>
          <w:lang w:eastAsia="zh-CN"/>
        </w:rPr>
        <w:t>划</w:t>
      </w:r>
      <w:r>
        <w:rPr>
          <w:lang w:eastAsia="zh-CN"/>
        </w:rPr>
        <w:t>基年为</w:t>
      </w:r>
      <w:r>
        <w:rPr>
          <w:spacing w:val="1"/>
          <w:lang w:eastAsia="zh-CN"/>
        </w:rPr>
        <w:t>20</w:t>
      </w:r>
      <w:r>
        <w:rPr>
          <w:spacing w:val="-2"/>
          <w:lang w:eastAsia="zh-CN"/>
        </w:rPr>
        <w:t>2</w:t>
      </w:r>
      <w:r>
        <w:rPr>
          <w:lang w:eastAsia="zh-CN"/>
        </w:rPr>
        <w:t>1年</w:t>
      </w:r>
      <w:r>
        <w:rPr>
          <w:spacing w:val="2"/>
          <w:lang w:eastAsia="zh-CN"/>
        </w:rPr>
        <w:t>，</w:t>
      </w:r>
      <w:r>
        <w:rPr>
          <w:lang w:eastAsia="zh-CN"/>
        </w:rPr>
        <w:t>规划</w:t>
      </w:r>
      <w:r>
        <w:rPr>
          <w:spacing w:val="2"/>
          <w:lang w:eastAsia="zh-CN"/>
        </w:rPr>
        <w:t>目</w:t>
      </w:r>
      <w:r>
        <w:rPr>
          <w:lang w:eastAsia="zh-CN"/>
        </w:rPr>
        <w:t>标年</w:t>
      </w:r>
      <w:r>
        <w:rPr>
          <w:spacing w:val="1"/>
          <w:lang w:eastAsia="zh-CN"/>
        </w:rPr>
        <w:t>20</w:t>
      </w:r>
      <w:r>
        <w:rPr>
          <w:spacing w:val="-2"/>
          <w:lang w:eastAsia="zh-CN"/>
        </w:rPr>
        <w:t>2</w:t>
      </w:r>
      <w:r>
        <w:rPr>
          <w:lang w:eastAsia="zh-CN"/>
        </w:rPr>
        <w:t>5年。</w:t>
      </w:r>
    </w:p>
    <w:p>
      <w:pPr>
        <w:spacing w:before="10" w:line="260" w:lineRule="exact"/>
        <w:rPr>
          <w:sz w:val="26"/>
          <w:szCs w:val="26"/>
          <w:lang w:eastAsia="zh-CN"/>
        </w:rPr>
      </w:pPr>
    </w:p>
    <w:p>
      <w:pPr>
        <w:pStyle w:val="3"/>
        <w:ind w:left="744"/>
        <w:rPr>
          <w:lang w:eastAsia="zh-CN"/>
        </w:rPr>
      </w:pPr>
      <w:bookmarkStart w:id="8" w:name="1.4规划依据与原则"/>
      <w:bookmarkEnd w:id="8"/>
      <w:bookmarkStart w:id="9" w:name="_bookmark4"/>
      <w:bookmarkEnd w:id="9"/>
      <w:r>
        <w:rPr>
          <w:spacing w:val="3"/>
          <w:lang w:eastAsia="zh-CN"/>
        </w:rPr>
        <w:t>1</w:t>
      </w:r>
      <w:r>
        <w:rPr>
          <w:spacing w:val="1"/>
          <w:lang w:eastAsia="zh-CN"/>
        </w:rPr>
        <w:t>.</w:t>
      </w:r>
      <w:r>
        <w:rPr>
          <w:lang w:eastAsia="zh-CN"/>
        </w:rPr>
        <w:t>4</w:t>
      </w:r>
      <w:r>
        <w:rPr>
          <w:spacing w:val="2"/>
          <w:lang w:eastAsia="zh-CN"/>
        </w:rPr>
        <w:t>规划依</w:t>
      </w:r>
      <w:r>
        <w:rPr>
          <w:lang w:eastAsia="zh-CN"/>
        </w:rPr>
        <w:t>据</w:t>
      </w:r>
      <w:r>
        <w:rPr>
          <w:spacing w:val="2"/>
          <w:lang w:eastAsia="zh-CN"/>
        </w:rPr>
        <w:t>与原</w:t>
      </w:r>
      <w:r>
        <w:rPr>
          <w:lang w:eastAsia="zh-CN"/>
        </w:rPr>
        <w:t>则</w:t>
      </w:r>
    </w:p>
    <w:p>
      <w:pPr>
        <w:spacing w:before="12" w:line="260" w:lineRule="exact"/>
        <w:rPr>
          <w:sz w:val="26"/>
          <w:szCs w:val="26"/>
          <w:lang w:eastAsia="zh-CN"/>
        </w:rPr>
      </w:pPr>
    </w:p>
    <w:p>
      <w:pPr>
        <w:pStyle w:val="3"/>
        <w:spacing w:line="316" w:lineRule="auto"/>
        <w:ind w:left="756"/>
        <w:rPr>
          <w:rFonts w:hint="eastAsia"/>
          <w:lang w:eastAsia="zh-CN"/>
        </w:rPr>
      </w:pPr>
      <w:r>
        <w:rPr>
          <w:spacing w:val="3"/>
          <w:lang w:eastAsia="zh-CN"/>
        </w:rPr>
        <w:t>1</w:t>
      </w:r>
      <w:r>
        <w:rPr>
          <w:spacing w:val="1"/>
          <w:lang w:eastAsia="zh-CN"/>
        </w:rPr>
        <w:t>.4.</w:t>
      </w:r>
      <w:r>
        <w:rPr>
          <w:lang w:eastAsia="zh-CN"/>
        </w:rPr>
        <w:t>1</w:t>
      </w:r>
      <w:r>
        <w:rPr>
          <w:spacing w:val="2"/>
          <w:lang w:eastAsia="zh-CN"/>
        </w:rPr>
        <w:t>规划依</w:t>
      </w:r>
      <w:r>
        <w:rPr>
          <w:lang w:eastAsia="zh-CN"/>
        </w:rPr>
        <w:t>据</w:t>
      </w:r>
      <w:r>
        <w:rPr>
          <w:spacing w:val="4"/>
          <w:w w:val="95"/>
          <w:lang w:eastAsia="zh-CN"/>
        </w:rPr>
        <w:t>规</w:t>
      </w:r>
      <w:r>
        <w:rPr>
          <w:spacing w:val="1"/>
          <w:w w:val="95"/>
          <w:lang w:eastAsia="zh-CN"/>
        </w:rPr>
        <w:t>划</w:t>
      </w:r>
      <w:r>
        <w:rPr>
          <w:spacing w:val="4"/>
          <w:w w:val="95"/>
          <w:lang w:eastAsia="zh-CN"/>
        </w:rPr>
        <w:t>依</w:t>
      </w:r>
      <w:r>
        <w:rPr>
          <w:spacing w:val="1"/>
          <w:w w:val="95"/>
          <w:lang w:eastAsia="zh-CN"/>
        </w:rPr>
        <w:t>据</w:t>
      </w:r>
      <w:r>
        <w:rPr>
          <w:spacing w:val="4"/>
          <w:w w:val="95"/>
          <w:lang w:eastAsia="zh-CN"/>
        </w:rPr>
        <w:t>主</w:t>
      </w:r>
      <w:r>
        <w:rPr>
          <w:spacing w:val="1"/>
          <w:w w:val="95"/>
          <w:lang w:eastAsia="zh-CN"/>
        </w:rPr>
        <w:t>要</w:t>
      </w:r>
      <w:r>
        <w:rPr>
          <w:spacing w:val="4"/>
          <w:w w:val="95"/>
          <w:lang w:eastAsia="zh-CN"/>
        </w:rPr>
        <w:t>包</w:t>
      </w:r>
      <w:r>
        <w:rPr>
          <w:spacing w:val="1"/>
          <w:w w:val="95"/>
          <w:lang w:eastAsia="zh-CN"/>
        </w:rPr>
        <w:t>括</w:t>
      </w:r>
      <w:r>
        <w:rPr>
          <w:spacing w:val="4"/>
          <w:w w:val="95"/>
          <w:lang w:eastAsia="zh-CN"/>
        </w:rPr>
        <w:t>山</w:t>
      </w:r>
      <w:r>
        <w:rPr>
          <w:spacing w:val="1"/>
          <w:w w:val="95"/>
          <w:lang w:eastAsia="zh-CN"/>
        </w:rPr>
        <w:t>东</w:t>
      </w:r>
      <w:r>
        <w:rPr>
          <w:spacing w:val="4"/>
          <w:w w:val="95"/>
          <w:lang w:eastAsia="zh-CN"/>
        </w:rPr>
        <w:t>、</w:t>
      </w:r>
      <w:r>
        <w:rPr>
          <w:spacing w:val="1"/>
          <w:w w:val="95"/>
          <w:lang w:eastAsia="zh-CN"/>
        </w:rPr>
        <w:t>济</w:t>
      </w:r>
      <w:r>
        <w:rPr>
          <w:spacing w:val="4"/>
          <w:w w:val="95"/>
          <w:lang w:eastAsia="zh-CN"/>
        </w:rPr>
        <w:t>南</w:t>
      </w:r>
      <w:r>
        <w:rPr>
          <w:spacing w:val="1"/>
          <w:w w:val="95"/>
          <w:lang w:eastAsia="zh-CN"/>
        </w:rPr>
        <w:t>市</w:t>
      </w:r>
      <w:r>
        <w:rPr>
          <w:spacing w:val="4"/>
          <w:w w:val="95"/>
          <w:lang w:eastAsia="zh-CN"/>
        </w:rPr>
        <w:t>经</w:t>
      </w:r>
      <w:r>
        <w:rPr>
          <w:spacing w:val="1"/>
          <w:w w:val="95"/>
          <w:lang w:eastAsia="zh-CN"/>
        </w:rPr>
        <w:t>济</w:t>
      </w:r>
      <w:r>
        <w:rPr>
          <w:spacing w:val="4"/>
          <w:w w:val="95"/>
          <w:lang w:eastAsia="zh-CN"/>
        </w:rPr>
        <w:t>社</w:t>
      </w:r>
      <w:r>
        <w:rPr>
          <w:spacing w:val="1"/>
          <w:w w:val="95"/>
          <w:lang w:eastAsia="zh-CN"/>
        </w:rPr>
        <w:t>会</w:t>
      </w:r>
      <w:r>
        <w:rPr>
          <w:spacing w:val="4"/>
          <w:w w:val="95"/>
          <w:lang w:eastAsia="zh-CN"/>
        </w:rPr>
        <w:t>发</w:t>
      </w:r>
      <w:r>
        <w:rPr>
          <w:spacing w:val="1"/>
          <w:w w:val="95"/>
          <w:lang w:eastAsia="zh-CN"/>
        </w:rPr>
        <w:t>展</w:t>
      </w:r>
      <w:r>
        <w:rPr>
          <w:spacing w:val="4"/>
          <w:w w:val="95"/>
          <w:lang w:eastAsia="zh-CN"/>
        </w:rPr>
        <w:t>规</w:t>
      </w:r>
      <w:r>
        <w:rPr>
          <w:spacing w:val="1"/>
          <w:w w:val="95"/>
          <w:lang w:eastAsia="zh-CN"/>
        </w:rPr>
        <w:t>划</w:t>
      </w:r>
      <w:r>
        <w:rPr>
          <w:spacing w:val="4"/>
          <w:w w:val="95"/>
          <w:lang w:eastAsia="zh-CN"/>
        </w:rPr>
        <w:t>以</w:t>
      </w:r>
      <w:r>
        <w:rPr>
          <w:spacing w:val="1"/>
          <w:w w:val="95"/>
          <w:lang w:eastAsia="zh-CN"/>
        </w:rPr>
        <w:t>及</w:t>
      </w:r>
      <w:r>
        <w:rPr>
          <w:spacing w:val="4"/>
          <w:w w:val="95"/>
          <w:lang w:eastAsia="zh-CN"/>
        </w:rPr>
        <w:t>各</w:t>
      </w:r>
      <w:r>
        <w:rPr>
          <w:spacing w:val="1"/>
          <w:w w:val="95"/>
          <w:lang w:eastAsia="zh-CN"/>
        </w:rPr>
        <w:t>专</w:t>
      </w:r>
      <w:r>
        <w:rPr>
          <w:w w:val="95"/>
          <w:lang w:eastAsia="zh-CN"/>
        </w:rPr>
        <w:t>项交</w:t>
      </w:r>
      <w:r>
        <w:rPr>
          <w:spacing w:val="1"/>
          <w:w w:val="95"/>
          <w:lang w:eastAsia="zh-CN"/>
        </w:rPr>
        <w:t>通</w:t>
      </w:r>
      <w:r>
        <w:rPr>
          <w:w w:val="95"/>
          <w:lang w:eastAsia="zh-CN"/>
        </w:rPr>
        <w:t>规划</w:t>
      </w:r>
      <w:r>
        <w:rPr>
          <w:spacing w:val="1"/>
          <w:w w:val="95"/>
          <w:lang w:eastAsia="zh-CN"/>
        </w:rPr>
        <w:t>，</w:t>
      </w:r>
      <w:r>
        <w:rPr>
          <w:w w:val="95"/>
          <w:lang w:eastAsia="zh-CN"/>
        </w:rPr>
        <w:t>具体</w:t>
      </w:r>
      <w:r>
        <w:rPr>
          <w:spacing w:val="1"/>
          <w:w w:val="95"/>
          <w:lang w:eastAsia="zh-CN"/>
        </w:rPr>
        <w:t>包</w:t>
      </w:r>
      <w:r>
        <w:rPr>
          <w:w w:val="95"/>
          <w:lang w:eastAsia="zh-CN"/>
        </w:rPr>
        <w:t>括：</w:t>
      </w:r>
    </w:p>
    <w:p>
      <w:pPr>
        <w:pStyle w:val="3"/>
        <w:spacing w:line="316" w:lineRule="auto"/>
        <w:ind w:left="756"/>
        <w:rPr>
          <w:lang w:eastAsia="zh-CN"/>
        </w:rPr>
      </w:pPr>
      <w:r>
        <w:rPr>
          <w:spacing w:val="2"/>
          <w:lang w:eastAsia="zh-CN"/>
        </w:rPr>
        <w:t>（</w:t>
      </w:r>
      <w:r>
        <w:rPr>
          <w:spacing w:val="-2"/>
          <w:lang w:eastAsia="zh-CN"/>
        </w:rPr>
        <w:t>1</w:t>
      </w:r>
      <w:r>
        <w:rPr>
          <w:lang w:eastAsia="zh-CN"/>
        </w:rPr>
        <w:t>）</w:t>
      </w:r>
      <w:r>
        <w:rPr>
          <w:spacing w:val="2"/>
          <w:lang w:eastAsia="zh-CN"/>
        </w:rPr>
        <w:t>《</w:t>
      </w:r>
      <w:r>
        <w:rPr>
          <w:lang w:eastAsia="zh-CN"/>
        </w:rPr>
        <w:t>交通</w:t>
      </w:r>
      <w:r>
        <w:rPr>
          <w:spacing w:val="2"/>
          <w:lang w:eastAsia="zh-CN"/>
        </w:rPr>
        <w:t>强</w:t>
      </w:r>
      <w:r>
        <w:rPr>
          <w:lang w:eastAsia="zh-CN"/>
        </w:rPr>
        <w:t>国建</w:t>
      </w:r>
      <w:r>
        <w:rPr>
          <w:spacing w:val="2"/>
          <w:lang w:eastAsia="zh-CN"/>
        </w:rPr>
        <w:t>设</w:t>
      </w:r>
      <w:r>
        <w:rPr>
          <w:lang w:eastAsia="zh-CN"/>
        </w:rPr>
        <w:t>纲要》</w:t>
      </w:r>
    </w:p>
    <w:p>
      <w:pPr>
        <w:rPr>
          <w:lang w:eastAsia="zh-CN"/>
        </w:rPr>
        <w:sectPr>
          <w:pgSz w:w="11906" w:h="16840"/>
          <w:pgMar w:top="1060" w:right="1020" w:bottom="1020" w:left="1300" w:header="805" w:footer="838" w:gutter="0"/>
          <w:cols w:space="720" w:num="1"/>
        </w:sectPr>
      </w:pPr>
    </w:p>
    <w:p>
      <w:pPr>
        <w:spacing w:before="17" w:line="280" w:lineRule="exact"/>
        <w:rPr>
          <w:sz w:val="28"/>
          <w:szCs w:val="28"/>
          <w:lang w:eastAsia="zh-CN"/>
        </w:rPr>
      </w:pPr>
    </w:p>
    <w:p>
      <w:pPr>
        <w:pStyle w:val="3"/>
        <w:spacing w:line="419" w:lineRule="exact"/>
        <w:ind w:left="756"/>
        <w:rPr>
          <w:lang w:eastAsia="zh-CN"/>
        </w:rPr>
      </w:pPr>
      <w:r>
        <w:rPr>
          <w:spacing w:val="2"/>
          <w:lang w:eastAsia="zh-CN"/>
        </w:rPr>
        <w:t>（</w:t>
      </w:r>
      <w:r>
        <w:rPr>
          <w:spacing w:val="-2"/>
          <w:lang w:eastAsia="zh-CN"/>
        </w:rPr>
        <w:t>2</w:t>
      </w:r>
      <w:r>
        <w:rPr>
          <w:lang w:eastAsia="zh-CN"/>
        </w:rPr>
        <w:t>）</w:t>
      </w:r>
      <w:r>
        <w:rPr>
          <w:spacing w:val="2"/>
          <w:lang w:eastAsia="zh-CN"/>
        </w:rPr>
        <w:t>《</w:t>
      </w:r>
      <w:r>
        <w:rPr>
          <w:lang w:eastAsia="zh-CN"/>
        </w:rPr>
        <w:t>山东</w:t>
      </w:r>
      <w:r>
        <w:rPr>
          <w:spacing w:val="2"/>
          <w:lang w:eastAsia="zh-CN"/>
        </w:rPr>
        <w:t>省</w:t>
      </w:r>
      <w:r>
        <w:rPr>
          <w:lang w:eastAsia="zh-CN"/>
        </w:rPr>
        <w:t>城镇</w:t>
      </w:r>
      <w:r>
        <w:rPr>
          <w:spacing w:val="2"/>
          <w:lang w:eastAsia="zh-CN"/>
        </w:rPr>
        <w:t>体</w:t>
      </w:r>
      <w:r>
        <w:rPr>
          <w:lang w:eastAsia="zh-CN"/>
        </w:rPr>
        <w:t>系规</w:t>
      </w:r>
      <w:r>
        <w:rPr>
          <w:spacing w:val="2"/>
          <w:lang w:eastAsia="zh-CN"/>
        </w:rPr>
        <w:t>划</w:t>
      </w:r>
      <w:r>
        <w:rPr>
          <w:lang w:eastAsia="zh-CN"/>
        </w:rPr>
        <w:t>（</w:t>
      </w:r>
      <w:r>
        <w:rPr>
          <w:spacing w:val="1"/>
          <w:lang w:eastAsia="zh-CN"/>
        </w:rPr>
        <w:t>20</w:t>
      </w:r>
      <w:r>
        <w:rPr>
          <w:spacing w:val="-2"/>
          <w:lang w:eastAsia="zh-CN"/>
        </w:rPr>
        <w:t>1</w:t>
      </w:r>
      <w:r>
        <w:rPr>
          <w:spacing w:val="1"/>
          <w:lang w:eastAsia="zh-CN"/>
        </w:rPr>
        <w:t>1-</w:t>
      </w:r>
      <w:r>
        <w:rPr>
          <w:spacing w:val="-2"/>
          <w:lang w:eastAsia="zh-CN"/>
        </w:rPr>
        <w:t>2</w:t>
      </w:r>
      <w:r>
        <w:rPr>
          <w:spacing w:val="1"/>
          <w:lang w:eastAsia="zh-CN"/>
        </w:rPr>
        <w:t>03</w:t>
      </w:r>
      <w:r>
        <w:rPr>
          <w:lang w:eastAsia="zh-CN"/>
        </w:rPr>
        <w:t>0年</w:t>
      </w:r>
      <w:r>
        <w:rPr>
          <w:spacing w:val="2"/>
          <w:lang w:eastAsia="zh-CN"/>
        </w:rPr>
        <w:t>）</w:t>
      </w:r>
      <w:r>
        <w:rPr>
          <w:lang w:eastAsia="zh-CN"/>
        </w:rPr>
        <w:t>》（</w:t>
      </w:r>
      <w:r>
        <w:rPr>
          <w:spacing w:val="1"/>
          <w:lang w:eastAsia="zh-CN"/>
        </w:rPr>
        <w:t>20</w:t>
      </w:r>
      <w:r>
        <w:rPr>
          <w:spacing w:val="-2"/>
          <w:lang w:eastAsia="zh-CN"/>
        </w:rPr>
        <w:t>1</w:t>
      </w:r>
      <w:r>
        <w:rPr>
          <w:lang w:eastAsia="zh-CN"/>
        </w:rPr>
        <w:t>2年）</w:t>
      </w:r>
    </w:p>
    <w:p>
      <w:pPr>
        <w:spacing w:before="10" w:line="140" w:lineRule="exact"/>
        <w:rPr>
          <w:sz w:val="14"/>
          <w:szCs w:val="14"/>
          <w:lang w:eastAsia="zh-CN"/>
        </w:rPr>
      </w:pPr>
    </w:p>
    <w:p>
      <w:pPr>
        <w:pStyle w:val="3"/>
        <w:ind w:left="756"/>
        <w:rPr>
          <w:lang w:eastAsia="zh-CN"/>
        </w:rPr>
      </w:pPr>
      <w:r>
        <w:rPr>
          <w:spacing w:val="2"/>
          <w:lang w:eastAsia="zh-CN"/>
        </w:rPr>
        <w:t>（</w:t>
      </w:r>
      <w:r>
        <w:rPr>
          <w:spacing w:val="-2"/>
          <w:lang w:eastAsia="zh-CN"/>
        </w:rPr>
        <w:t>3</w:t>
      </w:r>
      <w:r>
        <w:rPr>
          <w:lang w:eastAsia="zh-CN"/>
        </w:rPr>
        <w:t>）</w:t>
      </w:r>
      <w:r>
        <w:rPr>
          <w:spacing w:val="2"/>
          <w:lang w:eastAsia="zh-CN"/>
        </w:rPr>
        <w:t>《</w:t>
      </w:r>
      <w:r>
        <w:rPr>
          <w:lang w:eastAsia="zh-CN"/>
        </w:rPr>
        <w:t>省会</w:t>
      </w:r>
      <w:r>
        <w:rPr>
          <w:spacing w:val="2"/>
          <w:lang w:eastAsia="zh-CN"/>
        </w:rPr>
        <w:t>城</w:t>
      </w:r>
      <w:r>
        <w:rPr>
          <w:lang w:eastAsia="zh-CN"/>
        </w:rPr>
        <w:t>市群</w:t>
      </w:r>
      <w:r>
        <w:rPr>
          <w:spacing w:val="2"/>
          <w:lang w:eastAsia="zh-CN"/>
        </w:rPr>
        <w:t>经</w:t>
      </w:r>
      <w:r>
        <w:rPr>
          <w:lang w:eastAsia="zh-CN"/>
        </w:rPr>
        <w:t>济圈</w:t>
      </w:r>
      <w:r>
        <w:rPr>
          <w:spacing w:val="2"/>
          <w:lang w:eastAsia="zh-CN"/>
        </w:rPr>
        <w:t>发</w:t>
      </w:r>
      <w:r>
        <w:rPr>
          <w:lang w:eastAsia="zh-CN"/>
        </w:rPr>
        <w:t>展规</w:t>
      </w:r>
      <w:r>
        <w:rPr>
          <w:spacing w:val="2"/>
          <w:lang w:eastAsia="zh-CN"/>
        </w:rPr>
        <w:t>划</w:t>
      </w:r>
      <w:r>
        <w:rPr>
          <w:lang w:eastAsia="zh-CN"/>
        </w:rPr>
        <w:t>》</w:t>
      </w:r>
    </w:p>
    <w:p>
      <w:pPr>
        <w:spacing w:before="2" w:line="150" w:lineRule="exact"/>
        <w:rPr>
          <w:sz w:val="15"/>
          <w:szCs w:val="15"/>
          <w:lang w:eastAsia="zh-CN"/>
        </w:rPr>
      </w:pPr>
    </w:p>
    <w:p>
      <w:pPr>
        <w:pStyle w:val="3"/>
        <w:ind w:left="756"/>
        <w:rPr>
          <w:lang w:eastAsia="zh-CN"/>
        </w:rPr>
      </w:pPr>
      <w:r>
        <w:rPr>
          <w:spacing w:val="1"/>
          <w:w w:val="95"/>
          <w:lang w:eastAsia="zh-CN"/>
        </w:rPr>
        <w:t>（</w:t>
      </w:r>
      <w:r>
        <w:rPr>
          <w:spacing w:val="-2"/>
          <w:w w:val="95"/>
          <w:lang w:eastAsia="zh-CN"/>
        </w:rPr>
        <w:t>4</w:t>
      </w:r>
      <w:r>
        <w:rPr>
          <w:w w:val="95"/>
          <w:lang w:eastAsia="zh-CN"/>
        </w:rPr>
        <w:t>）</w:t>
      </w:r>
      <w:r>
        <w:rPr>
          <w:spacing w:val="1"/>
          <w:w w:val="95"/>
          <w:lang w:eastAsia="zh-CN"/>
        </w:rPr>
        <w:t>《</w:t>
      </w:r>
      <w:r>
        <w:rPr>
          <w:w w:val="95"/>
          <w:lang w:eastAsia="zh-CN"/>
        </w:rPr>
        <w:t>济南</w:t>
      </w:r>
      <w:r>
        <w:rPr>
          <w:spacing w:val="1"/>
          <w:w w:val="95"/>
          <w:lang w:eastAsia="zh-CN"/>
        </w:rPr>
        <w:t>市</w:t>
      </w:r>
      <w:r>
        <w:rPr>
          <w:w w:val="95"/>
          <w:lang w:eastAsia="zh-CN"/>
        </w:rPr>
        <w:t>城市</w:t>
      </w:r>
      <w:r>
        <w:rPr>
          <w:spacing w:val="1"/>
          <w:w w:val="95"/>
          <w:lang w:eastAsia="zh-CN"/>
        </w:rPr>
        <w:t>总</w:t>
      </w:r>
      <w:r>
        <w:rPr>
          <w:w w:val="95"/>
          <w:lang w:eastAsia="zh-CN"/>
        </w:rPr>
        <w:t>体规</w:t>
      </w:r>
      <w:r>
        <w:rPr>
          <w:spacing w:val="1"/>
          <w:w w:val="95"/>
          <w:lang w:eastAsia="zh-CN"/>
        </w:rPr>
        <w:t>划</w:t>
      </w:r>
      <w:r>
        <w:rPr>
          <w:w w:val="95"/>
          <w:lang w:eastAsia="zh-CN"/>
        </w:rPr>
        <w:t>（20</w:t>
      </w:r>
      <w:r>
        <w:rPr>
          <w:spacing w:val="-2"/>
          <w:w w:val="95"/>
          <w:lang w:eastAsia="zh-CN"/>
        </w:rPr>
        <w:t>1</w:t>
      </w:r>
      <w:r>
        <w:rPr>
          <w:w w:val="95"/>
          <w:lang w:eastAsia="zh-CN"/>
        </w:rPr>
        <w:t>0-</w:t>
      </w:r>
      <w:r>
        <w:rPr>
          <w:spacing w:val="-2"/>
          <w:w w:val="95"/>
          <w:lang w:eastAsia="zh-CN"/>
        </w:rPr>
        <w:t>2</w:t>
      </w:r>
      <w:r>
        <w:rPr>
          <w:w w:val="95"/>
          <w:lang w:eastAsia="zh-CN"/>
        </w:rPr>
        <w:t>020 年</w:t>
      </w:r>
      <w:r>
        <w:rPr>
          <w:spacing w:val="1"/>
          <w:w w:val="95"/>
          <w:lang w:eastAsia="zh-CN"/>
        </w:rPr>
        <w:t>）</w:t>
      </w:r>
      <w:r>
        <w:rPr>
          <w:w w:val="95"/>
          <w:lang w:eastAsia="zh-CN"/>
        </w:rPr>
        <w:t>》</w:t>
      </w:r>
    </w:p>
    <w:p>
      <w:pPr>
        <w:spacing w:before="10" w:line="140" w:lineRule="exact"/>
        <w:rPr>
          <w:sz w:val="14"/>
          <w:szCs w:val="14"/>
          <w:lang w:eastAsia="zh-CN"/>
        </w:rPr>
      </w:pPr>
    </w:p>
    <w:p>
      <w:pPr>
        <w:pStyle w:val="3"/>
        <w:ind w:left="756"/>
        <w:rPr>
          <w:lang w:eastAsia="zh-CN"/>
        </w:rPr>
      </w:pPr>
      <w:r>
        <w:rPr>
          <w:spacing w:val="1"/>
          <w:w w:val="95"/>
          <w:lang w:eastAsia="zh-CN"/>
        </w:rPr>
        <w:t>（</w:t>
      </w:r>
      <w:r>
        <w:rPr>
          <w:spacing w:val="-2"/>
          <w:w w:val="95"/>
          <w:lang w:eastAsia="zh-CN"/>
        </w:rPr>
        <w:t>5</w:t>
      </w:r>
      <w:r>
        <w:rPr>
          <w:w w:val="95"/>
          <w:lang w:eastAsia="zh-CN"/>
        </w:rPr>
        <w:t>）</w:t>
      </w:r>
      <w:r>
        <w:rPr>
          <w:spacing w:val="1"/>
          <w:w w:val="95"/>
          <w:lang w:eastAsia="zh-CN"/>
        </w:rPr>
        <w:t>《</w:t>
      </w:r>
      <w:r>
        <w:rPr>
          <w:w w:val="95"/>
          <w:lang w:eastAsia="zh-CN"/>
        </w:rPr>
        <w:t>山东</w:t>
      </w:r>
      <w:r>
        <w:rPr>
          <w:spacing w:val="1"/>
          <w:w w:val="95"/>
          <w:lang w:eastAsia="zh-CN"/>
        </w:rPr>
        <w:t>省</w:t>
      </w:r>
      <w:r>
        <w:rPr>
          <w:w w:val="95"/>
          <w:lang w:eastAsia="zh-CN"/>
        </w:rPr>
        <w:t>综合</w:t>
      </w:r>
      <w:r>
        <w:rPr>
          <w:spacing w:val="1"/>
          <w:w w:val="95"/>
          <w:lang w:eastAsia="zh-CN"/>
        </w:rPr>
        <w:t>交</w:t>
      </w:r>
      <w:r>
        <w:rPr>
          <w:w w:val="95"/>
          <w:lang w:eastAsia="zh-CN"/>
        </w:rPr>
        <w:t>通网</w:t>
      </w:r>
      <w:r>
        <w:rPr>
          <w:spacing w:val="1"/>
          <w:w w:val="95"/>
          <w:lang w:eastAsia="zh-CN"/>
        </w:rPr>
        <w:t>中</w:t>
      </w:r>
      <w:r>
        <w:rPr>
          <w:w w:val="95"/>
          <w:lang w:eastAsia="zh-CN"/>
        </w:rPr>
        <w:t>长期</w:t>
      </w:r>
      <w:r>
        <w:rPr>
          <w:spacing w:val="1"/>
          <w:w w:val="95"/>
          <w:lang w:eastAsia="zh-CN"/>
        </w:rPr>
        <w:t>发</w:t>
      </w:r>
      <w:r>
        <w:rPr>
          <w:w w:val="95"/>
          <w:lang w:eastAsia="zh-CN"/>
        </w:rPr>
        <w:t>展规</w:t>
      </w:r>
      <w:r>
        <w:rPr>
          <w:spacing w:val="1"/>
          <w:w w:val="95"/>
          <w:lang w:eastAsia="zh-CN"/>
        </w:rPr>
        <w:t>划</w:t>
      </w:r>
      <w:r>
        <w:rPr>
          <w:w w:val="95"/>
          <w:lang w:eastAsia="zh-CN"/>
        </w:rPr>
        <w:t>（20</w:t>
      </w:r>
      <w:r>
        <w:rPr>
          <w:spacing w:val="-2"/>
          <w:w w:val="95"/>
          <w:lang w:eastAsia="zh-CN"/>
        </w:rPr>
        <w:t>1</w:t>
      </w:r>
      <w:r>
        <w:rPr>
          <w:w w:val="95"/>
          <w:lang w:eastAsia="zh-CN"/>
        </w:rPr>
        <w:t>8-</w:t>
      </w:r>
      <w:r>
        <w:rPr>
          <w:spacing w:val="-2"/>
          <w:w w:val="95"/>
          <w:lang w:eastAsia="zh-CN"/>
        </w:rPr>
        <w:t>2</w:t>
      </w:r>
      <w:r>
        <w:rPr>
          <w:w w:val="95"/>
          <w:lang w:eastAsia="zh-CN"/>
        </w:rPr>
        <w:t>035 年）》</w:t>
      </w:r>
    </w:p>
    <w:p>
      <w:pPr>
        <w:spacing w:before="10" w:line="140" w:lineRule="exact"/>
        <w:rPr>
          <w:sz w:val="14"/>
          <w:szCs w:val="14"/>
          <w:lang w:eastAsia="zh-CN"/>
        </w:rPr>
      </w:pPr>
    </w:p>
    <w:p>
      <w:pPr>
        <w:pStyle w:val="3"/>
        <w:ind w:left="756"/>
        <w:rPr>
          <w:lang w:eastAsia="zh-CN"/>
        </w:rPr>
      </w:pPr>
      <w:r>
        <w:rPr>
          <w:spacing w:val="2"/>
          <w:lang w:eastAsia="zh-CN"/>
        </w:rPr>
        <w:t>（</w:t>
      </w:r>
      <w:r>
        <w:rPr>
          <w:spacing w:val="-2"/>
          <w:lang w:eastAsia="zh-CN"/>
        </w:rPr>
        <w:t>6</w:t>
      </w:r>
      <w:r>
        <w:rPr>
          <w:lang w:eastAsia="zh-CN"/>
        </w:rPr>
        <w:t>）</w:t>
      </w:r>
      <w:r>
        <w:rPr>
          <w:spacing w:val="2"/>
          <w:lang w:eastAsia="zh-CN"/>
        </w:rPr>
        <w:t>《</w:t>
      </w:r>
      <w:r>
        <w:rPr>
          <w:lang w:eastAsia="zh-CN"/>
        </w:rPr>
        <w:t>山东</w:t>
      </w:r>
      <w:r>
        <w:rPr>
          <w:spacing w:val="2"/>
          <w:lang w:eastAsia="zh-CN"/>
        </w:rPr>
        <w:t>省</w:t>
      </w:r>
      <w:r>
        <w:rPr>
          <w:lang w:eastAsia="zh-CN"/>
        </w:rPr>
        <w:t>高速</w:t>
      </w:r>
      <w:r>
        <w:rPr>
          <w:spacing w:val="2"/>
          <w:lang w:eastAsia="zh-CN"/>
        </w:rPr>
        <w:t>公</w:t>
      </w:r>
      <w:r>
        <w:rPr>
          <w:lang w:eastAsia="zh-CN"/>
        </w:rPr>
        <w:t>路网</w:t>
      </w:r>
      <w:r>
        <w:rPr>
          <w:spacing w:val="2"/>
          <w:lang w:eastAsia="zh-CN"/>
        </w:rPr>
        <w:t>中</w:t>
      </w:r>
      <w:r>
        <w:rPr>
          <w:lang w:eastAsia="zh-CN"/>
        </w:rPr>
        <w:t>长期</w:t>
      </w:r>
      <w:r>
        <w:rPr>
          <w:spacing w:val="2"/>
          <w:lang w:eastAsia="zh-CN"/>
        </w:rPr>
        <w:t>发</w:t>
      </w:r>
      <w:r>
        <w:rPr>
          <w:lang w:eastAsia="zh-CN"/>
        </w:rPr>
        <w:t>展规</w:t>
      </w:r>
      <w:r>
        <w:rPr>
          <w:spacing w:val="2"/>
          <w:lang w:eastAsia="zh-CN"/>
        </w:rPr>
        <w:t>划</w:t>
      </w:r>
      <w:r>
        <w:rPr>
          <w:lang w:eastAsia="zh-CN"/>
        </w:rPr>
        <w:t>》</w:t>
      </w:r>
    </w:p>
    <w:p>
      <w:pPr>
        <w:spacing w:before="2" w:line="150" w:lineRule="exact"/>
        <w:rPr>
          <w:sz w:val="15"/>
          <w:szCs w:val="15"/>
          <w:lang w:eastAsia="zh-CN"/>
        </w:rPr>
      </w:pPr>
    </w:p>
    <w:p>
      <w:pPr>
        <w:pStyle w:val="3"/>
        <w:ind w:left="756"/>
        <w:rPr>
          <w:lang w:eastAsia="zh-CN"/>
        </w:rPr>
      </w:pPr>
      <w:r>
        <w:rPr>
          <w:spacing w:val="2"/>
          <w:lang w:eastAsia="zh-CN"/>
        </w:rPr>
        <w:t>（</w:t>
      </w:r>
      <w:r>
        <w:rPr>
          <w:spacing w:val="-2"/>
          <w:lang w:eastAsia="zh-CN"/>
        </w:rPr>
        <w:t>7</w:t>
      </w:r>
      <w:r>
        <w:rPr>
          <w:lang w:eastAsia="zh-CN"/>
        </w:rPr>
        <w:t>）</w:t>
      </w:r>
      <w:r>
        <w:rPr>
          <w:spacing w:val="2"/>
          <w:lang w:eastAsia="zh-CN"/>
        </w:rPr>
        <w:t>《</w:t>
      </w:r>
      <w:r>
        <w:rPr>
          <w:lang w:eastAsia="zh-CN"/>
        </w:rPr>
        <w:t>济南</w:t>
      </w:r>
      <w:r>
        <w:rPr>
          <w:spacing w:val="2"/>
          <w:lang w:eastAsia="zh-CN"/>
        </w:rPr>
        <w:t>市</w:t>
      </w:r>
      <w:r>
        <w:rPr>
          <w:lang w:eastAsia="zh-CN"/>
        </w:rPr>
        <w:t>城市</w:t>
      </w:r>
      <w:r>
        <w:rPr>
          <w:spacing w:val="2"/>
          <w:lang w:eastAsia="zh-CN"/>
        </w:rPr>
        <w:t>综</w:t>
      </w:r>
      <w:r>
        <w:rPr>
          <w:lang w:eastAsia="zh-CN"/>
        </w:rPr>
        <w:t>合交</w:t>
      </w:r>
      <w:r>
        <w:rPr>
          <w:spacing w:val="2"/>
          <w:lang w:eastAsia="zh-CN"/>
        </w:rPr>
        <w:t>通</w:t>
      </w:r>
      <w:r>
        <w:rPr>
          <w:lang w:eastAsia="zh-CN"/>
        </w:rPr>
        <w:t>规划》</w:t>
      </w:r>
    </w:p>
    <w:p>
      <w:pPr>
        <w:spacing w:before="10" w:line="140" w:lineRule="exact"/>
        <w:rPr>
          <w:sz w:val="14"/>
          <w:szCs w:val="14"/>
          <w:lang w:eastAsia="zh-CN"/>
        </w:rPr>
      </w:pPr>
    </w:p>
    <w:p>
      <w:pPr>
        <w:pStyle w:val="3"/>
        <w:ind w:left="756"/>
        <w:rPr>
          <w:lang w:eastAsia="zh-CN"/>
        </w:rPr>
      </w:pPr>
      <w:r>
        <w:rPr>
          <w:spacing w:val="1"/>
          <w:w w:val="95"/>
          <w:lang w:eastAsia="zh-CN"/>
        </w:rPr>
        <w:t>（</w:t>
      </w:r>
      <w:r>
        <w:rPr>
          <w:spacing w:val="-2"/>
          <w:w w:val="95"/>
          <w:lang w:eastAsia="zh-CN"/>
        </w:rPr>
        <w:t>8</w:t>
      </w:r>
      <w:r>
        <w:rPr>
          <w:w w:val="95"/>
          <w:lang w:eastAsia="zh-CN"/>
        </w:rPr>
        <w:t>）</w:t>
      </w:r>
      <w:r>
        <w:rPr>
          <w:spacing w:val="1"/>
          <w:w w:val="95"/>
          <w:lang w:eastAsia="zh-CN"/>
        </w:rPr>
        <w:t>《</w:t>
      </w:r>
      <w:r>
        <w:rPr>
          <w:w w:val="95"/>
          <w:lang w:eastAsia="zh-CN"/>
        </w:rPr>
        <w:t>济南</w:t>
      </w:r>
      <w:r>
        <w:rPr>
          <w:spacing w:val="1"/>
          <w:w w:val="95"/>
          <w:lang w:eastAsia="zh-CN"/>
        </w:rPr>
        <w:t>市</w:t>
      </w:r>
      <w:r>
        <w:rPr>
          <w:w w:val="95"/>
          <w:lang w:eastAsia="zh-CN"/>
        </w:rPr>
        <w:t>高快</w:t>
      </w:r>
      <w:r>
        <w:rPr>
          <w:spacing w:val="1"/>
          <w:w w:val="95"/>
          <w:lang w:eastAsia="zh-CN"/>
        </w:rPr>
        <w:t>一</w:t>
      </w:r>
      <w:r>
        <w:rPr>
          <w:w w:val="95"/>
          <w:lang w:eastAsia="zh-CN"/>
        </w:rPr>
        <w:t>体公</w:t>
      </w:r>
      <w:r>
        <w:rPr>
          <w:spacing w:val="1"/>
          <w:w w:val="95"/>
          <w:lang w:eastAsia="zh-CN"/>
        </w:rPr>
        <w:t>路</w:t>
      </w:r>
      <w:r>
        <w:rPr>
          <w:w w:val="95"/>
          <w:lang w:eastAsia="zh-CN"/>
        </w:rPr>
        <w:t>网规</w:t>
      </w:r>
      <w:r>
        <w:rPr>
          <w:spacing w:val="1"/>
          <w:w w:val="95"/>
          <w:lang w:eastAsia="zh-CN"/>
        </w:rPr>
        <w:t>划</w:t>
      </w:r>
      <w:r>
        <w:rPr>
          <w:w w:val="95"/>
          <w:lang w:eastAsia="zh-CN"/>
        </w:rPr>
        <w:t>(2</w:t>
      </w:r>
      <w:r>
        <w:rPr>
          <w:spacing w:val="-2"/>
          <w:w w:val="95"/>
          <w:lang w:eastAsia="zh-CN"/>
        </w:rPr>
        <w:t>0</w:t>
      </w:r>
      <w:r>
        <w:rPr>
          <w:w w:val="95"/>
          <w:lang w:eastAsia="zh-CN"/>
        </w:rPr>
        <w:t>1</w:t>
      </w:r>
      <w:r>
        <w:rPr>
          <w:spacing w:val="-2"/>
          <w:w w:val="95"/>
          <w:lang w:eastAsia="zh-CN"/>
        </w:rPr>
        <w:t>3</w:t>
      </w:r>
      <w:r>
        <w:rPr>
          <w:spacing w:val="1"/>
          <w:w w:val="95"/>
          <w:lang w:eastAsia="zh-CN"/>
        </w:rPr>
        <w:t>－</w:t>
      </w:r>
      <w:r>
        <w:rPr>
          <w:w w:val="95"/>
          <w:lang w:eastAsia="zh-CN"/>
        </w:rPr>
        <w:t>20</w:t>
      </w:r>
      <w:r>
        <w:rPr>
          <w:spacing w:val="-2"/>
          <w:w w:val="95"/>
          <w:lang w:eastAsia="zh-CN"/>
        </w:rPr>
        <w:t>3</w:t>
      </w:r>
      <w:r>
        <w:rPr>
          <w:w w:val="95"/>
          <w:lang w:eastAsia="zh-CN"/>
        </w:rPr>
        <w:t>0 年)》</w:t>
      </w:r>
    </w:p>
    <w:p>
      <w:pPr>
        <w:spacing w:before="10" w:line="140" w:lineRule="exact"/>
        <w:rPr>
          <w:sz w:val="14"/>
          <w:szCs w:val="14"/>
          <w:lang w:eastAsia="zh-CN"/>
        </w:rPr>
      </w:pPr>
    </w:p>
    <w:p>
      <w:pPr>
        <w:pStyle w:val="3"/>
        <w:ind w:left="756"/>
        <w:rPr>
          <w:lang w:eastAsia="zh-CN"/>
        </w:rPr>
      </w:pPr>
      <w:r>
        <w:rPr>
          <w:spacing w:val="2"/>
          <w:lang w:eastAsia="zh-CN"/>
        </w:rPr>
        <w:t>（</w:t>
      </w:r>
      <w:r>
        <w:rPr>
          <w:spacing w:val="-2"/>
          <w:lang w:eastAsia="zh-CN"/>
        </w:rPr>
        <w:t>9</w:t>
      </w:r>
      <w:r>
        <w:rPr>
          <w:lang w:eastAsia="zh-CN"/>
        </w:rPr>
        <w:t>）</w:t>
      </w:r>
      <w:r>
        <w:rPr>
          <w:spacing w:val="2"/>
          <w:lang w:eastAsia="zh-CN"/>
        </w:rPr>
        <w:t>《</w:t>
      </w:r>
      <w:r>
        <w:rPr>
          <w:lang w:eastAsia="zh-CN"/>
        </w:rPr>
        <w:t>公路</w:t>
      </w:r>
      <w:r>
        <w:rPr>
          <w:spacing w:val="2"/>
          <w:lang w:eastAsia="zh-CN"/>
        </w:rPr>
        <w:t>工</w:t>
      </w:r>
      <w:r>
        <w:rPr>
          <w:lang w:eastAsia="zh-CN"/>
        </w:rPr>
        <w:t>程技</w:t>
      </w:r>
      <w:r>
        <w:rPr>
          <w:spacing w:val="2"/>
          <w:lang w:eastAsia="zh-CN"/>
        </w:rPr>
        <w:t>术</w:t>
      </w:r>
      <w:r>
        <w:rPr>
          <w:lang w:eastAsia="zh-CN"/>
        </w:rPr>
        <w:t>标准</w:t>
      </w:r>
      <w:r>
        <w:rPr>
          <w:spacing w:val="2"/>
          <w:lang w:eastAsia="zh-CN"/>
        </w:rPr>
        <w:t>》</w:t>
      </w:r>
      <w:r>
        <w:rPr>
          <w:spacing w:val="1"/>
          <w:lang w:eastAsia="zh-CN"/>
        </w:rPr>
        <w:t>(J</w:t>
      </w:r>
      <w:r>
        <w:rPr>
          <w:spacing w:val="-2"/>
          <w:lang w:eastAsia="zh-CN"/>
        </w:rPr>
        <w:t>T</w:t>
      </w:r>
      <w:r>
        <w:rPr>
          <w:lang w:eastAsia="zh-CN"/>
        </w:rPr>
        <w:t>G</w:t>
      </w:r>
      <w:r>
        <w:rPr>
          <w:spacing w:val="1"/>
          <w:lang w:eastAsia="zh-CN"/>
        </w:rPr>
        <w:t>B0</w:t>
      </w:r>
      <w:r>
        <w:rPr>
          <w:spacing w:val="-2"/>
          <w:lang w:eastAsia="zh-CN"/>
        </w:rPr>
        <w:t>1</w:t>
      </w:r>
      <w:r>
        <w:rPr>
          <w:spacing w:val="1"/>
          <w:lang w:eastAsia="zh-CN"/>
        </w:rPr>
        <w:t>-2</w:t>
      </w:r>
      <w:r>
        <w:rPr>
          <w:spacing w:val="-2"/>
          <w:lang w:eastAsia="zh-CN"/>
        </w:rPr>
        <w:t>0</w:t>
      </w:r>
      <w:r>
        <w:rPr>
          <w:spacing w:val="1"/>
          <w:lang w:eastAsia="zh-CN"/>
        </w:rPr>
        <w:t>14</w:t>
      </w:r>
      <w:r>
        <w:rPr>
          <w:lang w:eastAsia="zh-CN"/>
        </w:rPr>
        <w:t>)</w:t>
      </w:r>
    </w:p>
    <w:p>
      <w:pPr>
        <w:spacing w:before="2" w:line="150" w:lineRule="exact"/>
        <w:rPr>
          <w:sz w:val="15"/>
          <w:szCs w:val="15"/>
          <w:lang w:eastAsia="zh-CN"/>
        </w:rPr>
      </w:pPr>
    </w:p>
    <w:p>
      <w:pPr>
        <w:pStyle w:val="3"/>
        <w:ind w:left="756"/>
        <w:rPr>
          <w:lang w:eastAsia="zh-CN"/>
        </w:rPr>
      </w:pPr>
      <w:r>
        <w:rPr>
          <w:spacing w:val="1"/>
          <w:w w:val="95"/>
          <w:lang w:eastAsia="zh-CN"/>
        </w:rPr>
        <w:t>（</w:t>
      </w:r>
      <w:r>
        <w:rPr>
          <w:w w:val="95"/>
          <w:lang w:eastAsia="zh-CN"/>
        </w:rPr>
        <w:t>1</w:t>
      </w:r>
      <w:r>
        <w:rPr>
          <w:spacing w:val="-2"/>
          <w:w w:val="95"/>
          <w:lang w:eastAsia="zh-CN"/>
        </w:rPr>
        <w:t>0</w:t>
      </w:r>
      <w:r>
        <w:rPr>
          <w:w w:val="95"/>
          <w:lang w:eastAsia="zh-CN"/>
        </w:rPr>
        <w:t>）</w:t>
      </w:r>
      <w:r>
        <w:rPr>
          <w:spacing w:val="1"/>
          <w:w w:val="95"/>
          <w:lang w:eastAsia="zh-CN"/>
        </w:rPr>
        <w:t>《</w:t>
      </w:r>
      <w:r>
        <w:rPr>
          <w:w w:val="95"/>
          <w:lang w:eastAsia="zh-CN"/>
        </w:rPr>
        <w:t>济南</w:t>
      </w:r>
      <w:r>
        <w:rPr>
          <w:spacing w:val="1"/>
          <w:w w:val="95"/>
          <w:lang w:eastAsia="zh-CN"/>
        </w:rPr>
        <w:t>市</w:t>
      </w:r>
      <w:r>
        <w:rPr>
          <w:w w:val="95"/>
          <w:lang w:eastAsia="zh-CN"/>
        </w:rPr>
        <w:t>农村</w:t>
      </w:r>
      <w:r>
        <w:rPr>
          <w:spacing w:val="1"/>
          <w:w w:val="95"/>
          <w:lang w:eastAsia="zh-CN"/>
        </w:rPr>
        <w:t>公</w:t>
      </w:r>
      <w:r>
        <w:rPr>
          <w:w w:val="95"/>
          <w:lang w:eastAsia="zh-CN"/>
        </w:rPr>
        <w:t>路管</w:t>
      </w:r>
      <w:r>
        <w:rPr>
          <w:spacing w:val="1"/>
          <w:w w:val="95"/>
          <w:lang w:eastAsia="zh-CN"/>
        </w:rPr>
        <w:t>理</w:t>
      </w:r>
      <w:r>
        <w:rPr>
          <w:w w:val="95"/>
          <w:lang w:eastAsia="zh-CN"/>
        </w:rPr>
        <w:t>条例</w:t>
      </w:r>
      <w:r>
        <w:rPr>
          <w:spacing w:val="1"/>
          <w:w w:val="95"/>
          <w:lang w:eastAsia="zh-CN"/>
        </w:rPr>
        <w:t>》</w:t>
      </w:r>
      <w:r>
        <w:rPr>
          <w:w w:val="95"/>
          <w:lang w:eastAsia="zh-CN"/>
        </w:rPr>
        <w:t>（20</w:t>
      </w:r>
      <w:r>
        <w:rPr>
          <w:spacing w:val="-2"/>
          <w:w w:val="95"/>
          <w:lang w:eastAsia="zh-CN"/>
        </w:rPr>
        <w:t>1</w:t>
      </w:r>
      <w:r>
        <w:rPr>
          <w:w w:val="95"/>
          <w:lang w:eastAsia="zh-CN"/>
        </w:rPr>
        <w:t>4 年）</w:t>
      </w:r>
    </w:p>
    <w:p>
      <w:pPr>
        <w:spacing w:before="10" w:line="140" w:lineRule="exact"/>
        <w:rPr>
          <w:sz w:val="14"/>
          <w:szCs w:val="14"/>
          <w:lang w:eastAsia="zh-CN"/>
        </w:rPr>
      </w:pPr>
    </w:p>
    <w:p>
      <w:pPr>
        <w:pStyle w:val="3"/>
        <w:ind w:left="756"/>
        <w:rPr>
          <w:lang w:eastAsia="zh-CN"/>
        </w:rPr>
      </w:pPr>
      <w:r>
        <w:rPr>
          <w:spacing w:val="2"/>
          <w:lang w:eastAsia="zh-CN"/>
        </w:rPr>
        <w:t>（</w:t>
      </w:r>
      <w:r>
        <w:rPr>
          <w:spacing w:val="1"/>
          <w:lang w:eastAsia="zh-CN"/>
        </w:rPr>
        <w:t>1</w:t>
      </w:r>
      <w:r>
        <w:rPr>
          <w:spacing w:val="-2"/>
          <w:lang w:eastAsia="zh-CN"/>
        </w:rPr>
        <w:t>1</w:t>
      </w:r>
      <w:r>
        <w:rPr>
          <w:lang w:eastAsia="zh-CN"/>
        </w:rPr>
        <w:t>）</w:t>
      </w:r>
      <w:r>
        <w:rPr>
          <w:spacing w:val="2"/>
          <w:lang w:eastAsia="zh-CN"/>
        </w:rPr>
        <w:t>《</w:t>
      </w:r>
      <w:r>
        <w:rPr>
          <w:lang w:eastAsia="zh-CN"/>
        </w:rPr>
        <w:t>济南</w:t>
      </w:r>
      <w:r>
        <w:rPr>
          <w:spacing w:val="2"/>
          <w:lang w:eastAsia="zh-CN"/>
        </w:rPr>
        <w:t>市</w:t>
      </w:r>
      <w:r>
        <w:rPr>
          <w:lang w:eastAsia="zh-CN"/>
        </w:rPr>
        <w:t>农村</w:t>
      </w:r>
      <w:r>
        <w:rPr>
          <w:spacing w:val="2"/>
          <w:lang w:eastAsia="zh-CN"/>
        </w:rPr>
        <w:t>公</w:t>
      </w:r>
      <w:r>
        <w:rPr>
          <w:lang w:eastAsia="zh-CN"/>
        </w:rPr>
        <w:t>路发</w:t>
      </w:r>
      <w:r>
        <w:rPr>
          <w:spacing w:val="2"/>
          <w:lang w:eastAsia="zh-CN"/>
        </w:rPr>
        <w:t>展</w:t>
      </w:r>
      <w:r>
        <w:rPr>
          <w:lang w:eastAsia="zh-CN"/>
        </w:rPr>
        <w:t>规划</w:t>
      </w:r>
      <w:r>
        <w:rPr>
          <w:spacing w:val="2"/>
          <w:lang w:eastAsia="zh-CN"/>
        </w:rPr>
        <w:t>指</w:t>
      </w:r>
      <w:r>
        <w:rPr>
          <w:lang w:eastAsia="zh-CN"/>
        </w:rPr>
        <w:t>导意</w:t>
      </w:r>
      <w:r>
        <w:rPr>
          <w:spacing w:val="2"/>
          <w:lang w:eastAsia="zh-CN"/>
        </w:rPr>
        <w:t>见</w:t>
      </w:r>
      <w:r>
        <w:rPr>
          <w:lang w:eastAsia="zh-CN"/>
        </w:rPr>
        <w:t>》</w:t>
      </w:r>
    </w:p>
    <w:p>
      <w:pPr>
        <w:spacing w:before="2" w:line="150" w:lineRule="exact"/>
        <w:rPr>
          <w:sz w:val="15"/>
          <w:szCs w:val="15"/>
          <w:lang w:eastAsia="zh-CN"/>
        </w:rPr>
      </w:pPr>
    </w:p>
    <w:p>
      <w:pPr>
        <w:pStyle w:val="3"/>
        <w:spacing w:line="316" w:lineRule="auto"/>
        <w:ind w:left="756" w:right="2428"/>
        <w:rPr>
          <w:lang w:eastAsia="zh-CN"/>
        </w:rPr>
      </w:pPr>
      <w:r>
        <w:rPr>
          <w:spacing w:val="1"/>
          <w:w w:val="95"/>
          <w:lang w:eastAsia="zh-CN"/>
        </w:rPr>
        <w:t>（</w:t>
      </w:r>
      <w:r>
        <w:rPr>
          <w:w w:val="95"/>
          <w:lang w:eastAsia="zh-CN"/>
        </w:rPr>
        <w:t>1</w:t>
      </w:r>
      <w:r>
        <w:rPr>
          <w:spacing w:val="-2"/>
          <w:w w:val="95"/>
          <w:lang w:eastAsia="zh-CN"/>
        </w:rPr>
        <w:t>2</w:t>
      </w:r>
      <w:r>
        <w:rPr>
          <w:w w:val="95"/>
          <w:lang w:eastAsia="zh-CN"/>
        </w:rPr>
        <w:t>）</w:t>
      </w:r>
      <w:r>
        <w:rPr>
          <w:spacing w:val="1"/>
          <w:w w:val="95"/>
          <w:lang w:eastAsia="zh-CN"/>
        </w:rPr>
        <w:t>《</w:t>
      </w:r>
      <w:r>
        <w:rPr>
          <w:w w:val="95"/>
          <w:lang w:eastAsia="zh-CN"/>
        </w:rPr>
        <w:t>山东</w:t>
      </w:r>
      <w:r>
        <w:rPr>
          <w:spacing w:val="1"/>
          <w:w w:val="95"/>
          <w:lang w:eastAsia="zh-CN"/>
        </w:rPr>
        <w:t>省</w:t>
      </w:r>
      <w:r>
        <w:rPr>
          <w:w w:val="95"/>
          <w:lang w:eastAsia="zh-CN"/>
        </w:rPr>
        <w:t>推动</w:t>
      </w:r>
      <w:r>
        <w:rPr>
          <w:spacing w:val="1"/>
          <w:w w:val="95"/>
          <w:lang w:eastAsia="zh-CN"/>
        </w:rPr>
        <w:t>农</w:t>
      </w:r>
      <w:r>
        <w:rPr>
          <w:w w:val="95"/>
          <w:lang w:eastAsia="zh-CN"/>
        </w:rPr>
        <w:t>村通</w:t>
      </w:r>
      <w:r>
        <w:rPr>
          <w:spacing w:val="1"/>
          <w:w w:val="95"/>
          <w:lang w:eastAsia="zh-CN"/>
        </w:rPr>
        <w:t>户</w:t>
      </w:r>
      <w:r>
        <w:rPr>
          <w:w w:val="95"/>
          <w:lang w:eastAsia="zh-CN"/>
        </w:rPr>
        <w:t>硬化</w:t>
      </w:r>
      <w:r>
        <w:rPr>
          <w:spacing w:val="1"/>
          <w:w w:val="95"/>
          <w:lang w:eastAsia="zh-CN"/>
        </w:rPr>
        <w:t>工</w:t>
      </w:r>
      <w:r>
        <w:rPr>
          <w:w w:val="95"/>
          <w:lang w:eastAsia="zh-CN"/>
        </w:rPr>
        <w:t>作方</w:t>
      </w:r>
      <w:r>
        <w:rPr>
          <w:spacing w:val="1"/>
          <w:w w:val="95"/>
          <w:lang w:eastAsia="zh-CN"/>
        </w:rPr>
        <w:t>案</w:t>
      </w:r>
      <w:r>
        <w:rPr>
          <w:w w:val="95"/>
          <w:lang w:eastAsia="zh-CN"/>
        </w:rPr>
        <w:t>》</w:t>
      </w:r>
      <w:r>
        <w:rPr>
          <w:spacing w:val="3"/>
          <w:lang w:eastAsia="zh-CN"/>
        </w:rPr>
        <w:t>1</w:t>
      </w:r>
      <w:r>
        <w:rPr>
          <w:spacing w:val="1"/>
          <w:lang w:eastAsia="zh-CN"/>
        </w:rPr>
        <w:t>.4.</w:t>
      </w:r>
      <w:r>
        <w:rPr>
          <w:lang w:eastAsia="zh-CN"/>
        </w:rPr>
        <w:t>2</w:t>
      </w:r>
      <w:r>
        <w:rPr>
          <w:spacing w:val="2"/>
          <w:lang w:eastAsia="zh-CN"/>
        </w:rPr>
        <w:t>规划原</w:t>
      </w:r>
      <w:r>
        <w:rPr>
          <w:lang w:eastAsia="zh-CN"/>
        </w:rPr>
        <w:t>则</w:t>
      </w:r>
    </w:p>
    <w:p>
      <w:pPr>
        <w:pStyle w:val="3"/>
        <w:spacing w:before="48"/>
        <w:ind w:left="756"/>
        <w:rPr>
          <w:lang w:eastAsia="zh-CN"/>
        </w:rPr>
      </w:pPr>
      <w:r>
        <w:rPr>
          <w:spacing w:val="2"/>
          <w:lang w:eastAsia="zh-CN"/>
        </w:rPr>
        <w:t>（</w:t>
      </w:r>
      <w:r>
        <w:rPr>
          <w:spacing w:val="-2"/>
          <w:lang w:eastAsia="zh-CN"/>
        </w:rPr>
        <w:t>1</w:t>
      </w:r>
      <w:r>
        <w:rPr>
          <w:lang w:eastAsia="zh-CN"/>
        </w:rPr>
        <w:t>）</w:t>
      </w:r>
      <w:r>
        <w:rPr>
          <w:spacing w:val="2"/>
          <w:lang w:eastAsia="zh-CN"/>
        </w:rPr>
        <w:t>坚</w:t>
      </w:r>
      <w:r>
        <w:rPr>
          <w:lang w:eastAsia="zh-CN"/>
        </w:rPr>
        <w:t>持因</w:t>
      </w:r>
      <w:r>
        <w:rPr>
          <w:spacing w:val="2"/>
          <w:lang w:eastAsia="zh-CN"/>
        </w:rPr>
        <w:t>地</w:t>
      </w:r>
      <w:r>
        <w:rPr>
          <w:lang w:eastAsia="zh-CN"/>
        </w:rPr>
        <w:t>制宜</w:t>
      </w:r>
      <w:r>
        <w:rPr>
          <w:spacing w:val="2"/>
          <w:lang w:eastAsia="zh-CN"/>
        </w:rPr>
        <w:t>、</w:t>
      </w:r>
      <w:r>
        <w:rPr>
          <w:lang w:eastAsia="zh-CN"/>
        </w:rPr>
        <w:t>以人</w:t>
      </w:r>
      <w:r>
        <w:rPr>
          <w:spacing w:val="2"/>
          <w:lang w:eastAsia="zh-CN"/>
        </w:rPr>
        <w:t>为</w:t>
      </w:r>
      <w:r>
        <w:rPr>
          <w:lang w:eastAsia="zh-CN"/>
        </w:rPr>
        <w:t>本的</w:t>
      </w:r>
      <w:r>
        <w:rPr>
          <w:spacing w:val="2"/>
          <w:lang w:eastAsia="zh-CN"/>
        </w:rPr>
        <w:t>原</w:t>
      </w:r>
      <w:r>
        <w:rPr>
          <w:lang w:eastAsia="zh-CN"/>
        </w:rPr>
        <w:t>则。</w:t>
      </w:r>
    </w:p>
    <w:p>
      <w:pPr>
        <w:spacing w:before="2" w:line="150" w:lineRule="exact"/>
        <w:rPr>
          <w:sz w:val="15"/>
          <w:szCs w:val="15"/>
          <w:lang w:eastAsia="zh-CN"/>
        </w:rPr>
      </w:pPr>
    </w:p>
    <w:p>
      <w:pPr>
        <w:pStyle w:val="3"/>
        <w:spacing w:line="316" w:lineRule="auto"/>
        <w:ind w:right="115" w:firstLine="638"/>
        <w:jc w:val="both"/>
        <w:rPr>
          <w:lang w:eastAsia="zh-CN"/>
        </w:rPr>
      </w:pPr>
      <w:r>
        <w:rPr>
          <w:spacing w:val="1"/>
          <w:w w:val="95"/>
          <w:lang w:eastAsia="zh-CN"/>
        </w:rPr>
        <w:t>（</w:t>
      </w:r>
      <w:r>
        <w:rPr>
          <w:spacing w:val="-2"/>
          <w:w w:val="95"/>
          <w:lang w:eastAsia="zh-CN"/>
        </w:rPr>
        <w:t>2</w:t>
      </w:r>
      <w:r>
        <w:rPr>
          <w:spacing w:val="-40"/>
          <w:w w:val="95"/>
          <w:lang w:eastAsia="zh-CN"/>
        </w:rPr>
        <w:t>）</w:t>
      </w:r>
      <w:r>
        <w:rPr>
          <w:w w:val="95"/>
          <w:lang w:eastAsia="zh-CN"/>
        </w:rPr>
        <w:t>规</w:t>
      </w:r>
      <w:r>
        <w:rPr>
          <w:spacing w:val="1"/>
          <w:w w:val="95"/>
          <w:lang w:eastAsia="zh-CN"/>
        </w:rPr>
        <w:t>划</w:t>
      </w:r>
      <w:r>
        <w:rPr>
          <w:w w:val="95"/>
          <w:lang w:eastAsia="zh-CN"/>
        </w:rPr>
        <w:t>布局</w:t>
      </w:r>
      <w:r>
        <w:rPr>
          <w:spacing w:val="1"/>
          <w:w w:val="95"/>
          <w:lang w:eastAsia="zh-CN"/>
        </w:rPr>
        <w:t>要</w:t>
      </w:r>
      <w:r>
        <w:rPr>
          <w:w w:val="95"/>
          <w:lang w:eastAsia="zh-CN"/>
        </w:rPr>
        <w:t>与村</w:t>
      </w:r>
      <w:r>
        <w:rPr>
          <w:spacing w:val="1"/>
          <w:w w:val="95"/>
          <w:lang w:eastAsia="zh-CN"/>
        </w:rPr>
        <w:t>镇</w:t>
      </w:r>
      <w:r>
        <w:rPr>
          <w:w w:val="95"/>
          <w:lang w:eastAsia="zh-CN"/>
        </w:rPr>
        <w:t>空间</w:t>
      </w:r>
      <w:r>
        <w:rPr>
          <w:spacing w:val="1"/>
          <w:w w:val="95"/>
          <w:lang w:eastAsia="zh-CN"/>
        </w:rPr>
        <w:t>布</w:t>
      </w:r>
      <w:r>
        <w:rPr>
          <w:w w:val="95"/>
          <w:lang w:eastAsia="zh-CN"/>
        </w:rPr>
        <w:t>局相</w:t>
      </w:r>
      <w:r>
        <w:rPr>
          <w:spacing w:val="1"/>
          <w:w w:val="95"/>
          <w:lang w:eastAsia="zh-CN"/>
        </w:rPr>
        <w:t>适</w:t>
      </w:r>
      <w:r>
        <w:rPr>
          <w:w w:val="95"/>
          <w:lang w:eastAsia="zh-CN"/>
        </w:rPr>
        <w:t>应</w:t>
      </w:r>
      <w:r>
        <w:rPr>
          <w:spacing w:val="-42"/>
          <w:w w:val="95"/>
          <w:lang w:eastAsia="zh-CN"/>
        </w:rPr>
        <w:t>，</w:t>
      </w:r>
      <w:r>
        <w:rPr>
          <w:w w:val="95"/>
          <w:lang w:eastAsia="zh-CN"/>
        </w:rPr>
        <w:t>与</w:t>
      </w:r>
      <w:r>
        <w:rPr>
          <w:spacing w:val="1"/>
          <w:w w:val="95"/>
          <w:lang w:eastAsia="zh-CN"/>
        </w:rPr>
        <w:t>国</w:t>
      </w:r>
      <w:r>
        <w:rPr>
          <w:w w:val="95"/>
          <w:lang w:eastAsia="zh-CN"/>
        </w:rPr>
        <w:t>民经</w:t>
      </w:r>
      <w:r>
        <w:rPr>
          <w:spacing w:val="1"/>
          <w:w w:val="95"/>
          <w:lang w:eastAsia="zh-CN"/>
        </w:rPr>
        <w:t>济</w:t>
      </w:r>
      <w:r>
        <w:rPr>
          <w:w w:val="95"/>
          <w:lang w:eastAsia="zh-CN"/>
        </w:rPr>
        <w:t>社会</w:t>
      </w:r>
      <w:r>
        <w:rPr>
          <w:spacing w:val="1"/>
          <w:w w:val="95"/>
          <w:lang w:eastAsia="zh-CN"/>
        </w:rPr>
        <w:t>发</w:t>
      </w:r>
      <w:r>
        <w:rPr>
          <w:w w:val="95"/>
          <w:lang w:eastAsia="zh-CN"/>
        </w:rPr>
        <w:t>展</w:t>
      </w:r>
      <w:r>
        <w:rPr>
          <w:spacing w:val="1"/>
          <w:w w:val="95"/>
          <w:lang w:eastAsia="zh-CN"/>
        </w:rPr>
        <w:t>规</w:t>
      </w:r>
      <w:r>
        <w:rPr>
          <w:spacing w:val="4"/>
          <w:w w:val="95"/>
          <w:lang w:eastAsia="zh-CN"/>
        </w:rPr>
        <w:t>划</w:t>
      </w:r>
      <w:r>
        <w:rPr>
          <w:spacing w:val="1"/>
          <w:w w:val="95"/>
          <w:lang w:eastAsia="zh-CN"/>
        </w:rPr>
        <w:t>、</w:t>
      </w:r>
      <w:r>
        <w:rPr>
          <w:spacing w:val="4"/>
          <w:w w:val="95"/>
          <w:lang w:eastAsia="zh-CN"/>
        </w:rPr>
        <w:t>土</w:t>
      </w:r>
      <w:r>
        <w:rPr>
          <w:spacing w:val="1"/>
          <w:w w:val="95"/>
          <w:lang w:eastAsia="zh-CN"/>
        </w:rPr>
        <w:t>地</w:t>
      </w:r>
      <w:r>
        <w:rPr>
          <w:spacing w:val="4"/>
          <w:w w:val="95"/>
          <w:lang w:eastAsia="zh-CN"/>
        </w:rPr>
        <w:t>利</w:t>
      </w:r>
      <w:r>
        <w:rPr>
          <w:spacing w:val="1"/>
          <w:w w:val="95"/>
          <w:lang w:eastAsia="zh-CN"/>
        </w:rPr>
        <w:t>用总</w:t>
      </w:r>
      <w:r>
        <w:rPr>
          <w:spacing w:val="4"/>
          <w:w w:val="95"/>
          <w:lang w:eastAsia="zh-CN"/>
        </w:rPr>
        <w:t>体</w:t>
      </w:r>
      <w:r>
        <w:rPr>
          <w:spacing w:val="1"/>
          <w:w w:val="95"/>
          <w:lang w:eastAsia="zh-CN"/>
        </w:rPr>
        <w:t>规</w:t>
      </w:r>
      <w:r>
        <w:rPr>
          <w:spacing w:val="4"/>
          <w:w w:val="95"/>
          <w:lang w:eastAsia="zh-CN"/>
        </w:rPr>
        <w:t>划</w:t>
      </w:r>
      <w:r>
        <w:rPr>
          <w:spacing w:val="1"/>
          <w:w w:val="95"/>
          <w:lang w:eastAsia="zh-CN"/>
        </w:rPr>
        <w:t>、</w:t>
      </w:r>
      <w:r>
        <w:rPr>
          <w:spacing w:val="4"/>
          <w:w w:val="95"/>
          <w:lang w:eastAsia="zh-CN"/>
        </w:rPr>
        <w:t>乡</w:t>
      </w:r>
      <w:r>
        <w:rPr>
          <w:spacing w:val="1"/>
          <w:w w:val="95"/>
          <w:lang w:eastAsia="zh-CN"/>
        </w:rPr>
        <w:t>镇</w:t>
      </w:r>
      <w:r>
        <w:rPr>
          <w:spacing w:val="4"/>
          <w:w w:val="95"/>
          <w:lang w:eastAsia="zh-CN"/>
        </w:rPr>
        <w:t>总</w:t>
      </w:r>
      <w:r>
        <w:rPr>
          <w:spacing w:val="1"/>
          <w:w w:val="95"/>
          <w:lang w:eastAsia="zh-CN"/>
        </w:rPr>
        <w:t>体规</w:t>
      </w:r>
      <w:r>
        <w:rPr>
          <w:spacing w:val="4"/>
          <w:w w:val="95"/>
          <w:lang w:eastAsia="zh-CN"/>
        </w:rPr>
        <w:t>划</w:t>
      </w:r>
      <w:r>
        <w:rPr>
          <w:spacing w:val="1"/>
          <w:w w:val="95"/>
          <w:lang w:eastAsia="zh-CN"/>
        </w:rPr>
        <w:t>、</w:t>
      </w:r>
      <w:r>
        <w:rPr>
          <w:spacing w:val="4"/>
          <w:w w:val="95"/>
          <w:lang w:eastAsia="zh-CN"/>
        </w:rPr>
        <w:t>村</w:t>
      </w:r>
      <w:r>
        <w:rPr>
          <w:spacing w:val="1"/>
          <w:w w:val="95"/>
          <w:lang w:eastAsia="zh-CN"/>
        </w:rPr>
        <w:t>庄</w:t>
      </w:r>
      <w:r>
        <w:rPr>
          <w:spacing w:val="4"/>
          <w:w w:val="95"/>
          <w:lang w:eastAsia="zh-CN"/>
        </w:rPr>
        <w:t>布</w:t>
      </w:r>
      <w:r>
        <w:rPr>
          <w:spacing w:val="1"/>
          <w:w w:val="95"/>
          <w:lang w:eastAsia="zh-CN"/>
        </w:rPr>
        <w:t>局和</w:t>
      </w:r>
      <w:r>
        <w:rPr>
          <w:spacing w:val="4"/>
          <w:w w:val="95"/>
          <w:lang w:eastAsia="zh-CN"/>
        </w:rPr>
        <w:t>整</w:t>
      </w:r>
      <w:r>
        <w:rPr>
          <w:spacing w:val="1"/>
          <w:w w:val="95"/>
          <w:lang w:eastAsia="zh-CN"/>
        </w:rPr>
        <w:t>治</w:t>
      </w:r>
      <w:r>
        <w:rPr>
          <w:spacing w:val="4"/>
          <w:w w:val="95"/>
          <w:lang w:eastAsia="zh-CN"/>
        </w:rPr>
        <w:t>规</w:t>
      </w:r>
      <w:r>
        <w:rPr>
          <w:spacing w:val="1"/>
          <w:w w:val="95"/>
          <w:lang w:eastAsia="zh-CN"/>
        </w:rPr>
        <w:t>划</w:t>
      </w:r>
      <w:r>
        <w:rPr>
          <w:w w:val="95"/>
          <w:lang w:eastAsia="zh-CN"/>
        </w:rPr>
        <w:t>、</w:t>
      </w:r>
      <w:r>
        <w:rPr>
          <w:spacing w:val="1"/>
          <w:w w:val="95"/>
          <w:lang w:eastAsia="zh-CN"/>
        </w:rPr>
        <w:t>社</w:t>
      </w:r>
      <w:r>
        <w:rPr>
          <w:spacing w:val="4"/>
          <w:w w:val="95"/>
          <w:lang w:eastAsia="zh-CN"/>
        </w:rPr>
        <w:t>会</w:t>
      </w:r>
      <w:r>
        <w:rPr>
          <w:spacing w:val="1"/>
          <w:w w:val="95"/>
          <w:lang w:eastAsia="zh-CN"/>
        </w:rPr>
        <w:t>主</w:t>
      </w:r>
      <w:r>
        <w:rPr>
          <w:spacing w:val="4"/>
          <w:w w:val="95"/>
          <w:lang w:eastAsia="zh-CN"/>
        </w:rPr>
        <w:t>义</w:t>
      </w:r>
      <w:r>
        <w:rPr>
          <w:spacing w:val="1"/>
          <w:w w:val="95"/>
          <w:lang w:eastAsia="zh-CN"/>
        </w:rPr>
        <w:t>新</w:t>
      </w:r>
      <w:r>
        <w:rPr>
          <w:spacing w:val="4"/>
          <w:w w:val="95"/>
          <w:lang w:eastAsia="zh-CN"/>
        </w:rPr>
        <w:t>农</w:t>
      </w:r>
      <w:r>
        <w:rPr>
          <w:spacing w:val="1"/>
          <w:w w:val="95"/>
          <w:lang w:eastAsia="zh-CN"/>
        </w:rPr>
        <w:t>村建</w:t>
      </w:r>
      <w:r>
        <w:rPr>
          <w:spacing w:val="4"/>
          <w:w w:val="95"/>
          <w:lang w:eastAsia="zh-CN"/>
        </w:rPr>
        <w:t>设</w:t>
      </w:r>
      <w:r>
        <w:rPr>
          <w:spacing w:val="1"/>
          <w:w w:val="95"/>
          <w:lang w:eastAsia="zh-CN"/>
        </w:rPr>
        <w:t>规</w:t>
      </w:r>
      <w:r>
        <w:rPr>
          <w:spacing w:val="4"/>
          <w:w w:val="95"/>
          <w:lang w:eastAsia="zh-CN"/>
        </w:rPr>
        <w:t>划</w:t>
      </w:r>
      <w:r>
        <w:rPr>
          <w:spacing w:val="1"/>
          <w:w w:val="95"/>
          <w:lang w:eastAsia="zh-CN"/>
        </w:rPr>
        <w:t>、</w:t>
      </w:r>
      <w:r>
        <w:rPr>
          <w:spacing w:val="4"/>
          <w:w w:val="95"/>
          <w:lang w:eastAsia="zh-CN"/>
        </w:rPr>
        <w:t>农</w:t>
      </w:r>
      <w:r>
        <w:rPr>
          <w:spacing w:val="1"/>
          <w:w w:val="95"/>
          <w:lang w:eastAsia="zh-CN"/>
        </w:rPr>
        <w:t>村</w:t>
      </w:r>
      <w:r>
        <w:rPr>
          <w:spacing w:val="4"/>
          <w:w w:val="95"/>
          <w:lang w:eastAsia="zh-CN"/>
        </w:rPr>
        <w:t>公</w:t>
      </w:r>
      <w:r>
        <w:rPr>
          <w:spacing w:val="1"/>
          <w:w w:val="95"/>
          <w:lang w:eastAsia="zh-CN"/>
        </w:rPr>
        <w:t>路建</w:t>
      </w:r>
      <w:r>
        <w:rPr>
          <w:spacing w:val="4"/>
          <w:w w:val="95"/>
          <w:lang w:eastAsia="zh-CN"/>
        </w:rPr>
        <w:t>设</w:t>
      </w:r>
      <w:r>
        <w:rPr>
          <w:spacing w:val="1"/>
          <w:w w:val="95"/>
          <w:lang w:eastAsia="zh-CN"/>
        </w:rPr>
        <w:t>总</w:t>
      </w:r>
      <w:r>
        <w:rPr>
          <w:spacing w:val="4"/>
          <w:w w:val="95"/>
          <w:lang w:eastAsia="zh-CN"/>
        </w:rPr>
        <w:t>体</w:t>
      </w:r>
      <w:r>
        <w:rPr>
          <w:spacing w:val="1"/>
          <w:w w:val="95"/>
          <w:lang w:eastAsia="zh-CN"/>
        </w:rPr>
        <w:t>规</w:t>
      </w:r>
      <w:r>
        <w:rPr>
          <w:spacing w:val="4"/>
          <w:w w:val="95"/>
          <w:lang w:eastAsia="zh-CN"/>
        </w:rPr>
        <w:t>划</w:t>
      </w:r>
      <w:r>
        <w:rPr>
          <w:spacing w:val="1"/>
          <w:w w:val="95"/>
          <w:lang w:eastAsia="zh-CN"/>
        </w:rPr>
        <w:t>等相</w:t>
      </w:r>
      <w:r>
        <w:rPr>
          <w:spacing w:val="4"/>
          <w:w w:val="95"/>
          <w:lang w:eastAsia="zh-CN"/>
        </w:rPr>
        <w:t>衔</w:t>
      </w:r>
      <w:r>
        <w:rPr>
          <w:spacing w:val="1"/>
          <w:w w:val="95"/>
          <w:lang w:eastAsia="zh-CN"/>
        </w:rPr>
        <w:t>接</w:t>
      </w:r>
      <w:r>
        <w:rPr>
          <w:spacing w:val="4"/>
          <w:w w:val="95"/>
          <w:lang w:eastAsia="zh-CN"/>
        </w:rPr>
        <w:t>；</w:t>
      </w:r>
      <w:r>
        <w:rPr>
          <w:spacing w:val="1"/>
          <w:w w:val="95"/>
          <w:lang w:eastAsia="zh-CN"/>
        </w:rPr>
        <w:t>与</w:t>
      </w:r>
      <w:r>
        <w:rPr>
          <w:w w:val="95"/>
          <w:lang w:eastAsia="zh-CN"/>
        </w:rPr>
        <w:t>城</w:t>
      </w:r>
      <w:r>
        <w:rPr>
          <w:lang w:eastAsia="zh-CN"/>
        </w:rPr>
        <w:t>市</w:t>
      </w:r>
      <w:r>
        <w:rPr>
          <w:spacing w:val="2"/>
          <w:lang w:eastAsia="zh-CN"/>
        </w:rPr>
        <w:t>土</w:t>
      </w:r>
      <w:r>
        <w:rPr>
          <w:lang w:eastAsia="zh-CN"/>
        </w:rPr>
        <w:t>地利</w:t>
      </w:r>
      <w:r>
        <w:rPr>
          <w:spacing w:val="2"/>
          <w:lang w:eastAsia="zh-CN"/>
        </w:rPr>
        <w:t>用</w:t>
      </w:r>
      <w:r>
        <w:rPr>
          <w:lang w:eastAsia="zh-CN"/>
        </w:rPr>
        <w:t>规划</w:t>
      </w:r>
      <w:r>
        <w:rPr>
          <w:spacing w:val="2"/>
          <w:lang w:eastAsia="zh-CN"/>
        </w:rPr>
        <w:t>、</w:t>
      </w:r>
      <w:r>
        <w:rPr>
          <w:lang w:eastAsia="zh-CN"/>
        </w:rPr>
        <w:t>空间</w:t>
      </w:r>
      <w:r>
        <w:rPr>
          <w:spacing w:val="2"/>
          <w:lang w:eastAsia="zh-CN"/>
        </w:rPr>
        <w:t>发</w:t>
      </w:r>
      <w:r>
        <w:rPr>
          <w:lang w:eastAsia="zh-CN"/>
        </w:rPr>
        <w:t>展规</w:t>
      </w:r>
      <w:r>
        <w:rPr>
          <w:spacing w:val="2"/>
          <w:lang w:eastAsia="zh-CN"/>
        </w:rPr>
        <w:t>划</w:t>
      </w:r>
      <w:r>
        <w:rPr>
          <w:lang w:eastAsia="zh-CN"/>
        </w:rPr>
        <w:t>相匹</w:t>
      </w:r>
      <w:r>
        <w:rPr>
          <w:spacing w:val="2"/>
          <w:lang w:eastAsia="zh-CN"/>
        </w:rPr>
        <w:t>配</w:t>
      </w:r>
      <w:r>
        <w:rPr>
          <w:lang w:eastAsia="zh-CN"/>
        </w:rPr>
        <w:t>。</w:t>
      </w:r>
    </w:p>
    <w:p>
      <w:pPr>
        <w:pStyle w:val="3"/>
        <w:spacing w:before="47" w:line="316" w:lineRule="auto"/>
        <w:ind w:right="115" w:firstLine="638"/>
        <w:jc w:val="both"/>
        <w:rPr>
          <w:lang w:eastAsia="zh-CN"/>
        </w:rPr>
      </w:pPr>
      <w:r>
        <w:rPr>
          <w:spacing w:val="1"/>
          <w:w w:val="95"/>
          <w:lang w:eastAsia="zh-CN"/>
        </w:rPr>
        <w:t>（</w:t>
      </w:r>
      <w:r>
        <w:rPr>
          <w:spacing w:val="-2"/>
          <w:w w:val="95"/>
          <w:lang w:eastAsia="zh-CN"/>
        </w:rPr>
        <w:t>3</w:t>
      </w:r>
      <w:r>
        <w:rPr>
          <w:spacing w:val="-40"/>
          <w:w w:val="95"/>
          <w:lang w:eastAsia="zh-CN"/>
        </w:rPr>
        <w:t>）</w:t>
      </w:r>
      <w:r>
        <w:rPr>
          <w:w w:val="95"/>
          <w:lang w:eastAsia="zh-CN"/>
        </w:rPr>
        <w:t>规</w:t>
      </w:r>
      <w:r>
        <w:rPr>
          <w:spacing w:val="1"/>
          <w:w w:val="95"/>
          <w:lang w:eastAsia="zh-CN"/>
        </w:rPr>
        <w:t>划</w:t>
      </w:r>
      <w:r>
        <w:rPr>
          <w:w w:val="95"/>
          <w:lang w:eastAsia="zh-CN"/>
        </w:rPr>
        <w:t>布局</w:t>
      </w:r>
      <w:r>
        <w:rPr>
          <w:spacing w:val="1"/>
          <w:w w:val="95"/>
          <w:lang w:eastAsia="zh-CN"/>
        </w:rPr>
        <w:t>要</w:t>
      </w:r>
      <w:r>
        <w:rPr>
          <w:w w:val="95"/>
          <w:lang w:eastAsia="zh-CN"/>
        </w:rPr>
        <w:t>考虑</w:t>
      </w:r>
      <w:r>
        <w:rPr>
          <w:spacing w:val="1"/>
          <w:w w:val="95"/>
          <w:lang w:eastAsia="zh-CN"/>
        </w:rPr>
        <w:t>到</w:t>
      </w:r>
      <w:r>
        <w:rPr>
          <w:w w:val="95"/>
          <w:lang w:eastAsia="zh-CN"/>
        </w:rPr>
        <w:t>其与</w:t>
      </w:r>
      <w:r>
        <w:rPr>
          <w:spacing w:val="1"/>
          <w:w w:val="95"/>
          <w:lang w:eastAsia="zh-CN"/>
        </w:rPr>
        <w:t>周</w:t>
      </w:r>
      <w:r>
        <w:rPr>
          <w:w w:val="95"/>
          <w:lang w:eastAsia="zh-CN"/>
        </w:rPr>
        <w:t>围道</w:t>
      </w:r>
      <w:r>
        <w:rPr>
          <w:spacing w:val="1"/>
          <w:w w:val="95"/>
          <w:lang w:eastAsia="zh-CN"/>
        </w:rPr>
        <w:t>路</w:t>
      </w:r>
      <w:r>
        <w:rPr>
          <w:w w:val="95"/>
          <w:lang w:eastAsia="zh-CN"/>
        </w:rPr>
        <w:t>网能</w:t>
      </w:r>
      <w:r>
        <w:rPr>
          <w:spacing w:val="1"/>
          <w:w w:val="95"/>
          <w:lang w:eastAsia="zh-CN"/>
        </w:rPr>
        <w:t>否</w:t>
      </w:r>
      <w:r>
        <w:rPr>
          <w:w w:val="95"/>
          <w:lang w:eastAsia="zh-CN"/>
        </w:rPr>
        <w:t>实现</w:t>
      </w:r>
      <w:r>
        <w:rPr>
          <w:spacing w:val="1"/>
          <w:w w:val="95"/>
          <w:lang w:eastAsia="zh-CN"/>
        </w:rPr>
        <w:t>集</w:t>
      </w:r>
      <w:r>
        <w:rPr>
          <w:w w:val="95"/>
          <w:lang w:eastAsia="zh-CN"/>
        </w:rPr>
        <w:t>散协</w:t>
      </w:r>
      <w:r>
        <w:rPr>
          <w:spacing w:val="1"/>
          <w:w w:val="95"/>
          <w:lang w:eastAsia="zh-CN"/>
        </w:rPr>
        <w:t>调</w:t>
      </w:r>
      <w:r>
        <w:rPr>
          <w:spacing w:val="-42"/>
          <w:w w:val="95"/>
          <w:lang w:eastAsia="zh-CN"/>
        </w:rPr>
        <w:t>，</w:t>
      </w:r>
      <w:r>
        <w:rPr>
          <w:w w:val="95"/>
          <w:lang w:eastAsia="zh-CN"/>
        </w:rPr>
        <w:t>实</w:t>
      </w:r>
      <w:r>
        <w:rPr>
          <w:spacing w:val="1"/>
          <w:w w:val="95"/>
          <w:lang w:eastAsia="zh-CN"/>
        </w:rPr>
        <w:t>现</w:t>
      </w:r>
      <w:r>
        <w:rPr>
          <w:spacing w:val="4"/>
          <w:w w:val="95"/>
          <w:lang w:eastAsia="zh-CN"/>
        </w:rPr>
        <w:t>连</w:t>
      </w:r>
      <w:r>
        <w:rPr>
          <w:spacing w:val="1"/>
          <w:w w:val="95"/>
          <w:lang w:eastAsia="zh-CN"/>
        </w:rPr>
        <w:t>接</w:t>
      </w:r>
      <w:r>
        <w:rPr>
          <w:spacing w:val="4"/>
          <w:w w:val="95"/>
          <w:lang w:eastAsia="zh-CN"/>
        </w:rPr>
        <w:t>规</w:t>
      </w:r>
      <w:r>
        <w:rPr>
          <w:spacing w:val="1"/>
          <w:w w:val="95"/>
          <w:lang w:eastAsia="zh-CN"/>
        </w:rPr>
        <w:t>划</w:t>
      </w:r>
      <w:r>
        <w:rPr>
          <w:spacing w:val="4"/>
          <w:w w:val="95"/>
          <w:lang w:eastAsia="zh-CN"/>
        </w:rPr>
        <w:t>通</w:t>
      </w:r>
      <w:r>
        <w:rPr>
          <w:spacing w:val="1"/>
          <w:w w:val="95"/>
          <w:lang w:eastAsia="zh-CN"/>
        </w:rPr>
        <w:t>道内</w:t>
      </w:r>
      <w:r>
        <w:rPr>
          <w:spacing w:val="4"/>
          <w:w w:val="95"/>
          <w:lang w:eastAsia="zh-CN"/>
        </w:rPr>
        <w:t>各</w:t>
      </w:r>
      <w:r>
        <w:rPr>
          <w:spacing w:val="1"/>
          <w:w w:val="95"/>
          <w:lang w:eastAsia="zh-CN"/>
        </w:rPr>
        <w:t>类</w:t>
      </w:r>
      <w:r>
        <w:rPr>
          <w:spacing w:val="4"/>
          <w:w w:val="95"/>
          <w:lang w:eastAsia="zh-CN"/>
        </w:rPr>
        <w:t>道</w:t>
      </w:r>
      <w:r>
        <w:rPr>
          <w:spacing w:val="1"/>
          <w:w w:val="95"/>
          <w:lang w:eastAsia="zh-CN"/>
        </w:rPr>
        <w:t>路</w:t>
      </w:r>
      <w:r>
        <w:rPr>
          <w:spacing w:val="4"/>
          <w:w w:val="95"/>
          <w:lang w:eastAsia="zh-CN"/>
        </w:rPr>
        <w:t>资</w:t>
      </w:r>
      <w:r>
        <w:rPr>
          <w:spacing w:val="1"/>
          <w:w w:val="95"/>
          <w:lang w:eastAsia="zh-CN"/>
        </w:rPr>
        <w:t>源</w:t>
      </w:r>
      <w:r>
        <w:rPr>
          <w:spacing w:val="4"/>
          <w:w w:val="95"/>
          <w:lang w:eastAsia="zh-CN"/>
        </w:rPr>
        <w:t>的</w:t>
      </w:r>
      <w:r>
        <w:rPr>
          <w:spacing w:val="1"/>
          <w:w w:val="95"/>
          <w:lang w:eastAsia="zh-CN"/>
        </w:rPr>
        <w:t>有效</w:t>
      </w:r>
      <w:r>
        <w:rPr>
          <w:spacing w:val="4"/>
          <w:w w:val="95"/>
          <w:lang w:eastAsia="zh-CN"/>
        </w:rPr>
        <w:t>整</w:t>
      </w:r>
      <w:r>
        <w:rPr>
          <w:spacing w:val="1"/>
          <w:w w:val="95"/>
          <w:lang w:eastAsia="zh-CN"/>
        </w:rPr>
        <w:t>合</w:t>
      </w:r>
      <w:r>
        <w:rPr>
          <w:spacing w:val="4"/>
          <w:w w:val="95"/>
          <w:lang w:eastAsia="zh-CN"/>
        </w:rPr>
        <w:t>。</w:t>
      </w:r>
      <w:r>
        <w:rPr>
          <w:spacing w:val="1"/>
          <w:w w:val="95"/>
          <w:lang w:eastAsia="zh-CN"/>
        </w:rPr>
        <w:t>加</w:t>
      </w:r>
      <w:r>
        <w:rPr>
          <w:spacing w:val="4"/>
          <w:w w:val="95"/>
          <w:lang w:eastAsia="zh-CN"/>
        </w:rPr>
        <w:t>强</w:t>
      </w:r>
      <w:r>
        <w:rPr>
          <w:spacing w:val="1"/>
          <w:w w:val="95"/>
          <w:lang w:eastAsia="zh-CN"/>
        </w:rPr>
        <w:t>与国</w:t>
      </w:r>
      <w:r>
        <w:rPr>
          <w:spacing w:val="4"/>
          <w:w w:val="95"/>
          <w:lang w:eastAsia="zh-CN"/>
        </w:rPr>
        <w:t>省</w:t>
      </w:r>
      <w:r>
        <w:rPr>
          <w:spacing w:val="1"/>
          <w:w w:val="95"/>
          <w:lang w:eastAsia="zh-CN"/>
        </w:rPr>
        <w:t>道</w:t>
      </w:r>
      <w:r>
        <w:rPr>
          <w:spacing w:val="4"/>
          <w:w w:val="95"/>
          <w:lang w:eastAsia="zh-CN"/>
        </w:rPr>
        <w:t>干</w:t>
      </w:r>
      <w:r>
        <w:rPr>
          <w:spacing w:val="1"/>
          <w:w w:val="95"/>
          <w:lang w:eastAsia="zh-CN"/>
        </w:rPr>
        <w:t>线</w:t>
      </w:r>
      <w:r>
        <w:rPr>
          <w:w w:val="95"/>
          <w:lang w:eastAsia="zh-CN"/>
        </w:rPr>
        <w:t>公</w:t>
      </w:r>
      <w:r>
        <w:rPr>
          <w:lang w:eastAsia="zh-CN"/>
        </w:rPr>
        <w:t>路</w:t>
      </w:r>
      <w:r>
        <w:rPr>
          <w:spacing w:val="2"/>
          <w:lang w:eastAsia="zh-CN"/>
        </w:rPr>
        <w:t>、</w:t>
      </w:r>
      <w:r>
        <w:rPr>
          <w:lang w:eastAsia="zh-CN"/>
        </w:rPr>
        <w:t>已有</w:t>
      </w:r>
      <w:r>
        <w:rPr>
          <w:spacing w:val="2"/>
          <w:lang w:eastAsia="zh-CN"/>
        </w:rPr>
        <w:t>县</w:t>
      </w:r>
      <w:r>
        <w:rPr>
          <w:lang w:eastAsia="zh-CN"/>
        </w:rPr>
        <w:t>乡道</w:t>
      </w:r>
      <w:r>
        <w:rPr>
          <w:spacing w:val="2"/>
          <w:lang w:eastAsia="zh-CN"/>
        </w:rPr>
        <w:t>、</w:t>
      </w:r>
      <w:r>
        <w:rPr>
          <w:lang w:eastAsia="zh-CN"/>
        </w:rPr>
        <w:t>已建</w:t>
      </w:r>
      <w:r>
        <w:rPr>
          <w:spacing w:val="2"/>
          <w:lang w:eastAsia="zh-CN"/>
        </w:rPr>
        <w:t>通</w:t>
      </w:r>
      <w:r>
        <w:rPr>
          <w:lang w:eastAsia="zh-CN"/>
        </w:rPr>
        <w:t>行政</w:t>
      </w:r>
      <w:r>
        <w:rPr>
          <w:spacing w:val="2"/>
          <w:lang w:eastAsia="zh-CN"/>
        </w:rPr>
        <w:t>村</w:t>
      </w:r>
      <w:r>
        <w:rPr>
          <w:lang w:eastAsia="zh-CN"/>
        </w:rPr>
        <w:t>公路</w:t>
      </w:r>
      <w:r>
        <w:rPr>
          <w:spacing w:val="2"/>
          <w:lang w:eastAsia="zh-CN"/>
        </w:rPr>
        <w:t>和</w:t>
      </w:r>
      <w:r>
        <w:rPr>
          <w:lang w:eastAsia="zh-CN"/>
        </w:rPr>
        <w:t>班车</w:t>
      </w:r>
      <w:r>
        <w:rPr>
          <w:spacing w:val="2"/>
          <w:lang w:eastAsia="zh-CN"/>
        </w:rPr>
        <w:t>停</w:t>
      </w:r>
      <w:r>
        <w:rPr>
          <w:lang w:eastAsia="zh-CN"/>
        </w:rPr>
        <w:t>靠站</w:t>
      </w:r>
      <w:r>
        <w:rPr>
          <w:spacing w:val="2"/>
          <w:lang w:eastAsia="zh-CN"/>
        </w:rPr>
        <w:t>的</w:t>
      </w:r>
      <w:r>
        <w:rPr>
          <w:lang w:eastAsia="zh-CN"/>
        </w:rPr>
        <w:t>衔接</w:t>
      </w:r>
      <w:r>
        <w:rPr>
          <w:spacing w:val="2"/>
          <w:lang w:eastAsia="zh-CN"/>
        </w:rPr>
        <w:t>和</w:t>
      </w:r>
      <w:r>
        <w:rPr>
          <w:lang w:eastAsia="zh-CN"/>
        </w:rPr>
        <w:t>协调。</w:t>
      </w:r>
    </w:p>
    <w:p>
      <w:pPr>
        <w:pStyle w:val="3"/>
        <w:spacing w:before="47" w:line="316" w:lineRule="auto"/>
        <w:ind w:right="115" w:firstLine="638"/>
        <w:jc w:val="both"/>
        <w:rPr>
          <w:lang w:eastAsia="zh-CN"/>
        </w:rPr>
      </w:pPr>
      <w:r>
        <w:rPr>
          <w:spacing w:val="1"/>
          <w:w w:val="95"/>
          <w:lang w:eastAsia="zh-CN"/>
        </w:rPr>
        <w:t>（</w:t>
      </w:r>
      <w:r>
        <w:rPr>
          <w:spacing w:val="-2"/>
          <w:w w:val="95"/>
          <w:lang w:eastAsia="zh-CN"/>
        </w:rPr>
        <w:t>4</w:t>
      </w:r>
      <w:r>
        <w:rPr>
          <w:spacing w:val="-19"/>
          <w:w w:val="95"/>
          <w:lang w:eastAsia="zh-CN"/>
        </w:rPr>
        <w:t>）</w:t>
      </w:r>
      <w:r>
        <w:rPr>
          <w:w w:val="95"/>
          <w:lang w:eastAsia="zh-CN"/>
        </w:rPr>
        <w:t>充</w:t>
      </w:r>
      <w:r>
        <w:rPr>
          <w:spacing w:val="1"/>
          <w:w w:val="95"/>
          <w:lang w:eastAsia="zh-CN"/>
        </w:rPr>
        <w:t>分</w:t>
      </w:r>
      <w:r>
        <w:rPr>
          <w:w w:val="95"/>
          <w:lang w:eastAsia="zh-CN"/>
        </w:rPr>
        <w:t>利用</w:t>
      </w:r>
      <w:r>
        <w:rPr>
          <w:spacing w:val="1"/>
          <w:w w:val="95"/>
          <w:lang w:eastAsia="zh-CN"/>
        </w:rPr>
        <w:t>现</w:t>
      </w:r>
      <w:r>
        <w:rPr>
          <w:w w:val="95"/>
          <w:lang w:eastAsia="zh-CN"/>
        </w:rPr>
        <w:t>有</w:t>
      </w:r>
      <w:r>
        <w:rPr>
          <w:spacing w:val="1"/>
          <w:w w:val="95"/>
          <w:lang w:eastAsia="zh-CN"/>
        </w:rPr>
        <w:t>机</w:t>
      </w:r>
      <w:r>
        <w:rPr>
          <w:w w:val="95"/>
          <w:lang w:eastAsia="zh-CN"/>
        </w:rPr>
        <w:t>耕路</w:t>
      </w:r>
      <w:r>
        <w:rPr>
          <w:spacing w:val="-22"/>
          <w:w w:val="95"/>
          <w:lang w:eastAsia="zh-CN"/>
        </w:rPr>
        <w:t>、</w:t>
      </w:r>
      <w:r>
        <w:rPr>
          <w:w w:val="95"/>
          <w:lang w:eastAsia="zh-CN"/>
        </w:rPr>
        <w:t>等</w:t>
      </w:r>
      <w:r>
        <w:rPr>
          <w:spacing w:val="1"/>
          <w:w w:val="95"/>
          <w:lang w:eastAsia="zh-CN"/>
        </w:rPr>
        <w:t>外</w:t>
      </w:r>
      <w:r>
        <w:rPr>
          <w:w w:val="95"/>
          <w:lang w:eastAsia="zh-CN"/>
        </w:rPr>
        <w:t>路的</w:t>
      </w:r>
      <w:r>
        <w:rPr>
          <w:spacing w:val="1"/>
          <w:w w:val="95"/>
          <w:lang w:eastAsia="zh-CN"/>
        </w:rPr>
        <w:t>改造</w:t>
      </w:r>
      <w:r>
        <w:rPr>
          <w:spacing w:val="-22"/>
          <w:w w:val="95"/>
          <w:lang w:eastAsia="zh-CN"/>
        </w:rPr>
        <w:t>、</w:t>
      </w:r>
      <w:r>
        <w:rPr>
          <w:w w:val="95"/>
          <w:lang w:eastAsia="zh-CN"/>
        </w:rPr>
        <w:t>提</w:t>
      </w:r>
      <w:r>
        <w:rPr>
          <w:spacing w:val="1"/>
          <w:w w:val="95"/>
          <w:lang w:eastAsia="zh-CN"/>
        </w:rPr>
        <w:t>高</w:t>
      </w:r>
      <w:r>
        <w:rPr>
          <w:spacing w:val="-22"/>
          <w:w w:val="95"/>
          <w:lang w:eastAsia="zh-CN"/>
        </w:rPr>
        <w:t>，</w:t>
      </w:r>
      <w:r>
        <w:rPr>
          <w:w w:val="95"/>
          <w:lang w:eastAsia="zh-CN"/>
        </w:rPr>
        <w:t>以</w:t>
      </w:r>
      <w:r>
        <w:rPr>
          <w:spacing w:val="1"/>
          <w:w w:val="95"/>
          <w:lang w:eastAsia="zh-CN"/>
        </w:rPr>
        <w:t>节</w:t>
      </w:r>
      <w:r>
        <w:rPr>
          <w:w w:val="95"/>
          <w:lang w:eastAsia="zh-CN"/>
        </w:rPr>
        <w:t>约土地</w:t>
      </w:r>
      <w:r>
        <w:rPr>
          <w:spacing w:val="1"/>
          <w:w w:val="95"/>
          <w:lang w:eastAsia="zh-CN"/>
        </w:rPr>
        <w:t>和</w:t>
      </w:r>
      <w:r>
        <w:rPr>
          <w:spacing w:val="4"/>
          <w:w w:val="95"/>
          <w:lang w:eastAsia="zh-CN"/>
        </w:rPr>
        <w:t>建</w:t>
      </w:r>
      <w:r>
        <w:rPr>
          <w:spacing w:val="1"/>
          <w:w w:val="95"/>
          <w:lang w:eastAsia="zh-CN"/>
        </w:rPr>
        <w:t>设</w:t>
      </w:r>
      <w:r>
        <w:rPr>
          <w:spacing w:val="4"/>
          <w:w w:val="95"/>
          <w:lang w:eastAsia="zh-CN"/>
        </w:rPr>
        <w:t>成</w:t>
      </w:r>
      <w:r>
        <w:rPr>
          <w:spacing w:val="1"/>
          <w:w w:val="95"/>
          <w:lang w:eastAsia="zh-CN"/>
        </w:rPr>
        <w:t>本</w:t>
      </w:r>
      <w:r>
        <w:rPr>
          <w:spacing w:val="4"/>
          <w:w w:val="95"/>
          <w:lang w:eastAsia="zh-CN"/>
        </w:rPr>
        <w:t>，</w:t>
      </w:r>
      <w:r>
        <w:rPr>
          <w:spacing w:val="1"/>
          <w:w w:val="95"/>
          <w:lang w:eastAsia="zh-CN"/>
        </w:rPr>
        <w:t>根据</w:t>
      </w:r>
      <w:r>
        <w:rPr>
          <w:spacing w:val="4"/>
          <w:w w:val="95"/>
          <w:lang w:eastAsia="zh-CN"/>
        </w:rPr>
        <w:t>市</w:t>
      </w:r>
      <w:r>
        <w:rPr>
          <w:spacing w:val="1"/>
          <w:w w:val="95"/>
          <w:lang w:eastAsia="zh-CN"/>
        </w:rPr>
        <w:t>中</w:t>
      </w:r>
      <w:r>
        <w:rPr>
          <w:spacing w:val="4"/>
          <w:w w:val="95"/>
          <w:lang w:eastAsia="zh-CN"/>
        </w:rPr>
        <w:t>区</w:t>
      </w:r>
      <w:r>
        <w:rPr>
          <w:spacing w:val="1"/>
          <w:w w:val="95"/>
          <w:lang w:eastAsia="zh-CN"/>
        </w:rPr>
        <w:t>地</w:t>
      </w:r>
      <w:r>
        <w:rPr>
          <w:spacing w:val="4"/>
          <w:w w:val="95"/>
          <w:lang w:eastAsia="zh-CN"/>
        </w:rPr>
        <w:t>形</w:t>
      </w:r>
      <w:r>
        <w:rPr>
          <w:spacing w:val="1"/>
          <w:w w:val="95"/>
          <w:lang w:eastAsia="zh-CN"/>
        </w:rPr>
        <w:t>、</w:t>
      </w:r>
      <w:r>
        <w:rPr>
          <w:spacing w:val="4"/>
          <w:w w:val="95"/>
          <w:lang w:eastAsia="zh-CN"/>
        </w:rPr>
        <w:t>地</w:t>
      </w:r>
      <w:r>
        <w:rPr>
          <w:spacing w:val="1"/>
          <w:w w:val="95"/>
          <w:lang w:eastAsia="zh-CN"/>
        </w:rPr>
        <w:t>貌、</w:t>
      </w:r>
      <w:r>
        <w:rPr>
          <w:spacing w:val="4"/>
          <w:w w:val="95"/>
          <w:lang w:eastAsia="zh-CN"/>
        </w:rPr>
        <w:t>地</w:t>
      </w:r>
      <w:r>
        <w:rPr>
          <w:spacing w:val="1"/>
          <w:w w:val="95"/>
          <w:lang w:eastAsia="zh-CN"/>
        </w:rPr>
        <w:t>质</w:t>
      </w:r>
      <w:r>
        <w:rPr>
          <w:spacing w:val="4"/>
          <w:w w:val="95"/>
          <w:lang w:eastAsia="zh-CN"/>
        </w:rPr>
        <w:t>等</w:t>
      </w:r>
      <w:r>
        <w:rPr>
          <w:spacing w:val="1"/>
          <w:w w:val="95"/>
          <w:lang w:eastAsia="zh-CN"/>
        </w:rPr>
        <w:t>自</w:t>
      </w:r>
      <w:r>
        <w:rPr>
          <w:spacing w:val="4"/>
          <w:w w:val="95"/>
          <w:lang w:eastAsia="zh-CN"/>
        </w:rPr>
        <w:t>然</w:t>
      </w:r>
      <w:r>
        <w:rPr>
          <w:spacing w:val="1"/>
          <w:w w:val="95"/>
          <w:lang w:eastAsia="zh-CN"/>
        </w:rPr>
        <w:t>条件</w:t>
      </w:r>
      <w:r>
        <w:rPr>
          <w:spacing w:val="4"/>
          <w:w w:val="95"/>
          <w:lang w:eastAsia="zh-CN"/>
        </w:rPr>
        <w:t>和</w:t>
      </w:r>
      <w:r>
        <w:rPr>
          <w:spacing w:val="1"/>
          <w:w w:val="95"/>
          <w:lang w:eastAsia="zh-CN"/>
        </w:rPr>
        <w:t>农</w:t>
      </w:r>
      <w:r>
        <w:rPr>
          <w:spacing w:val="4"/>
          <w:w w:val="95"/>
          <w:lang w:eastAsia="zh-CN"/>
        </w:rPr>
        <w:t>村</w:t>
      </w:r>
      <w:r>
        <w:rPr>
          <w:spacing w:val="1"/>
          <w:w w:val="95"/>
          <w:lang w:eastAsia="zh-CN"/>
        </w:rPr>
        <w:t>道</w:t>
      </w:r>
      <w:r>
        <w:rPr>
          <w:w w:val="95"/>
          <w:lang w:eastAsia="zh-CN"/>
        </w:rPr>
        <w:t>路</w:t>
      </w:r>
      <w:r>
        <w:rPr>
          <w:lang w:eastAsia="zh-CN"/>
        </w:rPr>
        <w:t>现</w:t>
      </w:r>
      <w:r>
        <w:rPr>
          <w:spacing w:val="2"/>
          <w:lang w:eastAsia="zh-CN"/>
        </w:rPr>
        <w:t>状</w:t>
      </w:r>
      <w:r>
        <w:rPr>
          <w:lang w:eastAsia="zh-CN"/>
        </w:rPr>
        <w:t>，综</w:t>
      </w:r>
      <w:r>
        <w:rPr>
          <w:spacing w:val="2"/>
          <w:lang w:eastAsia="zh-CN"/>
        </w:rPr>
        <w:t>合</w:t>
      </w:r>
      <w:r>
        <w:rPr>
          <w:lang w:eastAsia="zh-CN"/>
        </w:rPr>
        <w:t>考虑</w:t>
      </w:r>
      <w:r>
        <w:rPr>
          <w:spacing w:val="2"/>
          <w:lang w:eastAsia="zh-CN"/>
        </w:rPr>
        <w:t>工</w:t>
      </w:r>
      <w:r>
        <w:rPr>
          <w:lang w:eastAsia="zh-CN"/>
        </w:rPr>
        <w:t>程的</w:t>
      </w:r>
      <w:r>
        <w:rPr>
          <w:spacing w:val="2"/>
          <w:lang w:eastAsia="zh-CN"/>
        </w:rPr>
        <w:t>可</w:t>
      </w:r>
      <w:r>
        <w:rPr>
          <w:lang w:eastAsia="zh-CN"/>
        </w:rPr>
        <w:t>行性</w:t>
      </w:r>
      <w:r>
        <w:rPr>
          <w:spacing w:val="2"/>
          <w:lang w:eastAsia="zh-CN"/>
        </w:rPr>
        <w:t>与</w:t>
      </w:r>
      <w:r>
        <w:rPr>
          <w:lang w:eastAsia="zh-CN"/>
        </w:rPr>
        <w:t>经济</w:t>
      </w:r>
      <w:r>
        <w:rPr>
          <w:spacing w:val="2"/>
          <w:lang w:eastAsia="zh-CN"/>
        </w:rPr>
        <w:t>性</w:t>
      </w:r>
      <w:r>
        <w:rPr>
          <w:lang w:eastAsia="zh-CN"/>
        </w:rPr>
        <w:t>。</w:t>
      </w:r>
    </w:p>
    <w:p>
      <w:pPr>
        <w:spacing w:line="316" w:lineRule="auto"/>
        <w:jc w:val="both"/>
        <w:rPr>
          <w:lang w:eastAsia="zh-CN"/>
        </w:rPr>
        <w:sectPr>
          <w:pgSz w:w="11906" w:h="16840"/>
          <w:pgMar w:top="1060" w:right="1020" w:bottom="1020" w:left="1300" w:header="805" w:footer="838" w:gutter="0"/>
          <w:cols w:space="720" w:num="1"/>
        </w:sectPr>
      </w:pPr>
    </w:p>
    <w:p>
      <w:pPr>
        <w:spacing w:before="17" w:line="280" w:lineRule="exact"/>
        <w:rPr>
          <w:sz w:val="28"/>
          <w:szCs w:val="28"/>
          <w:lang w:eastAsia="zh-CN"/>
        </w:rPr>
      </w:pPr>
    </w:p>
    <w:p>
      <w:pPr>
        <w:pStyle w:val="3"/>
        <w:spacing w:line="419" w:lineRule="exact"/>
        <w:ind w:left="756"/>
        <w:rPr>
          <w:lang w:eastAsia="zh-CN"/>
        </w:rPr>
      </w:pPr>
      <w:r>
        <w:rPr>
          <w:spacing w:val="2"/>
          <w:lang w:eastAsia="zh-CN"/>
        </w:rPr>
        <w:t>（</w:t>
      </w:r>
      <w:r>
        <w:rPr>
          <w:spacing w:val="-2"/>
          <w:lang w:eastAsia="zh-CN"/>
        </w:rPr>
        <w:t>5</w:t>
      </w:r>
      <w:r>
        <w:rPr>
          <w:spacing w:val="-20"/>
          <w:lang w:eastAsia="zh-CN"/>
        </w:rPr>
        <w:t>）</w:t>
      </w:r>
      <w:r>
        <w:rPr>
          <w:lang w:eastAsia="zh-CN"/>
        </w:rPr>
        <w:t>应</w:t>
      </w:r>
      <w:r>
        <w:rPr>
          <w:spacing w:val="2"/>
          <w:lang w:eastAsia="zh-CN"/>
        </w:rPr>
        <w:t>注</w:t>
      </w:r>
      <w:r>
        <w:rPr>
          <w:lang w:eastAsia="zh-CN"/>
        </w:rPr>
        <w:t>重环</w:t>
      </w:r>
      <w:r>
        <w:rPr>
          <w:spacing w:val="2"/>
          <w:lang w:eastAsia="zh-CN"/>
        </w:rPr>
        <w:t>境</w:t>
      </w:r>
      <w:r>
        <w:rPr>
          <w:lang w:eastAsia="zh-CN"/>
        </w:rPr>
        <w:t>保护</w:t>
      </w:r>
      <w:r>
        <w:rPr>
          <w:spacing w:val="-20"/>
          <w:lang w:eastAsia="zh-CN"/>
        </w:rPr>
        <w:t>、</w:t>
      </w:r>
      <w:r>
        <w:rPr>
          <w:lang w:eastAsia="zh-CN"/>
        </w:rPr>
        <w:t>水</w:t>
      </w:r>
      <w:r>
        <w:rPr>
          <w:spacing w:val="2"/>
          <w:lang w:eastAsia="zh-CN"/>
        </w:rPr>
        <w:t>土</w:t>
      </w:r>
      <w:r>
        <w:rPr>
          <w:lang w:eastAsia="zh-CN"/>
        </w:rPr>
        <w:t>流失</w:t>
      </w:r>
      <w:r>
        <w:rPr>
          <w:spacing w:val="-23"/>
          <w:lang w:eastAsia="zh-CN"/>
        </w:rPr>
        <w:t>、</w:t>
      </w:r>
      <w:r>
        <w:rPr>
          <w:lang w:eastAsia="zh-CN"/>
        </w:rPr>
        <w:t>文</w:t>
      </w:r>
      <w:r>
        <w:rPr>
          <w:spacing w:val="2"/>
          <w:lang w:eastAsia="zh-CN"/>
        </w:rPr>
        <w:t>物</w:t>
      </w:r>
      <w:r>
        <w:rPr>
          <w:lang w:eastAsia="zh-CN"/>
        </w:rPr>
        <w:t>保护</w:t>
      </w:r>
      <w:r>
        <w:rPr>
          <w:spacing w:val="2"/>
          <w:lang w:eastAsia="zh-CN"/>
        </w:rPr>
        <w:t>等</w:t>
      </w:r>
      <w:r>
        <w:rPr>
          <w:lang w:eastAsia="zh-CN"/>
        </w:rPr>
        <w:t>问</w:t>
      </w:r>
      <w:r>
        <w:rPr>
          <w:spacing w:val="2"/>
          <w:lang w:eastAsia="zh-CN"/>
        </w:rPr>
        <w:t>题</w:t>
      </w:r>
      <w:r>
        <w:rPr>
          <w:spacing w:val="-23"/>
          <w:lang w:eastAsia="zh-CN"/>
        </w:rPr>
        <w:t>，</w:t>
      </w:r>
      <w:r>
        <w:rPr>
          <w:lang w:eastAsia="zh-CN"/>
        </w:rPr>
        <w:t>路</w:t>
      </w:r>
      <w:r>
        <w:rPr>
          <w:spacing w:val="2"/>
          <w:lang w:eastAsia="zh-CN"/>
        </w:rPr>
        <w:t>线</w:t>
      </w:r>
      <w:r>
        <w:rPr>
          <w:lang w:eastAsia="zh-CN"/>
        </w:rPr>
        <w:t>应尽</w:t>
      </w:r>
    </w:p>
    <w:p>
      <w:pPr>
        <w:spacing w:before="10" w:line="140" w:lineRule="exact"/>
        <w:rPr>
          <w:sz w:val="14"/>
          <w:szCs w:val="14"/>
          <w:lang w:eastAsia="zh-CN"/>
        </w:rPr>
      </w:pPr>
    </w:p>
    <w:p>
      <w:pPr>
        <w:pStyle w:val="3"/>
        <w:ind w:left="0" w:right="1829"/>
        <w:jc w:val="center"/>
        <w:rPr>
          <w:lang w:eastAsia="zh-CN"/>
        </w:rPr>
      </w:pPr>
      <w:r>
        <w:rPr>
          <w:lang w:eastAsia="zh-CN"/>
        </w:rPr>
        <w:t>量</w:t>
      </w:r>
      <w:r>
        <w:rPr>
          <w:spacing w:val="2"/>
          <w:lang w:eastAsia="zh-CN"/>
        </w:rPr>
        <w:t>避</w:t>
      </w:r>
      <w:r>
        <w:rPr>
          <w:lang w:eastAsia="zh-CN"/>
        </w:rPr>
        <w:t>开一</w:t>
      </w:r>
      <w:r>
        <w:rPr>
          <w:spacing w:val="2"/>
          <w:lang w:eastAsia="zh-CN"/>
        </w:rPr>
        <w:t>些</w:t>
      </w:r>
      <w:r>
        <w:rPr>
          <w:lang w:eastAsia="zh-CN"/>
        </w:rPr>
        <w:t>重要</w:t>
      </w:r>
      <w:r>
        <w:rPr>
          <w:spacing w:val="2"/>
          <w:lang w:eastAsia="zh-CN"/>
        </w:rPr>
        <w:t>自</w:t>
      </w:r>
      <w:r>
        <w:rPr>
          <w:lang w:eastAsia="zh-CN"/>
        </w:rPr>
        <w:t>然保</w:t>
      </w:r>
      <w:r>
        <w:rPr>
          <w:spacing w:val="2"/>
          <w:lang w:eastAsia="zh-CN"/>
        </w:rPr>
        <w:t>护</w:t>
      </w:r>
      <w:r>
        <w:rPr>
          <w:lang w:eastAsia="zh-CN"/>
        </w:rPr>
        <w:t>地区</w:t>
      </w:r>
      <w:r>
        <w:rPr>
          <w:spacing w:val="2"/>
          <w:lang w:eastAsia="zh-CN"/>
        </w:rPr>
        <w:t>、</w:t>
      </w:r>
      <w:r>
        <w:rPr>
          <w:lang w:eastAsia="zh-CN"/>
        </w:rPr>
        <w:t>自然</w:t>
      </w:r>
      <w:r>
        <w:rPr>
          <w:spacing w:val="2"/>
          <w:lang w:eastAsia="zh-CN"/>
        </w:rPr>
        <w:t>风</w:t>
      </w:r>
      <w:r>
        <w:rPr>
          <w:lang w:eastAsia="zh-CN"/>
        </w:rPr>
        <w:t>景区</w:t>
      </w:r>
      <w:r>
        <w:rPr>
          <w:spacing w:val="2"/>
          <w:lang w:eastAsia="zh-CN"/>
        </w:rPr>
        <w:t>及</w:t>
      </w:r>
      <w:r>
        <w:rPr>
          <w:lang w:eastAsia="zh-CN"/>
        </w:rPr>
        <w:t>耕地</w:t>
      </w:r>
      <w:r>
        <w:rPr>
          <w:spacing w:val="2"/>
          <w:lang w:eastAsia="zh-CN"/>
        </w:rPr>
        <w:t>等</w:t>
      </w:r>
      <w:r>
        <w:rPr>
          <w:lang w:eastAsia="zh-CN"/>
        </w:rPr>
        <w:t>。</w:t>
      </w:r>
    </w:p>
    <w:p>
      <w:pPr>
        <w:spacing w:before="2" w:line="150" w:lineRule="exact"/>
        <w:rPr>
          <w:sz w:val="15"/>
          <w:szCs w:val="15"/>
          <w:lang w:eastAsia="zh-CN"/>
        </w:rPr>
      </w:pPr>
    </w:p>
    <w:p>
      <w:pPr>
        <w:pStyle w:val="3"/>
        <w:spacing w:line="316" w:lineRule="auto"/>
        <w:ind w:right="275" w:firstLine="638"/>
        <w:rPr>
          <w:lang w:eastAsia="zh-CN"/>
        </w:rPr>
      </w:pPr>
      <w:r>
        <w:rPr>
          <w:spacing w:val="1"/>
          <w:w w:val="95"/>
          <w:lang w:eastAsia="zh-CN"/>
        </w:rPr>
        <w:t>（</w:t>
      </w:r>
      <w:r>
        <w:rPr>
          <w:spacing w:val="-2"/>
          <w:w w:val="95"/>
          <w:lang w:eastAsia="zh-CN"/>
        </w:rPr>
        <w:t>6</w:t>
      </w:r>
      <w:r>
        <w:rPr>
          <w:spacing w:val="-40"/>
          <w:w w:val="95"/>
          <w:lang w:eastAsia="zh-CN"/>
        </w:rPr>
        <w:t>）</w:t>
      </w:r>
      <w:r>
        <w:rPr>
          <w:w w:val="95"/>
          <w:lang w:eastAsia="zh-CN"/>
        </w:rPr>
        <w:t>路</w:t>
      </w:r>
      <w:r>
        <w:rPr>
          <w:spacing w:val="1"/>
          <w:w w:val="95"/>
          <w:lang w:eastAsia="zh-CN"/>
        </w:rPr>
        <w:t>线</w:t>
      </w:r>
      <w:r>
        <w:rPr>
          <w:w w:val="95"/>
          <w:lang w:eastAsia="zh-CN"/>
        </w:rPr>
        <w:t>规划</w:t>
      </w:r>
      <w:r>
        <w:rPr>
          <w:spacing w:val="1"/>
          <w:w w:val="95"/>
          <w:lang w:eastAsia="zh-CN"/>
        </w:rPr>
        <w:t>在</w:t>
      </w:r>
      <w:r>
        <w:rPr>
          <w:w w:val="95"/>
          <w:lang w:eastAsia="zh-CN"/>
        </w:rPr>
        <w:t>充分</w:t>
      </w:r>
      <w:r>
        <w:rPr>
          <w:spacing w:val="1"/>
          <w:w w:val="95"/>
          <w:lang w:eastAsia="zh-CN"/>
        </w:rPr>
        <w:t>考</w:t>
      </w:r>
      <w:r>
        <w:rPr>
          <w:w w:val="95"/>
          <w:lang w:eastAsia="zh-CN"/>
        </w:rPr>
        <w:t>虑本</w:t>
      </w:r>
      <w:r>
        <w:rPr>
          <w:spacing w:val="1"/>
          <w:w w:val="95"/>
          <w:lang w:eastAsia="zh-CN"/>
        </w:rPr>
        <w:t>区</w:t>
      </w:r>
      <w:r>
        <w:rPr>
          <w:w w:val="95"/>
          <w:lang w:eastAsia="zh-CN"/>
        </w:rPr>
        <w:t>域需</w:t>
      </w:r>
      <w:r>
        <w:rPr>
          <w:spacing w:val="1"/>
          <w:w w:val="95"/>
          <w:lang w:eastAsia="zh-CN"/>
        </w:rPr>
        <w:t>求</w:t>
      </w:r>
      <w:r>
        <w:rPr>
          <w:w w:val="95"/>
          <w:lang w:eastAsia="zh-CN"/>
        </w:rPr>
        <w:t>的同</w:t>
      </w:r>
      <w:r>
        <w:rPr>
          <w:spacing w:val="1"/>
          <w:w w:val="95"/>
          <w:lang w:eastAsia="zh-CN"/>
        </w:rPr>
        <w:t>时</w:t>
      </w:r>
      <w:r>
        <w:rPr>
          <w:spacing w:val="-42"/>
          <w:w w:val="95"/>
          <w:lang w:eastAsia="zh-CN"/>
        </w:rPr>
        <w:t>，</w:t>
      </w:r>
      <w:r>
        <w:rPr>
          <w:w w:val="95"/>
          <w:lang w:eastAsia="zh-CN"/>
        </w:rPr>
        <w:t>还</w:t>
      </w:r>
      <w:r>
        <w:rPr>
          <w:spacing w:val="1"/>
          <w:w w:val="95"/>
          <w:lang w:eastAsia="zh-CN"/>
        </w:rPr>
        <w:t>应</w:t>
      </w:r>
      <w:r>
        <w:rPr>
          <w:w w:val="95"/>
          <w:lang w:eastAsia="zh-CN"/>
        </w:rPr>
        <w:t>从整</w:t>
      </w:r>
      <w:r>
        <w:rPr>
          <w:spacing w:val="1"/>
          <w:w w:val="95"/>
          <w:lang w:eastAsia="zh-CN"/>
        </w:rPr>
        <w:t>个</w:t>
      </w:r>
      <w:r>
        <w:rPr>
          <w:w w:val="95"/>
          <w:lang w:eastAsia="zh-CN"/>
        </w:rPr>
        <w:t>市域</w:t>
      </w:r>
      <w:r>
        <w:rPr>
          <w:lang w:eastAsia="zh-CN"/>
        </w:rPr>
        <w:t>公</w:t>
      </w:r>
      <w:r>
        <w:rPr>
          <w:spacing w:val="2"/>
          <w:lang w:eastAsia="zh-CN"/>
        </w:rPr>
        <w:t>路</w:t>
      </w:r>
      <w:r>
        <w:rPr>
          <w:lang w:eastAsia="zh-CN"/>
        </w:rPr>
        <w:t>网角</w:t>
      </w:r>
      <w:r>
        <w:rPr>
          <w:spacing w:val="2"/>
          <w:lang w:eastAsia="zh-CN"/>
        </w:rPr>
        <w:t>度</w:t>
      </w:r>
      <w:r>
        <w:rPr>
          <w:lang w:eastAsia="zh-CN"/>
        </w:rPr>
        <w:t>考虑</w:t>
      </w:r>
      <w:r>
        <w:rPr>
          <w:spacing w:val="2"/>
          <w:lang w:eastAsia="zh-CN"/>
        </w:rPr>
        <w:t>，</w:t>
      </w:r>
      <w:r>
        <w:rPr>
          <w:lang w:eastAsia="zh-CN"/>
        </w:rPr>
        <w:t>要注</w:t>
      </w:r>
      <w:r>
        <w:rPr>
          <w:spacing w:val="2"/>
          <w:lang w:eastAsia="zh-CN"/>
        </w:rPr>
        <w:t>重</w:t>
      </w:r>
      <w:r>
        <w:rPr>
          <w:lang w:eastAsia="zh-CN"/>
        </w:rPr>
        <w:t>与相</w:t>
      </w:r>
      <w:r>
        <w:rPr>
          <w:spacing w:val="2"/>
          <w:lang w:eastAsia="zh-CN"/>
        </w:rPr>
        <w:t>邻</w:t>
      </w:r>
      <w:r>
        <w:rPr>
          <w:lang w:eastAsia="zh-CN"/>
        </w:rPr>
        <w:t>地区</w:t>
      </w:r>
      <w:r>
        <w:rPr>
          <w:spacing w:val="2"/>
          <w:lang w:eastAsia="zh-CN"/>
        </w:rPr>
        <w:t>公</w:t>
      </w:r>
      <w:r>
        <w:rPr>
          <w:lang w:eastAsia="zh-CN"/>
        </w:rPr>
        <w:t>路网</w:t>
      </w:r>
      <w:r>
        <w:rPr>
          <w:spacing w:val="2"/>
          <w:lang w:eastAsia="zh-CN"/>
        </w:rPr>
        <w:t>的</w:t>
      </w:r>
      <w:r>
        <w:rPr>
          <w:lang w:eastAsia="zh-CN"/>
        </w:rPr>
        <w:t>有效</w:t>
      </w:r>
      <w:r>
        <w:rPr>
          <w:spacing w:val="2"/>
          <w:lang w:eastAsia="zh-CN"/>
        </w:rPr>
        <w:t>连</w:t>
      </w:r>
      <w:r>
        <w:rPr>
          <w:lang w:eastAsia="zh-CN"/>
        </w:rPr>
        <w:t>接。</w:t>
      </w:r>
    </w:p>
    <w:p>
      <w:pPr>
        <w:spacing w:before="8" w:line="160" w:lineRule="exact"/>
        <w:rPr>
          <w:sz w:val="16"/>
          <w:szCs w:val="16"/>
          <w:lang w:eastAsia="zh-CN"/>
        </w:rPr>
      </w:pPr>
    </w:p>
    <w:p>
      <w:pPr>
        <w:pStyle w:val="3"/>
        <w:ind w:left="744"/>
        <w:rPr>
          <w:lang w:eastAsia="zh-CN"/>
        </w:rPr>
      </w:pPr>
      <w:bookmarkStart w:id="10" w:name="1.5规划目标"/>
      <w:bookmarkEnd w:id="10"/>
      <w:bookmarkStart w:id="11" w:name="_bookmark5"/>
      <w:bookmarkEnd w:id="11"/>
      <w:r>
        <w:rPr>
          <w:spacing w:val="3"/>
          <w:lang w:eastAsia="zh-CN"/>
        </w:rPr>
        <w:t>1</w:t>
      </w:r>
      <w:r>
        <w:rPr>
          <w:spacing w:val="1"/>
          <w:lang w:eastAsia="zh-CN"/>
        </w:rPr>
        <w:t>.</w:t>
      </w:r>
      <w:r>
        <w:rPr>
          <w:lang w:eastAsia="zh-CN"/>
        </w:rPr>
        <w:t>5</w:t>
      </w:r>
      <w:r>
        <w:rPr>
          <w:spacing w:val="2"/>
          <w:lang w:eastAsia="zh-CN"/>
        </w:rPr>
        <w:t>规划目</w:t>
      </w:r>
      <w:r>
        <w:rPr>
          <w:lang w:eastAsia="zh-CN"/>
        </w:rPr>
        <w:t>标</w:t>
      </w:r>
    </w:p>
    <w:p>
      <w:pPr>
        <w:spacing w:before="12" w:line="260" w:lineRule="exact"/>
        <w:rPr>
          <w:sz w:val="26"/>
          <w:szCs w:val="26"/>
          <w:lang w:eastAsia="zh-CN"/>
        </w:rPr>
      </w:pPr>
    </w:p>
    <w:p>
      <w:pPr>
        <w:pStyle w:val="3"/>
        <w:ind w:left="756"/>
        <w:rPr>
          <w:lang w:eastAsia="zh-CN"/>
        </w:rPr>
      </w:pPr>
      <w:r>
        <w:rPr>
          <w:spacing w:val="3"/>
          <w:lang w:eastAsia="zh-CN"/>
        </w:rPr>
        <w:t>1</w:t>
      </w:r>
      <w:r>
        <w:rPr>
          <w:spacing w:val="1"/>
          <w:lang w:eastAsia="zh-CN"/>
        </w:rPr>
        <w:t>.5.</w:t>
      </w:r>
      <w:r>
        <w:rPr>
          <w:lang w:eastAsia="zh-CN"/>
        </w:rPr>
        <w:t>1</w:t>
      </w:r>
      <w:r>
        <w:rPr>
          <w:spacing w:val="2"/>
          <w:lang w:eastAsia="zh-CN"/>
        </w:rPr>
        <w:t>规划的</w:t>
      </w:r>
      <w:r>
        <w:rPr>
          <w:lang w:eastAsia="zh-CN"/>
        </w:rPr>
        <w:t>使命</w:t>
      </w:r>
    </w:p>
    <w:p>
      <w:pPr>
        <w:spacing w:before="10" w:line="140" w:lineRule="exact"/>
        <w:rPr>
          <w:sz w:val="14"/>
          <w:szCs w:val="14"/>
          <w:lang w:eastAsia="zh-CN"/>
        </w:rPr>
      </w:pPr>
    </w:p>
    <w:p>
      <w:pPr>
        <w:pStyle w:val="3"/>
        <w:ind w:left="756"/>
        <w:rPr>
          <w:lang w:eastAsia="zh-CN"/>
        </w:rPr>
      </w:pPr>
      <w:r>
        <w:rPr>
          <w:spacing w:val="2"/>
          <w:lang w:eastAsia="zh-CN"/>
        </w:rPr>
        <w:t>（</w:t>
      </w:r>
      <w:r>
        <w:rPr>
          <w:spacing w:val="-2"/>
          <w:lang w:eastAsia="zh-CN"/>
        </w:rPr>
        <w:t>1</w:t>
      </w:r>
      <w:r>
        <w:rPr>
          <w:lang w:eastAsia="zh-CN"/>
        </w:rPr>
        <w:t>）</w:t>
      </w:r>
      <w:r>
        <w:rPr>
          <w:spacing w:val="2"/>
          <w:lang w:eastAsia="zh-CN"/>
        </w:rPr>
        <w:t>为</w:t>
      </w:r>
      <w:r>
        <w:rPr>
          <w:lang w:eastAsia="zh-CN"/>
        </w:rPr>
        <w:t>政府</w:t>
      </w:r>
      <w:r>
        <w:rPr>
          <w:spacing w:val="2"/>
          <w:lang w:eastAsia="zh-CN"/>
        </w:rPr>
        <w:t>提</w:t>
      </w:r>
      <w:r>
        <w:rPr>
          <w:lang w:eastAsia="zh-CN"/>
        </w:rPr>
        <w:t>供科</w:t>
      </w:r>
      <w:r>
        <w:rPr>
          <w:spacing w:val="2"/>
          <w:lang w:eastAsia="zh-CN"/>
        </w:rPr>
        <w:t>学</w:t>
      </w:r>
      <w:r>
        <w:rPr>
          <w:lang w:eastAsia="zh-CN"/>
        </w:rPr>
        <w:t>的交</w:t>
      </w:r>
      <w:r>
        <w:rPr>
          <w:spacing w:val="2"/>
          <w:lang w:eastAsia="zh-CN"/>
        </w:rPr>
        <w:t>通</w:t>
      </w:r>
      <w:r>
        <w:rPr>
          <w:lang w:eastAsia="zh-CN"/>
        </w:rPr>
        <w:t>决策</w:t>
      </w:r>
      <w:r>
        <w:rPr>
          <w:spacing w:val="2"/>
          <w:lang w:eastAsia="zh-CN"/>
        </w:rPr>
        <w:t>支</w:t>
      </w:r>
      <w:r>
        <w:rPr>
          <w:lang w:eastAsia="zh-CN"/>
        </w:rPr>
        <w:t>持。</w:t>
      </w:r>
    </w:p>
    <w:p>
      <w:pPr>
        <w:spacing w:before="10" w:line="140" w:lineRule="exact"/>
        <w:rPr>
          <w:sz w:val="14"/>
          <w:szCs w:val="14"/>
          <w:lang w:eastAsia="zh-CN"/>
        </w:rPr>
      </w:pPr>
    </w:p>
    <w:p>
      <w:pPr>
        <w:pStyle w:val="3"/>
        <w:ind w:left="756"/>
        <w:rPr>
          <w:lang w:eastAsia="zh-CN"/>
        </w:rPr>
      </w:pPr>
      <w:r>
        <w:rPr>
          <w:spacing w:val="2"/>
          <w:lang w:eastAsia="zh-CN"/>
        </w:rPr>
        <w:t>（</w:t>
      </w:r>
      <w:r>
        <w:rPr>
          <w:spacing w:val="-2"/>
          <w:lang w:eastAsia="zh-CN"/>
        </w:rPr>
        <w:t>2</w:t>
      </w:r>
      <w:r>
        <w:rPr>
          <w:lang w:eastAsia="zh-CN"/>
        </w:rPr>
        <w:t>）</w:t>
      </w:r>
      <w:r>
        <w:rPr>
          <w:spacing w:val="2"/>
          <w:lang w:eastAsia="zh-CN"/>
        </w:rPr>
        <w:t>充</w:t>
      </w:r>
      <w:r>
        <w:rPr>
          <w:lang w:eastAsia="zh-CN"/>
        </w:rPr>
        <w:t>分优</w:t>
      </w:r>
      <w:r>
        <w:rPr>
          <w:spacing w:val="2"/>
          <w:lang w:eastAsia="zh-CN"/>
        </w:rPr>
        <w:t>化</w:t>
      </w:r>
      <w:r>
        <w:rPr>
          <w:lang w:eastAsia="zh-CN"/>
        </w:rPr>
        <w:t>和整</w:t>
      </w:r>
      <w:r>
        <w:rPr>
          <w:spacing w:val="2"/>
          <w:lang w:eastAsia="zh-CN"/>
        </w:rPr>
        <w:t>合</w:t>
      </w:r>
      <w:r>
        <w:rPr>
          <w:lang w:eastAsia="zh-CN"/>
        </w:rPr>
        <w:t>济南</w:t>
      </w:r>
      <w:r>
        <w:rPr>
          <w:spacing w:val="2"/>
          <w:lang w:eastAsia="zh-CN"/>
        </w:rPr>
        <w:t>市</w:t>
      </w:r>
      <w:r>
        <w:rPr>
          <w:lang w:eastAsia="zh-CN"/>
        </w:rPr>
        <w:t>市中</w:t>
      </w:r>
      <w:r>
        <w:rPr>
          <w:spacing w:val="2"/>
          <w:lang w:eastAsia="zh-CN"/>
        </w:rPr>
        <w:t>区</w:t>
      </w:r>
      <w:r>
        <w:rPr>
          <w:lang w:eastAsia="zh-CN"/>
        </w:rPr>
        <w:t>公路</w:t>
      </w:r>
      <w:r>
        <w:rPr>
          <w:spacing w:val="2"/>
          <w:lang w:eastAsia="zh-CN"/>
        </w:rPr>
        <w:t>资</w:t>
      </w:r>
      <w:r>
        <w:rPr>
          <w:lang w:eastAsia="zh-CN"/>
        </w:rPr>
        <w:t>源。</w:t>
      </w:r>
    </w:p>
    <w:p>
      <w:pPr>
        <w:spacing w:before="2" w:line="150" w:lineRule="exact"/>
        <w:rPr>
          <w:sz w:val="15"/>
          <w:szCs w:val="15"/>
          <w:lang w:eastAsia="zh-CN"/>
        </w:rPr>
      </w:pPr>
    </w:p>
    <w:p>
      <w:pPr>
        <w:pStyle w:val="3"/>
        <w:ind w:left="756"/>
        <w:rPr>
          <w:lang w:eastAsia="zh-CN"/>
        </w:rPr>
      </w:pPr>
      <w:r>
        <w:rPr>
          <w:spacing w:val="2"/>
          <w:lang w:eastAsia="zh-CN"/>
        </w:rPr>
        <w:t>（</w:t>
      </w:r>
      <w:r>
        <w:rPr>
          <w:spacing w:val="-2"/>
          <w:lang w:eastAsia="zh-CN"/>
        </w:rPr>
        <w:t>3</w:t>
      </w:r>
      <w:r>
        <w:rPr>
          <w:lang w:eastAsia="zh-CN"/>
        </w:rPr>
        <w:t>）</w:t>
      </w:r>
      <w:r>
        <w:rPr>
          <w:spacing w:val="2"/>
          <w:lang w:eastAsia="zh-CN"/>
        </w:rPr>
        <w:t>引</w:t>
      </w:r>
      <w:r>
        <w:rPr>
          <w:lang w:eastAsia="zh-CN"/>
        </w:rPr>
        <w:t>导市</w:t>
      </w:r>
      <w:r>
        <w:rPr>
          <w:spacing w:val="2"/>
          <w:lang w:eastAsia="zh-CN"/>
        </w:rPr>
        <w:t>中</w:t>
      </w:r>
      <w:r>
        <w:rPr>
          <w:lang w:eastAsia="zh-CN"/>
        </w:rPr>
        <w:t>区农</w:t>
      </w:r>
      <w:r>
        <w:rPr>
          <w:spacing w:val="2"/>
          <w:lang w:eastAsia="zh-CN"/>
        </w:rPr>
        <w:t>村</w:t>
      </w:r>
      <w:r>
        <w:rPr>
          <w:lang w:eastAsia="zh-CN"/>
        </w:rPr>
        <w:t>经济</w:t>
      </w:r>
      <w:r>
        <w:rPr>
          <w:spacing w:val="2"/>
          <w:lang w:eastAsia="zh-CN"/>
        </w:rPr>
        <w:t>发</w:t>
      </w:r>
      <w:r>
        <w:rPr>
          <w:lang w:eastAsia="zh-CN"/>
        </w:rPr>
        <w:t>展以</w:t>
      </w:r>
      <w:r>
        <w:rPr>
          <w:spacing w:val="2"/>
          <w:lang w:eastAsia="zh-CN"/>
        </w:rPr>
        <w:t>及</w:t>
      </w:r>
      <w:r>
        <w:rPr>
          <w:lang w:eastAsia="zh-CN"/>
        </w:rPr>
        <w:t>土地</w:t>
      </w:r>
      <w:r>
        <w:rPr>
          <w:spacing w:val="2"/>
          <w:lang w:eastAsia="zh-CN"/>
        </w:rPr>
        <w:t>优</w:t>
      </w:r>
      <w:r>
        <w:rPr>
          <w:lang w:eastAsia="zh-CN"/>
        </w:rPr>
        <w:t>化使</w:t>
      </w:r>
      <w:r>
        <w:rPr>
          <w:spacing w:val="2"/>
          <w:lang w:eastAsia="zh-CN"/>
        </w:rPr>
        <w:t>用</w:t>
      </w:r>
      <w:r>
        <w:rPr>
          <w:lang w:eastAsia="zh-CN"/>
        </w:rPr>
        <w:t>。</w:t>
      </w:r>
    </w:p>
    <w:p>
      <w:pPr>
        <w:spacing w:before="10" w:line="140" w:lineRule="exact"/>
        <w:rPr>
          <w:sz w:val="14"/>
          <w:szCs w:val="14"/>
          <w:lang w:eastAsia="zh-CN"/>
        </w:rPr>
      </w:pPr>
    </w:p>
    <w:p>
      <w:pPr>
        <w:pStyle w:val="3"/>
        <w:spacing w:line="317" w:lineRule="auto"/>
        <w:ind w:left="756" w:right="3071"/>
        <w:rPr>
          <w:lang w:eastAsia="zh-CN"/>
        </w:rPr>
      </w:pPr>
      <w:r>
        <w:rPr>
          <w:spacing w:val="1"/>
          <w:w w:val="95"/>
          <w:lang w:eastAsia="zh-CN"/>
        </w:rPr>
        <w:t>（</w:t>
      </w:r>
      <w:r>
        <w:rPr>
          <w:spacing w:val="-2"/>
          <w:w w:val="95"/>
          <w:lang w:eastAsia="zh-CN"/>
        </w:rPr>
        <w:t>4</w:t>
      </w:r>
      <w:r>
        <w:rPr>
          <w:w w:val="95"/>
          <w:lang w:eastAsia="zh-CN"/>
        </w:rPr>
        <w:t>）</w:t>
      </w:r>
      <w:r>
        <w:rPr>
          <w:spacing w:val="1"/>
          <w:w w:val="95"/>
          <w:lang w:eastAsia="zh-CN"/>
        </w:rPr>
        <w:t>促</w:t>
      </w:r>
      <w:r>
        <w:rPr>
          <w:w w:val="95"/>
          <w:lang w:eastAsia="zh-CN"/>
        </w:rPr>
        <w:t>进市</w:t>
      </w:r>
      <w:r>
        <w:rPr>
          <w:spacing w:val="1"/>
          <w:w w:val="95"/>
          <w:lang w:eastAsia="zh-CN"/>
        </w:rPr>
        <w:t>中</w:t>
      </w:r>
      <w:r>
        <w:rPr>
          <w:w w:val="95"/>
          <w:lang w:eastAsia="zh-CN"/>
        </w:rPr>
        <w:t>区经</w:t>
      </w:r>
      <w:r>
        <w:rPr>
          <w:spacing w:val="1"/>
          <w:w w:val="95"/>
          <w:lang w:eastAsia="zh-CN"/>
        </w:rPr>
        <w:t>济</w:t>
      </w:r>
      <w:r>
        <w:rPr>
          <w:w w:val="95"/>
          <w:lang w:eastAsia="zh-CN"/>
        </w:rPr>
        <w:t>发展</w:t>
      </w:r>
      <w:r>
        <w:rPr>
          <w:spacing w:val="1"/>
          <w:w w:val="95"/>
          <w:lang w:eastAsia="zh-CN"/>
        </w:rPr>
        <w:t>目</w:t>
      </w:r>
      <w:r>
        <w:rPr>
          <w:w w:val="95"/>
          <w:lang w:eastAsia="zh-CN"/>
        </w:rPr>
        <w:t>标尽</w:t>
      </w:r>
      <w:r>
        <w:rPr>
          <w:spacing w:val="1"/>
          <w:w w:val="95"/>
          <w:lang w:eastAsia="zh-CN"/>
        </w:rPr>
        <w:t>快</w:t>
      </w:r>
      <w:r>
        <w:rPr>
          <w:w w:val="95"/>
          <w:lang w:eastAsia="zh-CN"/>
        </w:rPr>
        <w:t>实现。</w:t>
      </w:r>
      <w:r>
        <w:rPr>
          <w:spacing w:val="3"/>
          <w:lang w:eastAsia="zh-CN"/>
        </w:rPr>
        <w:t>1</w:t>
      </w:r>
      <w:r>
        <w:rPr>
          <w:spacing w:val="1"/>
          <w:lang w:eastAsia="zh-CN"/>
        </w:rPr>
        <w:t>.5.</w:t>
      </w:r>
      <w:r>
        <w:rPr>
          <w:lang w:eastAsia="zh-CN"/>
        </w:rPr>
        <w:t>2</w:t>
      </w:r>
      <w:r>
        <w:rPr>
          <w:spacing w:val="2"/>
          <w:lang w:eastAsia="zh-CN"/>
        </w:rPr>
        <w:t>规划目</w:t>
      </w:r>
      <w:r>
        <w:rPr>
          <w:lang w:eastAsia="zh-CN"/>
        </w:rPr>
        <w:t>标</w:t>
      </w:r>
    </w:p>
    <w:p>
      <w:pPr>
        <w:pStyle w:val="3"/>
        <w:spacing w:before="46" w:line="316" w:lineRule="auto"/>
        <w:ind w:right="275" w:firstLine="638"/>
        <w:jc w:val="both"/>
        <w:rPr>
          <w:lang w:eastAsia="zh-CN"/>
        </w:rPr>
      </w:pPr>
      <w:r>
        <w:rPr>
          <w:spacing w:val="1"/>
          <w:w w:val="95"/>
          <w:lang w:eastAsia="zh-CN"/>
        </w:rPr>
        <w:t>（</w:t>
      </w:r>
      <w:r>
        <w:rPr>
          <w:spacing w:val="-2"/>
          <w:w w:val="95"/>
          <w:lang w:eastAsia="zh-CN"/>
        </w:rPr>
        <w:t>1</w:t>
      </w:r>
      <w:r>
        <w:rPr>
          <w:spacing w:val="-81"/>
          <w:w w:val="95"/>
          <w:lang w:eastAsia="zh-CN"/>
        </w:rPr>
        <w:t>）</w:t>
      </w:r>
      <w:r>
        <w:rPr>
          <w:w w:val="95"/>
          <w:lang w:eastAsia="zh-CN"/>
        </w:rPr>
        <w:t>在</w:t>
      </w:r>
      <w:r>
        <w:rPr>
          <w:spacing w:val="1"/>
          <w:w w:val="95"/>
          <w:lang w:eastAsia="zh-CN"/>
        </w:rPr>
        <w:t>规</w:t>
      </w:r>
      <w:r>
        <w:rPr>
          <w:w w:val="95"/>
          <w:lang w:eastAsia="zh-CN"/>
        </w:rPr>
        <w:t>划年</w:t>
      </w:r>
      <w:r>
        <w:rPr>
          <w:spacing w:val="1"/>
          <w:w w:val="95"/>
          <w:lang w:eastAsia="zh-CN"/>
        </w:rPr>
        <w:t>限</w:t>
      </w:r>
      <w:r>
        <w:rPr>
          <w:w w:val="95"/>
          <w:lang w:eastAsia="zh-CN"/>
        </w:rPr>
        <w:t>内市</w:t>
      </w:r>
      <w:r>
        <w:rPr>
          <w:spacing w:val="1"/>
          <w:w w:val="95"/>
          <w:lang w:eastAsia="zh-CN"/>
        </w:rPr>
        <w:t>中</w:t>
      </w:r>
      <w:r>
        <w:rPr>
          <w:w w:val="95"/>
          <w:lang w:eastAsia="zh-CN"/>
        </w:rPr>
        <w:t>区农</w:t>
      </w:r>
      <w:r>
        <w:rPr>
          <w:spacing w:val="1"/>
          <w:w w:val="95"/>
          <w:lang w:eastAsia="zh-CN"/>
        </w:rPr>
        <w:t>村</w:t>
      </w:r>
      <w:r>
        <w:rPr>
          <w:w w:val="95"/>
          <w:lang w:eastAsia="zh-CN"/>
        </w:rPr>
        <w:t>公路</w:t>
      </w:r>
      <w:r>
        <w:rPr>
          <w:spacing w:val="1"/>
          <w:w w:val="95"/>
          <w:lang w:eastAsia="zh-CN"/>
        </w:rPr>
        <w:t>网</w:t>
      </w:r>
      <w:r>
        <w:rPr>
          <w:w w:val="95"/>
          <w:lang w:eastAsia="zh-CN"/>
        </w:rPr>
        <w:t>的里</w:t>
      </w:r>
      <w:r>
        <w:rPr>
          <w:spacing w:val="1"/>
          <w:w w:val="95"/>
          <w:lang w:eastAsia="zh-CN"/>
        </w:rPr>
        <w:t>程</w:t>
      </w:r>
      <w:r>
        <w:rPr>
          <w:w w:val="95"/>
          <w:lang w:eastAsia="zh-CN"/>
        </w:rPr>
        <w:t>和等</w:t>
      </w:r>
      <w:r>
        <w:rPr>
          <w:spacing w:val="1"/>
          <w:w w:val="95"/>
          <w:lang w:eastAsia="zh-CN"/>
        </w:rPr>
        <w:t>级</w:t>
      </w:r>
      <w:r>
        <w:rPr>
          <w:w w:val="95"/>
          <w:lang w:eastAsia="zh-CN"/>
        </w:rPr>
        <w:t>有大</w:t>
      </w:r>
      <w:r>
        <w:rPr>
          <w:spacing w:val="1"/>
          <w:w w:val="95"/>
          <w:lang w:eastAsia="zh-CN"/>
        </w:rPr>
        <w:t>幅</w:t>
      </w:r>
      <w:r>
        <w:rPr>
          <w:w w:val="95"/>
          <w:lang w:eastAsia="zh-CN"/>
        </w:rPr>
        <w:t>度的</w:t>
      </w:r>
      <w:r>
        <w:rPr>
          <w:spacing w:val="1"/>
          <w:w w:val="95"/>
          <w:lang w:eastAsia="zh-CN"/>
        </w:rPr>
        <w:t>提</w:t>
      </w:r>
      <w:r>
        <w:rPr>
          <w:spacing w:val="4"/>
          <w:w w:val="95"/>
          <w:lang w:eastAsia="zh-CN"/>
        </w:rPr>
        <w:t>高</w:t>
      </w:r>
      <w:r>
        <w:rPr>
          <w:spacing w:val="1"/>
          <w:w w:val="95"/>
          <w:lang w:eastAsia="zh-CN"/>
        </w:rPr>
        <w:t>，</w:t>
      </w:r>
      <w:r>
        <w:rPr>
          <w:spacing w:val="4"/>
          <w:w w:val="95"/>
          <w:lang w:eastAsia="zh-CN"/>
        </w:rPr>
        <w:t>各</w:t>
      </w:r>
      <w:r>
        <w:rPr>
          <w:spacing w:val="1"/>
          <w:w w:val="95"/>
          <w:lang w:eastAsia="zh-CN"/>
        </w:rPr>
        <w:t>个</w:t>
      </w:r>
      <w:r>
        <w:rPr>
          <w:spacing w:val="4"/>
          <w:w w:val="95"/>
          <w:lang w:eastAsia="zh-CN"/>
        </w:rPr>
        <w:t>街</w:t>
      </w:r>
      <w:r>
        <w:rPr>
          <w:spacing w:val="1"/>
          <w:w w:val="95"/>
          <w:lang w:eastAsia="zh-CN"/>
        </w:rPr>
        <w:t>道办</w:t>
      </w:r>
      <w:r>
        <w:rPr>
          <w:spacing w:val="4"/>
          <w:w w:val="95"/>
          <w:lang w:eastAsia="zh-CN"/>
        </w:rPr>
        <w:t>事</w:t>
      </w:r>
      <w:r>
        <w:rPr>
          <w:spacing w:val="1"/>
          <w:w w:val="95"/>
          <w:lang w:eastAsia="zh-CN"/>
        </w:rPr>
        <w:t>处</w:t>
      </w:r>
      <w:r>
        <w:rPr>
          <w:spacing w:val="4"/>
          <w:w w:val="95"/>
          <w:lang w:eastAsia="zh-CN"/>
        </w:rPr>
        <w:t>、</w:t>
      </w:r>
      <w:r>
        <w:rPr>
          <w:spacing w:val="1"/>
          <w:w w:val="95"/>
          <w:lang w:eastAsia="zh-CN"/>
        </w:rPr>
        <w:t>村</w:t>
      </w:r>
      <w:r>
        <w:rPr>
          <w:spacing w:val="4"/>
          <w:w w:val="95"/>
          <w:lang w:eastAsia="zh-CN"/>
        </w:rPr>
        <w:t>与</w:t>
      </w:r>
      <w:r>
        <w:rPr>
          <w:spacing w:val="1"/>
          <w:w w:val="95"/>
          <w:lang w:eastAsia="zh-CN"/>
        </w:rPr>
        <w:t>村</w:t>
      </w:r>
      <w:r>
        <w:rPr>
          <w:spacing w:val="4"/>
          <w:w w:val="95"/>
          <w:lang w:eastAsia="zh-CN"/>
        </w:rPr>
        <w:t>之</w:t>
      </w:r>
      <w:r>
        <w:rPr>
          <w:spacing w:val="1"/>
          <w:w w:val="95"/>
          <w:lang w:eastAsia="zh-CN"/>
        </w:rPr>
        <w:t>间的</w:t>
      </w:r>
      <w:r>
        <w:rPr>
          <w:spacing w:val="4"/>
          <w:w w:val="95"/>
          <w:lang w:eastAsia="zh-CN"/>
        </w:rPr>
        <w:t>联</w:t>
      </w:r>
      <w:r>
        <w:rPr>
          <w:spacing w:val="1"/>
          <w:w w:val="95"/>
          <w:lang w:eastAsia="zh-CN"/>
        </w:rPr>
        <w:t>系</w:t>
      </w:r>
      <w:r>
        <w:rPr>
          <w:spacing w:val="4"/>
          <w:w w:val="95"/>
          <w:lang w:eastAsia="zh-CN"/>
        </w:rPr>
        <w:t>便</w:t>
      </w:r>
      <w:r>
        <w:rPr>
          <w:spacing w:val="1"/>
          <w:w w:val="95"/>
          <w:lang w:eastAsia="zh-CN"/>
        </w:rPr>
        <w:t>利</w:t>
      </w:r>
      <w:r>
        <w:rPr>
          <w:spacing w:val="4"/>
          <w:w w:val="95"/>
          <w:lang w:eastAsia="zh-CN"/>
        </w:rPr>
        <w:t>程</w:t>
      </w:r>
      <w:r>
        <w:rPr>
          <w:spacing w:val="1"/>
          <w:w w:val="95"/>
          <w:lang w:eastAsia="zh-CN"/>
        </w:rPr>
        <w:t>度也</w:t>
      </w:r>
      <w:r>
        <w:rPr>
          <w:spacing w:val="4"/>
          <w:w w:val="95"/>
          <w:lang w:eastAsia="zh-CN"/>
        </w:rPr>
        <w:t>随</w:t>
      </w:r>
      <w:r>
        <w:rPr>
          <w:spacing w:val="1"/>
          <w:w w:val="95"/>
          <w:lang w:eastAsia="zh-CN"/>
        </w:rPr>
        <w:t>之</w:t>
      </w:r>
      <w:r>
        <w:rPr>
          <w:spacing w:val="4"/>
          <w:w w:val="95"/>
          <w:lang w:eastAsia="zh-CN"/>
        </w:rPr>
        <w:t>也</w:t>
      </w:r>
      <w:r>
        <w:rPr>
          <w:spacing w:val="1"/>
          <w:w w:val="95"/>
          <w:lang w:eastAsia="zh-CN"/>
        </w:rPr>
        <w:t>将</w:t>
      </w:r>
      <w:r>
        <w:rPr>
          <w:w w:val="95"/>
          <w:lang w:eastAsia="zh-CN"/>
        </w:rPr>
        <w:t>提</w:t>
      </w:r>
      <w:r>
        <w:rPr>
          <w:lang w:eastAsia="zh-CN"/>
        </w:rPr>
        <w:t>高</w:t>
      </w:r>
      <w:r>
        <w:rPr>
          <w:spacing w:val="2"/>
          <w:lang w:eastAsia="zh-CN"/>
        </w:rPr>
        <w:t>，</w:t>
      </w:r>
      <w:r>
        <w:rPr>
          <w:lang w:eastAsia="zh-CN"/>
        </w:rPr>
        <w:t>基本</w:t>
      </w:r>
      <w:r>
        <w:rPr>
          <w:spacing w:val="2"/>
          <w:lang w:eastAsia="zh-CN"/>
        </w:rPr>
        <w:t>完</w:t>
      </w:r>
      <w:r>
        <w:rPr>
          <w:lang w:eastAsia="zh-CN"/>
        </w:rPr>
        <w:t>成农</w:t>
      </w:r>
      <w:r>
        <w:rPr>
          <w:spacing w:val="2"/>
          <w:lang w:eastAsia="zh-CN"/>
        </w:rPr>
        <w:t>村</w:t>
      </w:r>
      <w:r>
        <w:rPr>
          <w:lang w:eastAsia="zh-CN"/>
        </w:rPr>
        <w:t>联网</w:t>
      </w:r>
      <w:r>
        <w:rPr>
          <w:spacing w:val="2"/>
          <w:lang w:eastAsia="zh-CN"/>
        </w:rPr>
        <w:t>公</w:t>
      </w:r>
      <w:r>
        <w:rPr>
          <w:lang w:eastAsia="zh-CN"/>
        </w:rPr>
        <w:t>路和</w:t>
      </w:r>
      <w:r>
        <w:rPr>
          <w:spacing w:val="2"/>
          <w:lang w:eastAsia="zh-CN"/>
        </w:rPr>
        <w:t>配</w:t>
      </w:r>
      <w:r>
        <w:rPr>
          <w:lang w:eastAsia="zh-CN"/>
        </w:rPr>
        <w:t>套场</w:t>
      </w:r>
      <w:r>
        <w:rPr>
          <w:spacing w:val="2"/>
          <w:lang w:eastAsia="zh-CN"/>
        </w:rPr>
        <w:t>站</w:t>
      </w:r>
      <w:r>
        <w:rPr>
          <w:lang w:eastAsia="zh-CN"/>
        </w:rPr>
        <w:t>设施</w:t>
      </w:r>
      <w:r>
        <w:rPr>
          <w:spacing w:val="2"/>
          <w:lang w:eastAsia="zh-CN"/>
        </w:rPr>
        <w:t>的</w:t>
      </w:r>
      <w:r>
        <w:rPr>
          <w:lang w:eastAsia="zh-CN"/>
        </w:rPr>
        <w:t>建设。</w:t>
      </w:r>
    </w:p>
    <w:p>
      <w:pPr>
        <w:pStyle w:val="3"/>
        <w:spacing w:before="47" w:line="316" w:lineRule="auto"/>
        <w:ind w:firstLine="638"/>
        <w:rPr>
          <w:lang w:eastAsia="zh-CN"/>
        </w:rPr>
      </w:pPr>
      <w:r>
        <w:rPr>
          <w:spacing w:val="2"/>
          <w:lang w:eastAsia="zh-CN"/>
        </w:rPr>
        <w:t>（</w:t>
      </w:r>
      <w:r>
        <w:rPr>
          <w:spacing w:val="-2"/>
          <w:lang w:eastAsia="zh-CN"/>
        </w:rPr>
        <w:t>2</w:t>
      </w:r>
      <w:r>
        <w:rPr>
          <w:spacing w:val="-28"/>
          <w:lang w:eastAsia="zh-CN"/>
        </w:rPr>
        <w:t>）</w:t>
      </w:r>
      <w:r>
        <w:rPr>
          <w:lang w:eastAsia="zh-CN"/>
        </w:rPr>
        <w:t>完</w:t>
      </w:r>
      <w:r>
        <w:rPr>
          <w:spacing w:val="2"/>
          <w:lang w:eastAsia="zh-CN"/>
        </w:rPr>
        <w:t>善</w:t>
      </w:r>
      <w:r>
        <w:rPr>
          <w:lang w:eastAsia="zh-CN"/>
        </w:rPr>
        <w:t>农村</w:t>
      </w:r>
      <w:r>
        <w:rPr>
          <w:spacing w:val="2"/>
          <w:lang w:eastAsia="zh-CN"/>
        </w:rPr>
        <w:t>公</w:t>
      </w:r>
      <w:r>
        <w:rPr>
          <w:lang w:eastAsia="zh-CN"/>
        </w:rPr>
        <w:t>路的</w:t>
      </w:r>
      <w:r>
        <w:rPr>
          <w:spacing w:val="2"/>
          <w:lang w:eastAsia="zh-CN"/>
        </w:rPr>
        <w:t>建</w:t>
      </w:r>
      <w:r>
        <w:rPr>
          <w:lang w:eastAsia="zh-CN"/>
        </w:rPr>
        <w:t>设管理</w:t>
      </w:r>
      <w:r>
        <w:rPr>
          <w:spacing w:val="-28"/>
          <w:lang w:eastAsia="zh-CN"/>
        </w:rPr>
        <w:t>，</w:t>
      </w:r>
      <w:r>
        <w:rPr>
          <w:lang w:eastAsia="zh-CN"/>
        </w:rPr>
        <w:t>保</w:t>
      </w:r>
      <w:r>
        <w:rPr>
          <w:spacing w:val="2"/>
          <w:lang w:eastAsia="zh-CN"/>
        </w:rPr>
        <w:t>证</w:t>
      </w:r>
      <w:r>
        <w:rPr>
          <w:lang w:eastAsia="zh-CN"/>
        </w:rPr>
        <w:t>行政</w:t>
      </w:r>
      <w:r>
        <w:rPr>
          <w:spacing w:val="2"/>
          <w:lang w:eastAsia="zh-CN"/>
        </w:rPr>
        <w:t>村</w:t>
      </w:r>
      <w:r>
        <w:rPr>
          <w:lang w:eastAsia="zh-CN"/>
        </w:rPr>
        <w:t>与国</w:t>
      </w:r>
      <w:r>
        <w:rPr>
          <w:spacing w:val="2"/>
          <w:lang w:eastAsia="zh-CN"/>
        </w:rPr>
        <w:t>省</w:t>
      </w:r>
      <w:r>
        <w:rPr>
          <w:lang w:eastAsia="zh-CN"/>
        </w:rPr>
        <w:t>道路</w:t>
      </w:r>
      <w:r>
        <w:rPr>
          <w:spacing w:val="2"/>
          <w:lang w:eastAsia="zh-CN"/>
        </w:rPr>
        <w:t>网</w:t>
      </w:r>
      <w:r>
        <w:rPr>
          <w:spacing w:val="-30"/>
          <w:lang w:eastAsia="zh-CN"/>
        </w:rPr>
        <w:t>、</w:t>
      </w:r>
      <w:r>
        <w:rPr>
          <w:lang w:eastAsia="zh-CN"/>
        </w:rPr>
        <w:t>市</w:t>
      </w:r>
      <w:r>
        <w:rPr>
          <w:w w:val="95"/>
          <w:lang w:eastAsia="zh-CN"/>
        </w:rPr>
        <w:t>政</w:t>
      </w:r>
      <w:r>
        <w:rPr>
          <w:spacing w:val="1"/>
          <w:w w:val="95"/>
          <w:lang w:eastAsia="zh-CN"/>
        </w:rPr>
        <w:t>路</w:t>
      </w:r>
      <w:r>
        <w:rPr>
          <w:w w:val="95"/>
          <w:lang w:eastAsia="zh-CN"/>
        </w:rPr>
        <w:t>网可</w:t>
      </w:r>
      <w:r>
        <w:rPr>
          <w:spacing w:val="1"/>
          <w:w w:val="95"/>
          <w:lang w:eastAsia="zh-CN"/>
        </w:rPr>
        <w:t>达</w:t>
      </w:r>
      <w:r>
        <w:rPr>
          <w:w w:val="95"/>
          <w:lang w:eastAsia="zh-CN"/>
        </w:rPr>
        <w:t>性</w:t>
      </w:r>
      <w:r>
        <w:rPr>
          <w:spacing w:val="-42"/>
          <w:w w:val="95"/>
          <w:lang w:eastAsia="zh-CN"/>
        </w:rPr>
        <w:t>，</w:t>
      </w:r>
      <w:r>
        <w:rPr>
          <w:w w:val="95"/>
          <w:lang w:eastAsia="zh-CN"/>
        </w:rPr>
        <w:t>形</w:t>
      </w:r>
      <w:r>
        <w:rPr>
          <w:spacing w:val="1"/>
          <w:w w:val="95"/>
          <w:lang w:eastAsia="zh-CN"/>
        </w:rPr>
        <w:t>成</w:t>
      </w:r>
      <w:r>
        <w:rPr>
          <w:w w:val="95"/>
          <w:lang w:eastAsia="zh-CN"/>
        </w:rPr>
        <w:t>以市</w:t>
      </w:r>
      <w:r>
        <w:rPr>
          <w:spacing w:val="1"/>
          <w:w w:val="95"/>
          <w:lang w:eastAsia="zh-CN"/>
        </w:rPr>
        <w:t>中</w:t>
      </w:r>
      <w:r>
        <w:rPr>
          <w:w w:val="95"/>
          <w:lang w:eastAsia="zh-CN"/>
        </w:rPr>
        <w:t>区中</w:t>
      </w:r>
      <w:r>
        <w:rPr>
          <w:spacing w:val="1"/>
          <w:w w:val="95"/>
          <w:lang w:eastAsia="zh-CN"/>
        </w:rPr>
        <w:t>心</w:t>
      </w:r>
      <w:r>
        <w:rPr>
          <w:w w:val="95"/>
          <w:lang w:eastAsia="zh-CN"/>
        </w:rPr>
        <w:t>城区</w:t>
      </w:r>
      <w:r>
        <w:rPr>
          <w:spacing w:val="1"/>
          <w:w w:val="95"/>
          <w:lang w:eastAsia="zh-CN"/>
        </w:rPr>
        <w:t>为</w:t>
      </w:r>
      <w:r>
        <w:rPr>
          <w:w w:val="95"/>
          <w:lang w:eastAsia="zh-CN"/>
        </w:rPr>
        <w:t>中</w:t>
      </w:r>
      <w:r>
        <w:rPr>
          <w:spacing w:val="1"/>
          <w:w w:val="95"/>
          <w:lang w:eastAsia="zh-CN"/>
        </w:rPr>
        <w:t>心</w:t>
      </w:r>
      <w:r>
        <w:rPr>
          <w:spacing w:val="-42"/>
          <w:w w:val="95"/>
          <w:lang w:eastAsia="zh-CN"/>
        </w:rPr>
        <w:t>，</w:t>
      </w:r>
      <w:r>
        <w:rPr>
          <w:w w:val="95"/>
          <w:lang w:eastAsia="zh-CN"/>
        </w:rPr>
        <w:t>以</w:t>
      </w:r>
      <w:r>
        <w:rPr>
          <w:spacing w:val="1"/>
          <w:w w:val="95"/>
          <w:lang w:eastAsia="zh-CN"/>
        </w:rPr>
        <w:t>干</w:t>
      </w:r>
      <w:r>
        <w:rPr>
          <w:w w:val="95"/>
          <w:lang w:eastAsia="zh-CN"/>
        </w:rPr>
        <w:t>线公</w:t>
      </w:r>
      <w:r>
        <w:rPr>
          <w:spacing w:val="1"/>
          <w:w w:val="95"/>
          <w:lang w:eastAsia="zh-CN"/>
        </w:rPr>
        <w:t>路</w:t>
      </w:r>
      <w:r>
        <w:rPr>
          <w:w w:val="95"/>
          <w:lang w:eastAsia="zh-CN"/>
        </w:rPr>
        <w:t>为骨</w:t>
      </w:r>
      <w:r>
        <w:rPr>
          <w:spacing w:val="1"/>
          <w:w w:val="95"/>
          <w:lang w:eastAsia="zh-CN"/>
        </w:rPr>
        <w:t>架</w:t>
      </w:r>
      <w:r>
        <w:rPr>
          <w:w w:val="95"/>
          <w:lang w:eastAsia="zh-CN"/>
        </w:rPr>
        <w:t>，</w:t>
      </w:r>
      <w:r>
        <w:rPr>
          <w:spacing w:val="2"/>
          <w:lang w:eastAsia="zh-CN"/>
        </w:rPr>
        <w:t>县</w:t>
      </w:r>
      <w:r>
        <w:rPr>
          <w:spacing w:val="5"/>
          <w:lang w:eastAsia="zh-CN"/>
        </w:rPr>
        <w:t>乡</w:t>
      </w:r>
      <w:r>
        <w:rPr>
          <w:spacing w:val="2"/>
          <w:lang w:eastAsia="zh-CN"/>
        </w:rPr>
        <w:t>公</w:t>
      </w:r>
      <w:r>
        <w:rPr>
          <w:spacing w:val="5"/>
          <w:lang w:eastAsia="zh-CN"/>
        </w:rPr>
        <w:t>路</w:t>
      </w:r>
      <w:r>
        <w:rPr>
          <w:spacing w:val="2"/>
          <w:lang w:eastAsia="zh-CN"/>
        </w:rPr>
        <w:t>为</w:t>
      </w:r>
      <w:r>
        <w:rPr>
          <w:spacing w:val="5"/>
          <w:lang w:eastAsia="zh-CN"/>
        </w:rPr>
        <w:t>依</w:t>
      </w:r>
      <w:r>
        <w:rPr>
          <w:spacing w:val="2"/>
          <w:lang w:eastAsia="zh-CN"/>
        </w:rPr>
        <w:t>托，</w:t>
      </w:r>
      <w:r>
        <w:rPr>
          <w:spacing w:val="5"/>
          <w:lang w:eastAsia="zh-CN"/>
        </w:rPr>
        <w:t>村</w:t>
      </w:r>
      <w:r>
        <w:rPr>
          <w:spacing w:val="2"/>
          <w:lang w:eastAsia="zh-CN"/>
        </w:rPr>
        <w:t>级</w:t>
      </w:r>
      <w:r>
        <w:rPr>
          <w:spacing w:val="5"/>
          <w:lang w:eastAsia="zh-CN"/>
        </w:rPr>
        <w:t>公</w:t>
      </w:r>
      <w:r>
        <w:rPr>
          <w:spacing w:val="2"/>
          <w:lang w:eastAsia="zh-CN"/>
        </w:rPr>
        <w:t>路</w:t>
      </w:r>
      <w:r>
        <w:rPr>
          <w:spacing w:val="5"/>
          <w:lang w:eastAsia="zh-CN"/>
        </w:rPr>
        <w:t>为</w:t>
      </w:r>
      <w:r>
        <w:rPr>
          <w:spacing w:val="2"/>
          <w:lang w:eastAsia="zh-CN"/>
        </w:rPr>
        <w:t>脉</w:t>
      </w:r>
      <w:r>
        <w:rPr>
          <w:spacing w:val="5"/>
          <w:lang w:eastAsia="zh-CN"/>
        </w:rPr>
        <w:t>络</w:t>
      </w:r>
      <w:r>
        <w:rPr>
          <w:spacing w:val="2"/>
          <w:lang w:eastAsia="zh-CN"/>
        </w:rPr>
        <w:t>的干</w:t>
      </w:r>
      <w:r>
        <w:rPr>
          <w:spacing w:val="5"/>
          <w:lang w:eastAsia="zh-CN"/>
        </w:rPr>
        <w:t>支</w:t>
      </w:r>
      <w:r>
        <w:rPr>
          <w:spacing w:val="2"/>
          <w:lang w:eastAsia="zh-CN"/>
        </w:rPr>
        <w:t>相</w:t>
      </w:r>
      <w:r>
        <w:rPr>
          <w:spacing w:val="5"/>
          <w:lang w:eastAsia="zh-CN"/>
        </w:rPr>
        <w:t>连</w:t>
      </w:r>
      <w:r>
        <w:rPr>
          <w:spacing w:val="2"/>
          <w:lang w:eastAsia="zh-CN"/>
        </w:rPr>
        <w:t>、</w:t>
      </w:r>
      <w:r>
        <w:rPr>
          <w:spacing w:val="5"/>
          <w:lang w:eastAsia="zh-CN"/>
        </w:rPr>
        <w:t>四</w:t>
      </w:r>
      <w:r>
        <w:rPr>
          <w:spacing w:val="2"/>
          <w:lang w:eastAsia="zh-CN"/>
        </w:rPr>
        <w:t>通八</w:t>
      </w:r>
      <w:r>
        <w:rPr>
          <w:spacing w:val="5"/>
          <w:lang w:eastAsia="zh-CN"/>
        </w:rPr>
        <w:t>达</w:t>
      </w:r>
      <w:r>
        <w:rPr>
          <w:spacing w:val="2"/>
          <w:lang w:eastAsia="zh-CN"/>
        </w:rPr>
        <w:t>的</w:t>
      </w:r>
      <w:r>
        <w:rPr>
          <w:spacing w:val="5"/>
          <w:lang w:eastAsia="zh-CN"/>
        </w:rPr>
        <w:t>公</w:t>
      </w:r>
      <w:r>
        <w:rPr>
          <w:spacing w:val="2"/>
          <w:lang w:eastAsia="zh-CN"/>
        </w:rPr>
        <w:t>路</w:t>
      </w:r>
      <w:r>
        <w:rPr>
          <w:lang w:eastAsia="zh-CN"/>
        </w:rPr>
        <w:t>交通</w:t>
      </w:r>
      <w:r>
        <w:rPr>
          <w:spacing w:val="2"/>
          <w:lang w:eastAsia="zh-CN"/>
        </w:rPr>
        <w:t>网</w:t>
      </w:r>
      <w:r>
        <w:rPr>
          <w:lang w:eastAsia="zh-CN"/>
        </w:rPr>
        <w:t>络。</w:t>
      </w:r>
    </w:p>
    <w:p>
      <w:pPr>
        <w:pStyle w:val="3"/>
        <w:spacing w:before="50" w:line="316" w:lineRule="auto"/>
        <w:ind w:right="275" w:firstLine="638"/>
        <w:jc w:val="both"/>
        <w:rPr>
          <w:lang w:eastAsia="zh-CN"/>
        </w:rPr>
      </w:pPr>
      <w:r>
        <w:rPr>
          <w:spacing w:val="1"/>
          <w:w w:val="95"/>
          <w:lang w:eastAsia="zh-CN"/>
        </w:rPr>
        <w:t>（</w:t>
      </w:r>
      <w:r>
        <w:rPr>
          <w:spacing w:val="-2"/>
          <w:w w:val="95"/>
          <w:lang w:eastAsia="zh-CN"/>
        </w:rPr>
        <w:t>3</w:t>
      </w:r>
      <w:r>
        <w:rPr>
          <w:spacing w:val="-40"/>
          <w:w w:val="95"/>
          <w:lang w:eastAsia="zh-CN"/>
        </w:rPr>
        <w:t>）</w:t>
      </w:r>
      <w:r>
        <w:rPr>
          <w:w w:val="95"/>
          <w:lang w:eastAsia="zh-CN"/>
        </w:rPr>
        <w:t>规</w:t>
      </w:r>
      <w:r>
        <w:rPr>
          <w:spacing w:val="1"/>
          <w:w w:val="95"/>
          <w:lang w:eastAsia="zh-CN"/>
        </w:rPr>
        <w:t>划</w:t>
      </w:r>
      <w:r>
        <w:rPr>
          <w:w w:val="95"/>
          <w:lang w:eastAsia="zh-CN"/>
        </w:rPr>
        <w:t>期内</w:t>
      </w:r>
      <w:r>
        <w:rPr>
          <w:spacing w:val="1"/>
          <w:w w:val="95"/>
          <w:lang w:eastAsia="zh-CN"/>
        </w:rPr>
        <w:t>市</w:t>
      </w:r>
      <w:r>
        <w:rPr>
          <w:w w:val="95"/>
          <w:lang w:eastAsia="zh-CN"/>
        </w:rPr>
        <w:t>中区</w:t>
      </w:r>
      <w:r>
        <w:rPr>
          <w:spacing w:val="1"/>
          <w:w w:val="95"/>
          <w:lang w:eastAsia="zh-CN"/>
        </w:rPr>
        <w:t>农</w:t>
      </w:r>
      <w:r>
        <w:rPr>
          <w:w w:val="95"/>
          <w:lang w:eastAsia="zh-CN"/>
        </w:rPr>
        <w:t>村公</w:t>
      </w:r>
      <w:r>
        <w:rPr>
          <w:spacing w:val="1"/>
          <w:w w:val="95"/>
          <w:lang w:eastAsia="zh-CN"/>
        </w:rPr>
        <w:t>路</w:t>
      </w:r>
      <w:r>
        <w:rPr>
          <w:w w:val="95"/>
          <w:lang w:eastAsia="zh-CN"/>
        </w:rPr>
        <w:t>建设</w:t>
      </w:r>
      <w:r>
        <w:rPr>
          <w:spacing w:val="1"/>
          <w:w w:val="95"/>
          <w:lang w:eastAsia="zh-CN"/>
        </w:rPr>
        <w:t>的</w:t>
      </w:r>
      <w:r>
        <w:rPr>
          <w:w w:val="95"/>
          <w:lang w:eastAsia="zh-CN"/>
        </w:rPr>
        <w:t>重点</w:t>
      </w:r>
      <w:r>
        <w:rPr>
          <w:spacing w:val="1"/>
          <w:w w:val="95"/>
          <w:lang w:eastAsia="zh-CN"/>
        </w:rPr>
        <w:t>将</w:t>
      </w:r>
      <w:r>
        <w:rPr>
          <w:w w:val="95"/>
          <w:lang w:eastAsia="zh-CN"/>
        </w:rPr>
        <w:t>发生</w:t>
      </w:r>
      <w:r>
        <w:rPr>
          <w:spacing w:val="1"/>
          <w:w w:val="95"/>
          <w:lang w:eastAsia="zh-CN"/>
        </w:rPr>
        <w:t>变</w:t>
      </w:r>
      <w:r>
        <w:rPr>
          <w:w w:val="95"/>
          <w:lang w:eastAsia="zh-CN"/>
        </w:rPr>
        <w:t>化</w:t>
      </w:r>
      <w:r>
        <w:rPr>
          <w:spacing w:val="-42"/>
          <w:w w:val="95"/>
          <w:lang w:eastAsia="zh-CN"/>
        </w:rPr>
        <w:t>，</w:t>
      </w:r>
      <w:r>
        <w:rPr>
          <w:w w:val="95"/>
          <w:lang w:eastAsia="zh-CN"/>
        </w:rPr>
        <w:t>前</w:t>
      </w:r>
      <w:r>
        <w:rPr>
          <w:spacing w:val="1"/>
          <w:w w:val="95"/>
          <w:lang w:eastAsia="zh-CN"/>
        </w:rPr>
        <w:t>期</w:t>
      </w:r>
      <w:r>
        <w:rPr>
          <w:w w:val="95"/>
          <w:lang w:eastAsia="zh-CN"/>
        </w:rPr>
        <w:t>重</w:t>
      </w:r>
      <w:r>
        <w:rPr>
          <w:spacing w:val="1"/>
          <w:w w:val="95"/>
          <w:lang w:eastAsia="zh-CN"/>
        </w:rPr>
        <w:t>点</w:t>
      </w:r>
      <w:r>
        <w:rPr>
          <w:spacing w:val="4"/>
          <w:w w:val="95"/>
          <w:lang w:eastAsia="zh-CN"/>
        </w:rPr>
        <w:t>是</w:t>
      </w:r>
      <w:r>
        <w:rPr>
          <w:spacing w:val="1"/>
          <w:w w:val="95"/>
          <w:lang w:eastAsia="zh-CN"/>
        </w:rPr>
        <w:t>路</w:t>
      </w:r>
      <w:r>
        <w:rPr>
          <w:spacing w:val="4"/>
          <w:w w:val="95"/>
          <w:lang w:eastAsia="zh-CN"/>
        </w:rPr>
        <w:t>网</w:t>
      </w:r>
      <w:r>
        <w:rPr>
          <w:spacing w:val="1"/>
          <w:w w:val="95"/>
          <w:lang w:eastAsia="zh-CN"/>
        </w:rPr>
        <w:t>规</w:t>
      </w:r>
      <w:r>
        <w:rPr>
          <w:spacing w:val="4"/>
          <w:w w:val="95"/>
          <w:lang w:eastAsia="zh-CN"/>
        </w:rPr>
        <w:t>模</w:t>
      </w:r>
      <w:r>
        <w:rPr>
          <w:spacing w:val="1"/>
          <w:w w:val="95"/>
          <w:lang w:eastAsia="zh-CN"/>
        </w:rPr>
        <w:t>扩张</w:t>
      </w:r>
      <w:r>
        <w:rPr>
          <w:spacing w:val="4"/>
          <w:w w:val="95"/>
          <w:lang w:eastAsia="zh-CN"/>
        </w:rPr>
        <w:t>、</w:t>
      </w:r>
      <w:r>
        <w:rPr>
          <w:spacing w:val="1"/>
          <w:w w:val="95"/>
          <w:lang w:eastAsia="zh-CN"/>
        </w:rPr>
        <w:t>容</w:t>
      </w:r>
      <w:r>
        <w:rPr>
          <w:spacing w:val="4"/>
          <w:w w:val="95"/>
          <w:lang w:eastAsia="zh-CN"/>
        </w:rPr>
        <w:t>量</w:t>
      </w:r>
      <w:r>
        <w:rPr>
          <w:spacing w:val="1"/>
          <w:w w:val="95"/>
          <w:lang w:eastAsia="zh-CN"/>
        </w:rPr>
        <w:t>扩</w:t>
      </w:r>
      <w:r>
        <w:rPr>
          <w:spacing w:val="4"/>
          <w:w w:val="95"/>
          <w:lang w:eastAsia="zh-CN"/>
        </w:rPr>
        <w:t>大</w:t>
      </w:r>
      <w:r>
        <w:rPr>
          <w:spacing w:val="1"/>
          <w:w w:val="95"/>
          <w:lang w:eastAsia="zh-CN"/>
        </w:rPr>
        <w:t>。</w:t>
      </w:r>
      <w:r>
        <w:rPr>
          <w:spacing w:val="4"/>
          <w:w w:val="95"/>
          <w:lang w:eastAsia="zh-CN"/>
        </w:rPr>
        <w:t>后</w:t>
      </w:r>
      <w:r>
        <w:rPr>
          <w:spacing w:val="1"/>
          <w:w w:val="95"/>
          <w:lang w:eastAsia="zh-CN"/>
        </w:rPr>
        <w:t>期逐</w:t>
      </w:r>
      <w:r>
        <w:rPr>
          <w:spacing w:val="4"/>
          <w:w w:val="95"/>
          <w:lang w:eastAsia="zh-CN"/>
        </w:rPr>
        <w:t>步</w:t>
      </w:r>
      <w:r>
        <w:rPr>
          <w:spacing w:val="1"/>
          <w:w w:val="95"/>
          <w:lang w:eastAsia="zh-CN"/>
        </w:rPr>
        <w:t>转</w:t>
      </w:r>
      <w:r>
        <w:rPr>
          <w:spacing w:val="4"/>
          <w:w w:val="95"/>
          <w:lang w:eastAsia="zh-CN"/>
        </w:rPr>
        <w:t>移</w:t>
      </w:r>
      <w:r>
        <w:rPr>
          <w:spacing w:val="1"/>
          <w:w w:val="95"/>
          <w:lang w:eastAsia="zh-CN"/>
        </w:rPr>
        <w:t>到</w:t>
      </w:r>
      <w:r>
        <w:rPr>
          <w:spacing w:val="4"/>
          <w:w w:val="95"/>
          <w:lang w:eastAsia="zh-CN"/>
        </w:rPr>
        <w:t>通</w:t>
      </w:r>
      <w:r>
        <w:rPr>
          <w:spacing w:val="1"/>
          <w:w w:val="95"/>
          <w:lang w:eastAsia="zh-CN"/>
        </w:rPr>
        <w:t>过公</w:t>
      </w:r>
      <w:r>
        <w:rPr>
          <w:spacing w:val="4"/>
          <w:w w:val="95"/>
          <w:lang w:eastAsia="zh-CN"/>
        </w:rPr>
        <w:t>路</w:t>
      </w:r>
      <w:r>
        <w:rPr>
          <w:spacing w:val="1"/>
          <w:w w:val="95"/>
          <w:lang w:eastAsia="zh-CN"/>
        </w:rPr>
        <w:t>建</w:t>
      </w:r>
      <w:r>
        <w:rPr>
          <w:spacing w:val="4"/>
          <w:w w:val="95"/>
          <w:lang w:eastAsia="zh-CN"/>
        </w:rPr>
        <w:t>设</w:t>
      </w:r>
      <w:r>
        <w:rPr>
          <w:spacing w:val="1"/>
          <w:w w:val="95"/>
          <w:lang w:eastAsia="zh-CN"/>
        </w:rPr>
        <w:t>，</w:t>
      </w:r>
      <w:r>
        <w:rPr>
          <w:w w:val="95"/>
          <w:lang w:eastAsia="zh-CN"/>
        </w:rPr>
        <w:t>促</w:t>
      </w:r>
      <w:r>
        <w:rPr>
          <w:spacing w:val="1"/>
          <w:w w:val="95"/>
          <w:lang w:eastAsia="zh-CN"/>
        </w:rPr>
        <w:t>进</w:t>
      </w:r>
      <w:r>
        <w:rPr>
          <w:spacing w:val="4"/>
          <w:w w:val="95"/>
          <w:lang w:eastAsia="zh-CN"/>
        </w:rPr>
        <w:t>城</w:t>
      </w:r>
      <w:r>
        <w:rPr>
          <w:spacing w:val="1"/>
          <w:w w:val="95"/>
          <w:lang w:eastAsia="zh-CN"/>
        </w:rPr>
        <w:t>市</w:t>
      </w:r>
      <w:r>
        <w:rPr>
          <w:spacing w:val="4"/>
          <w:w w:val="95"/>
          <w:lang w:eastAsia="zh-CN"/>
        </w:rPr>
        <w:t>化</w:t>
      </w:r>
      <w:r>
        <w:rPr>
          <w:spacing w:val="1"/>
          <w:w w:val="95"/>
          <w:lang w:eastAsia="zh-CN"/>
        </w:rPr>
        <w:t>水</w:t>
      </w:r>
      <w:r>
        <w:rPr>
          <w:spacing w:val="4"/>
          <w:w w:val="95"/>
          <w:lang w:eastAsia="zh-CN"/>
        </w:rPr>
        <w:t>平</w:t>
      </w:r>
      <w:r>
        <w:rPr>
          <w:spacing w:val="1"/>
          <w:w w:val="95"/>
          <w:lang w:eastAsia="zh-CN"/>
        </w:rPr>
        <w:t>提高</w:t>
      </w:r>
      <w:r>
        <w:rPr>
          <w:spacing w:val="4"/>
          <w:w w:val="95"/>
          <w:lang w:eastAsia="zh-CN"/>
        </w:rPr>
        <w:t>，</w:t>
      </w:r>
      <w:r>
        <w:rPr>
          <w:spacing w:val="1"/>
          <w:w w:val="95"/>
          <w:lang w:eastAsia="zh-CN"/>
        </w:rPr>
        <w:t>促</w:t>
      </w:r>
      <w:r>
        <w:rPr>
          <w:spacing w:val="4"/>
          <w:w w:val="95"/>
          <w:lang w:eastAsia="zh-CN"/>
        </w:rPr>
        <w:t>进</w:t>
      </w:r>
      <w:r>
        <w:rPr>
          <w:spacing w:val="1"/>
          <w:w w:val="95"/>
          <w:lang w:eastAsia="zh-CN"/>
        </w:rPr>
        <w:t>城</w:t>
      </w:r>
      <w:r>
        <w:rPr>
          <w:spacing w:val="4"/>
          <w:w w:val="95"/>
          <w:lang w:eastAsia="zh-CN"/>
        </w:rPr>
        <w:t>镇</w:t>
      </w:r>
      <w:r>
        <w:rPr>
          <w:spacing w:val="1"/>
          <w:w w:val="95"/>
          <w:lang w:eastAsia="zh-CN"/>
        </w:rPr>
        <w:t>体</w:t>
      </w:r>
      <w:r>
        <w:rPr>
          <w:spacing w:val="4"/>
          <w:w w:val="95"/>
          <w:lang w:eastAsia="zh-CN"/>
        </w:rPr>
        <w:t>系</w:t>
      </w:r>
      <w:r>
        <w:rPr>
          <w:spacing w:val="1"/>
          <w:w w:val="95"/>
          <w:lang w:eastAsia="zh-CN"/>
        </w:rPr>
        <w:t>建设</w:t>
      </w:r>
      <w:r>
        <w:rPr>
          <w:spacing w:val="4"/>
          <w:w w:val="95"/>
          <w:lang w:eastAsia="zh-CN"/>
        </w:rPr>
        <w:t>和</w:t>
      </w:r>
      <w:r>
        <w:rPr>
          <w:spacing w:val="1"/>
          <w:w w:val="95"/>
          <w:lang w:eastAsia="zh-CN"/>
        </w:rPr>
        <w:t>小</w:t>
      </w:r>
      <w:r>
        <w:rPr>
          <w:spacing w:val="4"/>
          <w:w w:val="95"/>
          <w:lang w:eastAsia="zh-CN"/>
        </w:rPr>
        <w:t>城</w:t>
      </w:r>
      <w:r>
        <w:rPr>
          <w:spacing w:val="1"/>
          <w:w w:val="95"/>
          <w:lang w:eastAsia="zh-CN"/>
        </w:rPr>
        <w:t>镇</w:t>
      </w:r>
      <w:r>
        <w:rPr>
          <w:spacing w:val="4"/>
          <w:w w:val="95"/>
          <w:lang w:eastAsia="zh-CN"/>
        </w:rPr>
        <w:t>建</w:t>
      </w:r>
      <w:r>
        <w:rPr>
          <w:spacing w:val="1"/>
          <w:w w:val="95"/>
          <w:lang w:eastAsia="zh-CN"/>
        </w:rPr>
        <w:t>设，</w:t>
      </w:r>
      <w:r>
        <w:rPr>
          <w:spacing w:val="4"/>
          <w:w w:val="95"/>
          <w:lang w:eastAsia="zh-CN"/>
        </w:rPr>
        <w:t>利</w:t>
      </w:r>
      <w:r>
        <w:rPr>
          <w:spacing w:val="1"/>
          <w:w w:val="95"/>
          <w:lang w:eastAsia="zh-CN"/>
        </w:rPr>
        <w:t>用</w:t>
      </w:r>
      <w:r>
        <w:rPr>
          <w:spacing w:val="4"/>
          <w:w w:val="95"/>
          <w:lang w:eastAsia="zh-CN"/>
        </w:rPr>
        <w:t>先</w:t>
      </w:r>
      <w:r>
        <w:rPr>
          <w:spacing w:val="1"/>
          <w:w w:val="95"/>
          <w:lang w:eastAsia="zh-CN"/>
        </w:rPr>
        <w:t>进</w:t>
      </w:r>
      <w:r>
        <w:rPr>
          <w:w w:val="95"/>
          <w:lang w:eastAsia="zh-CN"/>
        </w:rPr>
        <w:t>的</w:t>
      </w:r>
      <w:r>
        <w:rPr>
          <w:spacing w:val="1"/>
          <w:w w:val="95"/>
          <w:lang w:eastAsia="zh-CN"/>
        </w:rPr>
        <w:t>科</w:t>
      </w:r>
      <w:r>
        <w:rPr>
          <w:spacing w:val="4"/>
          <w:w w:val="95"/>
          <w:lang w:eastAsia="zh-CN"/>
        </w:rPr>
        <w:t>技</w:t>
      </w:r>
      <w:r>
        <w:rPr>
          <w:spacing w:val="1"/>
          <w:w w:val="95"/>
          <w:lang w:eastAsia="zh-CN"/>
        </w:rPr>
        <w:t>成</w:t>
      </w:r>
      <w:r>
        <w:rPr>
          <w:spacing w:val="4"/>
          <w:w w:val="95"/>
          <w:lang w:eastAsia="zh-CN"/>
        </w:rPr>
        <w:t>果</w:t>
      </w:r>
      <w:r>
        <w:rPr>
          <w:spacing w:val="1"/>
          <w:w w:val="95"/>
          <w:lang w:eastAsia="zh-CN"/>
        </w:rPr>
        <w:t>和</w:t>
      </w:r>
      <w:r>
        <w:rPr>
          <w:spacing w:val="4"/>
          <w:w w:val="95"/>
          <w:lang w:eastAsia="zh-CN"/>
        </w:rPr>
        <w:t>管</w:t>
      </w:r>
      <w:r>
        <w:rPr>
          <w:spacing w:val="1"/>
          <w:w w:val="95"/>
          <w:lang w:eastAsia="zh-CN"/>
        </w:rPr>
        <w:t>理手</w:t>
      </w:r>
      <w:r>
        <w:rPr>
          <w:spacing w:val="4"/>
          <w:w w:val="95"/>
          <w:lang w:eastAsia="zh-CN"/>
        </w:rPr>
        <w:t>段</w:t>
      </w:r>
      <w:r>
        <w:rPr>
          <w:spacing w:val="1"/>
          <w:w w:val="95"/>
          <w:lang w:eastAsia="zh-CN"/>
        </w:rPr>
        <w:t>，</w:t>
      </w:r>
      <w:r>
        <w:rPr>
          <w:spacing w:val="4"/>
          <w:w w:val="95"/>
          <w:lang w:eastAsia="zh-CN"/>
        </w:rPr>
        <w:t>进</w:t>
      </w:r>
      <w:r>
        <w:rPr>
          <w:spacing w:val="1"/>
          <w:w w:val="95"/>
          <w:lang w:eastAsia="zh-CN"/>
        </w:rPr>
        <w:t>一</w:t>
      </w:r>
      <w:r>
        <w:rPr>
          <w:spacing w:val="4"/>
          <w:w w:val="95"/>
          <w:lang w:eastAsia="zh-CN"/>
        </w:rPr>
        <w:t>步</w:t>
      </w:r>
      <w:r>
        <w:rPr>
          <w:spacing w:val="1"/>
          <w:w w:val="95"/>
          <w:lang w:eastAsia="zh-CN"/>
        </w:rPr>
        <w:t>扩</w:t>
      </w:r>
      <w:r>
        <w:rPr>
          <w:spacing w:val="4"/>
          <w:w w:val="95"/>
          <w:lang w:eastAsia="zh-CN"/>
        </w:rPr>
        <w:t>大</w:t>
      </w:r>
      <w:r>
        <w:rPr>
          <w:spacing w:val="1"/>
          <w:w w:val="95"/>
          <w:lang w:eastAsia="zh-CN"/>
        </w:rPr>
        <w:t>路网</w:t>
      </w:r>
      <w:r>
        <w:rPr>
          <w:spacing w:val="4"/>
          <w:w w:val="95"/>
          <w:lang w:eastAsia="zh-CN"/>
        </w:rPr>
        <w:t>容</w:t>
      </w:r>
      <w:r>
        <w:rPr>
          <w:spacing w:val="1"/>
          <w:w w:val="95"/>
          <w:lang w:eastAsia="zh-CN"/>
        </w:rPr>
        <w:t>量</w:t>
      </w:r>
      <w:r>
        <w:rPr>
          <w:spacing w:val="4"/>
          <w:w w:val="95"/>
          <w:lang w:eastAsia="zh-CN"/>
        </w:rPr>
        <w:t>，</w:t>
      </w:r>
      <w:r>
        <w:rPr>
          <w:spacing w:val="1"/>
          <w:w w:val="95"/>
          <w:lang w:eastAsia="zh-CN"/>
        </w:rPr>
        <w:t>提</w:t>
      </w:r>
      <w:r>
        <w:rPr>
          <w:spacing w:val="4"/>
          <w:w w:val="95"/>
          <w:lang w:eastAsia="zh-CN"/>
        </w:rPr>
        <w:t>高</w:t>
      </w:r>
      <w:r>
        <w:rPr>
          <w:spacing w:val="1"/>
          <w:w w:val="95"/>
          <w:lang w:eastAsia="zh-CN"/>
        </w:rPr>
        <w:t>路网</w:t>
      </w:r>
      <w:r>
        <w:rPr>
          <w:spacing w:val="4"/>
          <w:w w:val="95"/>
          <w:lang w:eastAsia="zh-CN"/>
        </w:rPr>
        <w:t>服</w:t>
      </w:r>
      <w:r>
        <w:rPr>
          <w:spacing w:val="1"/>
          <w:w w:val="95"/>
          <w:lang w:eastAsia="zh-CN"/>
        </w:rPr>
        <w:t>务</w:t>
      </w:r>
      <w:r>
        <w:rPr>
          <w:spacing w:val="4"/>
          <w:w w:val="95"/>
          <w:lang w:eastAsia="zh-CN"/>
        </w:rPr>
        <w:t>水</w:t>
      </w:r>
      <w:r>
        <w:rPr>
          <w:spacing w:val="1"/>
          <w:w w:val="95"/>
          <w:lang w:eastAsia="zh-CN"/>
        </w:rPr>
        <w:t>平</w:t>
      </w:r>
      <w:r>
        <w:rPr>
          <w:w w:val="95"/>
          <w:lang w:eastAsia="zh-CN"/>
        </w:rPr>
        <w:t>，</w:t>
      </w:r>
    </w:p>
    <w:p>
      <w:pPr>
        <w:spacing w:line="316" w:lineRule="auto"/>
        <w:jc w:val="both"/>
        <w:rPr>
          <w:lang w:eastAsia="zh-CN"/>
        </w:rPr>
        <w:sectPr>
          <w:pgSz w:w="11906" w:h="16840"/>
          <w:pgMar w:top="1060" w:right="860" w:bottom="1020" w:left="1300" w:header="805" w:footer="838" w:gutter="0"/>
          <w:cols w:space="720" w:num="1"/>
        </w:sectPr>
      </w:pPr>
    </w:p>
    <w:p>
      <w:pPr>
        <w:spacing w:before="17" w:line="280" w:lineRule="exact"/>
        <w:rPr>
          <w:sz w:val="28"/>
          <w:szCs w:val="28"/>
          <w:lang w:eastAsia="zh-CN"/>
        </w:rPr>
      </w:pPr>
    </w:p>
    <w:p>
      <w:pPr>
        <w:pStyle w:val="3"/>
        <w:spacing w:line="419" w:lineRule="exact"/>
        <w:ind w:right="6268"/>
        <w:jc w:val="both"/>
        <w:rPr>
          <w:lang w:eastAsia="zh-CN"/>
        </w:rPr>
      </w:pPr>
      <w:r>
        <w:rPr>
          <w:w w:val="95"/>
          <w:lang w:eastAsia="zh-CN"/>
        </w:rPr>
        <w:t>增</w:t>
      </w:r>
      <w:r>
        <w:rPr>
          <w:spacing w:val="1"/>
          <w:w w:val="95"/>
          <w:lang w:eastAsia="zh-CN"/>
        </w:rPr>
        <w:t>加</w:t>
      </w:r>
      <w:r>
        <w:rPr>
          <w:w w:val="95"/>
          <w:lang w:eastAsia="zh-CN"/>
        </w:rPr>
        <w:t>舒适</w:t>
      </w:r>
      <w:r>
        <w:rPr>
          <w:spacing w:val="1"/>
          <w:w w:val="95"/>
          <w:lang w:eastAsia="zh-CN"/>
        </w:rPr>
        <w:t>性</w:t>
      </w:r>
      <w:r>
        <w:rPr>
          <w:w w:val="95"/>
          <w:lang w:eastAsia="zh-CN"/>
        </w:rPr>
        <w:t>和安</w:t>
      </w:r>
      <w:r>
        <w:rPr>
          <w:spacing w:val="1"/>
          <w:w w:val="95"/>
          <w:lang w:eastAsia="zh-CN"/>
        </w:rPr>
        <w:t>全</w:t>
      </w:r>
      <w:r>
        <w:rPr>
          <w:w w:val="95"/>
          <w:lang w:eastAsia="zh-CN"/>
        </w:rPr>
        <w:t>性。</w:t>
      </w:r>
    </w:p>
    <w:p>
      <w:pPr>
        <w:spacing w:before="10" w:line="140" w:lineRule="exact"/>
        <w:rPr>
          <w:sz w:val="14"/>
          <w:szCs w:val="14"/>
          <w:lang w:eastAsia="zh-CN"/>
        </w:rPr>
      </w:pPr>
    </w:p>
    <w:p>
      <w:pPr>
        <w:pStyle w:val="3"/>
        <w:spacing w:line="316" w:lineRule="auto"/>
        <w:ind w:right="115" w:firstLine="638"/>
        <w:jc w:val="both"/>
        <w:rPr>
          <w:lang w:eastAsia="zh-CN"/>
        </w:rPr>
      </w:pPr>
      <w:r>
        <w:rPr>
          <w:spacing w:val="1"/>
          <w:w w:val="95"/>
          <w:lang w:eastAsia="zh-CN"/>
        </w:rPr>
        <w:t>（</w:t>
      </w:r>
      <w:r>
        <w:rPr>
          <w:spacing w:val="-2"/>
          <w:w w:val="95"/>
          <w:lang w:eastAsia="zh-CN"/>
        </w:rPr>
        <w:t>4</w:t>
      </w:r>
      <w:r>
        <w:rPr>
          <w:spacing w:val="-26"/>
          <w:w w:val="95"/>
          <w:lang w:eastAsia="zh-CN"/>
        </w:rPr>
        <w:t>）</w:t>
      </w:r>
      <w:r>
        <w:rPr>
          <w:w w:val="95"/>
          <w:lang w:eastAsia="zh-CN"/>
        </w:rPr>
        <w:t>规</w:t>
      </w:r>
      <w:r>
        <w:rPr>
          <w:spacing w:val="1"/>
          <w:w w:val="95"/>
          <w:lang w:eastAsia="zh-CN"/>
        </w:rPr>
        <w:t>划</w:t>
      </w:r>
      <w:r>
        <w:rPr>
          <w:w w:val="95"/>
          <w:lang w:eastAsia="zh-CN"/>
        </w:rPr>
        <w:t>期末</w:t>
      </w:r>
      <w:r>
        <w:rPr>
          <w:spacing w:val="-28"/>
          <w:w w:val="95"/>
          <w:lang w:eastAsia="zh-CN"/>
        </w:rPr>
        <w:t>，</w:t>
      </w:r>
      <w:r>
        <w:rPr>
          <w:w w:val="95"/>
          <w:lang w:eastAsia="zh-CN"/>
        </w:rPr>
        <w:t>市</w:t>
      </w:r>
      <w:r>
        <w:rPr>
          <w:spacing w:val="1"/>
          <w:w w:val="95"/>
          <w:lang w:eastAsia="zh-CN"/>
        </w:rPr>
        <w:t>中</w:t>
      </w:r>
      <w:r>
        <w:rPr>
          <w:w w:val="95"/>
          <w:lang w:eastAsia="zh-CN"/>
        </w:rPr>
        <w:t>区将</w:t>
      </w:r>
      <w:r>
        <w:rPr>
          <w:spacing w:val="1"/>
          <w:w w:val="95"/>
          <w:lang w:eastAsia="zh-CN"/>
        </w:rPr>
        <w:t>形</w:t>
      </w:r>
      <w:r>
        <w:rPr>
          <w:w w:val="95"/>
          <w:lang w:eastAsia="zh-CN"/>
        </w:rPr>
        <w:t>成以</w:t>
      </w:r>
      <w:r>
        <w:rPr>
          <w:spacing w:val="1"/>
          <w:w w:val="95"/>
          <w:lang w:eastAsia="zh-CN"/>
        </w:rPr>
        <w:t>高</w:t>
      </w:r>
      <w:r>
        <w:rPr>
          <w:w w:val="95"/>
          <w:lang w:eastAsia="zh-CN"/>
        </w:rPr>
        <w:t>速公</w:t>
      </w:r>
      <w:r>
        <w:rPr>
          <w:spacing w:val="1"/>
          <w:w w:val="95"/>
          <w:lang w:eastAsia="zh-CN"/>
        </w:rPr>
        <w:t>路</w:t>
      </w:r>
      <w:r>
        <w:rPr>
          <w:spacing w:val="-26"/>
          <w:w w:val="95"/>
          <w:lang w:eastAsia="zh-CN"/>
        </w:rPr>
        <w:t>、</w:t>
      </w:r>
      <w:r>
        <w:rPr>
          <w:w w:val="95"/>
          <w:lang w:eastAsia="zh-CN"/>
        </w:rPr>
        <w:t>国</w:t>
      </w:r>
      <w:r>
        <w:rPr>
          <w:spacing w:val="1"/>
          <w:w w:val="95"/>
          <w:lang w:eastAsia="zh-CN"/>
        </w:rPr>
        <w:t>省</w:t>
      </w:r>
      <w:r>
        <w:rPr>
          <w:w w:val="95"/>
          <w:lang w:eastAsia="zh-CN"/>
        </w:rPr>
        <w:t>干线</w:t>
      </w:r>
      <w:r>
        <w:rPr>
          <w:spacing w:val="1"/>
          <w:w w:val="95"/>
          <w:lang w:eastAsia="zh-CN"/>
        </w:rPr>
        <w:t>公</w:t>
      </w:r>
      <w:r>
        <w:rPr>
          <w:w w:val="95"/>
          <w:lang w:eastAsia="zh-CN"/>
        </w:rPr>
        <w:t>路网为</w:t>
      </w:r>
      <w:r>
        <w:rPr>
          <w:spacing w:val="1"/>
          <w:w w:val="95"/>
          <w:lang w:eastAsia="zh-CN"/>
        </w:rPr>
        <w:t>骨</w:t>
      </w:r>
      <w:r>
        <w:rPr>
          <w:spacing w:val="4"/>
          <w:w w:val="95"/>
          <w:lang w:eastAsia="zh-CN"/>
        </w:rPr>
        <w:t>架</w:t>
      </w:r>
      <w:r>
        <w:rPr>
          <w:spacing w:val="1"/>
          <w:w w:val="95"/>
          <w:lang w:eastAsia="zh-CN"/>
        </w:rPr>
        <w:t>，</w:t>
      </w:r>
      <w:r>
        <w:rPr>
          <w:spacing w:val="4"/>
          <w:w w:val="95"/>
          <w:lang w:eastAsia="zh-CN"/>
        </w:rPr>
        <w:t>农</w:t>
      </w:r>
      <w:r>
        <w:rPr>
          <w:spacing w:val="1"/>
          <w:w w:val="95"/>
          <w:lang w:eastAsia="zh-CN"/>
        </w:rPr>
        <w:t>村</w:t>
      </w:r>
      <w:r>
        <w:rPr>
          <w:spacing w:val="4"/>
          <w:w w:val="95"/>
          <w:lang w:eastAsia="zh-CN"/>
        </w:rPr>
        <w:t>公</w:t>
      </w:r>
      <w:r>
        <w:rPr>
          <w:spacing w:val="1"/>
          <w:w w:val="95"/>
          <w:lang w:eastAsia="zh-CN"/>
        </w:rPr>
        <w:t>路为</w:t>
      </w:r>
      <w:r>
        <w:rPr>
          <w:spacing w:val="4"/>
          <w:w w:val="95"/>
          <w:lang w:eastAsia="zh-CN"/>
        </w:rPr>
        <w:t>脉</w:t>
      </w:r>
      <w:r>
        <w:rPr>
          <w:spacing w:val="1"/>
          <w:w w:val="95"/>
          <w:lang w:eastAsia="zh-CN"/>
        </w:rPr>
        <w:t>络</w:t>
      </w:r>
      <w:r>
        <w:rPr>
          <w:spacing w:val="4"/>
          <w:w w:val="95"/>
          <w:lang w:eastAsia="zh-CN"/>
        </w:rPr>
        <w:t>的</w:t>
      </w:r>
      <w:r>
        <w:rPr>
          <w:spacing w:val="1"/>
          <w:w w:val="95"/>
          <w:lang w:eastAsia="zh-CN"/>
        </w:rPr>
        <w:t>四</w:t>
      </w:r>
      <w:r>
        <w:rPr>
          <w:spacing w:val="4"/>
          <w:w w:val="95"/>
          <w:lang w:eastAsia="zh-CN"/>
        </w:rPr>
        <w:t>通</w:t>
      </w:r>
      <w:r>
        <w:rPr>
          <w:spacing w:val="1"/>
          <w:w w:val="95"/>
          <w:lang w:eastAsia="zh-CN"/>
        </w:rPr>
        <w:t>八</w:t>
      </w:r>
      <w:r>
        <w:rPr>
          <w:spacing w:val="4"/>
          <w:w w:val="95"/>
          <w:lang w:eastAsia="zh-CN"/>
        </w:rPr>
        <w:t>达</w:t>
      </w:r>
      <w:r>
        <w:rPr>
          <w:spacing w:val="1"/>
          <w:w w:val="95"/>
          <w:lang w:eastAsia="zh-CN"/>
        </w:rPr>
        <w:t>的放</w:t>
      </w:r>
      <w:r>
        <w:rPr>
          <w:spacing w:val="4"/>
          <w:w w:val="95"/>
          <w:lang w:eastAsia="zh-CN"/>
        </w:rPr>
        <w:t>射</w:t>
      </w:r>
      <w:r>
        <w:rPr>
          <w:spacing w:val="1"/>
          <w:w w:val="95"/>
          <w:lang w:eastAsia="zh-CN"/>
        </w:rPr>
        <w:t>状</w:t>
      </w:r>
      <w:r>
        <w:rPr>
          <w:spacing w:val="4"/>
          <w:w w:val="95"/>
          <w:lang w:eastAsia="zh-CN"/>
        </w:rPr>
        <w:t>交</w:t>
      </w:r>
      <w:r>
        <w:rPr>
          <w:spacing w:val="1"/>
          <w:w w:val="95"/>
          <w:lang w:eastAsia="zh-CN"/>
        </w:rPr>
        <w:t>通</w:t>
      </w:r>
      <w:r>
        <w:rPr>
          <w:spacing w:val="4"/>
          <w:w w:val="95"/>
          <w:lang w:eastAsia="zh-CN"/>
        </w:rPr>
        <w:t>网</w:t>
      </w:r>
      <w:r>
        <w:rPr>
          <w:spacing w:val="1"/>
          <w:w w:val="95"/>
          <w:lang w:eastAsia="zh-CN"/>
        </w:rPr>
        <w:t>络，</w:t>
      </w:r>
      <w:r>
        <w:rPr>
          <w:spacing w:val="4"/>
          <w:w w:val="95"/>
          <w:lang w:eastAsia="zh-CN"/>
        </w:rPr>
        <w:t>届</w:t>
      </w:r>
      <w:r>
        <w:rPr>
          <w:spacing w:val="1"/>
          <w:w w:val="95"/>
          <w:lang w:eastAsia="zh-CN"/>
        </w:rPr>
        <w:t>时</w:t>
      </w:r>
      <w:r>
        <w:rPr>
          <w:spacing w:val="4"/>
          <w:w w:val="95"/>
          <w:lang w:eastAsia="zh-CN"/>
        </w:rPr>
        <w:t>市</w:t>
      </w:r>
      <w:r>
        <w:rPr>
          <w:spacing w:val="1"/>
          <w:w w:val="95"/>
          <w:lang w:eastAsia="zh-CN"/>
        </w:rPr>
        <w:t>中</w:t>
      </w:r>
      <w:r>
        <w:rPr>
          <w:w w:val="95"/>
          <w:lang w:eastAsia="zh-CN"/>
        </w:rPr>
        <w:t>区</w:t>
      </w:r>
      <w:r>
        <w:rPr>
          <w:spacing w:val="7"/>
          <w:lang w:eastAsia="zh-CN"/>
        </w:rPr>
        <w:t>公</w:t>
      </w:r>
      <w:r>
        <w:rPr>
          <w:spacing w:val="5"/>
          <w:lang w:eastAsia="zh-CN"/>
        </w:rPr>
        <w:t>路</w:t>
      </w:r>
      <w:r>
        <w:rPr>
          <w:spacing w:val="7"/>
          <w:lang w:eastAsia="zh-CN"/>
        </w:rPr>
        <w:t>网密度</w:t>
      </w:r>
      <w:r>
        <w:rPr>
          <w:spacing w:val="5"/>
          <w:lang w:eastAsia="zh-CN"/>
        </w:rPr>
        <w:t>将</w:t>
      </w:r>
      <w:r>
        <w:rPr>
          <w:spacing w:val="7"/>
          <w:lang w:eastAsia="zh-CN"/>
        </w:rPr>
        <w:t>得到</w:t>
      </w:r>
      <w:r>
        <w:rPr>
          <w:spacing w:val="5"/>
          <w:lang w:eastAsia="zh-CN"/>
        </w:rPr>
        <w:t>极</w:t>
      </w:r>
      <w:r>
        <w:rPr>
          <w:spacing w:val="7"/>
          <w:lang w:eastAsia="zh-CN"/>
        </w:rPr>
        <w:t>大提高</w:t>
      </w:r>
      <w:r>
        <w:rPr>
          <w:spacing w:val="5"/>
          <w:lang w:eastAsia="zh-CN"/>
        </w:rPr>
        <w:t>，</w:t>
      </w:r>
      <w:r>
        <w:rPr>
          <w:spacing w:val="7"/>
          <w:lang w:eastAsia="zh-CN"/>
        </w:rPr>
        <w:t>市中</w:t>
      </w:r>
      <w:r>
        <w:rPr>
          <w:spacing w:val="5"/>
          <w:lang w:eastAsia="zh-CN"/>
        </w:rPr>
        <w:t>区</w:t>
      </w:r>
      <w:r>
        <w:rPr>
          <w:spacing w:val="7"/>
          <w:lang w:eastAsia="zh-CN"/>
        </w:rPr>
        <w:t>农村</w:t>
      </w:r>
      <w:r>
        <w:rPr>
          <w:spacing w:val="5"/>
          <w:lang w:eastAsia="zh-CN"/>
        </w:rPr>
        <w:t>公</w:t>
      </w:r>
      <w:r>
        <w:rPr>
          <w:spacing w:val="7"/>
          <w:lang w:eastAsia="zh-CN"/>
        </w:rPr>
        <w:t>路通达</w:t>
      </w:r>
      <w:r>
        <w:rPr>
          <w:spacing w:val="5"/>
          <w:lang w:eastAsia="zh-CN"/>
        </w:rPr>
        <w:t>率</w:t>
      </w:r>
      <w:r>
        <w:rPr>
          <w:spacing w:val="7"/>
          <w:lang w:eastAsia="zh-CN"/>
        </w:rPr>
        <w:t>达</w:t>
      </w:r>
      <w:r>
        <w:rPr>
          <w:lang w:eastAsia="zh-CN"/>
        </w:rPr>
        <w:t>到</w:t>
      </w:r>
      <w:r>
        <w:rPr>
          <w:spacing w:val="1"/>
          <w:lang w:eastAsia="zh-CN"/>
        </w:rPr>
        <w:t>9</w:t>
      </w:r>
      <w:r>
        <w:rPr>
          <w:spacing w:val="-2"/>
          <w:lang w:eastAsia="zh-CN"/>
        </w:rPr>
        <w:t>5</w:t>
      </w:r>
      <w:r>
        <w:rPr>
          <w:spacing w:val="6"/>
          <w:lang w:eastAsia="zh-CN"/>
        </w:rPr>
        <w:t>%</w:t>
      </w:r>
      <w:r>
        <w:rPr>
          <w:spacing w:val="7"/>
          <w:lang w:eastAsia="zh-CN"/>
        </w:rPr>
        <w:t>，</w:t>
      </w:r>
      <w:r>
        <w:rPr>
          <w:lang w:eastAsia="zh-CN"/>
        </w:rPr>
        <w:t>与主</w:t>
      </w:r>
      <w:r>
        <w:rPr>
          <w:spacing w:val="2"/>
          <w:lang w:eastAsia="zh-CN"/>
        </w:rPr>
        <w:t>要</w:t>
      </w:r>
      <w:r>
        <w:rPr>
          <w:lang w:eastAsia="zh-CN"/>
        </w:rPr>
        <w:t>旅游</w:t>
      </w:r>
      <w:r>
        <w:rPr>
          <w:spacing w:val="2"/>
          <w:lang w:eastAsia="zh-CN"/>
        </w:rPr>
        <w:t>景</w:t>
      </w:r>
      <w:r>
        <w:rPr>
          <w:lang w:eastAsia="zh-CN"/>
        </w:rPr>
        <w:t>点通</w:t>
      </w:r>
      <w:r>
        <w:rPr>
          <w:spacing w:val="2"/>
          <w:lang w:eastAsia="zh-CN"/>
        </w:rPr>
        <w:t>达</w:t>
      </w:r>
      <w:r>
        <w:rPr>
          <w:lang w:eastAsia="zh-CN"/>
        </w:rPr>
        <w:t>率达到</w:t>
      </w:r>
      <w:r>
        <w:rPr>
          <w:spacing w:val="1"/>
          <w:lang w:eastAsia="zh-CN"/>
        </w:rPr>
        <w:t>95</w:t>
      </w:r>
      <w:r>
        <w:rPr>
          <w:spacing w:val="-2"/>
          <w:lang w:eastAsia="zh-CN"/>
        </w:rPr>
        <w:t>%</w:t>
      </w:r>
      <w:r>
        <w:rPr>
          <w:lang w:eastAsia="zh-CN"/>
        </w:rPr>
        <w:t>。</w:t>
      </w:r>
    </w:p>
    <w:p>
      <w:pPr>
        <w:pStyle w:val="3"/>
        <w:spacing w:before="50" w:line="316" w:lineRule="auto"/>
        <w:ind w:right="115" w:firstLine="638"/>
        <w:jc w:val="both"/>
        <w:rPr>
          <w:lang w:eastAsia="zh-CN"/>
        </w:rPr>
      </w:pPr>
      <w:r>
        <w:rPr>
          <w:spacing w:val="1"/>
          <w:w w:val="95"/>
          <w:lang w:eastAsia="zh-CN"/>
        </w:rPr>
        <w:t>（</w:t>
      </w:r>
      <w:r>
        <w:rPr>
          <w:spacing w:val="-2"/>
          <w:w w:val="95"/>
          <w:lang w:eastAsia="zh-CN"/>
        </w:rPr>
        <w:t>5</w:t>
      </w:r>
      <w:r>
        <w:rPr>
          <w:spacing w:val="-40"/>
          <w:w w:val="95"/>
          <w:lang w:eastAsia="zh-CN"/>
        </w:rPr>
        <w:t>）</w:t>
      </w:r>
      <w:r>
        <w:rPr>
          <w:w w:val="95"/>
          <w:lang w:eastAsia="zh-CN"/>
        </w:rPr>
        <w:t>经</w:t>
      </w:r>
      <w:r>
        <w:rPr>
          <w:spacing w:val="1"/>
          <w:w w:val="95"/>
          <w:lang w:eastAsia="zh-CN"/>
        </w:rPr>
        <w:t>过</w:t>
      </w:r>
      <w:r>
        <w:rPr>
          <w:w w:val="95"/>
          <w:lang w:eastAsia="zh-CN"/>
        </w:rPr>
        <w:t>实施</w:t>
      </w:r>
      <w:r>
        <w:rPr>
          <w:spacing w:val="1"/>
          <w:w w:val="95"/>
          <w:lang w:eastAsia="zh-CN"/>
        </w:rPr>
        <w:t>本</w:t>
      </w:r>
      <w:r>
        <w:rPr>
          <w:w w:val="95"/>
          <w:lang w:eastAsia="zh-CN"/>
        </w:rPr>
        <w:t>规划</w:t>
      </w:r>
      <w:r>
        <w:rPr>
          <w:spacing w:val="-40"/>
          <w:w w:val="95"/>
          <w:lang w:eastAsia="zh-CN"/>
        </w:rPr>
        <w:t>，</w:t>
      </w:r>
      <w:r>
        <w:rPr>
          <w:w w:val="95"/>
          <w:lang w:eastAsia="zh-CN"/>
        </w:rPr>
        <w:t>市</w:t>
      </w:r>
      <w:r>
        <w:rPr>
          <w:spacing w:val="1"/>
          <w:w w:val="95"/>
          <w:lang w:eastAsia="zh-CN"/>
        </w:rPr>
        <w:t>中</w:t>
      </w:r>
      <w:r>
        <w:rPr>
          <w:w w:val="95"/>
          <w:lang w:eastAsia="zh-CN"/>
        </w:rPr>
        <w:t>区广</w:t>
      </w:r>
      <w:r>
        <w:rPr>
          <w:spacing w:val="1"/>
          <w:w w:val="95"/>
          <w:lang w:eastAsia="zh-CN"/>
        </w:rPr>
        <w:t>大</w:t>
      </w:r>
      <w:r>
        <w:rPr>
          <w:w w:val="95"/>
          <w:lang w:eastAsia="zh-CN"/>
        </w:rPr>
        <w:t>农村</w:t>
      </w:r>
      <w:r>
        <w:rPr>
          <w:spacing w:val="1"/>
          <w:w w:val="95"/>
          <w:lang w:eastAsia="zh-CN"/>
        </w:rPr>
        <w:t>地</w:t>
      </w:r>
      <w:r>
        <w:rPr>
          <w:w w:val="95"/>
          <w:lang w:eastAsia="zh-CN"/>
        </w:rPr>
        <w:t>区能</w:t>
      </w:r>
      <w:r>
        <w:rPr>
          <w:spacing w:val="1"/>
          <w:w w:val="95"/>
          <w:lang w:eastAsia="zh-CN"/>
        </w:rPr>
        <w:t>够</w:t>
      </w:r>
      <w:r>
        <w:rPr>
          <w:w w:val="95"/>
          <w:lang w:eastAsia="zh-CN"/>
        </w:rPr>
        <w:t>实现</w:t>
      </w:r>
      <w:r>
        <w:rPr>
          <w:spacing w:val="1"/>
          <w:w w:val="95"/>
          <w:lang w:eastAsia="zh-CN"/>
        </w:rPr>
        <w:t>保</w:t>
      </w:r>
      <w:r>
        <w:rPr>
          <w:w w:val="95"/>
          <w:lang w:eastAsia="zh-CN"/>
        </w:rPr>
        <w:t>持良好</w:t>
      </w:r>
      <w:r>
        <w:rPr>
          <w:spacing w:val="7"/>
          <w:lang w:eastAsia="zh-CN"/>
        </w:rPr>
        <w:t>的</w:t>
      </w:r>
      <w:r>
        <w:rPr>
          <w:spacing w:val="5"/>
          <w:lang w:eastAsia="zh-CN"/>
        </w:rPr>
        <w:t>运</w:t>
      </w:r>
      <w:r>
        <w:rPr>
          <w:spacing w:val="7"/>
          <w:lang w:eastAsia="zh-CN"/>
        </w:rPr>
        <w:t>行水平</w:t>
      </w:r>
      <w:r>
        <w:rPr>
          <w:spacing w:val="5"/>
          <w:lang w:eastAsia="zh-CN"/>
        </w:rPr>
        <w:t>，</w:t>
      </w:r>
      <w:r>
        <w:rPr>
          <w:spacing w:val="7"/>
          <w:lang w:eastAsia="zh-CN"/>
        </w:rPr>
        <w:t>好路</w:t>
      </w:r>
      <w:r>
        <w:rPr>
          <w:spacing w:val="5"/>
          <w:lang w:eastAsia="zh-CN"/>
        </w:rPr>
        <w:t>率</w:t>
      </w:r>
      <w:r>
        <w:rPr>
          <w:spacing w:val="7"/>
          <w:lang w:eastAsia="zh-CN"/>
        </w:rPr>
        <w:t>达</w:t>
      </w:r>
      <w:r>
        <w:rPr>
          <w:lang w:eastAsia="zh-CN"/>
        </w:rPr>
        <w:t>到</w:t>
      </w:r>
      <w:r>
        <w:rPr>
          <w:spacing w:val="1"/>
          <w:lang w:eastAsia="zh-CN"/>
        </w:rPr>
        <w:t>8</w:t>
      </w:r>
      <w:r>
        <w:rPr>
          <w:spacing w:val="-2"/>
          <w:lang w:eastAsia="zh-CN"/>
        </w:rPr>
        <w:t>0</w:t>
      </w:r>
      <w:r>
        <w:rPr>
          <w:spacing w:val="6"/>
          <w:lang w:eastAsia="zh-CN"/>
        </w:rPr>
        <w:t>%</w:t>
      </w:r>
      <w:r>
        <w:rPr>
          <w:spacing w:val="7"/>
          <w:lang w:eastAsia="zh-CN"/>
        </w:rPr>
        <w:t>以</w:t>
      </w:r>
      <w:r>
        <w:rPr>
          <w:spacing w:val="5"/>
          <w:lang w:eastAsia="zh-CN"/>
        </w:rPr>
        <w:t>上</w:t>
      </w:r>
      <w:r>
        <w:rPr>
          <w:spacing w:val="7"/>
          <w:lang w:eastAsia="zh-CN"/>
        </w:rPr>
        <w:t>，更好</w:t>
      </w:r>
      <w:r>
        <w:rPr>
          <w:spacing w:val="5"/>
          <w:lang w:eastAsia="zh-CN"/>
        </w:rPr>
        <w:t>的</w:t>
      </w:r>
      <w:r>
        <w:rPr>
          <w:spacing w:val="7"/>
          <w:lang w:eastAsia="zh-CN"/>
        </w:rPr>
        <w:t>服务</w:t>
      </w:r>
      <w:r>
        <w:rPr>
          <w:spacing w:val="5"/>
          <w:lang w:eastAsia="zh-CN"/>
        </w:rPr>
        <w:t>人</w:t>
      </w:r>
      <w:r>
        <w:rPr>
          <w:spacing w:val="7"/>
          <w:lang w:eastAsia="zh-CN"/>
        </w:rPr>
        <w:t>民出行</w:t>
      </w:r>
      <w:r>
        <w:rPr>
          <w:spacing w:val="5"/>
          <w:lang w:eastAsia="zh-CN"/>
        </w:rPr>
        <w:t>，</w:t>
      </w:r>
      <w:r>
        <w:rPr>
          <w:spacing w:val="7"/>
          <w:lang w:eastAsia="zh-CN"/>
        </w:rPr>
        <w:t>届时</w:t>
      </w:r>
      <w:r>
        <w:rPr>
          <w:lang w:eastAsia="zh-CN"/>
        </w:rPr>
        <w:t>人民</w:t>
      </w:r>
      <w:r>
        <w:rPr>
          <w:spacing w:val="2"/>
          <w:lang w:eastAsia="zh-CN"/>
        </w:rPr>
        <w:t>出</w:t>
      </w:r>
      <w:r>
        <w:rPr>
          <w:lang w:eastAsia="zh-CN"/>
        </w:rPr>
        <w:t>行更</w:t>
      </w:r>
      <w:r>
        <w:rPr>
          <w:spacing w:val="2"/>
          <w:lang w:eastAsia="zh-CN"/>
        </w:rPr>
        <w:t>加</w:t>
      </w:r>
      <w:r>
        <w:rPr>
          <w:lang w:eastAsia="zh-CN"/>
        </w:rPr>
        <w:t>顺畅</w:t>
      </w:r>
      <w:r>
        <w:rPr>
          <w:spacing w:val="2"/>
          <w:lang w:eastAsia="zh-CN"/>
        </w:rPr>
        <w:t>、</w:t>
      </w:r>
      <w:r>
        <w:rPr>
          <w:lang w:eastAsia="zh-CN"/>
        </w:rPr>
        <w:t>便捷。</w:t>
      </w:r>
    </w:p>
    <w:p>
      <w:pPr>
        <w:pStyle w:val="3"/>
        <w:spacing w:before="50" w:line="316" w:lineRule="auto"/>
        <w:ind w:right="115" w:firstLine="638"/>
        <w:jc w:val="both"/>
        <w:rPr>
          <w:lang w:eastAsia="zh-CN"/>
        </w:rPr>
      </w:pPr>
      <w:r>
        <w:rPr>
          <w:spacing w:val="1"/>
          <w:w w:val="95"/>
          <w:lang w:eastAsia="zh-CN"/>
        </w:rPr>
        <w:t>（</w:t>
      </w:r>
      <w:r>
        <w:rPr>
          <w:spacing w:val="-2"/>
          <w:w w:val="95"/>
          <w:lang w:eastAsia="zh-CN"/>
        </w:rPr>
        <w:t>6</w:t>
      </w:r>
      <w:r>
        <w:rPr>
          <w:spacing w:val="-81"/>
          <w:w w:val="95"/>
          <w:lang w:eastAsia="zh-CN"/>
        </w:rPr>
        <w:t>）</w:t>
      </w:r>
      <w:r>
        <w:rPr>
          <w:w w:val="95"/>
          <w:lang w:eastAsia="zh-CN"/>
        </w:rPr>
        <w:t>在</w:t>
      </w:r>
      <w:r>
        <w:rPr>
          <w:spacing w:val="1"/>
          <w:w w:val="95"/>
          <w:lang w:eastAsia="zh-CN"/>
        </w:rPr>
        <w:t>规</w:t>
      </w:r>
      <w:r>
        <w:rPr>
          <w:w w:val="95"/>
          <w:lang w:eastAsia="zh-CN"/>
        </w:rPr>
        <w:t>划年</w:t>
      </w:r>
      <w:r>
        <w:rPr>
          <w:spacing w:val="1"/>
          <w:w w:val="95"/>
          <w:lang w:eastAsia="zh-CN"/>
        </w:rPr>
        <w:t>限</w:t>
      </w:r>
      <w:r>
        <w:rPr>
          <w:w w:val="95"/>
          <w:lang w:eastAsia="zh-CN"/>
        </w:rPr>
        <w:t>内市</w:t>
      </w:r>
      <w:r>
        <w:rPr>
          <w:spacing w:val="1"/>
          <w:w w:val="95"/>
          <w:lang w:eastAsia="zh-CN"/>
        </w:rPr>
        <w:t>中</w:t>
      </w:r>
      <w:r>
        <w:rPr>
          <w:w w:val="95"/>
          <w:lang w:eastAsia="zh-CN"/>
        </w:rPr>
        <w:t>区农</w:t>
      </w:r>
      <w:r>
        <w:rPr>
          <w:spacing w:val="1"/>
          <w:w w:val="95"/>
          <w:lang w:eastAsia="zh-CN"/>
        </w:rPr>
        <w:t>村</w:t>
      </w:r>
      <w:r>
        <w:rPr>
          <w:w w:val="95"/>
          <w:lang w:eastAsia="zh-CN"/>
        </w:rPr>
        <w:t>公路</w:t>
      </w:r>
      <w:r>
        <w:rPr>
          <w:spacing w:val="1"/>
          <w:w w:val="95"/>
          <w:lang w:eastAsia="zh-CN"/>
        </w:rPr>
        <w:t>网</w:t>
      </w:r>
      <w:r>
        <w:rPr>
          <w:w w:val="95"/>
          <w:lang w:eastAsia="zh-CN"/>
        </w:rPr>
        <w:t>的绿</w:t>
      </w:r>
      <w:r>
        <w:rPr>
          <w:spacing w:val="1"/>
          <w:w w:val="95"/>
          <w:lang w:eastAsia="zh-CN"/>
        </w:rPr>
        <w:t>化</w:t>
      </w:r>
      <w:r>
        <w:rPr>
          <w:w w:val="95"/>
          <w:lang w:eastAsia="zh-CN"/>
        </w:rPr>
        <w:t>率和</w:t>
      </w:r>
      <w:r>
        <w:rPr>
          <w:spacing w:val="1"/>
          <w:w w:val="95"/>
          <w:lang w:eastAsia="zh-CN"/>
        </w:rPr>
        <w:t>绿</w:t>
      </w:r>
      <w:r>
        <w:rPr>
          <w:w w:val="95"/>
          <w:lang w:eastAsia="zh-CN"/>
        </w:rPr>
        <w:t>化水</w:t>
      </w:r>
      <w:r>
        <w:rPr>
          <w:spacing w:val="1"/>
          <w:w w:val="95"/>
          <w:lang w:eastAsia="zh-CN"/>
        </w:rPr>
        <w:t>平</w:t>
      </w:r>
      <w:r>
        <w:rPr>
          <w:w w:val="95"/>
          <w:lang w:eastAsia="zh-CN"/>
        </w:rPr>
        <w:t>有大</w:t>
      </w:r>
      <w:r>
        <w:rPr>
          <w:lang w:eastAsia="zh-CN"/>
        </w:rPr>
        <w:t>幅</w:t>
      </w:r>
      <w:r>
        <w:rPr>
          <w:spacing w:val="2"/>
          <w:lang w:eastAsia="zh-CN"/>
        </w:rPr>
        <w:t>度</w:t>
      </w:r>
      <w:r>
        <w:rPr>
          <w:lang w:eastAsia="zh-CN"/>
        </w:rPr>
        <w:t>的提</w:t>
      </w:r>
      <w:r>
        <w:rPr>
          <w:spacing w:val="2"/>
          <w:lang w:eastAsia="zh-CN"/>
        </w:rPr>
        <w:t>高</w:t>
      </w:r>
      <w:r>
        <w:rPr>
          <w:lang w:eastAsia="zh-CN"/>
        </w:rPr>
        <w:t>，道</w:t>
      </w:r>
      <w:r>
        <w:rPr>
          <w:spacing w:val="2"/>
          <w:lang w:eastAsia="zh-CN"/>
        </w:rPr>
        <w:t>路</w:t>
      </w:r>
      <w:r>
        <w:rPr>
          <w:lang w:eastAsia="zh-CN"/>
        </w:rPr>
        <w:t>绿化</w:t>
      </w:r>
      <w:r>
        <w:rPr>
          <w:spacing w:val="2"/>
          <w:lang w:eastAsia="zh-CN"/>
        </w:rPr>
        <w:t>面</w:t>
      </w:r>
      <w:r>
        <w:rPr>
          <w:lang w:eastAsia="zh-CN"/>
        </w:rPr>
        <w:t>积大</w:t>
      </w:r>
      <w:r>
        <w:rPr>
          <w:spacing w:val="2"/>
          <w:lang w:eastAsia="zh-CN"/>
        </w:rPr>
        <w:t>幅</w:t>
      </w:r>
      <w:r>
        <w:rPr>
          <w:lang w:eastAsia="zh-CN"/>
        </w:rPr>
        <w:t>度增</w:t>
      </w:r>
      <w:r>
        <w:rPr>
          <w:spacing w:val="2"/>
          <w:lang w:eastAsia="zh-CN"/>
        </w:rPr>
        <w:t>加</w:t>
      </w:r>
      <w:r>
        <w:rPr>
          <w:lang w:eastAsia="zh-CN"/>
        </w:rPr>
        <w:t>。</w:t>
      </w:r>
    </w:p>
    <w:p>
      <w:pPr>
        <w:spacing w:before="1" w:line="170" w:lineRule="exact"/>
        <w:rPr>
          <w:sz w:val="17"/>
          <w:szCs w:val="17"/>
          <w:lang w:eastAsia="zh-CN"/>
        </w:rPr>
      </w:pPr>
    </w:p>
    <w:p>
      <w:pPr>
        <w:pStyle w:val="3"/>
        <w:spacing w:before="50" w:line="316" w:lineRule="auto"/>
        <w:ind w:right="115" w:firstLine="638"/>
        <w:jc w:val="both"/>
        <w:rPr>
          <w:spacing w:val="1"/>
          <w:w w:val="95"/>
          <w:lang w:eastAsia="zh-CN"/>
        </w:rPr>
      </w:pPr>
      <w:bookmarkStart w:id="12" w:name="1.6规划思路"/>
      <w:bookmarkEnd w:id="12"/>
      <w:bookmarkStart w:id="13" w:name="_bookmark6"/>
      <w:bookmarkEnd w:id="13"/>
      <w:r>
        <w:rPr>
          <w:spacing w:val="1"/>
          <w:w w:val="95"/>
          <w:lang w:eastAsia="zh-CN"/>
        </w:rPr>
        <w:t>1.6规划思路规划将以构建和完善市中区农村公路路网为主线，深入调研市中区经济社会发展和城市发展现状，从宏观和微观两个方面研究分析农村公路路网发展过程中存在的主要问题，同时根据市中区城市空间布局，在现有资料和研究成果的基础上，通过定性和定量相结合的方法预测未来特征年主要路网交通量分布，在对既有农村公路的通行能力进行分析和适应性评价的基础上对公路运输各个方向的通道进行梳理和归纳，确定市中区农村公路路网布局方案，据此进行公路交通基础设施规划，并提出近期建设重点和相关建议。</w:t>
      </w:r>
    </w:p>
    <w:p>
      <w:pPr>
        <w:pStyle w:val="3"/>
        <w:spacing w:before="50" w:line="316" w:lineRule="auto"/>
        <w:ind w:right="115" w:firstLine="638"/>
        <w:jc w:val="both"/>
        <w:rPr>
          <w:spacing w:val="1"/>
          <w:w w:val="95"/>
          <w:lang w:eastAsia="zh-CN"/>
        </w:rPr>
      </w:pPr>
      <w:r>
        <w:rPr>
          <w:spacing w:val="1"/>
          <w:w w:val="95"/>
          <w:lang w:eastAsia="zh-CN"/>
        </w:rPr>
        <w:t>整个规划将按照“现状评价→需求预测→战略目标→方案制定</w:t>
      </w:r>
    </w:p>
    <w:p>
      <w:pPr>
        <w:pStyle w:val="3"/>
        <w:spacing w:before="50" w:line="316" w:lineRule="auto"/>
        <w:ind w:right="115" w:firstLine="638"/>
        <w:jc w:val="both"/>
        <w:rPr>
          <w:spacing w:val="1"/>
          <w:w w:val="95"/>
          <w:lang w:eastAsia="zh-CN"/>
        </w:rPr>
      </w:pPr>
      <w:r>
        <w:rPr>
          <w:spacing w:val="1"/>
          <w:w w:val="95"/>
          <w:lang w:eastAsia="zh-CN"/>
        </w:rPr>
        <w:t>→规划协调→效果评价”的规划思路开展研究。规划的技术路线见下图。</w:t>
      </w:r>
    </w:p>
    <w:p>
      <w:pPr>
        <w:pStyle w:val="3"/>
        <w:spacing w:before="50" w:line="316" w:lineRule="auto"/>
        <w:ind w:right="115" w:firstLine="638"/>
        <w:jc w:val="both"/>
        <w:rPr>
          <w:spacing w:val="1"/>
          <w:w w:val="95"/>
          <w:lang w:eastAsia="zh-CN"/>
        </w:rPr>
        <w:sectPr>
          <w:pgSz w:w="11906" w:h="16840"/>
          <w:pgMar w:top="1060" w:right="1020" w:bottom="1020" w:left="1300" w:header="805" w:footer="838" w:gutter="0"/>
          <w:cols w:space="720" w:num="1"/>
        </w:sectPr>
      </w:pPr>
    </w:p>
    <w:p>
      <w:pPr>
        <w:spacing w:before="10" w:line="130" w:lineRule="exact"/>
        <w:rPr>
          <w:sz w:val="13"/>
          <w:szCs w:val="13"/>
          <w:lang w:eastAsia="zh-CN"/>
        </w:rPr>
      </w:pPr>
    </w:p>
    <w:p>
      <w:pPr>
        <w:spacing w:line="200" w:lineRule="exact"/>
        <w:rPr>
          <w:sz w:val="20"/>
          <w:szCs w:val="20"/>
          <w:lang w:eastAsia="zh-CN"/>
        </w:rPr>
      </w:pPr>
    </w:p>
    <w:p>
      <w:pPr>
        <w:spacing w:before="52" w:line="362" w:lineRule="exact"/>
        <w:ind w:left="3800" w:right="2425"/>
        <w:jc w:val="center"/>
        <w:rPr>
          <w:rFonts w:ascii="仿宋" w:hAnsi="仿宋" w:eastAsia="仿宋" w:cs="仿宋"/>
          <w:sz w:val="28"/>
          <w:szCs w:val="28"/>
          <w:lang w:eastAsia="zh-CN"/>
        </w:rPr>
      </w:pPr>
      <w:r>
        <w:rPr>
          <w:rFonts w:ascii="仿宋" w:hAnsi="仿宋" w:eastAsia="仿宋" w:cs="仿宋"/>
          <w:spacing w:val="-1"/>
          <w:sz w:val="28"/>
          <w:szCs w:val="28"/>
          <w:lang w:eastAsia="zh-CN"/>
        </w:rPr>
        <w:t>市</w:t>
      </w:r>
      <w:r>
        <w:rPr>
          <w:rFonts w:ascii="仿宋" w:hAnsi="仿宋" w:eastAsia="仿宋" w:cs="仿宋"/>
          <w:spacing w:val="-3"/>
          <w:sz w:val="28"/>
          <w:szCs w:val="28"/>
          <w:lang w:eastAsia="zh-CN"/>
        </w:rPr>
        <w:t>中</w:t>
      </w:r>
      <w:r>
        <w:rPr>
          <w:rFonts w:ascii="仿宋" w:hAnsi="仿宋" w:eastAsia="仿宋" w:cs="仿宋"/>
          <w:spacing w:val="-1"/>
          <w:sz w:val="28"/>
          <w:szCs w:val="28"/>
          <w:lang w:eastAsia="zh-CN"/>
        </w:rPr>
        <w:t>区农</w:t>
      </w:r>
      <w:r>
        <w:rPr>
          <w:rFonts w:ascii="仿宋" w:hAnsi="仿宋" w:eastAsia="仿宋" w:cs="仿宋"/>
          <w:spacing w:val="-3"/>
          <w:sz w:val="28"/>
          <w:szCs w:val="28"/>
          <w:lang w:eastAsia="zh-CN"/>
        </w:rPr>
        <w:t>村</w:t>
      </w:r>
      <w:r>
        <w:rPr>
          <w:rFonts w:ascii="仿宋" w:hAnsi="仿宋" w:eastAsia="仿宋" w:cs="仿宋"/>
          <w:spacing w:val="-1"/>
          <w:sz w:val="28"/>
          <w:szCs w:val="28"/>
          <w:lang w:eastAsia="zh-CN"/>
        </w:rPr>
        <w:t>公路</w:t>
      </w:r>
      <w:r>
        <w:rPr>
          <w:rFonts w:ascii="仿宋" w:hAnsi="仿宋" w:eastAsia="仿宋" w:cs="仿宋"/>
          <w:spacing w:val="-3"/>
          <w:sz w:val="28"/>
          <w:szCs w:val="28"/>
          <w:lang w:eastAsia="zh-CN"/>
        </w:rPr>
        <w:t>网</w:t>
      </w:r>
      <w:r>
        <w:rPr>
          <w:rFonts w:ascii="仿宋" w:hAnsi="仿宋" w:eastAsia="仿宋" w:cs="仿宋"/>
          <w:spacing w:val="-1"/>
          <w:sz w:val="28"/>
          <w:szCs w:val="28"/>
          <w:lang w:eastAsia="zh-CN"/>
        </w:rPr>
        <w:t>发展</w:t>
      </w:r>
      <w:r>
        <w:rPr>
          <w:rFonts w:ascii="仿宋" w:hAnsi="仿宋" w:eastAsia="仿宋" w:cs="仿宋"/>
          <w:spacing w:val="-3"/>
          <w:sz w:val="28"/>
          <w:szCs w:val="28"/>
          <w:lang w:eastAsia="zh-CN"/>
        </w:rPr>
        <w:t>现</w:t>
      </w:r>
      <w:r>
        <w:rPr>
          <w:rFonts w:ascii="仿宋" w:hAnsi="仿宋" w:eastAsia="仿宋" w:cs="仿宋"/>
          <w:sz w:val="28"/>
          <w:szCs w:val="28"/>
          <w:lang w:eastAsia="zh-CN"/>
        </w:rPr>
        <w:t xml:space="preserve">状 </w:t>
      </w:r>
      <w:r>
        <w:rPr>
          <w:rFonts w:ascii="仿宋" w:hAnsi="仿宋" w:eastAsia="仿宋" w:cs="仿宋"/>
          <w:spacing w:val="-1"/>
          <w:sz w:val="28"/>
          <w:szCs w:val="28"/>
          <w:lang w:eastAsia="zh-CN"/>
        </w:rPr>
        <w:t>及</w:t>
      </w:r>
      <w:r>
        <w:rPr>
          <w:rFonts w:ascii="仿宋" w:hAnsi="仿宋" w:eastAsia="仿宋" w:cs="仿宋"/>
          <w:spacing w:val="-3"/>
          <w:sz w:val="28"/>
          <w:szCs w:val="28"/>
          <w:lang w:eastAsia="zh-CN"/>
        </w:rPr>
        <w:t>评</w:t>
      </w:r>
      <w:r>
        <w:rPr>
          <w:rFonts w:ascii="仿宋" w:hAnsi="仿宋" w:eastAsia="仿宋" w:cs="仿宋"/>
          <w:sz w:val="28"/>
          <w:szCs w:val="28"/>
          <w:lang w:eastAsia="zh-CN"/>
        </w:rPr>
        <w:t>价</w:t>
      </w:r>
    </w:p>
    <w:p>
      <w:pPr>
        <w:spacing w:before="1" w:line="190" w:lineRule="exact"/>
        <w:rPr>
          <w:sz w:val="19"/>
          <w:szCs w:val="19"/>
          <w:lang w:eastAsia="zh-CN"/>
        </w:rPr>
      </w:pPr>
    </w:p>
    <w:p>
      <w:pPr>
        <w:spacing w:line="200" w:lineRule="exact"/>
        <w:rPr>
          <w:sz w:val="20"/>
          <w:szCs w:val="20"/>
          <w:lang w:eastAsia="zh-CN"/>
        </w:rPr>
      </w:pPr>
    </w:p>
    <w:p>
      <w:pPr>
        <w:spacing w:line="200" w:lineRule="exact"/>
        <w:rPr>
          <w:sz w:val="20"/>
          <w:szCs w:val="20"/>
          <w:lang w:eastAsia="zh-CN"/>
        </w:rPr>
      </w:pPr>
    </w:p>
    <w:p>
      <w:pPr>
        <w:spacing w:line="363" w:lineRule="exact"/>
        <w:ind w:left="420"/>
        <w:rPr>
          <w:rFonts w:ascii="仿宋" w:hAnsi="仿宋" w:eastAsia="仿宋" w:cs="仿宋"/>
          <w:sz w:val="28"/>
          <w:szCs w:val="28"/>
          <w:lang w:eastAsia="zh-CN"/>
        </w:rPr>
      </w:pPr>
      <w:r>
        <w:rPr>
          <w:rFonts w:ascii="仿宋" w:hAnsi="仿宋" w:eastAsia="仿宋" w:cs="仿宋"/>
          <w:spacing w:val="-1"/>
          <w:sz w:val="28"/>
          <w:szCs w:val="28"/>
          <w:lang w:eastAsia="zh-CN"/>
        </w:rPr>
        <w:t>市</w:t>
      </w:r>
      <w:r>
        <w:rPr>
          <w:rFonts w:ascii="仿宋" w:hAnsi="仿宋" w:eastAsia="仿宋" w:cs="仿宋"/>
          <w:spacing w:val="-3"/>
          <w:sz w:val="28"/>
          <w:szCs w:val="28"/>
          <w:lang w:eastAsia="zh-CN"/>
        </w:rPr>
        <w:t>中</w:t>
      </w:r>
      <w:r>
        <w:rPr>
          <w:rFonts w:ascii="仿宋" w:hAnsi="仿宋" w:eastAsia="仿宋" w:cs="仿宋"/>
          <w:spacing w:val="-1"/>
          <w:sz w:val="28"/>
          <w:szCs w:val="28"/>
          <w:lang w:eastAsia="zh-CN"/>
        </w:rPr>
        <w:t>区中</w:t>
      </w:r>
      <w:r>
        <w:rPr>
          <w:rFonts w:ascii="仿宋" w:hAnsi="仿宋" w:eastAsia="仿宋" w:cs="仿宋"/>
          <w:spacing w:val="-3"/>
          <w:sz w:val="28"/>
          <w:szCs w:val="28"/>
          <w:lang w:eastAsia="zh-CN"/>
        </w:rPr>
        <w:t>心</w:t>
      </w:r>
      <w:r>
        <w:rPr>
          <w:rFonts w:ascii="仿宋" w:hAnsi="仿宋" w:eastAsia="仿宋" w:cs="仿宋"/>
          <w:spacing w:val="-1"/>
          <w:sz w:val="28"/>
          <w:szCs w:val="28"/>
          <w:lang w:eastAsia="zh-CN"/>
        </w:rPr>
        <w:t>城</w:t>
      </w:r>
      <w:r>
        <w:rPr>
          <w:rFonts w:ascii="仿宋" w:hAnsi="仿宋" w:eastAsia="仿宋" w:cs="仿宋"/>
          <w:sz w:val="28"/>
          <w:szCs w:val="28"/>
          <w:lang w:eastAsia="zh-CN"/>
        </w:rPr>
        <w:t>区</w:t>
      </w:r>
    </w:p>
    <w:p>
      <w:pPr>
        <w:tabs>
          <w:tab w:val="left" w:pos="3941"/>
        </w:tabs>
        <w:spacing w:line="410" w:lineRule="exact"/>
        <w:ind w:left="560"/>
        <w:rPr>
          <w:rFonts w:ascii="仿宋" w:hAnsi="仿宋" w:eastAsia="仿宋" w:cs="仿宋"/>
          <w:sz w:val="28"/>
          <w:szCs w:val="28"/>
          <w:lang w:eastAsia="zh-CN"/>
        </w:rPr>
      </w:pPr>
      <w:r>
        <w:pict>
          <v:group id="_x0000_s1026" o:spid="_x0000_s1026" o:spt="203" style="position:absolute;left:0pt;margin-left:246.4pt;margin-top:55.65pt;height:139.2pt;width:185.25pt;mso-position-horizontal-relative:page;z-index:-251657216;mso-width-relative:page;mso-height-relative:page;" coordorigin="4928,1113" coordsize="3705,2784203">
            <o:lock v:ext="edit"/>
            <v:group id="_x0000_s1027" o:spid="_x0000_s1027" o:spt="203" style="position:absolute;left:4933;top:1123;height:2;width:3696;" coordorigin="4933,1123" coordsize="3696,2">
              <o:lock v:ext="edit"/>
              <v:shape id="_x0000_s1028" o:spid="_x0000_s1028" style="position:absolute;left:4933;top:1123;height:2;width:3696;" filled="f" coordorigin="4933,1123" coordsize="3696,0" path="m4933,1123l8629,1123e">
                <v:path arrowok="t"/>
                <v:fill on="f" focussize="0,0"/>
                <v:stroke weight="0.48pt"/>
                <v:imagedata o:title=""/>
                <o:lock v:ext="edit"/>
              </v:shape>
            </v:group>
            <v:group id="_x0000_s1029" o:spid="_x0000_s1029" o:spt="203" style="position:absolute;left:4933;top:1895;height:2;width:3696;" coordorigin="4933,1895" coordsize="3696,2">
              <o:lock v:ext="edit"/>
              <v:shape id="_x0000_s1030" o:spid="_x0000_s1030" style="position:absolute;left:4933;top:1895;height:2;width:3696;" filled="f" coordorigin="4933,1895" coordsize="3696,0" path="m4933,1895l8629,1895e">
                <v:path arrowok="t"/>
                <v:fill on="f" focussize="0,0"/>
                <v:stroke weight="0.48pt"/>
                <v:imagedata o:title=""/>
                <o:lock v:ext="edit"/>
              </v:shape>
            </v:group>
            <v:group id="_x0000_s1031" o:spid="_x0000_s1031" o:spt="203" style="position:absolute;left:4938;top:1118;height:782;width:2;" coordorigin="4938,1118" coordsize="2,782">
              <o:lock v:ext="edit"/>
              <v:shape id="_x0000_s1032" o:spid="_x0000_s1032" style="position:absolute;left:4938;top:1118;height:782;width:2;" filled="f" coordorigin="4938,1118" coordsize="0,782" path="m4938,1118l4938,1900e">
                <v:path arrowok="t"/>
                <v:fill on="f" focussize="0,0"/>
                <v:stroke weight="0.48pt"/>
                <v:imagedata o:title=""/>
                <o:lock v:ext="edit"/>
              </v:shape>
            </v:group>
            <v:group id="_x0000_s1033" o:spid="_x0000_s1033" o:spt="203" style="position:absolute;left:8624;top:1128;height:772;width:2;" coordorigin="8624,1128" coordsize="2,772">
              <o:lock v:ext="edit"/>
              <v:shape id="_x0000_s1034" o:spid="_x0000_s1034" style="position:absolute;left:8624;top:1128;height:772;width:2;" filled="f" coordorigin="8624,1128" coordsize="0,772" path="m8624,1128l8624,1900e">
                <v:path arrowok="t"/>
                <v:fill on="f" focussize="0,0"/>
                <v:stroke weight="0.48pt"/>
                <v:imagedata o:title=""/>
                <o:lock v:ext="edit"/>
              </v:shape>
            </v:group>
            <v:group id="_x0000_s1035" o:spid="_x0000_s1035" o:spt="203" style="position:absolute;left:4933;top:2370;height:2;width:3696;" coordorigin="4933,2370" coordsize="3696,2">
              <o:lock v:ext="edit"/>
              <v:shape id="_x0000_s1036" o:spid="_x0000_s1036" style="position:absolute;left:4933;top:2370;height:2;width:3696;" filled="f" coordorigin="4933,2370" coordsize="3696,0" path="m4933,2370l8629,2370e">
                <v:path arrowok="t"/>
                <v:fill on="f" focussize="0,0"/>
                <v:stroke weight="0.48pt"/>
                <v:imagedata o:title=""/>
                <o:lock v:ext="edit"/>
              </v:shape>
            </v:group>
            <v:group id="_x0000_s1037" o:spid="_x0000_s1037" o:spt="203" style="position:absolute;left:4933;top:3372;height:2;width:3696;" coordorigin="4933,3372" coordsize="3696,2">
              <o:lock v:ext="edit"/>
              <v:shape id="_x0000_s1038" o:spid="_x0000_s1038" style="position:absolute;left:4933;top:3372;height:2;width:3696;" filled="f" coordorigin="4933,3372" coordsize="3696,0" path="m4933,3372l8629,3372e">
                <v:path arrowok="t"/>
                <v:fill on="f" focussize="0,0"/>
                <v:stroke weight="0.48pt"/>
                <v:imagedata o:title=""/>
                <o:lock v:ext="edit"/>
              </v:shape>
            </v:group>
            <v:group id="_x0000_s1039" o:spid="_x0000_s1039" o:spt="203" style="position:absolute;left:4938;top:2365;height:1012;width:2;" coordorigin="4938,2365" coordsize="2,1012">
              <o:lock v:ext="edit"/>
              <v:shape id="_x0000_s1040" o:spid="_x0000_s1040" style="position:absolute;left:4938;top:2365;height:1012;width:2;" filled="f" coordorigin="4938,2365" coordsize="0,1012" path="m4938,2365l4938,3377e">
                <v:path arrowok="t"/>
                <v:fill on="f" focussize="0,0"/>
                <v:stroke weight="0.48pt"/>
                <v:imagedata o:title=""/>
                <o:lock v:ext="edit"/>
              </v:shape>
            </v:group>
            <v:group id="_x0000_s1041" o:spid="_x0000_s1041" o:spt="203" style="position:absolute;left:8624;top:2375;height:1002;width:2;" coordorigin="8624,2375" coordsize="2,1002">
              <o:lock v:ext="edit"/>
              <v:shape id="_x0000_s1042" o:spid="_x0000_s1042" style="position:absolute;left:8624;top:2375;height:1002;width:2;" filled="f" coordorigin="8624,2375" coordsize="0,1002" path="m8624,2375l8624,3377e">
                <v:path arrowok="t"/>
                <v:fill on="f" focussize="0,0"/>
                <v:stroke weight="0.48pt"/>
                <v:imagedata o:title=""/>
                <o:lock v:ext="edit"/>
              </v:shape>
            </v:group>
            <v:group id="_x0000_s1043" o:spid="_x0000_s1043" o:spt="203" style="position:absolute;left:6563;top:1892;height:438;width:120;" coordorigin="6563,1892" coordsize="120,438">
              <o:lock v:ext="edit"/>
              <v:shape id="_x0000_s1044" o:spid="_x0000_s1044" style="position:absolute;left:6563;top:1892;height:438;width:120;" fillcolor="#000000" filled="t" stroked="f" coordorigin="6563,1892" coordsize="120,438" path="m6631,2240l6616,2240,6616,1892,6631,1892,6631,2240xe">
                <v:path arrowok="t"/>
                <v:fill on="t" focussize="0,0"/>
                <v:stroke on="f"/>
                <v:imagedata o:title=""/>
                <o:lock v:ext="edit"/>
              </v:shape>
              <v:shape id="_x0000_s1045" o:spid="_x0000_s1045" style="position:absolute;left:6563;top:1892;height:438;width:120;" fillcolor="#000000" filled="t" stroked="f" coordorigin="6563,1892" coordsize="120,438" path="m6623,2330l6563,2210,6616,2210,6616,2240,6668,2240,6623,2330xe">
                <v:path arrowok="t"/>
                <v:fill on="t" focussize="0,0"/>
                <v:stroke on="f"/>
                <v:imagedata o:title=""/>
                <o:lock v:ext="edit"/>
              </v:shape>
              <v:shape id="_x0000_s1046" o:spid="_x0000_s1046" style="position:absolute;left:6563;top:1892;height:438;width:120;" fillcolor="#000000" filled="t" stroked="f" coordorigin="6563,1892" coordsize="120,438" path="m6668,2240l6631,2240,6631,2210,6683,2210,6668,2240xe">
                <v:path arrowok="t"/>
                <v:fill on="t" focussize="0,0"/>
                <v:stroke on="f"/>
                <v:imagedata o:title=""/>
                <o:lock v:ext="edit"/>
              </v:shape>
            </v:group>
            <v:group id="_x0000_s1047" o:spid="_x0000_s1047" o:spt="203" style="position:absolute;left:6577;top:3418;height:479;width:120;" coordorigin="6577,3418" coordsize="120,479">
              <o:lock v:ext="edit"/>
              <v:shape id="_x0000_s1048" o:spid="_x0000_s1048" style="position:absolute;left:6577;top:3418;height:479;width:120;" fillcolor="#000000" filled="t" stroked="f" coordorigin="6577,3418" coordsize="120,479" path="m6629,3778l6615,3419,6630,3418,6644,3777,6629,3778xe">
                <v:path arrowok="t"/>
                <v:fill on="t" focussize="0,0"/>
                <v:stroke on="f"/>
                <v:imagedata o:title=""/>
                <o:lock v:ext="edit"/>
              </v:shape>
              <v:shape id="_x0000_s1049" o:spid="_x0000_s1049" style="position:absolute;left:6577;top:3418;height:479;width:120;" fillcolor="#000000" filled="t" stroked="f" coordorigin="6577,3418" coordsize="120,479" path="m6682,3808l6630,3808,6645,3807,6644,3777,6696,3775,6682,3808xe">
                <v:path arrowok="t"/>
                <v:fill on="t" focussize="0,0"/>
                <v:stroke on="f"/>
                <v:imagedata o:title=""/>
                <o:lock v:ext="edit"/>
              </v:shape>
              <v:shape id="_x0000_s1050" o:spid="_x0000_s1050" style="position:absolute;left:6577;top:3418;height:479;width:120;" fillcolor="#000000" filled="t" stroked="f" coordorigin="6577,3418" coordsize="120,479" path="m6630,3808l6629,3778,6644,3777,6645,3807,6630,3808xe">
                <v:path arrowok="t"/>
                <v:fill on="t" focussize="0,0"/>
                <v:stroke on="f"/>
                <v:imagedata o:title=""/>
                <o:lock v:ext="edit"/>
              </v:shape>
              <v:shape id="_x0000_s1051" o:spid="_x0000_s1051" style="position:absolute;left:6577;top:3418;height:479;width:120;" fillcolor="#000000" filled="t" stroked="f" coordorigin="6577,3418" coordsize="120,479" path="m6641,3897l6577,3780,6629,3778,6630,3808,6682,3808,6641,3897xe">
                <v:path arrowok="t"/>
                <v:fill on="t" focussize="0,0"/>
                <v:stroke on="f"/>
                <v:imagedata o:title=""/>
                <o:lock v:ext="edit"/>
              </v:shape>
            </v:group>
          </v:group>
        </w:pict>
      </w:r>
      <w:r>
        <w:rPr>
          <w:rFonts w:ascii="仿宋" w:hAnsi="仿宋" w:eastAsia="仿宋" w:cs="仿宋"/>
          <w:spacing w:val="-1"/>
          <w:position w:val="-17"/>
          <w:sz w:val="28"/>
          <w:szCs w:val="28"/>
          <w:lang w:eastAsia="zh-CN"/>
        </w:rPr>
        <w:t>道</w:t>
      </w:r>
      <w:r>
        <w:rPr>
          <w:rFonts w:ascii="仿宋" w:hAnsi="仿宋" w:eastAsia="仿宋" w:cs="仿宋"/>
          <w:spacing w:val="-3"/>
          <w:position w:val="-17"/>
          <w:sz w:val="28"/>
          <w:szCs w:val="28"/>
          <w:lang w:eastAsia="zh-CN"/>
        </w:rPr>
        <w:t>路</w:t>
      </w:r>
      <w:r>
        <w:rPr>
          <w:rFonts w:ascii="仿宋" w:hAnsi="仿宋" w:eastAsia="仿宋" w:cs="仿宋"/>
          <w:spacing w:val="-1"/>
          <w:position w:val="-17"/>
          <w:sz w:val="28"/>
          <w:szCs w:val="28"/>
          <w:lang w:eastAsia="zh-CN"/>
        </w:rPr>
        <w:t>路网</w:t>
      </w:r>
      <w:r>
        <w:rPr>
          <w:rFonts w:ascii="仿宋" w:hAnsi="仿宋" w:eastAsia="仿宋" w:cs="仿宋"/>
          <w:spacing w:val="-3"/>
          <w:position w:val="-17"/>
          <w:sz w:val="28"/>
          <w:szCs w:val="28"/>
          <w:lang w:eastAsia="zh-CN"/>
        </w:rPr>
        <w:t>规</w:t>
      </w:r>
      <w:r>
        <w:rPr>
          <w:rFonts w:ascii="仿宋" w:hAnsi="仿宋" w:eastAsia="仿宋" w:cs="仿宋"/>
          <w:position w:val="-17"/>
          <w:sz w:val="28"/>
          <w:szCs w:val="28"/>
          <w:lang w:eastAsia="zh-CN"/>
        </w:rPr>
        <w:t>划</w:t>
      </w:r>
      <w:r>
        <w:rPr>
          <w:rFonts w:ascii="仿宋" w:hAnsi="仿宋" w:eastAsia="仿宋" w:cs="仿宋"/>
          <w:position w:val="-17"/>
          <w:sz w:val="28"/>
          <w:szCs w:val="28"/>
          <w:lang w:eastAsia="zh-CN"/>
        </w:rPr>
        <w:tab/>
      </w:r>
      <w:r>
        <w:rPr>
          <w:rFonts w:ascii="仿宋" w:hAnsi="仿宋" w:eastAsia="仿宋" w:cs="仿宋"/>
          <w:spacing w:val="-1"/>
          <w:sz w:val="28"/>
          <w:szCs w:val="28"/>
          <w:lang w:eastAsia="zh-CN"/>
        </w:rPr>
        <w:t>市</w:t>
      </w:r>
      <w:r>
        <w:rPr>
          <w:rFonts w:ascii="仿宋" w:hAnsi="仿宋" w:eastAsia="仿宋" w:cs="仿宋"/>
          <w:spacing w:val="-3"/>
          <w:sz w:val="28"/>
          <w:szCs w:val="28"/>
          <w:lang w:eastAsia="zh-CN"/>
        </w:rPr>
        <w:t>中</w:t>
      </w:r>
      <w:r>
        <w:rPr>
          <w:rFonts w:ascii="仿宋" w:hAnsi="仿宋" w:eastAsia="仿宋" w:cs="仿宋"/>
          <w:spacing w:val="-1"/>
          <w:sz w:val="28"/>
          <w:szCs w:val="28"/>
          <w:lang w:eastAsia="zh-CN"/>
        </w:rPr>
        <w:t>区城</w:t>
      </w:r>
      <w:r>
        <w:rPr>
          <w:rFonts w:ascii="仿宋" w:hAnsi="仿宋" w:eastAsia="仿宋" w:cs="仿宋"/>
          <w:spacing w:val="-3"/>
          <w:sz w:val="28"/>
          <w:szCs w:val="28"/>
          <w:lang w:eastAsia="zh-CN"/>
        </w:rPr>
        <w:t>市</w:t>
      </w:r>
      <w:r>
        <w:rPr>
          <w:rFonts w:ascii="仿宋" w:hAnsi="仿宋" w:eastAsia="仿宋" w:cs="仿宋"/>
          <w:spacing w:val="-1"/>
          <w:sz w:val="28"/>
          <w:szCs w:val="28"/>
          <w:lang w:eastAsia="zh-CN"/>
        </w:rPr>
        <w:t>发展</w:t>
      </w:r>
      <w:r>
        <w:rPr>
          <w:rFonts w:ascii="仿宋" w:hAnsi="仿宋" w:eastAsia="仿宋" w:cs="仿宋"/>
          <w:spacing w:val="-3"/>
          <w:sz w:val="28"/>
          <w:szCs w:val="28"/>
          <w:lang w:eastAsia="zh-CN"/>
        </w:rPr>
        <w:t>需</w:t>
      </w:r>
      <w:r>
        <w:rPr>
          <w:rFonts w:ascii="仿宋" w:hAnsi="仿宋" w:eastAsia="仿宋" w:cs="仿宋"/>
          <w:spacing w:val="-1"/>
          <w:sz w:val="28"/>
          <w:szCs w:val="28"/>
          <w:lang w:eastAsia="zh-CN"/>
        </w:rPr>
        <w:t>求分</w:t>
      </w:r>
      <w:r>
        <w:rPr>
          <w:rFonts w:ascii="仿宋" w:hAnsi="仿宋" w:eastAsia="仿宋" w:cs="仿宋"/>
          <w:sz w:val="28"/>
          <w:szCs w:val="28"/>
          <w:lang w:eastAsia="zh-CN"/>
        </w:rPr>
        <w:t>析</w:t>
      </w: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before="5" w:line="220" w:lineRule="exact"/>
        <w:rPr>
          <w:lang w:eastAsia="zh-CN"/>
        </w:rPr>
      </w:pPr>
    </w:p>
    <w:p>
      <w:pPr>
        <w:ind w:left="1374"/>
        <w:jc w:val="center"/>
        <w:rPr>
          <w:rFonts w:ascii="仿宋" w:hAnsi="仿宋" w:eastAsia="仿宋" w:cs="仿宋"/>
          <w:sz w:val="28"/>
          <w:szCs w:val="28"/>
          <w:lang w:eastAsia="zh-CN"/>
        </w:rPr>
      </w:pPr>
      <w:r>
        <w:pict>
          <v:group id="_x0000_s1052" o:spid="_x0000_s1052" o:spt="203" style="position:absolute;left:0pt;margin-left:65pt;margin-top:-148.05pt;height:138.05pt;width:366.65pt;mso-position-horizontal-relative:page;z-index:-251656192;mso-width-relative:page;mso-height-relative:page;" coordorigin="1300,-2961" coordsize="7333,2761203">
            <o:lock v:ext="edit"/>
            <v:group id="_x0000_s1053" o:spid="_x0000_s1053" o:spt="203" style="position:absolute;left:4933;top:-2952;height:2;width:3696;" coordorigin="4933,-2952" coordsize="3696,2">
              <o:lock v:ext="edit"/>
              <v:shape id="_x0000_s1054" o:spid="_x0000_s1054" style="position:absolute;left:4933;top:-2952;height:2;width:3696;" filled="f" coordorigin="4933,-2952" coordsize="3696,0" path="m4933,-2952l8629,-2952e">
                <v:path arrowok="t"/>
                <v:fill on="f" focussize="0,0"/>
                <v:stroke weight="0.48pt"/>
                <v:imagedata o:title=""/>
                <o:lock v:ext="edit"/>
              </v:shape>
            </v:group>
            <v:group id="_x0000_s1055" o:spid="_x0000_s1055" o:spt="203" style="position:absolute;left:4933;top:-2136;height:2;width:3696;" coordorigin="4933,-2136" coordsize="3696,2">
              <o:lock v:ext="edit"/>
              <v:shape id="_x0000_s1056" o:spid="_x0000_s1056" style="position:absolute;left:4933;top:-2136;height:2;width:3696;" filled="f" coordorigin="4933,-2136" coordsize="3696,0" path="m4933,-2136l8629,-2136e">
                <v:path arrowok="t"/>
                <v:fill on="f" focussize="0,0"/>
                <v:stroke weight="0.48pt"/>
                <v:imagedata o:title=""/>
                <o:lock v:ext="edit"/>
              </v:shape>
            </v:group>
            <v:group id="_x0000_s1057" o:spid="_x0000_s1057" o:spt="203" style="position:absolute;left:4938;top:-2957;height:826;width:2;" coordorigin="4938,-2957" coordsize="2,826">
              <o:lock v:ext="edit"/>
              <v:shape id="_x0000_s1058" o:spid="_x0000_s1058" style="position:absolute;left:4938;top:-2957;height:826;width:2;" filled="f" coordorigin="4938,-2957" coordsize="0,826" path="m4938,-2957l4938,-2131e">
                <v:path arrowok="t"/>
                <v:fill on="f" focussize="0,0"/>
                <v:stroke weight="0.48pt"/>
                <v:imagedata o:title=""/>
                <o:lock v:ext="edit"/>
              </v:shape>
            </v:group>
            <v:group id="_x0000_s1059" o:spid="_x0000_s1059" o:spt="203" style="position:absolute;left:8624;top:-2947;height:816;width:2;" coordorigin="8624,-2947" coordsize="2,816">
              <o:lock v:ext="edit"/>
              <v:shape id="_x0000_s1060" o:spid="_x0000_s1060" style="position:absolute;left:8624;top:-2947;height:816;width:2;" filled="f" coordorigin="8624,-2947" coordsize="0,816" path="m8624,-2947l8624,-2131e">
                <v:path arrowok="t"/>
                <v:fill on="f" focussize="0,0"/>
                <v:stroke weight="0.48pt"/>
                <v:imagedata o:title=""/>
                <o:lock v:ext="edit"/>
              </v:shape>
            </v:group>
            <v:group id="_x0000_s1061" o:spid="_x0000_s1061" o:spt="203" style="position:absolute;left:4933;top:-1640;height:2;width:3696;" coordorigin="4933,-1640" coordsize="3696,2">
              <o:lock v:ext="edit"/>
              <v:shape id="_x0000_s1062" o:spid="_x0000_s1062" style="position:absolute;left:4933;top:-1640;height:2;width:3696;" filled="f" coordorigin="4933,-1640" coordsize="3696,0" path="m4933,-1640l8629,-1640e">
                <v:path arrowok="t"/>
                <v:fill on="f" focussize="0,0"/>
                <v:stroke weight="0.48pt"/>
                <v:imagedata o:title=""/>
                <o:lock v:ext="edit"/>
              </v:shape>
            </v:group>
            <v:group id="_x0000_s1063" o:spid="_x0000_s1063" o:spt="203" style="position:absolute;left:4933;top:-651;height:2;width:3696;" coordorigin="4933,-651" coordsize="3696,2">
              <o:lock v:ext="edit"/>
              <v:shape id="_x0000_s1064" o:spid="_x0000_s1064" style="position:absolute;left:4933;top:-651;height:2;width:3696;" filled="f" coordorigin="4933,-651" coordsize="3696,0" path="m4933,-651l8629,-651e">
                <v:path arrowok="t"/>
                <v:fill on="f" focussize="0,0"/>
                <v:stroke weight="0.48pt"/>
                <v:imagedata o:title=""/>
                <o:lock v:ext="edit"/>
              </v:shape>
            </v:group>
            <v:group id="_x0000_s1065" o:spid="_x0000_s1065" o:spt="203" style="position:absolute;left:4938;top:-1645;height:999;width:2;" coordorigin="4938,-1645" coordsize="2,999">
              <o:lock v:ext="edit"/>
              <v:shape id="_x0000_s1066" o:spid="_x0000_s1066" style="position:absolute;left:4938;top:-1645;height:999;width:2;" filled="f" coordorigin="4938,-1645" coordsize="0,999" path="m4938,-1645l4938,-646e">
                <v:path arrowok="t"/>
                <v:fill on="f" focussize="0,0"/>
                <v:stroke weight="0.48pt"/>
                <v:imagedata o:title=""/>
                <o:lock v:ext="edit"/>
              </v:shape>
            </v:group>
            <v:group id="_x0000_s1067" o:spid="_x0000_s1067" o:spt="203" style="position:absolute;left:8624;top:-1635;height:989;width:2;" coordorigin="8624,-1635" coordsize="2,989">
              <o:lock v:ext="edit"/>
              <v:shape id="_x0000_s1068" o:spid="_x0000_s1068" style="position:absolute;left:8624;top:-1635;height:989;width:2;" filled="f" coordorigin="8624,-1635" coordsize="0,989" path="m8624,-1635l8624,-646e">
                <v:path arrowok="t"/>
                <v:fill on="f" focussize="0,0"/>
                <v:stroke weight="0.48pt"/>
                <v:imagedata o:title=""/>
                <o:lock v:ext="edit"/>
              </v:shape>
            </v:group>
            <v:group id="_x0000_s1069" o:spid="_x0000_s1069" o:spt="203" style="position:absolute;left:6576;top:-2110;height:424;width:120;" coordorigin="6576,-2110" coordsize="120,424">
              <o:lock v:ext="edit"/>
              <v:shape id="_x0000_s1070" o:spid="_x0000_s1070" style="position:absolute;left:6576;top:-2110;height:424;width:120;" fillcolor="#000000" filled="t" stroked="f" coordorigin="6576,-2110" coordsize="120,424" path="m6628,-1805l6616,-2109,6631,-2110,6643,-1806,6628,-1805xe">
                <v:path arrowok="t"/>
                <v:fill on="t" focussize="0,0"/>
                <v:stroke on="f"/>
                <v:imagedata o:title=""/>
                <o:lock v:ext="edit"/>
              </v:shape>
              <v:shape id="_x0000_s1071" o:spid="_x0000_s1071" style="position:absolute;left:6576;top:-2110;height:424;width:120;" fillcolor="#000000" filled="t" stroked="f" coordorigin="6576,-2110" coordsize="120,424" path="m6681,-1775l6630,-1775,6645,-1776,6643,-1806,6696,-1808,6681,-1775xe">
                <v:path arrowok="t"/>
                <v:fill on="t" focussize="0,0"/>
                <v:stroke on="f"/>
                <v:imagedata o:title=""/>
                <o:lock v:ext="edit"/>
              </v:shape>
              <v:shape id="_x0000_s1072" o:spid="_x0000_s1072" style="position:absolute;left:6576;top:-2110;height:424;width:120;" fillcolor="#000000" filled="t" stroked="f" coordorigin="6576,-2110" coordsize="120,424" path="m6630,-1775l6628,-1805,6643,-1806,6645,-1776,6630,-1775xe">
                <v:path arrowok="t"/>
                <v:fill on="t" focussize="0,0"/>
                <v:stroke on="f"/>
                <v:imagedata o:title=""/>
                <o:lock v:ext="edit"/>
              </v:shape>
              <v:shape id="_x0000_s1073" o:spid="_x0000_s1073" style="position:absolute;left:6576;top:-2110;height:424;width:120;" fillcolor="#000000" filled="t" stroked="f" coordorigin="6576,-2110" coordsize="120,424" path="m6641,-1686l6576,-1803,6628,-1805,6630,-1775,6681,-1775,6641,-1686xe">
                <v:path arrowok="t"/>
                <v:fill on="t" focussize="0,0"/>
                <v:stroke on="f"/>
                <v:imagedata o:title=""/>
                <o:lock v:ext="edit"/>
              </v:shape>
            </v:group>
            <v:group id="_x0000_s1074" o:spid="_x0000_s1074" o:spt="203" style="position:absolute;left:6575;top:-581;height:380;width:120;" coordorigin="6575,-581" coordsize="120,380">
              <o:lock v:ext="edit"/>
              <v:shape id="_x0000_s1075" o:spid="_x0000_s1075" style="position:absolute;left:6575;top:-581;height:380;width:120;" fillcolor="#000000" filled="t" stroked="f" coordorigin="6575,-581" coordsize="120,380" path="m6628,-320l6615,-580,6630,-581,6643,-321,6628,-320xe">
                <v:path arrowok="t"/>
                <v:fill on="t" focussize="0,0"/>
                <v:stroke on="f"/>
                <v:imagedata o:title=""/>
                <o:lock v:ext="edit"/>
              </v:shape>
              <v:shape id="_x0000_s1076" o:spid="_x0000_s1076" style="position:absolute;left:6575;top:-581;height:380;width:120;" fillcolor="#000000" filled="t" stroked="f" coordorigin="6575,-581" coordsize="120,380" path="m6681,-290l6629,-290,6644,-291,6643,-321,6695,-323,6681,-290xe">
                <v:path arrowok="t"/>
                <v:fill on="t" focussize="0,0"/>
                <v:stroke on="f"/>
                <v:imagedata o:title=""/>
                <o:lock v:ext="edit"/>
              </v:shape>
              <v:shape id="_x0000_s1077" o:spid="_x0000_s1077" style="position:absolute;left:6575;top:-581;height:380;width:120;" fillcolor="#000000" filled="t" stroked="f" coordorigin="6575,-581" coordsize="120,380" path="m6629,-290l6628,-320,6643,-321,6644,-291,6629,-290xe">
                <v:path arrowok="t"/>
                <v:fill on="t" focussize="0,0"/>
                <v:stroke on="f"/>
                <v:imagedata o:title=""/>
                <o:lock v:ext="edit"/>
              </v:shape>
              <v:shape id="_x0000_s1078" o:spid="_x0000_s1078" style="position:absolute;left:6575;top:-581;height:380;width:120;" fillcolor="#000000" filled="t" stroked="f" coordorigin="6575,-581" coordsize="120,380" path="m6641,-201l6575,-318,6628,-320,6629,-290,6681,-290,6641,-201xe">
                <v:path arrowok="t"/>
                <v:fill on="t" focussize="0,0"/>
                <v:stroke on="f"/>
                <v:imagedata o:title=""/>
                <o:lock v:ext="edit"/>
              </v:shape>
            </v:group>
            <v:group id="_x0000_s1079" o:spid="_x0000_s1079" o:spt="203" style="position:absolute;left:1305;top:-1640;height:2;width:2792;" coordorigin="1305,-1640" coordsize="2792,2">
              <o:lock v:ext="edit"/>
              <v:shape id="_x0000_s1080" o:spid="_x0000_s1080" style="position:absolute;left:1305;top:-1640;height:2;width:2792;" filled="f" coordorigin="1305,-1640" coordsize="2792,0" path="m1305,-1640l4097,-1640e">
                <v:path arrowok="t"/>
                <v:fill on="f" focussize="0,0"/>
                <v:stroke weight="0.48pt"/>
                <v:imagedata o:title=""/>
                <o:lock v:ext="edit"/>
              </v:shape>
            </v:group>
            <v:group id="_x0000_s1081" o:spid="_x0000_s1081" o:spt="203" style="position:absolute;left:1305;top:-651;height:2;width:2792;" coordorigin="1305,-651" coordsize="2792,2">
              <o:lock v:ext="edit"/>
              <v:shape id="_x0000_s1082" o:spid="_x0000_s1082" style="position:absolute;left:1305;top:-651;height:2;width:2792;" filled="f" coordorigin="1305,-651" coordsize="2792,0" path="m1305,-651l4097,-651e">
                <v:path arrowok="t"/>
                <v:fill on="f" focussize="0,0"/>
                <v:stroke weight="0.48pt"/>
                <v:imagedata o:title=""/>
                <o:lock v:ext="edit"/>
              </v:shape>
            </v:group>
            <v:group id="_x0000_s1083" o:spid="_x0000_s1083" o:spt="203" style="position:absolute;left:1310;top:-1645;height:999;width:2;" coordorigin="1310,-1645" coordsize="2,999">
              <o:lock v:ext="edit"/>
              <v:shape id="_x0000_s1084" o:spid="_x0000_s1084" style="position:absolute;left:1310;top:-1645;height:999;width:2;" filled="f" coordorigin="1310,-1645" coordsize="0,999" path="m1310,-1645l1310,-646e">
                <v:path arrowok="t"/>
                <v:fill on="f" focussize="0,0"/>
                <v:stroke weight="0.48pt"/>
                <v:imagedata o:title=""/>
                <o:lock v:ext="edit"/>
              </v:shape>
            </v:group>
            <v:group id="_x0000_s1085" o:spid="_x0000_s1085" o:spt="203" style="position:absolute;left:4092;top:-1635;height:989;width:2;" coordorigin="4092,-1635" coordsize="2,989">
              <o:lock v:ext="edit"/>
              <v:shape id="_x0000_s1086" o:spid="_x0000_s1086" style="position:absolute;left:4092;top:-1635;height:989;width:2;" filled="f" coordorigin="4092,-1635" coordsize="0,989" path="m4092,-1635l4092,-646e">
                <v:path arrowok="t"/>
                <v:fill on="f" focussize="0,0"/>
                <v:stroke weight="0.48pt"/>
                <v:imagedata o:title=""/>
                <o:lock v:ext="edit"/>
              </v:shape>
            </v:group>
            <v:group id="_x0000_s1087" o:spid="_x0000_s1087" o:spt="203" style="position:absolute;left:4115;top:-1280;height:120;width:780;" coordorigin="4115,-1280" coordsize="780,120">
              <o:lock v:ext="edit"/>
              <v:shape id="_x0000_s1088" o:spid="_x0000_s1088" style="position:absolute;left:4115;top:-1280;height:120;width:780;" fillcolor="#000000" filled="t" stroked="f" coordorigin="4115,-1280" coordsize="780,120" path="m4775,-1160l4775,-1280,4880,-1227,4805,-1227,4805,-1212,4880,-1212,4775,-1160xe">
                <v:path arrowok="t"/>
                <v:fill on="t" focussize="0,0"/>
                <v:stroke on="f"/>
                <v:imagedata o:title=""/>
                <o:lock v:ext="edit"/>
              </v:shape>
              <v:shape id="_x0000_s1089" o:spid="_x0000_s1089" style="position:absolute;left:4115;top:-1280;height:120;width:780;" fillcolor="#000000" filled="t" stroked="f" coordorigin="4115,-1280" coordsize="780,120" path="m4775,-1212l4115,-1212,4115,-1227,4775,-1227,4775,-1212xe">
                <v:path arrowok="t"/>
                <v:fill on="t" focussize="0,0"/>
                <v:stroke on="f"/>
                <v:imagedata o:title=""/>
                <o:lock v:ext="edit"/>
              </v:shape>
              <v:shape id="_x0000_s1090" o:spid="_x0000_s1090" style="position:absolute;left:4115;top:-1280;height:120;width:780;" fillcolor="#000000" filled="t" stroked="f" coordorigin="4115,-1280" coordsize="780,120" path="m4880,-1212l4805,-1212,4805,-1227,4880,-1227,4895,-1220,4880,-1212xe">
                <v:path arrowok="t"/>
                <v:fill on="t" focussize="0,0"/>
                <v:stroke on="f"/>
                <v:imagedata o:title=""/>
                <o:lock v:ext="edit"/>
              </v:shape>
            </v:group>
          </v:group>
        </w:pict>
      </w:r>
      <w:r>
        <w:rPr>
          <w:rFonts w:ascii="仿宋" w:hAnsi="仿宋" w:eastAsia="仿宋" w:cs="仿宋"/>
          <w:spacing w:val="-1"/>
          <w:sz w:val="28"/>
          <w:szCs w:val="28"/>
          <w:lang w:eastAsia="zh-CN"/>
        </w:rPr>
        <w:t>农</w:t>
      </w:r>
      <w:r>
        <w:rPr>
          <w:rFonts w:ascii="仿宋" w:hAnsi="仿宋" w:eastAsia="仿宋" w:cs="仿宋"/>
          <w:spacing w:val="-3"/>
          <w:sz w:val="28"/>
          <w:szCs w:val="28"/>
          <w:lang w:eastAsia="zh-CN"/>
        </w:rPr>
        <w:t>村</w:t>
      </w:r>
      <w:r>
        <w:rPr>
          <w:rFonts w:ascii="仿宋" w:hAnsi="仿宋" w:eastAsia="仿宋" w:cs="仿宋"/>
          <w:spacing w:val="-1"/>
          <w:sz w:val="28"/>
          <w:szCs w:val="28"/>
          <w:lang w:eastAsia="zh-CN"/>
        </w:rPr>
        <w:t>公路</w:t>
      </w:r>
      <w:r>
        <w:rPr>
          <w:rFonts w:ascii="仿宋" w:hAnsi="仿宋" w:eastAsia="仿宋" w:cs="仿宋"/>
          <w:spacing w:val="-3"/>
          <w:sz w:val="28"/>
          <w:szCs w:val="28"/>
          <w:lang w:eastAsia="zh-CN"/>
        </w:rPr>
        <w:t>交</w:t>
      </w:r>
      <w:r>
        <w:rPr>
          <w:rFonts w:ascii="仿宋" w:hAnsi="仿宋" w:eastAsia="仿宋" w:cs="仿宋"/>
          <w:spacing w:val="-1"/>
          <w:sz w:val="28"/>
          <w:szCs w:val="28"/>
          <w:lang w:eastAsia="zh-CN"/>
        </w:rPr>
        <w:t>通发</w:t>
      </w:r>
      <w:r>
        <w:rPr>
          <w:rFonts w:ascii="仿宋" w:hAnsi="仿宋" w:eastAsia="仿宋" w:cs="仿宋"/>
          <w:spacing w:val="-3"/>
          <w:sz w:val="28"/>
          <w:szCs w:val="28"/>
          <w:lang w:eastAsia="zh-CN"/>
        </w:rPr>
        <w:t>展</w:t>
      </w:r>
      <w:r>
        <w:rPr>
          <w:rFonts w:ascii="仿宋" w:hAnsi="仿宋" w:eastAsia="仿宋" w:cs="仿宋"/>
          <w:spacing w:val="-1"/>
          <w:sz w:val="28"/>
          <w:szCs w:val="28"/>
          <w:lang w:eastAsia="zh-CN"/>
        </w:rPr>
        <w:t>需求</w:t>
      </w:r>
      <w:r>
        <w:rPr>
          <w:rFonts w:ascii="仿宋" w:hAnsi="仿宋" w:eastAsia="仿宋" w:cs="仿宋"/>
          <w:spacing w:val="-3"/>
          <w:sz w:val="28"/>
          <w:szCs w:val="28"/>
          <w:lang w:eastAsia="zh-CN"/>
        </w:rPr>
        <w:t>分</w:t>
      </w:r>
      <w:r>
        <w:rPr>
          <w:rFonts w:ascii="仿宋" w:hAnsi="仿宋" w:eastAsia="仿宋" w:cs="仿宋"/>
          <w:sz w:val="28"/>
          <w:szCs w:val="28"/>
          <w:lang w:eastAsia="zh-CN"/>
        </w:rPr>
        <w:t>析</w:t>
      </w:r>
    </w:p>
    <w:p>
      <w:pPr>
        <w:spacing w:line="150" w:lineRule="exact"/>
        <w:rPr>
          <w:sz w:val="15"/>
          <w:szCs w:val="15"/>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ind w:left="3970" w:right="2596"/>
        <w:jc w:val="center"/>
        <w:rPr>
          <w:rFonts w:ascii="仿宋" w:hAnsi="仿宋" w:eastAsia="仿宋" w:cs="仿宋"/>
          <w:sz w:val="28"/>
          <w:szCs w:val="28"/>
          <w:lang w:eastAsia="zh-CN"/>
        </w:rPr>
      </w:pPr>
      <w:r>
        <w:pict>
          <v:group id="_x0000_s1091" o:spid="_x0000_s1091" o:spt="203" style="position:absolute;left:0pt;margin-left:225.2pt;margin-top:72.8pt;height:279.3pt;width:226.3pt;mso-position-horizontal-relative:page;z-index:-251655168;mso-width-relative:page;mso-height-relative:page;" coordorigin="4505,1456" coordsize="4526,5586203">
            <o:lock v:ext="edit"/>
            <v:group id="_x0000_s1092" o:spid="_x0000_s1092" o:spt="203" style="position:absolute;left:4933;top:1466;height:2;width:3696;" coordorigin="4933,1466" coordsize="3696,2">
              <o:lock v:ext="edit"/>
              <v:shape id="_x0000_s1093" o:spid="_x0000_s1093" style="position:absolute;left:4933;top:1466;height:2;width:3696;" filled="f" coordorigin="4933,1466" coordsize="3696,0" path="m4933,1466l8629,1466e">
                <v:path arrowok="t"/>
                <v:fill on="f" focussize="0,0"/>
                <v:stroke weight="0.48pt"/>
                <v:imagedata o:title=""/>
                <o:lock v:ext="edit"/>
              </v:shape>
            </v:group>
            <v:group id="_x0000_s1094" o:spid="_x0000_s1094" o:spt="203" style="position:absolute;left:4933;top:2468;height:2;width:3696;" coordorigin="4933,2468" coordsize="3696,2">
              <o:lock v:ext="edit"/>
              <v:shape id="_x0000_s1095" o:spid="_x0000_s1095" style="position:absolute;left:4933;top:2468;height:2;width:3696;" filled="f" coordorigin="4933,2468" coordsize="3696,0" path="m4933,2468l8629,2468e">
                <v:path arrowok="t"/>
                <v:fill on="f" focussize="0,0"/>
                <v:stroke weight="0.48pt"/>
                <v:imagedata o:title=""/>
                <o:lock v:ext="edit"/>
              </v:shape>
            </v:group>
            <v:group id="_x0000_s1096" o:spid="_x0000_s1096" o:spt="203" style="position:absolute;left:4938;top:1461;height:1012;width:2;" coordorigin="4938,1461" coordsize="2,1012">
              <o:lock v:ext="edit"/>
              <v:shape id="_x0000_s1097" o:spid="_x0000_s1097" style="position:absolute;left:4938;top:1461;height:1012;width:2;" filled="f" coordorigin="4938,1461" coordsize="0,1012" path="m4938,1461l4938,2473e">
                <v:path arrowok="t"/>
                <v:fill on="f" focussize="0,0"/>
                <v:stroke weight="0.48pt"/>
                <v:imagedata o:title=""/>
                <o:lock v:ext="edit"/>
              </v:shape>
            </v:group>
            <v:group id="_x0000_s1098" o:spid="_x0000_s1098" o:spt="203" style="position:absolute;left:8624;top:1471;height:1002;width:2;" coordorigin="8624,1471" coordsize="2,1002">
              <o:lock v:ext="edit"/>
              <v:shape id="_x0000_s1099" o:spid="_x0000_s1099" style="position:absolute;left:8624;top:1471;height:1002;width:2;" filled="f" coordorigin="8624,1471" coordsize="0,1002" path="m8624,1471l8624,2473e">
                <v:path arrowok="t"/>
                <v:fill on="f" focussize="0,0"/>
                <v:stroke weight="0.48pt"/>
                <v:imagedata o:title=""/>
                <o:lock v:ext="edit"/>
              </v:shape>
            </v:group>
            <v:group id="_x0000_s1100" o:spid="_x0000_s1100" o:spt="203" style="position:absolute;left:6559;top:2493;height:773;width:120;" coordorigin="6559,2493" coordsize="120,773">
              <o:lock v:ext="edit"/>
              <v:shape id="_x0000_s1101" o:spid="_x0000_s1101" style="position:absolute;left:6559;top:2493;height:773;width:120;" fillcolor="#000000" filled="t" stroked="f" coordorigin="6559,2493" coordsize="120,773" path="m6611,3146l6609,2493,6624,2493,6626,3146,6611,3146xe">
                <v:path arrowok="t"/>
                <v:fill on="t" focussize="0,0"/>
                <v:stroke on="f"/>
                <v:imagedata o:title=""/>
                <o:lock v:ext="edit"/>
              </v:shape>
              <v:shape id="_x0000_s1102" o:spid="_x0000_s1102" style="position:absolute;left:6559;top:2493;height:773;width:120;" fillcolor="#000000" filled="t" stroked="f" coordorigin="6559,2493" coordsize="120,773" path="m6664,3176l6611,3176,6626,3176,6626,3146,6679,3146,6664,3176xe">
                <v:path arrowok="t"/>
                <v:fill on="t" focussize="0,0"/>
                <v:stroke on="f"/>
                <v:imagedata o:title=""/>
                <o:lock v:ext="edit"/>
              </v:shape>
              <v:shape id="_x0000_s1103" o:spid="_x0000_s1103" style="position:absolute;left:6559;top:2493;height:773;width:120;" fillcolor="#000000" filled="t" stroked="f" coordorigin="6559,2493" coordsize="120,773" path="m6611,3176l6611,3146,6626,3146,6626,3176,6611,3176xe">
                <v:path arrowok="t"/>
                <v:fill on="t" focussize="0,0"/>
                <v:stroke on="f"/>
                <v:imagedata o:title=""/>
                <o:lock v:ext="edit"/>
              </v:shape>
              <v:shape id="_x0000_s1104" o:spid="_x0000_s1104" style="position:absolute;left:6559;top:2493;height:773;width:120;" fillcolor="#000000" filled="t" stroked="f" coordorigin="6559,2493" coordsize="120,773" path="m6619,3266l6559,3146,6611,3146,6611,3176,6664,3176,6619,3266xe">
                <v:path arrowok="t"/>
                <v:fill on="t" focussize="0,0"/>
                <v:stroke on="f"/>
                <v:imagedata o:title=""/>
                <o:lock v:ext="edit"/>
              </v:shape>
            </v:group>
            <v:group id="_x0000_s1105" o:spid="_x0000_s1105" o:spt="203" style="position:absolute;left:8640;top:1795;height:2;width:330;" coordorigin="8640,1795" coordsize="330,2">
              <o:lock v:ext="edit"/>
              <v:shape id="_x0000_s1106" o:spid="_x0000_s1106" style="position:absolute;left:8640;top:1795;height:2;width:330;" filled="f" coordorigin="8640,1795" coordsize="330,0" path="m8640,1795l8970,1795e">
                <v:path arrowok="t"/>
                <v:fill on="f" focussize="0,0"/>
                <v:stroke weight="0.85pt"/>
                <v:imagedata o:title=""/>
                <o:lock v:ext="edit"/>
              </v:shape>
            </v:group>
            <v:group id="_x0000_s1107" o:spid="_x0000_s1107" o:spt="203" style="position:absolute;left:8979;top:1804;height:3643;width:48;" coordorigin="8979,1804" coordsize="48,3643">
              <o:lock v:ext="edit"/>
              <v:shape id="_x0000_s1108" o:spid="_x0000_s1108" style="position:absolute;left:8979;top:1804;height:3643;width:48;" fillcolor="#000000" filled="t" stroked="f" coordorigin="8979,1804" coordsize="48,3643" path="m9012,5447l8979,1804,8994,1804,9027,5447,9012,5447xe">
                <v:path arrowok="t"/>
                <v:fill on="t" focussize="0,0"/>
                <v:stroke on="f"/>
                <v:imagedata o:title=""/>
                <o:lock v:ext="edit"/>
              </v:shape>
            </v:group>
            <v:group id="_x0000_s1109" o:spid="_x0000_s1109" o:spt="203" style="position:absolute;left:4933;top:5137;height:2;width:3696;" coordorigin="4933,5137" coordsize="3696,2">
              <o:lock v:ext="edit"/>
              <v:shape id="_x0000_s1110" o:spid="_x0000_s1110" style="position:absolute;left:4933;top:5137;height:2;width:3696;" filled="f" coordorigin="4933,5137" coordsize="3696,0" path="m4933,5137l8629,5137e">
                <v:path arrowok="t"/>
                <v:fill on="f" focussize="0,0"/>
                <v:stroke weight="0.48pt"/>
                <v:imagedata o:title=""/>
                <o:lock v:ext="edit"/>
              </v:shape>
            </v:group>
            <v:group id="_x0000_s1111" o:spid="_x0000_s1111" o:spt="203" style="position:absolute;left:4933;top:6139;height:2;width:3696;" coordorigin="4933,6139" coordsize="3696,2">
              <o:lock v:ext="edit"/>
              <v:shape id="_x0000_s1112" o:spid="_x0000_s1112" style="position:absolute;left:4933;top:6139;height:2;width:3696;" filled="f" coordorigin="4933,6139" coordsize="3696,0" path="m4933,6139l8629,6139e">
                <v:path arrowok="t"/>
                <v:fill on="f" focussize="0,0"/>
                <v:stroke weight="0.48pt"/>
                <v:imagedata o:title=""/>
                <o:lock v:ext="edit"/>
              </v:shape>
            </v:group>
            <v:group id="_x0000_s1113" o:spid="_x0000_s1113" o:spt="203" style="position:absolute;left:4938;top:5132;height:1012;width:2;" coordorigin="4938,5132" coordsize="2,1012">
              <o:lock v:ext="edit"/>
              <v:shape id="_x0000_s1114" o:spid="_x0000_s1114" style="position:absolute;left:4938;top:5132;height:1012;width:2;" filled="f" coordorigin="4938,5132" coordsize="0,1012" path="m4938,5132l4938,6144e">
                <v:path arrowok="t"/>
                <v:fill on="f" focussize="0,0"/>
                <v:stroke weight="0.48pt"/>
                <v:imagedata o:title=""/>
                <o:lock v:ext="edit"/>
              </v:shape>
            </v:group>
            <v:group id="_x0000_s1115" o:spid="_x0000_s1115" o:spt="203" style="position:absolute;left:8624;top:5142;height:1002;width:2;" coordorigin="8624,5142" coordsize="2,1002">
              <o:lock v:ext="edit"/>
              <v:shape id="_x0000_s1116" o:spid="_x0000_s1116" style="position:absolute;left:8624;top:5142;height:1002;width:2;" filled="f" coordorigin="8624,5142" coordsize="0,1002" path="m8624,5142l8624,6144e">
                <v:path arrowok="t"/>
                <v:fill on="f" focussize="0,0"/>
                <v:stroke weight="0.48pt"/>
                <v:imagedata o:title=""/>
                <o:lock v:ext="edit"/>
              </v:shape>
            </v:group>
            <v:group id="_x0000_s1117" o:spid="_x0000_s1117" o:spt="203" style="position:absolute;left:6586;top:6140;height:501;width:120;" coordorigin="6586,6140" coordsize="120,501">
              <o:lock v:ext="edit"/>
              <v:shape id="_x0000_s1118" o:spid="_x0000_s1118" style="position:absolute;left:6586;top:6140;height:501;width:120;" fillcolor="#000000" filled="t" stroked="f" coordorigin="6586,6140" coordsize="120,501" path="m6639,6521l6627,6140,6642,6140,6654,6521,6639,6521xe">
                <v:path arrowok="t"/>
                <v:fill on="t" focussize="0,0"/>
                <v:stroke on="f"/>
                <v:imagedata o:title=""/>
                <o:lock v:ext="edit"/>
              </v:shape>
              <v:shape id="_x0000_s1119" o:spid="_x0000_s1119" style="position:absolute;left:6586;top:6140;height:501;width:120;" fillcolor="#000000" filled="t" stroked="f" coordorigin="6586,6140" coordsize="120,501" path="m6691,6551l6640,6551,6655,6551,6654,6521,6706,6519,6691,6551xe">
                <v:path arrowok="t"/>
                <v:fill on="t" focussize="0,0"/>
                <v:stroke on="f"/>
                <v:imagedata o:title=""/>
                <o:lock v:ext="edit"/>
              </v:shape>
              <v:shape id="_x0000_s1120" o:spid="_x0000_s1120" style="position:absolute;left:6586;top:6140;height:501;width:120;" fillcolor="#000000" filled="t" stroked="f" coordorigin="6586,6140" coordsize="120,501" path="m6640,6551l6639,6521,6654,6521,6655,6551,6640,6551xe">
                <v:path arrowok="t"/>
                <v:fill on="t" focussize="0,0"/>
                <v:stroke on="f"/>
                <v:imagedata o:title=""/>
                <o:lock v:ext="edit"/>
              </v:shape>
              <v:shape id="_x0000_s1121" o:spid="_x0000_s1121" style="position:absolute;left:6586;top:6140;height:501;width:120;" fillcolor="#000000" filled="t" stroked="f" coordorigin="6586,6140" coordsize="120,501" path="m6650,6641l6586,6523,6639,6521,6640,6551,6691,6551,6650,6641xe">
                <v:path arrowok="t"/>
                <v:fill on="t" focussize="0,0"/>
                <v:stroke on="f"/>
                <v:imagedata o:title=""/>
                <o:lock v:ext="edit"/>
              </v:shape>
            </v:group>
            <v:group id="_x0000_s1122" o:spid="_x0000_s1122" o:spt="203" style="position:absolute;left:8651;top:5396;height:120;width:357;" coordorigin="8651,5396" coordsize="357,120">
              <o:lock v:ext="edit"/>
              <v:shape id="_x0000_s1123" o:spid="_x0000_s1123" style="position:absolute;left:8651;top:5396;height:120;width:357;" fillcolor="#000000" filled="t" stroked="f" coordorigin="8651,5396" coordsize="357,120" path="m8771,5516l8651,5456,8771,5396,8771,5448,8741,5448,8741,5463,8771,5463,8771,5516xe">
                <v:path arrowok="t"/>
                <v:fill on="t" focussize="0,0"/>
                <v:stroke on="f"/>
                <v:imagedata o:title=""/>
                <o:lock v:ext="edit"/>
              </v:shape>
              <v:shape id="_x0000_s1124" o:spid="_x0000_s1124" style="position:absolute;left:8651;top:5396;height:120;width:357;" fillcolor="#000000" filled="t" stroked="f" coordorigin="8651,5396" coordsize="357,120" path="m8771,5463l8771,5448,9008,5448,9008,5463,8771,5463xe">
                <v:path arrowok="t"/>
                <v:fill on="t" focussize="0,0"/>
                <v:stroke on="f"/>
                <v:imagedata o:title=""/>
                <o:lock v:ext="edit"/>
              </v:shape>
              <v:shape id="_x0000_s1125" o:spid="_x0000_s1125" style="position:absolute;left:8651;top:5396;height:120;width:357;" fillcolor="#000000" filled="t" stroked="f" coordorigin="8651,5396" coordsize="357,120" path="m8741,5463l8741,5448,8771,5448,8771,5463,8741,5463xe">
                <v:path arrowok="t"/>
                <v:fill on="t" focussize="0,0"/>
                <v:stroke on="f"/>
                <v:imagedata o:title=""/>
                <o:lock v:ext="edit"/>
              </v:shape>
              <v:shape id="_x0000_s1126" o:spid="_x0000_s1126" style="position:absolute;left:8651;top:5396;height:120;width:357;" fillcolor="#000000" filled="t" stroked="f" coordorigin="8651,5396" coordsize="357,120" path="m8771,5463l8741,5463,8771,5463xe">
                <v:path arrowok="t"/>
                <v:fill on="t" focussize="0,0"/>
                <v:stroke on="f"/>
                <v:imagedata o:title=""/>
                <o:lock v:ext="edit"/>
              </v:shape>
            </v:group>
            <v:group id="_x0000_s1127" o:spid="_x0000_s1127" o:spt="203" style="position:absolute;left:4563;top:6690;height:2;width:4420;" coordorigin="4563,6690" coordsize="4420,2">
              <o:lock v:ext="edit"/>
              <v:shape id="_x0000_s1128" o:spid="_x0000_s1128" style="position:absolute;left:4563;top:6690;height:2;width:4420;" filled="f" coordorigin="4563,6690" coordsize="4420,0" path="m4563,6690l8983,6690e">
                <v:path arrowok="t"/>
                <v:fill on="f" focussize="0,0"/>
                <v:stroke weight="0.85pt"/>
                <v:imagedata o:title=""/>
                <o:lock v:ext="edit"/>
              </v:shape>
            </v:group>
            <v:group id="_x0000_s1129" o:spid="_x0000_s1129" o:spt="203" style="position:absolute;left:8910;top:6682;height:345;width:120;" coordorigin="8910,6682" coordsize="120,345">
              <o:lock v:ext="edit"/>
              <v:shape id="_x0000_s1130" o:spid="_x0000_s1130" style="position:absolute;left:8910;top:6682;height:345;width:120;" fillcolor="#000000" filled="t" stroked="f" coordorigin="8910,6682" coordsize="120,345" path="m8978,6937l8963,6937,8963,6682,8978,6682,8978,6937xe">
                <v:path arrowok="t"/>
                <v:fill on="t" focussize="0,0"/>
                <v:stroke on="f"/>
                <v:imagedata o:title=""/>
                <o:lock v:ext="edit"/>
              </v:shape>
              <v:shape id="_x0000_s1131" o:spid="_x0000_s1131" style="position:absolute;left:8910;top:6682;height:345;width:120;" fillcolor="#000000" filled="t" stroked="f" coordorigin="8910,6682" coordsize="120,345" path="m8970,7027l8910,6907,8963,6907,8963,6937,9015,6937,8970,7027xe">
                <v:path arrowok="t"/>
                <v:fill on="t" focussize="0,0"/>
                <v:stroke on="f"/>
                <v:imagedata o:title=""/>
                <o:lock v:ext="edit"/>
              </v:shape>
              <v:shape id="_x0000_s1132" o:spid="_x0000_s1132" style="position:absolute;left:8910;top:6682;height:345;width:120;" fillcolor="#000000" filled="t" stroked="f" coordorigin="8910,6682" coordsize="120,345" path="m9015,6937l8978,6937,8978,6907,9030,6907,9015,6937xe">
                <v:path arrowok="t"/>
                <v:fill on="t" focussize="0,0"/>
                <v:stroke on="f"/>
                <v:imagedata o:title=""/>
                <o:lock v:ext="edit"/>
              </v:shape>
            </v:group>
            <v:group id="_x0000_s1133" o:spid="_x0000_s1133" o:spt="203" style="position:absolute;left:4505;top:6697;height:345;width:120;" coordorigin="4505,6697" coordsize="120,345">
              <o:lock v:ext="edit"/>
              <v:shape id="_x0000_s1134" o:spid="_x0000_s1134" style="position:absolute;left:4505;top:6697;height:345;width:120;" fillcolor="#000000" filled="t" stroked="f" coordorigin="4505,6697" coordsize="120,345" path="m4573,6952l4558,6952,4558,6697,4573,6697,4573,6952xe">
                <v:path arrowok="t"/>
                <v:fill on="t" focussize="0,0"/>
                <v:stroke on="f"/>
                <v:imagedata o:title=""/>
                <o:lock v:ext="edit"/>
              </v:shape>
              <v:shape id="_x0000_s1135" o:spid="_x0000_s1135" style="position:absolute;left:4505;top:6697;height:345;width:120;" fillcolor="#000000" filled="t" stroked="f" coordorigin="4505,6697" coordsize="120,345" path="m4565,7042l4505,6922,4558,6922,4558,6952,4610,6952,4565,7042xe">
                <v:path arrowok="t"/>
                <v:fill on="t" focussize="0,0"/>
                <v:stroke on="f"/>
                <v:imagedata o:title=""/>
                <o:lock v:ext="edit"/>
              </v:shape>
              <v:shape id="_x0000_s1136" o:spid="_x0000_s1136" style="position:absolute;left:4505;top:6697;height:345;width:120;" fillcolor="#000000" filled="t" stroked="f" coordorigin="4505,6697" coordsize="120,345" path="m4610,6952l4573,6952,4573,6922,4625,6922,4610,6952xe">
                <v:path arrowok="t"/>
                <v:fill on="t" focussize="0,0"/>
                <v:stroke on="f"/>
                <v:imagedata o:title=""/>
                <o:lock v:ext="edit"/>
              </v:shape>
            </v:group>
          </v:group>
        </w:pict>
      </w:r>
      <w:r>
        <w:rPr>
          <w:rFonts w:ascii="仿宋" w:hAnsi="仿宋" w:eastAsia="仿宋" w:cs="仿宋"/>
          <w:spacing w:val="-1"/>
          <w:sz w:val="28"/>
          <w:szCs w:val="28"/>
          <w:lang w:eastAsia="zh-CN"/>
        </w:rPr>
        <w:t>规</w:t>
      </w:r>
      <w:r>
        <w:rPr>
          <w:rFonts w:ascii="仿宋" w:hAnsi="仿宋" w:eastAsia="仿宋" w:cs="仿宋"/>
          <w:spacing w:val="-3"/>
          <w:sz w:val="28"/>
          <w:szCs w:val="28"/>
          <w:lang w:eastAsia="zh-CN"/>
        </w:rPr>
        <w:t>划</w:t>
      </w:r>
      <w:r>
        <w:rPr>
          <w:rFonts w:ascii="仿宋" w:hAnsi="仿宋" w:eastAsia="仿宋" w:cs="仿宋"/>
          <w:spacing w:val="-1"/>
          <w:sz w:val="28"/>
          <w:szCs w:val="28"/>
          <w:lang w:eastAsia="zh-CN"/>
        </w:rPr>
        <w:t>目标</w:t>
      </w:r>
      <w:r>
        <w:rPr>
          <w:rFonts w:ascii="仿宋" w:hAnsi="仿宋" w:eastAsia="仿宋" w:cs="仿宋"/>
          <w:spacing w:val="-3"/>
          <w:sz w:val="28"/>
          <w:szCs w:val="28"/>
          <w:lang w:eastAsia="zh-CN"/>
        </w:rPr>
        <w:t>和</w:t>
      </w:r>
      <w:r>
        <w:rPr>
          <w:rFonts w:ascii="仿宋" w:hAnsi="仿宋" w:eastAsia="仿宋" w:cs="仿宋"/>
          <w:spacing w:val="-1"/>
          <w:sz w:val="28"/>
          <w:szCs w:val="28"/>
          <w:lang w:eastAsia="zh-CN"/>
        </w:rPr>
        <w:t>功能</w:t>
      </w:r>
      <w:r>
        <w:rPr>
          <w:rFonts w:ascii="仿宋" w:hAnsi="仿宋" w:eastAsia="仿宋" w:cs="仿宋"/>
          <w:spacing w:val="-3"/>
          <w:sz w:val="28"/>
          <w:szCs w:val="28"/>
          <w:lang w:eastAsia="zh-CN"/>
        </w:rPr>
        <w:t>定</w:t>
      </w:r>
      <w:r>
        <w:rPr>
          <w:rFonts w:ascii="仿宋" w:hAnsi="仿宋" w:eastAsia="仿宋" w:cs="仿宋"/>
          <w:sz w:val="28"/>
          <w:szCs w:val="28"/>
          <w:lang w:eastAsia="zh-CN"/>
        </w:rPr>
        <w:t>位</w:t>
      </w: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before="1" w:line="280" w:lineRule="exact"/>
        <w:rPr>
          <w:sz w:val="28"/>
          <w:szCs w:val="28"/>
          <w:lang w:eastAsia="zh-CN"/>
        </w:rPr>
      </w:pPr>
    </w:p>
    <w:p>
      <w:pPr>
        <w:ind w:left="3970" w:right="2596"/>
        <w:jc w:val="center"/>
        <w:rPr>
          <w:rFonts w:ascii="仿宋" w:hAnsi="仿宋" w:eastAsia="仿宋" w:cs="仿宋"/>
          <w:sz w:val="28"/>
          <w:szCs w:val="28"/>
          <w:lang w:eastAsia="zh-CN"/>
        </w:rPr>
      </w:pPr>
      <w:r>
        <w:rPr>
          <w:rFonts w:ascii="仿宋" w:hAnsi="仿宋" w:eastAsia="仿宋" w:cs="仿宋"/>
          <w:spacing w:val="-1"/>
          <w:sz w:val="28"/>
          <w:szCs w:val="28"/>
          <w:lang w:eastAsia="zh-CN"/>
        </w:rPr>
        <w:t>现</w:t>
      </w:r>
      <w:r>
        <w:rPr>
          <w:rFonts w:ascii="仿宋" w:hAnsi="仿宋" w:eastAsia="仿宋" w:cs="仿宋"/>
          <w:spacing w:val="-3"/>
          <w:sz w:val="28"/>
          <w:szCs w:val="28"/>
          <w:lang w:eastAsia="zh-CN"/>
        </w:rPr>
        <w:t>有</w:t>
      </w:r>
      <w:r>
        <w:rPr>
          <w:rFonts w:ascii="仿宋" w:hAnsi="仿宋" w:eastAsia="仿宋" w:cs="仿宋"/>
          <w:spacing w:val="-1"/>
          <w:sz w:val="28"/>
          <w:szCs w:val="28"/>
          <w:lang w:eastAsia="zh-CN"/>
        </w:rPr>
        <w:t>农村</w:t>
      </w:r>
      <w:r>
        <w:rPr>
          <w:rFonts w:ascii="仿宋" w:hAnsi="仿宋" w:eastAsia="仿宋" w:cs="仿宋"/>
          <w:spacing w:val="-3"/>
          <w:sz w:val="28"/>
          <w:szCs w:val="28"/>
          <w:lang w:eastAsia="zh-CN"/>
        </w:rPr>
        <w:t>公</w:t>
      </w:r>
      <w:r>
        <w:rPr>
          <w:rFonts w:ascii="仿宋" w:hAnsi="仿宋" w:eastAsia="仿宋" w:cs="仿宋"/>
          <w:spacing w:val="-1"/>
          <w:sz w:val="28"/>
          <w:szCs w:val="28"/>
          <w:lang w:eastAsia="zh-CN"/>
        </w:rPr>
        <w:t>路网</w:t>
      </w:r>
      <w:r>
        <w:rPr>
          <w:rFonts w:ascii="仿宋" w:hAnsi="仿宋" w:eastAsia="仿宋" w:cs="仿宋"/>
          <w:spacing w:val="-3"/>
          <w:sz w:val="28"/>
          <w:szCs w:val="28"/>
          <w:lang w:eastAsia="zh-CN"/>
        </w:rPr>
        <w:t>布</w:t>
      </w:r>
      <w:r>
        <w:rPr>
          <w:rFonts w:ascii="仿宋" w:hAnsi="仿宋" w:eastAsia="仿宋" w:cs="仿宋"/>
          <w:sz w:val="28"/>
          <w:szCs w:val="28"/>
          <w:lang w:eastAsia="zh-CN"/>
        </w:rPr>
        <w:t>局</w:t>
      </w: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before="13" w:line="260" w:lineRule="exact"/>
        <w:rPr>
          <w:sz w:val="26"/>
          <w:szCs w:val="26"/>
          <w:lang w:eastAsia="zh-CN"/>
        </w:rPr>
      </w:pPr>
    </w:p>
    <w:p>
      <w:pPr>
        <w:tabs>
          <w:tab w:val="left" w:pos="3585"/>
        </w:tabs>
        <w:spacing w:line="513" w:lineRule="exact"/>
        <w:ind w:right="657"/>
        <w:jc w:val="right"/>
        <w:rPr>
          <w:rFonts w:ascii="仿宋" w:hAnsi="仿宋" w:eastAsia="仿宋" w:cs="仿宋"/>
          <w:sz w:val="28"/>
          <w:szCs w:val="28"/>
          <w:lang w:eastAsia="zh-CN"/>
        </w:rPr>
      </w:pPr>
      <w:r>
        <w:pict>
          <v:group id="_x0000_s1137" o:spid="_x0000_s1137" o:spt="203" style="position:absolute;left:0pt;margin-left:246.4pt;margin-top:4pt;height:74.1pt;width:185.25pt;mso-position-horizontal-relative:page;z-index:-251654144;mso-width-relative:page;mso-height-relative:page;" coordorigin="4928,80" coordsize="3705,1482203">
            <o:lock v:ext="edit"/>
            <v:group id="_x0000_s1138" o:spid="_x0000_s1138" o:spt="203" style="position:absolute;left:4933;top:90;height:2;width:3696;" coordorigin="4933,90" coordsize="3696,2">
              <o:lock v:ext="edit"/>
              <v:shape id="_x0000_s1139" o:spid="_x0000_s1139" style="position:absolute;left:4933;top:90;height:2;width:3696;" filled="f" coordorigin="4933,90" coordsize="3696,0" path="m4933,90l8629,90e">
                <v:path arrowok="t"/>
                <v:fill on="f" focussize="0,0"/>
                <v:stroke weight="0.48pt"/>
                <v:imagedata o:title=""/>
                <o:lock v:ext="edit"/>
              </v:shape>
            </v:group>
            <v:group id="_x0000_s1140" o:spid="_x0000_s1140" o:spt="203" style="position:absolute;left:4933;top:755;height:2;width:3696;" coordorigin="4933,755" coordsize="3696,2">
              <o:lock v:ext="edit"/>
              <v:shape id="_x0000_s1141" o:spid="_x0000_s1141" style="position:absolute;left:4933;top:755;height:2;width:3696;" filled="f" coordorigin="4933,755" coordsize="3696,0" path="m4933,755l8629,755e">
                <v:path arrowok="t"/>
                <v:fill on="f" focussize="0,0"/>
                <v:stroke weight="0.48pt"/>
                <v:imagedata o:title=""/>
                <o:lock v:ext="edit"/>
              </v:shape>
            </v:group>
            <v:group id="_x0000_s1142" o:spid="_x0000_s1142" o:spt="203" style="position:absolute;left:4938;top:85;height:675;width:2;" coordorigin="4938,85" coordsize="2,675">
              <o:lock v:ext="edit"/>
              <v:shape id="_x0000_s1143" o:spid="_x0000_s1143" style="position:absolute;left:4938;top:85;height:675;width:2;" filled="f" coordorigin="4938,85" coordsize="0,675" path="m4938,85l4938,760e">
                <v:path arrowok="t"/>
                <v:fill on="f" focussize="0,0"/>
                <v:stroke weight="0.48pt"/>
                <v:imagedata o:title=""/>
                <o:lock v:ext="edit"/>
              </v:shape>
            </v:group>
            <v:group id="_x0000_s1144" o:spid="_x0000_s1144" o:spt="203" style="position:absolute;left:8624;top:95;height:665;width:2;" coordorigin="8624,95" coordsize="2,665">
              <o:lock v:ext="edit"/>
              <v:shape id="_x0000_s1145" o:spid="_x0000_s1145" style="position:absolute;left:8624;top:95;height:665;width:2;" filled="f" coordorigin="8624,95" coordsize="0,665" path="m8624,95l8624,760e">
                <v:path arrowok="t"/>
                <v:fill on="f" focussize="0,0"/>
                <v:stroke weight="0.48pt"/>
                <v:imagedata o:title=""/>
                <o:lock v:ext="edit"/>
              </v:shape>
            </v:group>
            <v:group id="_x0000_s1146" o:spid="_x0000_s1146" o:spt="203" style="position:absolute;left:6559;top:780;height:782;width:120;" coordorigin="6559,780" coordsize="120,782">
              <o:lock v:ext="edit"/>
              <v:shape id="_x0000_s1147" o:spid="_x0000_s1147" style="position:absolute;left:6559;top:780;height:782;width:120;" fillcolor="#000000" filled="t" stroked="f" coordorigin="6559,780" coordsize="120,782" path="m6611,1442l6609,780,6624,780,6626,1442,6611,1442xe">
                <v:path arrowok="t"/>
                <v:fill on="t" focussize="0,0"/>
                <v:stroke on="f"/>
                <v:imagedata o:title=""/>
                <o:lock v:ext="edit"/>
              </v:shape>
              <v:shape id="_x0000_s1148" o:spid="_x0000_s1148" style="position:absolute;left:6559;top:780;height:782;width:120;" fillcolor="#000000" filled="t" stroked="f" coordorigin="6559,780" coordsize="120,782" path="m6664,1472l6611,1472,6626,1472,6626,1442,6679,1442,6664,1472xe">
                <v:path arrowok="t"/>
                <v:fill on="t" focussize="0,0"/>
                <v:stroke on="f"/>
                <v:imagedata o:title=""/>
                <o:lock v:ext="edit"/>
              </v:shape>
              <v:shape id="_x0000_s1149" o:spid="_x0000_s1149" style="position:absolute;left:6559;top:780;height:782;width:120;" fillcolor="#000000" filled="t" stroked="f" coordorigin="6559,780" coordsize="120,782" path="m6611,1472l6611,1442,6626,1442,6626,1472,6611,1472xe">
                <v:path arrowok="t"/>
                <v:fill on="t" focussize="0,0"/>
                <v:stroke on="f"/>
                <v:imagedata o:title=""/>
                <o:lock v:ext="edit"/>
              </v:shape>
              <v:shape id="_x0000_s1150" o:spid="_x0000_s1150" style="position:absolute;left:6559;top:780;height:782;width:120;" fillcolor="#000000" filled="t" stroked="f" coordorigin="6559,780" coordsize="120,782" path="m6619,1562l6559,1442,6611,1442,6611,1472,6664,1472,6619,1562xe">
                <v:path arrowok="t"/>
                <v:fill on="t" focussize="0,0"/>
                <v:stroke on="f"/>
                <v:imagedata o:title=""/>
                <o:lock v:ext="edit"/>
              </v:shape>
            </v:group>
          </v:group>
        </w:pict>
      </w:r>
      <w:r>
        <w:rPr>
          <w:rFonts w:ascii="仿宋" w:hAnsi="仿宋" w:eastAsia="仿宋" w:cs="仿宋"/>
          <w:spacing w:val="-1"/>
          <w:sz w:val="28"/>
          <w:szCs w:val="28"/>
          <w:lang w:eastAsia="zh-CN"/>
        </w:rPr>
        <w:t>适</w:t>
      </w:r>
      <w:r>
        <w:rPr>
          <w:rFonts w:ascii="仿宋" w:hAnsi="仿宋" w:eastAsia="仿宋" w:cs="仿宋"/>
          <w:spacing w:val="-3"/>
          <w:sz w:val="28"/>
          <w:szCs w:val="28"/>
          <w:lang w:eastAsia="zh-CN"/>
        </w:rPr>
        <w:t>应</w:t>
      </w:r>
      <w:r>
        <w:rPr>
          <w:rFonts w:ascii="仿宋" w:hAnsi="仿宋" w:eastAsia="仿宋" w:cs="仿宋"/>
          <w:spacing w:val="-1"/>
          <w:sz w:val="28"/>
          <w:szCs w:val="28"/>
          <w:lang w:eastAsia="zh-CN"/>
        </w:rPr>
        <w:t>性分</w:t>
      </w:r>
      <w:r>
        <w:rPr>
          <w:rFonts w:ascii="仿宋" w:hAnsi="仿宋" w:eastAsia="仿宋" w:cs="仿宋"/>
          <w:sz w:val="28"/>
          <w:szCs w:val="28"/>
          <w:lang w:eastAsia="zh-CN"/>
        </w:rPr>
        <w:t>析</w:t>
      </w:r>
      <w:r>
        <w:rPr>
          <w:rFonts w:ascii="仿宋" w:hAnsi="仿宋" w:eastAsia="仿宋" w:cs="仿宋"/>
          <w:sz w:val="28"/>
          <w:szCs w:val="28"/>
          <w:lang w:eastAsia="zh-CN"/>
        </w:rPr>
        <w:tab/>
      </w:r>
      <w:r>
        <w:rPr>
          <w:rFonts w:ascii="仿宋" w:hAnsi="仿宋" w:eastAsia="仿宋" w:cs="仿宋"/>
          <w:spacing w:val="-1"/>
          <w:position w:val="18"/>
          <w:sz w:val="28"/>
          <w:szCs w:val="28"/>
          <w:lang w:eastAsia="zh-CN"/>
        </w:rPr>
        <w:t>优</w:t>
      </w:r>
      <w:r>
        <w:rPr>
          <w:rFonts w:ascii="仿宋" w:hAnsi="仿宋" w:eastAsia="仿宋" w:cs="仿宋"/>
          <w:position w:val="18"/>
          <w:sz w:val="28"/>
          <w:szCs w:val="28"/>
          <w:lang w:eastAsia="zh-CN"/>
        </w:rPr>
        <w:t>化</w:t>
      </w:r>
    </w:p>
    <w:p>
      <w:pPr>
        <w:spacing w:line="230" w:lineRule="exact"/>
        <w:ind w:right="657"/>
        <w:jc w:val="right"/>
        <w:rPr>
          <w:rFonts w:ascii="仿宋" w:hAnsi="仿宋" w:eastAsia="仿宋" w:cs="仿宋"/>
          <w:sz w:val="28"/>
          <w:szCs w:val="28"/>
          <w:lang w:eastAsia="zh-CN"/>
        </w:rPr>
      </w:pPr>
      <w:r>
        <w:rPr>
          <w:rFonts w:ascii="仿宋" w:hAnsi="仿宋" w:eastAsia="仿宋" w:cs="仿宋"/>
          <w:spacing w:val="-1"/>
          <w:sz w:val="28"/>
          <w:szCs w:val="28"/>
          <w:lang w:eastAsia="zh-CN"/>
        </w:rPr>
        <w:t>完</w:t>
      </w:r>
      <w:r>
        <w:rPr>
          <w:rFonts w:ascii="仿宋" w:hAnsi="仿宋" w:eastAsia="仿宋" w:cs="仿宋"/>
          <w:sz w:val="28"/>
          <w:szCs w:val="28"/>
          <w:lang w:eastAsia="zh-CN"/>
        </w:rPr>
        <w:t>善</w:t>
      </w:r>
    </w:p>
    <w:p>
      <w:pPr>
        <w:spacing w:before="5" w:line="140" w:lineRule="exact"/>
        <w:rPr>
          <w:sz w:val="14"/>
          <w:szCs w:val="14"/>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362" w:lineRule="exact"/>
        <w:ind w:left="3941" w:right="2425" w:hanging="142"/>
        <w:rPr>
          <w:rFonts w:ascii="仿宋" w:hAnsi="仿宋" w:eastAsia="仿宋" w:cs="仿宋"/>
          <w:sz w:val="28"/>
          <w:szCs w:val="28"/>
          <w:lang w:eastAsia="zh-CN"/>
        </w:rPr>
      </w:pPr>
      <w:r>
        <w:rPr>
          <w:rFonts w:ascii="仿宋" w:hAnsi="仿宋" w:eastAsia="仿宋" w:cs="仿宋"/>
          <w:spacing w:val="-1"/>
          <w:sz w:val="28"/>
          <w:szCs w:val="28"/>
          <w:lang w:eastAsia="zh-CN"/>
        </w:rPr>
        <w:t>市</w:t>
      </w:r>
      <w:r>
        <w:rPr>
          <w:rFonts w:ascii="仿宋" w:hAnsi="仿宋" w:eastAsia="仿宋" w:cs="仿宋"/>
          <w:spacing w:val="-3"/>
          <w:sz w:val="28"/>
          <w:szCs w:val="28"/>
          <w:lang w:eastAsia="zh-CN"/>
        </w:rPr>
        <w:t>中</w:t>
      </w:r>
      <w:r>
        <w:rPr>
          <w:rFonts w:ascii="仿宋" w:hAnsi="仿宋" w:eastAsia="仿宋" w:cs="仿宋"/>
          <w:spacing w:val="-1"/>
          <w:sz w:val="28"/>
          <w:szCs w:val="28"/>
          <w:lang w:eastAsia="zh-CN"/>
        </w:rPr>
        <w:t>区农</w:t>
      </w:r>
      <w:r>
        <w:rPr>
          <w:rFonts w:ascii="仿宋" w:hAnsi="仿宋" w:eastAsia="仿宋" w:cs="仿宋"/>
          <w:spacing w:val="-3"/>
          <w:sz w:val="28"/>
          <w:szCs w:val="28"/>
          <w:lang w:eastAsia="zh-CN"/>
        </w:rPr>
        <w:t>村</w:t>
      </w:r>
      <w:r>
        <w:rPr>
          <w:rFonts w:ascii="仿宋" w:hAnsi="仿宋" w:eastAsia="仿宋" w:cs="仿宋"/>
          <w:spacing w:val="-1"/>
          <w:sz w:val="28"/>
          <w:szCs w:val="28"/>
          <w:lang w:eastAsia="zh-CN"/>
        </w:rPr>
        <w:t>公路</w:t>
      </w:r>
      <w:r>
        <w:rPr>
          <w:rFonts w:ascii="仿宋" w:hAnsi="仿宋" w:eastAsia="仿宋" w:cs="仿宋"/>
          <w:spacing w:val="-3"/>
          <w:sz w:val="28"/>
          <w:szCs w:val="28"/>
          <w:lang w:eastAsia="zh-CN"/>
        </w:rPr>
        <w:t>路</w:t>
      </w:r>
      <w:r>
        <w:rPr>
          <w:rFonts w:ascii="仿宋" w:hAnsi="仿宋" w:eastAsia="仿宋" w:cs="仿宋"/>
          <w:spacing w:val="-1"/>
          <w:sz w:val="28"/>
          <w:szCs w:val="28"/>
          <w:lang w:eastAsia="zh-CN"/>
        </w:rPr>
        <w:t>网与</w:t>
      </w:r>
      <w:r>
        <w:rPr>
          <w:rFonts w:ascii="仿宋" w:hAnsi="仿宋" w:eastAsia="仿宋" w:cs="仿宋"/>
          <w:spacing w:val="-3"/>
          <w:sz w:val="28"/>
          <w:szCs w:val="28"/>
          <w:lang w:eastAsia="zh-CN"/>
        </w:rPr>
        <w:t>干</w:t>
      </w:r>
      <w:r>
        <w:rPr>
          <w:rFonts w:ascii="仿宋" w:hAnsi="仿宋" w:eastAsia="仿宋" w:cs="仿宋"/>
          <w:sz w:val="28"/>
          <w:szCs w:val="28"/>
          <w:lang w:eastAsia="zh-CN"/>
        </w:rPr>
        <w:t xml:space="preserve">线 </w:t>
      </w:r>
      <w:r>
        <w:rPr>
          <w:rFonts w:ascii="仿宋" w:hAnsi="仿宋" w:eastAsia="仿宋" w:cs="仿宋"/>
          <w:spacing w:val="-1"/>
          <w:sz w:val="28"/>
          <w:szCs w:val="28"/>
          <w:lang w:eastAsia="zh-CN"/>
        </w:rPr>
        <w:t>公</w:t>
      </w:r>
      <w:r>
        <w:rPr>
          <w:rFonts w:ascii="仿宋" w:hAnsi="仿宋" w:eastAsia="仿宋" w:cs="仿宋"/>
          <w:spacing w:val="-3"/>
          <w:sz w:val="28"/>
          <w:szCs w:val="28"/>
          <w:lang w:eastAsia="zh-CN"/>
        </w:rPr>
        <w:t>路</w:t>
      </w:r>
      <w:r>
        <w:rPr>
          <w:rFonts w:ascii="仿宋" w:hAnsi="仿宋" w:eastAsia="仿宋" w:cs="仿宋"/>
          <w:spacing w:val="-1"/>
          <w:sz w:val="28"/>
          <w:szCs w:val="28"/>
          <w:lang w:eastAsia="zh-CN"/>
        </w:rPr>
        <w:t>网间</w:t>
      </w:r>
      <w:r>
        <w:rPr>
          <w:rFonts w:ascii="仿宋" w:hAnsi="仿宋" w:eastAsia="仿宋" w:cs="仿宋"/>
          <w:spacing w:val="-3"/>
          <w:sz w:val="28"/>
          <w:szCs w:val="28"/>
          <w:lang w:eastAsia="zh-CN"/>
        </w:rPr>
        <w:t>连</w:t>
      </w:r>
      <w:r>
        <w:rPr>
          <w:rFonts w:ascii="仿宋" w:hAnsi="仿宋" w:eastAsia="仿宋" w:cs="仿宋"/>
          <w:spacing w:val="-1"/>
          <w:sz w:val="28"/>
          <w:szCs w:val="28"/>
          <w:lang w:eastAsia="zh-CN"/>
        </w:rPr>
        <w:t>线梳</w:t>
      </w:r>
      <w:r>
        <w:rPr>
          <w:rFonts w:ascii="仿宋" w:hAnsi="仿宋" w:eastAsia="仿宋" w:cs="仿宋"/>
          <w:spacing w:val="-3"/>
          <w:sz w:val="28"/>
          <w:szCs w:val="28"/>
          <w:lang w:eastAsia="zh-CN"/>
        </w:rPr>
        <w:t>理</w:t>
      </w:r>
      <w:r>
        <w:rPr>
          <w:rFonts w:ascii="仿宋" w:hAnsi="仿宋" w:eastAsia="仿宋" w:cs="仿宋"/>
          <w:spacing w:val="-1"/>
          <w:sz w:val="28"/>
          <w:szCs w:val="28"/>
          <w:lang w:eastAsia="zh-CN"/>
        </w:rPr>
        <w:t>和归</w:t>
      </w:r>
      <w:r>
        <w:rPr>
          <w:rFonts w:ascii="仿宋" w:hAnsi="仿宋" w:eastAsia="仿宋" w:cs="仿宋"/>
          <w:sz w:val="28"/>
          <w:szCs w:val="28"/>
          <w:lang w:eastAsia="zh-CN"/>
        </w:rPr>
        <w:t>纳</w:t>
      </w: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before="16" w:line="280" w:lineRule="exact"/>
        <w:rPr>
          <w:sz w:val="28"/>
          <w:szCs w:val="28"/>
          <w:lang w:eastAsia="zh-CN"/>
        </w:rPr>
      </w:pPr>
    </w:p>
    <w:p>
      <w:pPr>
        <w:spacing w:line="330" w:lineRule="exact"/>
        <w:ind w:left="2031"/>
        <w:rPr>
          <w:rFonts w:ascii="仿宋" w:hAnsi="仿宋" w:eastAsia="仿宋" w:cs="仿宋"/>
          <w:sz w:val="28"/>
          <w:szCs w:val="28"/>
          <w:lang w:eastAsia="zh-CN"/>
        </w:rPr>
      </w:pPr>
      <w:r>
        <w:pict>
          <v:group id="_x0000_s1151" o:spid="_x0000_s1151" o:spt="203" style="position:absolute;left:0pt;margin-left:155.65pt;margin-top:2.15pt;height:37.75pt;width:133.9pt;mso-position-horizontal-relative:page;z-index:-251653120;mso-width-relative:page;mso-height-relative:page;" coordorigin="3113,43" coordsize="2678,755203">
            <o:lock v:ext="edit"/>
            <v:group id="_x0000_s1152" o:spid="_x0000_s1152" o:spt="203" style="position:absolute;left:3118;top:53;height:2;width:2669;" coordorigin="3118,53" coordsize="2669,2">
              <o:lock v:ext="edit"/>
              <v:shape id="_x0000_s1153" o:spid="_x0000_s1153" style="position:absolute;left:3118;top:53;height:2;width:2669;" filled="f" coordorigin="3118,53" coordsize="2669,0" path="m3118,53l5787,53e">
                <v:path arrowok="t"/>
                <v:fill on="f" focussize="0,0"/>
                <v:stroke weight="0.48pt"/>
                <v:imagedata o:title=""/>
                <o:lock v:ext="edit"/>
              </v:shape>
            </v:group>
            <v:group id="_x0000_s1154" o:spid="_x0000_s1154" o:spt="203" style="position:absolute;left:3118;top:789;height:2;width:2669;" coordorigin="3118,789" coordsize="2669,2">
              <o:lock v:ext="edit"/>
              <v:shape id="_x0000_s1155" o:spid="_x0000_s1155" style="position:absolute;left:3118;top:789;height:2;width:2669;" filled="f" coordorigin="3118,789" coordsize="2669,0" path="m3118,789l5787,789e">
                <v:path arrowok="t"/>
                <v:fill on="f" focussize="0,0"/>
                <v:stroke weight="0.48pt"/>
                <v:imagedata o:title=""/>
                <o:lock v:ext="edit"/>
              </v:shape>
            </v:group>
            <v:group id="_x0000_s1156" o:spid="_x0000_s1156" o:spt="203" style="position:absolute;left:3123;top:48;height:746;width:2;" coordorigin="3123,48" coordsize="2,746">
              <o:lock v:ext="edit"/>
              <v:shape id="_x0000_s1157" o:spid="_x0000_s1157" style="position:absolute;left:3123;top:48;height:746;width:2;" filled="f" coordorigin="3123,48" coordsize="0,746" path="m3123,48l3123,794e">
                <v:path arrowok="t"/>
                <v:fill on="f" focussize="0,0"/>
                <v:stroke weight="0.48pt"/>
                <v:imagedata o:title=""/>
                <o:lock v:ext="edit"/>
              </v:shape>
            </v:group>
            <v:group id="_x0000_s1158" o:spid="_x0000_s1158" o:spt="203" style="position:absolute;left:5782;top:58;height:736;width:2;" coordorigin="5782,58" coordsize="2,736">
              <o:lock v:ext="edit"/>
              <v:shape id="_x0000_s1159" o:spid="_x0000_s1159" style="position:absolute;left:5782;top:58;height:736;width:2;" filled="f" coordorigin="5782,58" coordsize="0,736" path="m5782,58l5782,794e">
                <v:path arrowok="t"/>
                <v:fill on="f" focussize="0,0"/>
                <v:stroke weight="0.48pt"/>
                <v:imagedata o:title=""/>
                <o:lock v:ext="edit"/>
              </v:shape>
            </v:group>
          </v:group>
        </w:pict>
      </w:r>
      <w:r>
        <w:pict>
          <v:group id="_x0000_s1160" o:spid="_x0000_s1160" o:spt="203" style="position:absolute;left:0pt;margin-left:377.75pt;margin-top:2.15pt;height:37.75pt;width:149.5pt;mso-position-horizontal-relative:page;z-index:-251652096;mso-width-relative:page;mso-height-relative:page;" coordorigin="7555,43" coordsize="2990,755203">
            <o:lock v:ext="edit"/>
            <v:group id="_x0000_s1161" o:spid="_x0000_s1161" o:spt="203" style="position:absolute;left:7560;top:53;height:2;width:2981;" coordorigin="7560,53" coordsize="2981,2">
              <o:lock v:ext="edit"/>
              <v:shape id="_x0000_s1162" o:spid="_x0000_s1162" style="position:absolute;left:7560;top:53;height:2;width:2981;" filled="f" coordorigin="7560,53" coordsize="2981,0" path="m7560,53l10541,53e">
                <v:path arrowok="t"/>
                <v:fill on="f" focussize="0,0"/>
                <v:stroke weight="0.48pt"/>
                <v:imagedata o:title=""/>
                <o:lock v:ext="edit"/>
              </v:shape>
            </v:group>
            <v:group id="_x0000_s1163" o:spid="_x0000_s1163" o:spt="203" style="position:absolute;left:7560;top:789;height:2;width:2981;" coordorigin="7560,789" coordsize="2981,2">
              <o:lock v:ext="edit"/>
              <v:shape id="_x0000_s1164" o:spid="_x0000_s1164" style="position:absolute;left:7560;top:789;height:2;width:2981;" filled="f" coordorigin="7560,789" coordsize="2981,0" path="m7560,789l10541,789e">
                <v:path arrowok="t"/>
                <v:fill on="f" focussize="0,0"/>
                <v:stroke weight="0.48pt"/>
                <v:imagedata o:title=""/>
                <o:lock v:ext="edit"/>
              </v:shape>
            </v:group>
            <v:group id="_x0000_s1165" o:spid="_x0000_s1165" o:spt="203" style="position:absolute;left:7565;top:48;height:746;width:2;" coordorigin="7565,48" coordsize="2,746">
              <o:lock v:ext="edit"/>
              <v:shape id="_x0000_s1166" o:spid="_x0000_s1166" style="position:absolute;left:7565;top:48;height:746;width:2;" filled="f" coordorigin="7565,48" coordsize="0,746" path="m7565,48l7565,794e">
                <v:path arrowok="t"/>
                <v:fill on="f" focussize="0,0"/>
                <v:stroke weight="0.48pt"/>
                <v:imagedata o:title=""/>
                <o:lock v:ext="edit"/>
              </v:shape>
            </v:group>
            <v:group id="_x0000_s1167" o:spid="_x0000_s1167" o:spt="203" style="position:absolute;left:10536;top:58;height:736;width:2;" coordorigin="10536,58" coordsize="2,736">
              <o:lock v:ext="edit"/>
              <v:shape id="_x0000_s1168" o:spid="_x0000_s1168" style="position:absolute;left:10536;top:58;height:736;width:2;" filled="f" coordorigin="10536,58" coordsize="0,736" path="m10536,58l10536,794e">
                <v:path arrowok="t"/>
                <v:fill on="f" focussize="0,0"/>
                <v:stroke weight="0.48pt"/>
                <v:imagedata o:title=""/>
                <o:lock v:ext="edit"/>
              </v:shape>
            </v:group>
          </v:group>
        </w:pict>
      </w:r>
      <w:r>
        <w:rPr>
          <w:rFonts w:ascii="仿宋" w:hAnsi="仿宋" w:eastAsia="仿宋" w:cs="仿宋"/>
          <w:spacing w:val="-1"/>
          <w:sz w:val="28"/>
          <w:szCs w:val="28"/>
          <w:lang w:eastAsia="zh-CN"/>
        </w:rPr>
        <w:t>农</w:t>
      </w:r>
      <w:r>
        <w:rPr>
          <w:rFonts w:ascii="仿宋" w:hAnsi="仿宋" w:eastAsia="仿宋" w:cs="仿宋"/>
          <w:spacing w:val="-3"/>
          <w:sz w:val="28"/>
          <w:szCs w:val="28"/>
          <w:lang w:eastAsia="zh-CN"/>
        </w:rPr>
        <w:t>村</w:t>
      </w:r>
      <w:r>
        <w:rPr>
          <w:rFonts w:ascii="仿宋" w:hAnsi="仿宋" w:eastAsia="仿宋" w:cs="仿宋"/>
          <w:spacing w:val="-1"/>
          <w:sz w:val="28"/>
          <w:szCs w:val="28"/>
          <w:lang w:eastAsia="zh-CN"/>
        </w:rPr>
        <w:t>公路</w:t>
      </w:r>
      <w:r>
        <w:rPr>
          <w:rFonts w:ascii="仿宋" w:hAnsi="仿宋" w:eastAsia="仿宋" w:cs="仿宋"/>
          <w:spacing w:val="-3"/>
          <w:sz w:val="28"/>
          <w:szCs w:val="28"/>
          <w:lang w:eastAsia="zh-CN"/>
        </w:rPr>
        <w:t>网</w:t>
      </w:r>
      <w:r>
        <w:rPr>
          <w:rFonts w:ascii="仿宋" w:hAnsi="仿宋" w:eastAsia="仿宋" w:cs="仿宋"/>
          <w:spacing w:val="-1"/>
          <w:sz w:val="28"/>
          <w:szCs w:val="28"/>
          <w:lang w:eastAsia="zh-CN"/>
        </w:rPr>
        <w:t>布局</w:t>
      </w:r>
      <w:r>
        <w:rPr>
          <w:rFonts w:ascii="仿宋" w:hAnsi="仿宋" w:eastAsia="仿宋" w:cs="仿宋"/>
          <w:sz w:val="28"/>
          <w:szCs w:val="28"/>
          <w:lang w:eastAsia="zh-CN"/>
        </w:rPr>
        <w:t>方</w:t>
      </w:r>
    </w:p>
    <w:p>
      <w:pPr>
        <w:tabs>
          <w:tab w:val="left" w:pos="6910"/>
        </w:tabs>
        <w:spacing w:line="410" w:lineRule="exact"/>
        <w:ind w:left="3012"/>
        <w:rPr>
          <w:rFonts w:ascii="仿宋" w:hAnsi="仿宋" w:eastAsia="仿宋" w:cs="仿宋"/>
          <w:sz w:val="28"/>
          <w:szCs w:val="28"/>
          <w:lang w:eastAsia="zh-CN"/>
        </w:rPr>
      </w:pPr>
      <w:r>
        <w:rPr>
          <w:rFonts w:ascii="仿宋" w:hAnsi="仿宋" w:eastAsia="仿宋" w:cs="仿宋"/>
          <w:position w:val="-17"/>
          <w:sz w:val="28"/>
          <w:szCs w:val="28"/>
          <w:lang w:eastAsia="zh-CN"/>
        </w:rPr>
        <w:t>案</w:t>
      </w:r>
      <w:r>
        <w:rPr>
          <w:rFonts w:ascii="仿宋" w:hAnsi="仿宋" w:eastAsia="仿宋" w:cs="仿宋"/>
          <w:position w:val="-17"/>
          <w:sz w:val="28"/>
          <w:szCs w:val="28"/>
          <w:lang w:eastAsia="zh-CN"/>
        </w:rPr>
        <w:tab/>
      </w:r>
      <w:r>
        <w:rPr>
          <w:rFonts w:ascii="仿宋" w:hAnsi="仿宋" w:eastAsia="仿宋" w:cs="仿宋"/>
          <w:spacing w:val="-1"/>
          <w:sz w:val="28"/>
          <w:szCs w:val="28"/>
          <w:lang w:eastAsia="zh-CN"/>
        </w:rPr>
        <w:t>近</w:t>
      </w:r>
      <w:r>
        <w:rPr>
          <w:rFonts w:ascii="仿宋" w:hAnsi="仿宋" w:eastAsia="仿宋" w:cs="仿宋"/>
          <w:spacing w:val="-3"/>
          <w:sz w:val="28"/>
          <w:szCs w:val="28"/>
          <w:lang w:eastAsia="zh-CN"/>
        </w:rPr>
        <w:t>期</w:t>
      </w:r>
      <w:r>
        <w:rPr>
          <w:rFonts w:ascii="仿宋" w:hAnsi="仿宋" w:eastAsia="仿宋" w:cs="仿宋"/>
          <w:spacing w:val="-1"/>
          <w:sz w:val="28"/>
          <w:szCs w:val="28"/>
          <w:lang w:eastAsia="zh-CN"/>
        </w:rPr>
        <w:t>建设</w:t>
      </w:r>
      <w:r>
        <w:rPr>
          <w:rFonts w:ascii="仿宋" w:hAnsi="仿宋" w:eastAsia="仿宋" w:cs="仿宋"/>
          <w:spacing w:val="-3"/>
          <w:sz w:val="28"/>
          <w:szCs w:val="28"/>
          <w:lang w:eastAsia="zh-CN"/>
        </w:rPr>
        <w:t>重</w:t>
      </w:r>
      <w:r>
        <w:rPr>
          <w:rFonts w:ascii="仿宋" w:hAnsi="仿宋" w:eastAsia="仿宋" w:cs="仿宋"/>
          <w:sz w:val="28"/>
          <w:szCs w:val="28"/>
          <w:lang w:eastAsia="zh-CN"/>
        </w:rPr>
        <w:t>点</w:t>
      </w:r>
    </w:p>
    <w:p>
      <w:pPr>
        <w:spacing w:line="200" w:lineRule="exact"/>
        <w:rPr>
          <w:sz w:val="20"/>
          <w:szCs w:val="20"/>
          <w:lang w:eastAsia="zh-CN"/>
        </w:rPr>
      </w:pPr>
    </w:p>
    <w:p>
      <w:pPr>
        <w:spacing w:line="200" w:lineRule="exact"/>
        <w:rPr>
          <w:sz w:val="20"/>
          <w:szCs w:val="20"/>
          <w:lang w:eastAsia="zh-CN"/>
        </w:rPr>
      </w:pPr>
    </w:p>
    <w:p>
      <w:pPr>
        <w:spacing w:before="3" w:line="220" w:lineRule="exact"/>
        <w:rPr>
          <w:lang w:eastAsia="zh-CN"/>
        </w:rPr>
      </w:pPr>
    </w:p>
    <w:p>
      <w:pPr>
        <w:pStyle w:val="3"/>
        <w:spacing w:line="419" w:lineRule="exact"/>
        <w:ind w:left="644"/>
        <w:jc w:val="center"/>
        <w:rPr>
          <w:lang w:eastAsia="zh-CN"/>
        </w:rPr>
      </w:pPr>
      <w:r>
        <w:rPr>
          <w:lang w:eastAsia="zh-CN"/>
        </w:rPr>
        <w:t>规</w:t>
      </w:r>
      <w:r>
        <w:rPr>
          <w:spacing w:val="2"/>
          <w:lang w:eastAsia="zh-CN"/>
        </w:rPr>
        <w:t>划</w:t>
      </w:r>
      <w:r>
        <w:rPr>
          <w:lang w:eastAsia="zh-CN"/>
        </w:rPr>
        <w:t>技术</w:t>
      </w:r>
      <w:r>
        <w:rPr>
          <w:spacing w:val="2"/>
          <w:lang w:eastAsia="zh-CN"/>
        </w:rPr>
        <w:t>路</w:t>
      </w:r>
      <w:r>
        <w:rPr>
          <w:lang w:eastAsia="zh-CN"/>
        </w:rPr>
        <w:t>线</w:t>
      </w:r>
    </w:p>
    <w:p>
      <w:pPr>
        <w:spacing w:line="419" w:lineRule="exact"/>
        <w:jc w:val="center"/>
        <w:rPr>
          <w:lang w:eastAsia="zh-CN"/>
        </w:rPr>
        <w:sectPr>
          <w:pgSz w:w="11906" w:h="16840"/>
          <w:pgMar w:top="1060" w:right="1020" w:bottom="1020" w:left="1300" w:header="805" w:footer="838" w:gutter="0"/>
          <w:cols w:space="720" w:num="1"/>
        </w:sectPr>
      </w:pPr>
    </w:p>
    <w:p>
      <w:pPr>
        <w:spacing w:before="1" w:line="100" w:lineRule="exact"/>
        <w:rPr>
          <w:sz w:val="10"/>
          <w:szCs w:val="10"/>
          <w:lang w:eastAsia="zh-CN"/>
        </w:rPr>
      </w:pPr>
    </w:p>
    <w:p>
      <w:pPr>
        <w:spacing w:line="200" w:lineRule="exact"/>
        <w:rPr>
          <w:sz w:val="20"/>
          <w:szCs w:val="20"/>
          <w:lang w:eastAsia="zh-CN"/>
        </w:rPr>
      </w:pPr>
    </w:p>
    <w:p>
      <w:pPr>
        <w:pStyle w:val="2"/>
        <w:spacing w:line="460" w:lineRule="exact"/>
        <w:ind w:right="149"/>
        <w:jc w:val="center"/>
        <w:rPr>
          <w:lang w:eastAsia="zh-CN"/>
        </w:rPr>
      </w:pPr>
      <w:bookmarkStart w:id="14" w:name="_bookmark7"/>
      <w:bookmarkEnd w:id="14"/>
      <w:bookmarkStart w:id="15" w:name="2_区域经济社会及交通发展现状与规划"/>
      <w:bookmarkEnd w:id="15"/>
      <w:r>
        <w:rPr>
          <w:lang w:eastAsia="zh-CN"/>
        </w:rPr>
        <w:t>2</w:t>
      </w:r>
      <w:r>
        <w:rPr>
          <w:spacing w:val="2"/>
          <w:lang w:eastAsia="zh-CN"/>
        </w:rPr>
        <w:t xml:space="preserve"> 区</w:t>
      </w:r>
      <w:r>
        <w:rPr>
          <w:lang w:eastAsia="zh-CN"/>
        </w:rPr>
        <w:t>域</w:t>
      </w:r>
      <w:r>
        <w:rPr>
          <w:spacing w:val="2"/>
          <w:lang w:eastAsia="zh-CN"/>
        </w:rPr>
        <w:t>经</w:t>
      </w:r>
      <w:r>
        <w:rPr>
          <w:lang w:eastAsia="zh-CN"/>
        </w:rPr>
        <w:t>济</w:t>
      </w:r>
      <w:r>
        <w:rPr>
          <w:spacing w:val="2"/>
          <w:lang w:eastAsia="zh-CN"/>
        </w:rPr>
        <w:t>社会</w:t>
      </w:r>
      <w:r>
        <w:rPr>
          <w:lang w:eastAsia="zh-CN"/>
        </w:rPr>
        <w:t>及</w:t>
      </w:r>
      <w:r>
        <w:rPr>
          <w:spacing w:val="2"/>
          <w:lang w:eastAsia="zh-CN"/>
        </w:rPr>
        <w:t>交</w:t>
      </w:r>
      <w:r>
        <w:rPr>
          <w:lang w:eastAsia="zh-CN"/>
        </w:rPr>
        <w:t>通</w:t>
      </w:r>
      <w:r>
        <w:rPr>
          <w:spacing w:val="2"/>
          <w:lang w:eastAsia="zh-CN"/>
        </w:rPr>
        <w:t>发</w:t>
      </w:r>
      <w:r>
        <w:rPr>
          <w:lang w:eastAsia="zh-CN"/>
        </w:rPr>
        <w:t>展</w:t>
      </w:r>
      <w:r>
        <w:rPr>
          <w:spacing w:val="2"/>
          <w:lang w:eastAsia="zh-CN"/>
        </w:rPr>
        <w:t>现状</w:t>
      </w:r>
      <w:r>
        <w:rPr>
          <w:lang w:eastAsia="zh-CN"/>
        </w:rPr>
        <w:t>与</w:t>
      </w:r>
      <w:r>
        <w:rPr>
          <w:spacing w:val="2"/>
          <w:lang w:eastAsia="zh-CN"/>
        </w:rPr>
        <w:t>规</w:t>
      </w:r>
      <w:r>
        <w:rPr>
          <w:lang w:eastAsia="zh-CN"/>
        </w:rPr>
        <w:t>划</w:t>
      </w:r>
    </w:p>
    <w:p>
      <w:pPr>
        <w:pStyle w:val="3"/>
        <w:spacing w:before="69"/>
        <w:ind w:left="744"/>
      </w:pPr>
      <w:bookmarkStart w:id="16" w:name="2.1自然条件"/>
      <w:bookmarkEnd w:id="16"/>
      <w:bookmarkStart w:id="17" w:name="_bookmark8"/>
      <w:bookmarkEnd w:id="17"/>
      <w:r>
        <w:rPr>
          <w:spacing w:val="3"/>
        </w:rPr>
        <w:t>2</w:t>
      </w:r>
      <w:r>
        <w:rPr>
          <w:spacing w:val="1"/>
        </w:rPr>
        <w:t>.</w:t>
      </w:r>
      <w:r>
        <w:t>1</w:t>
      </w:r>
      <w:r>
        <w:rPr>
          <w:spacing w:val="2"/>
        </w:rPr>
        <w:t>自然条</w:t>
      </w:r>
      <w:r>
        <w:t>件</w:t>
      </w:r>
    </w:p>
    <w:p>
      <w:pPr>
        <w:spacing w:before="12" w:line="260" w:lineRule="exact"/>
        <w:rPr>
          <w:sz w:val="26"/>
          <w:szCs w:val="26"/>
        </w:rPr>
      </w:pPr>
    </w:p>
    <w:p>
      <w:pPr>
        <w:pStyle w:val="3"/>
        <w:numPr>
          <w:ilvl w:val="2"/>
          <w:numId w:val="1"/>
        </w:numPr>
        <w:tabs>
          <w:tab w:val="left" w:pos="1644"/>
        </w:tabs>
        <w:spacing w:line="316" w:lineRule="auto"/>
        <w:ind w:left="756" w:right="349" w:firstLine="0"/>
        <w:rPr>
          <w:lang w:eastAsia="zh-CN"/>
        </w:rPr>
      </w:pPr>
      <w:r>
        <w:rPr>
          <w:spacing w:val="2"/>
          <w:lang w:eastAsia="zh-CN"/>
        </w:rPr>
        <w:t>基本概</w:t>
      </w:r>
      <w:r>
        <w:rPr>
          <w:lang w:eastAsia="zh-CN"/>
        </w:rPr>
        <w:t>况</w:t>
      </w:r>
      <w:r>
        <w:rPr>
          <w:w w:val="95"/>
          <w:lang w:eastAsia="zh-CN"/>
        </w:rPr>
        <w:t>市</w:t>
      </w:r>
      <w:r>
        <w:rPr>
          <w:spacing w:val="1"/>
          <w:w w:val="95"/>
          <w:lang w:eastAsia="zh-CN"/>
        </w:rPr>
        <w:t>中</w:t>
      </w:r>
      <w:r>
        <w:rPr>
          <w:w w:val="95"/>
          <w:lang w:eastAsia="zh-CN"/>
        </w:rPr>
        <w:t>区位</w:t>
      </w:r>
      <w:r>
        <w:rPr>
          <w:spacing w:val="1"/>
          <w:w w:val="95"/>
          <w:lang w:eastAsia="zh-CN"/>
        </w:rPr>
        <w:t>于</w:t>
      </w:r>
      <w:r>
        <w:rPr>
          <w:w w:val="95"/>
          <w:lang w:eastAsia="zh-CN"/>
        </w:rPr>
        <w:t>山东</w:t>
      </w:r>
      <w:r>
        <w:rPr>
          <w:spacing w:val="1"/>
          <w:w w:val="95"/>
          <w:lang w:eastAsia="zh-CN"/>
        </w:rPr>
        <w:t>省</w:t>
      </w:r>
      <w:r>
        <w:rPr>
          <w:w w:val="95"/>
          <w:lang w:eastAsia="zh-CN"/>
        </w:rPr>
        <w:t>中西</w:t>
      </w:r>
      <w:r>
        <w:rPr>
          <w:spacing w:val="1"/>
          <w:w w:val="95"/>
          <w:lang w:eastAsia="zh-CN"/>
        </w:rPr>
        <w:t>部</w:t>
      </w:r>
      <w:r>
        <w:rPr>
          <w:w w:val="95"/>
          <w:lang w:eastAsia="zh-CN"/>
        </w:rPr>
        <w:t>，济</w:t>
      </w:r>
      <w:r>
        <w:rPr>
          <w:spacing w:val="1"/>
          <w:w w:val="95"/>
          <w:lang w:eastAsia="zh-CN"/>
        </w:rPr>
        <w:t>南</w:t>
      </w:r>
      <w:r>
        <w:rPr>
          <w:w w:val="95"/>
          <w:lang w:eastAsia="zh-CN"/>
        </w:rPr>
        <w:t>市中</w:t>
      </w:r>
      <w:r>
        <w:rPr>
          <w:spacing w:val="1"/>
          <w:w w:val="95"/>
          <w:lang w:eastAsia="zh-CN"/>
        </w:rPr>
        <w:t>南</w:t>
      </w:r>
      <w:r>
        <w:rPr>
          <w:w w:val="95"/>
          <w:lang w:eastAsia="zh-CN"/>
        </w:rPr>
        <w:t>部，</w:t>
      </w:r>
      <w:r>
        <w:rPr>
          <w:spacing w:val="1"/>
          <w:w w:val="95"/>
          <w:lang w:eastAsia="zh-CN"/>
        </w:rPr>
        <w:t>地</w:t>
      </w:r>
      <w:r>
        <w:rPr>
          <w:w w:val="95"/>
          <w:lang w:eastAsia="zh-CN"/>
        </w:rPr>
        <w:t>理位</w:t>
      </w:r>
      <w:r>
        <w:rPr>
          <w:spacing w:val="1"/>
          <w:w w:val="95"/>
          <w:lang w:eastAsia="zh-CN"/>
        </w:rPr>
        <w:t>置</w:t>
      </w:r>
      <w:r>
        <w:rPr>
          <w:w w:val="95"/>
          <w:lang w:eastAsia="zh-CN"/>
        </w:rPr>
        <w:t>介于</w:t>
      </w:r>
      <w:r>
        <w:rPr>
          <w:spacing w:val="1"/>
          <w:w w:val="95"/>
          <w:lang w:eastAsia="zh-CN"/>
        </w:rPr>
        <w:t>东</w:t>
      </w:r>
      <w:r>
        <w:rPr>
          <w:w w:val="95"/>
          <w:lang w:eastAsia="zh-CN"/>
        </w:rPr>
        <w:t>经</w:t>
      </w:r>
    </w:p>
    <w:p>
      <w:pPr>
        <w:pStyle w:val="3"/>
        <w:spacing w:before="48"/>
        <w:ind w:right="114"/>
        <w:jc w:val="both"/>
        <w:rPr>
          <w:lang w:eastAsia="zh-CN"/>
        </w:rPr>
      </w:pPr>
      <w:r>
        <w:rPr>
          <w:w w:val="95"/>
          <w:lang w:eastAsia="zh-CN"/>
        </w:rPr>
        <w:t>11</w:t>
      </w:r>
      <w:r>
        <w:rPr>
          <w:spacing w:val="-2"/>
          <w:w w:val="95"/>
          <w:lang w:eastAsia="zh-CN"/>
        </w:rPr>
        <w:t>6</w:t>
      </w:r>
      <w:r>
        <w:rPr>
          <w:w w:val="95"/>
          <w:lang w:eastAsia="zh-CN"/>
        </w:rPr>
        <w:t>°5</w:t>
      </w:r>
      <w:r>
        <w:rPr>
          <w:spacing w:val="-2"/>
          <w:w w:val="95"/>
          <w:lang w:eastAsia="zh-CN"/>
        </w:rPr>
        <w:t>4</w:t>
      </w:r>
      <w:r>
        <w:rPr>
          <w:spacing w:val="1"/>
          <w:w w:val="95"/>
          <w:lang w:eastAsia="zh-CN"/>
        </w:rPr>
        <w:t>′</w:t>
      </w:r>
      <w:r>
        <w:rPr>
          <w:w w:val="95"/>
          <w:lang w:eastAsia="zh-CN"/>
        </w:rPr>
        <w:t>2</w:t>
      </w:r>
      <w:r>
        <w:rPr>
          <w:spacing w:val="-2"/>
          <w:w w:val="95"/>
          <w:lang w:eastAsia="zh-CN"/>
        </w:rPr>
        <w:t>9</w:t>
      </w:r>
      <w:r>
        <w:rPr>
          <w:w w:val="95"/>
          <w:lang w:eastAsia="zh-CN"/>
        </w:rPr>
        <w:t>″-1</w:t>
      </w:r>
      <w:r>
        <w:rPr>
          <w:spacing w:val="-2"/>
          <w:w w:val="95"/>
          <w:lang w:eastAsia="zh-CN"/>
        </w:rPr>
        <w:t>1</w:t>
      </w:r>
      <w:r>
        <w:rPr>
          <w:w w:val="95"/>
          <w:lang w:eastAsia="zh-CN"/>
        </w:rPr>
        <w:t>7°02′01</w:t>
      </w:r>
      <w:r>
        <w:rPr>
          <w:spacing w:val="-2"/>
          <w:w w:val="95"/>
          <w:lang w:eastAsia="zh-CN"/>
        </w:rPr>
        <w:t>"</w:t>
      </w:r>
      <w:r>
        <w:rPr>
          <w:spacing w:val="-5"/>
          <w:w w:val="95"/>
          <w:lang w:eastAsia="zh-CN"/>
        </w:rPr>
        <w:t>，</w:t>
      </w:r>
      <w:r>
        <w:rPr>
          <w:w w:val="95"/>
          <w:lang w:eastAsia="zh-CN"/>
        </w:rPr>
        <w:t>北纬  3</w:t>
      </w:r>
      <w:r>
        <w:rPr>
          <w:spacing w:val="-2"/>
          <w:w w:val="95"/>
          <w:lang w:eastAsia="zh-CN"/>
        </w:rPr>
        <w:t>6</w:t>
      </w:r>
      <w:r>
        <w:rPr>
          <w:spacing w:val="1"/>
          <w:w w:val="95"/>
          <w:lang w:eastAsia="zh-CN"/>
        </w:rPr>
        <w:t>°</w:t>
      </w:r>
      <w:r>
        <w:rPr>
          <w:w w:val="95"/>
          <w:lang w:eastAsia="zh-CN"/>
        </w:rPr>
        <w:t>3</w:t>
      </w:r>
      <w:r>
        <w:rPr>
          <w:spacing w:val="-2"/>
          <w:w w:val="95"/>
          <w:lang w:eastAsia="zh-CN"/>
        </w:rPr>
        <w:t>5</w:t>
      </w:r>
      <w:r>
        <w:rPr>
          <w:w w:val="95"/>
          <w:lang w:eastAsia="zh-CN"/>
        </w:rPr>
        <w:t>′36″-3</w:t>
      </w:r>
      <w:r>
        <w:rPr>
          <w:spacing w:val="-2"/>
          <w:w w:val="95"/>
          <w:lang w:eastAsia="zh-CN"/>
        </w:rPr>
        <w:t>6</w:t>
      </w:r>
      <w:r>
        <w:rPr>
          <w:w w:val="95"/>
          <w:lang w:eastAsia="zh-CN"/>
        </w:rPr>
        <w:t>°40′0</w:t>
      </w:r>
      <w:r>
        <w:rPr>
          <w:spacing w:val="-2"/>
          <w:w w:val="95"/>
          <w:lang w:eastAsia="zh-CN"/>
        </w:rPr>
        <w:t>4</w:t>
      </w:r>
      <w:r>
        <w:rPr>
          <w:spacing w:val="1"/>
          <w:w w:val="95"/>
          <w:lang w:eastAsia="zh-CN"/>
        </w:rPr>
        <w:t>″</w:t>
      </w:r>
      <w:r>
        <w:rPr>
          <w:w w:val="95"/>
          <w:lang w:eastAsia="zh-CN"/>
        </w:rPr>
        <w:t>，</w:t>
      </w:r>
    </w:p>
    <w:p>
      <w:pPr>
        <w:spacing w:before="2" w:line="150" w:lineRule="exact"/>
        <w:rPr>
          <w:sz w:val="15"/>
          <w:szCs w:val="15"/>
          <w:lang w:eastAsia="zh-CN"/>
        </w:rPr>
      </w:pPr>
    </w:p>
    <w:p>
      <w:pPr>
        <w:pStyle w:val="3"/>
        <w:spacing w:line="316" w:lineRule="auto"/>
        <w:ind w:right="349"/>
        <w:jc w:val="both"/>
        <w:rPr>
          <w:lang w:eastAsia="zh-CN"/>
        </w:rPr>
      </w:pPr>
      <w:r>
        <w:rPr>
          <w:w w:val="95"/>
          <w:lang w:eastAsia="zh-CN"/>
        </w:rPr>
        <w:t>东</w:t>
      </w:r>
      <w:r>
        <w:rPr>
          <w:spacing w:val="1"/>
          <w:w w:val="95"/>
          <w:lang w:eastAsia="zh-CN"/>
        </w:rPr>
        <w:t>邻</w:t>
      </w:r>
      <w:r>
        <w:rPr>
          <w:w w:val="95"/>
          <w:lang w:eastAsia="zh-CN"/>
        </w:rPr>
        <w:t>历下</w:t>
      </w:r>
      <w:r>
        <w:rPr>
          <w:spacing w:val="1"/>
          <w:w w:val="95"/>
          <w:lang w:eastAsia="zh-CN"/>
        </w:rPr>
        <w:t>区</w:t>
      </w:r>
      <w:r>
        <w:rPr>
          <w:w w:val="95"/>
          <w:lang w:eastAsia="zh-CN"/>
        </w:rPr>
        <w:t>，南</w:t>
      </w:r>
      <w:r>
        <w:rPr>
          <w:spacing w:val="1"/>
          <w:w w:val="95"/>
          <w:lang w:eastAsia="zh-CN"/>
        </w:rPr>
        <w:t>接</w:t>
      </w:r>
      <w:r>
        <w:rPr>
          <w:w w:val="95"/>
          <w:lang w:eastAsia="zh-CN"/>
        </w:rPr>
        <w:t>历城</w:t>
      </w:r>
      <w:r>
        <w:rPr>
          <w:spacing w:val="1"/>
          <w:w w:val="95"/>
          <w:lang w:eastAsia="zh-CN"/>
        </w:rPr>
        <w:t>区</w:t>
      </w:r>
      <w:r>
        <w:rPr>
          <w:w w:val="95"/>
          <w:lang w:eastAsia="zh-CN"/>
        </w:rPr>
        <w:t>，西</w:t>
      </w:r>
      <w:r>
        <w:rPr>
          <w:spacing w:val="1"/>
          <w:w w:val="95"/>
          <w:lang w:eastAsia="zh-CN"/>
        </w:rPr>
        <w:t>靠</w:t>
      </w:r>
      <w:r>
        <w:rPr>
          <w:w w:val="95"/>
          <w:lang w:eastAsia="zh-CN"/>
        </w:rPr>
        <w:t>长清</w:t>
      </w:r>
      <w:r>
        <w:rPr>
          <w:spacing w:val="1"/>
          <w:w w:val="95"/>
          <w:lang w:eastAsia="zh-CN"/>
        </w:rPr>
        <w:t>区</w:t>
      </w:r>
      <w:r>
        <w:rPr>
          <w:w w:val="95"/>
          <w:lang w:eastAsia="zh-CN"/>
        </w:rPr>
        <w:t>、槐</w:t>
      </w:r>
      <w:r>
        <w:rPr>
          <w:spacing w:val="1"/>
          <w:w w:val="95"/>
          <w:lang w:eastAsia="zh-CN"/>
        </w:rPr>
        <w:t>荫</w:t>
      </w:r>
      <w:r>
        <w:rPr>
          <w:w w:val="95"/>
          <w:lang w:eastAsia="zh-CN"/>
        </w:rPr>
        <w:t>区，</w:t>
      </w:r>
      <w:r>
        <w:rPr>
          <w:spacing w:val="1"/>
          <w:w w:val="95"/>
          <w:lang w:eastAsia="zh-CN"/>
        </w:rPr>
        <w:t>北</w:t>
      </w:r>
      <w:r>
        <w:rPr>
          <w:w w:val="95"/>
          <w:lang w:eastAsia="zh-CN"/>
        </w:rPr>
        <w:t>倚天</w:t>
      </w:r>
      <w:r>
        <w:rPr>
          <w:spacing w:val="1"/>
          <w:w w:val="95"/>
          <w:lang w:eastAsia="zh-CN"/>
        </w:rPr>
        <w:t>桥</w:t>
      </w:r>
      <w:r>
        <w:rPr>
          <w:w w:val="95"/>
          <w:lang w:eastAsia="zh-CN"/>
        </w:rPr>
        <w:t>区。辖区</w:t>
      </w:r>
      <w:r>
        <w:rPr>
          <w:spacing w:val="1"/>
          <w:w w:val="95"/>
          <w:lang w:eastAsia="zh-CN"/>
        </w:rPr>
        <w:t>东</w:t>
      </w:r>
      <w:r>
        <w:rPr>
          <w:w w:val="95"/>
          <w:lang w:eastAsia="zh-CN"/>
        </w:rPr>
        <w:t>、南</w:t>
      </w:r>
      <w:r>
        <w:rPr>
          <w:spacing w:val="1"/>
          <w:w w:val="95"/>
          <w:lang w:eastAsia="zh-CN"/>
        </w:rPr>
        <w:t>、</w:t>
      </w:r>
      <w:r>
        <w:rPr>
          <w:w w:val="95"/>
          <w:lang w:eastAsia="zh-CN"/>
        </w:rPr>
        <w:t>西三</w:t>
      </w:r>
      <w:r>
        <w:rPr>
          <w:spacing w:val="1"/>
          <w:w w:val="95"/>
          <w:lang w:eastAsia="zh-CN"/>
        </w:rPr>
        <w:t>面</w:t>
      </w:r>
      <w:r>
        <w:rPr>
          <w:w w:val="95"/>
          <w:lang w:eastAsia="zh-CN"/>
        </w:rPr>
        <w:t>环山</w:t>
      </w:r>
      <w:r>
        <w:rPr>
          <w:spacing w:val="1"/>
          <w:w w:val="95"/>
          <w:lang w:eastAsia="zh-CN"/>
        </w:rPr>
        <w:t>。</w:t>
      </w:r>
      <w:r>
        <w:rPr>
          <w:w w:val="95"/>
          <w:lang w:eastAsia="zh-CN"/>
        </w:rPr>
        <w:t>境内</w:t>
      </w:r>
      <w:r>
        <w:rPr>
          <w:spacing w:val="1"/>
          <w:w w:val="95"/>
          <w:lang w:eastAsia="zh-CN"/>
        </w:rPr>
        <w:t>山</w:t>
      </w:r>
      <w:r>
        <w:rPr>
          <w:w w:val="95"/>
          <w:lang w:eastAsia="zh-CN"/>
        </w:rPr>
        <w:t>岭属</w:t>
      </w:r>
      <w:r>
        <w:rPr>
          <w:spacing w:val="1"/>
          <w:w w:val="95"/>
          <w:lang w:eastAsia="zh-CN"/>
        </w:rPr>
        <w:t>泰</w:t>
      </w:r>
      <w:r>
        <w:rPr>
          <w:w w:val="95"/>
          <w:lang w:eastAsia="zh-CN"/>
        </w:rPr>
        <w:t>山山</w:t>
      </w:r>
      <w:r>
        <w:rPr>
          <w:spacing w:val="1"/>
          <w:w w:val="95"/>
          <w:lang w:eastAsia="zh-CN"/>
        </w:rPr>
        <w:t>地</w:t>
      </w:r>
      <w:r>
        <w:rPr>
          <w:w w:val="95"/>
          <w:lang w:eastAsia="zh-CN"/>
        </w:rPr>
        <w:t>北支</w:t>
      </w:r>
      <w:r>
        <w:rPr>
          <w:spacing w:val="1"/>
          <w:w w:val="95"/>
          <w:lang w:eastAsia="zh-CN"/>
        </w:rPr>
        <w:t>余</w:t>
      </w:r>
      <w:r>
        <w:rPr>
          <w:w w:val="95"/>
          <w:lang w:eastAsia="zh-CN"/>
        </w:rPr>
        <w:t>脉，</w:t>
      </w:r>
      <w:r>
        <w:rPr>
          <w:spacing w:val="1"/>
          <w:w w:val="95"/>
          <w:lang w:eastAsia="zh-CN"/>
        </w:rPr>
        <w:t>在</w:t>
      </w:r>
      <w:r>
        <w:rPr>
          <w:w w:val="95"/>
          <w:lang w:eastAsia="zh-CN"/>
        </w:rPr>
        <w:t>南部形</w:t>
      </w:r>
      <w:r>
        <w:rPr>
          <w:lang w:eastAsia="zh-CN"/>
        </w:rPr>
        <w:t>成</w:t>
      </w:r>
      <w:r>
        <w:rPr>
          <w:spacing w:val="2"/>
          <w:lang w:eastAsia="zh-CN"/>
        </w:rPr>
        <w:t>屏</w:t>
      </w:r>
      <w:r>
        <w:rPr>
          <w:lang w:eastAsia="zh-CN"/>
        </w:rPr>
        <w:t>障，</w:t>
      </w:r>
      <w:r>
        <w:rPr>
          <w:spacing w:val="2"/>
          <w:lang w:eastAsia="zh-CN"/>
        </w:rPr>
        <w:t>其</w:t>
      </w:r>
      <w:r>
        <w:rPr>
          <w:lang w:eastAsia="zh-CN"/>
        </w:rPr>
        <w:t>山脉</w:t>
      </w:r>
      <w:r>
        <w:rPr>
          <w:spacing w:val="2"/>
          <w:lang w:eastAsia="zh-CN"/>
        </w:rPr>
        <w:t>为</w:t>
      </w:r>
      <w:r>
        <w:rPr>
          <w:lang w:eastAsia="zh-CN"/>
        </w:rPr>
        <w:t>东西</w:t>
      </w:r>
      <w:r>
        <w:rPr>
          <w:spacing w:val="2"/>
          <w:lang w:eastAsia="zh-CN"/>
        </w:rPr>
        <w:t>走</w:t>
      </w:r>
      <w:r>
        <w:rPr>
          <w:lang w:eastAsia="zh-CN"/>
        </w:rPr>
        <w:t>向。</w:t>
      </w:r>
      <w:r>
        <w:rPr>
          <w:spacing w:val="2"/>
          <w:lang w:eastAsia="zh-CN"/>
        </w:rPr>
        <w:t>东</w:t>
      </w:r>
      <w:r>
        <w:rPr>
          <w:lang w:eastAsia="zh-CN"/>
        </w:rPr>
        <w:t>西最</w:t>
      </w:r>
      <w:r>
        <w:rPr>
          <w:spacing w:val="2"/>
          <w:lang w:eastAsia="zh-CN"/>
        </w:rPr>
        <w:t>大</w:t>
      </w:r>
      <w:r>
        <w:rPr>
          <w:lang w:eastAsia="zh-CN"/>
        </w:rPr>
        <w:t>距离</w:t>
      </w:r>
      <w:r>
        <w:rPr>
          <w:spacing w:val="1"/>
          <w:lang w:eastAsia="zh-CN"/>
        </w:rPr>
        <w:t>33</w:t>
      </w:r>
      <w:r>
        <w:rPr>
          <w:spacing w:val="-2"/>
          <w:lang w:eastAsia="zh-CN"/>
        </w:rPr>
        <w:t>.</w:t>
      </w:r>
      <w:r>
        <w:rPr>
          <w:spacing w:val="1"/>
          <w:lang w:eastAsia="zh-CN"/>
        </w:rPr>
        <w:t>9</w:t>
      </w:r>
      <w:r>
        <w:rPr>
          <w:lang w:eastAsia="zh-CN"/>
        </w:rPr>
        <w:t>5千</w:t>
      </w:r>
      <w:r>
        <w:rPr>
          <w:spacing w:val="2"/>
          <w:lang w:eastAsia="zh-CN"/>
        </w:rPr>
        <w:t>米</w:t>
      </w:r>
      <w:r>
        <w:rPr>
          <w:lang w:eastAsia="zh-CN"/>
        </w:rPr>
        <w:t>，南</w:t>
      </w:r>
      <w:r>
        <w:rPr>
          <w:spacing w:val="2"/>
          <w:lang w:eastAsia="zh-CN"/>
        </w:rPr>
        <w:t>北</w:t>
      </w:r>
      <w:r>
        <w:rPr>
          <w:lang w:eastAsia="zh-CN"/>
        </w:rPr>
        <w:t>最大</w:t>
      </w:r>
    </w:p>
    <w:p>
      <w:pPr>
        <w:pStyle w:val="3"/>
        <w:spacing w:before="50"/>
        <w:ind w:right="3551"/>
        <w:jc w:val="both"/>
        <w:rPr>
          <w:lang w:eastAsia="zh-CN"/>
        </w:rPr>
      </w:pPr>
      <w:r>
        <w:rPr>
          <w:lang w:eastAsia="zh-CN"/>
        </w:rPr>
        <w:t>距离</w:t>
      </w:r>
      <w:r>
        <w:rPr>
          <w:spacing w:val="1"/>
          <w:lang w:eastAsia="zh-CN"/>
        </w:rPr>
        <w:t>22</w:t>
      </w:r>
      <w:r>
        <w:rPr>
          <w:spacing w:val="-2"/>
          <w:lang w:eastAsia="zh-CN"/>
        </w:rPr>
        <w:t>.</w:t>
      </w:r>
      <w:r>
        <w:rPr>
          <w:lang w:eastAsia="zh-CN"/>
        </w:rPr>
        <w:t>4千</w:t>
      </w:r>
      <w:r>
        <w:rPr>
          <w:spacing w:val="2"/>
          <w:lang w:eastAsia="zh-CN"/>
        </w:rPr>
        <w:t>米</w:t>
      </w:r>
      <w:r>
        <w:rPr>
          <w:lang w:eastAsia="zh-CN"/>
        </w:rPr>
        <w:t>，总</w:t>
      </w:r>
      <w:r>
        <w:rPr>
          <w:spacing w:val="2"/>
          <w:lang w:eastAsia="zh-CN"/>
        </w:rPr>
        <w:t>面</w:t>
      </w:r>
      <w:r>
        <w:rPr>
          <w:lang w:eastAsia="zh-CN"/>
        </w:rPr>
        <w:t>积</w:t>
      </w:r>
      <w:r>
        <w:rPr>
          <w:spacing w:val="1"/>
          <w:lang w:eastAsia="zh-CN"/>
        </w:rPr>
        <w:t>28</w:t>
      </w:r>
      <w:r>
        <w:rPr>
          <w:spacing w:val="-2"/>
          <w:lang w:eastAsia="zh-CN"/>
        </w:rPr>
        <w:t>0</w:t>
      </w:r>
      <w:r>
        <w:rPr>
          <w:spacing w:val="1"/>
          <w:lang w:eastAsia="zh-CN"/>
        </w:rPr>
        <w:t>.2</w:t>
      </w:r>
      <w:r>
        <w:rPr>
          <w:lang w:eastAsia="zh-CN"/>
        </w:rPr>
        <w:t>5平</w:t>
      </w:r>
      <w:r>
        <w:rPr>
          <w:spacing w:val="2"/>
          <w:lang w:eastAsia="zh-CN"/>
        </w:rPr>
        <w:t>方</w:t>
      </w:r>
      <w:r>
        <w:rPr>
          <w:lang w:eastAsia="zh-CN"/>
        </w:rPr>
        <w:t>千米。</w:t>
      </w:r>
    </w:p>
    <w:p>
      <w:pPr>
        <w:spacing w:before="14" w:line="240" w:lineRule="exact"/>
        <w:rPr>
          <w:sz w:val="24"/>
          <w:szCs w:val="24"/>
          <w:lang w:eastAsia="zh-CN"/>
        </w:rPr>
      </w:pPr>
    </w:p>
    <w:p>
      <w:pPr>
        <w:ind w:left="759" w:right="10586"/>
        <w:rPr>
          <w:rFonts w:ascii="Times New Roman" w:hAnsi="Times New Roman" w:eastAsia="Times New Roman" w:cs="Times New Roman"/>
          <w:sz w:val="20"/>
          <w:szCs w:val="20"/>
        </w:rPr>
      </w:pPr>
      <w:r>
        <w:pict>
          <v:shape id="_x0000_i1025" o:spt="75" type="#_x0000_t75" style="height:357.75pt;width:411.75pt;" filled="f" o:preferrelative="t" stroked="f" coordsize="21600,21600">
            <v:path/>
            <v:fill on="f" focussize="0,0"/>
            <v:stroke on="f" joinstyle="miter"/>
            <v:imagedata r:id="rId12" o:title=""/>
            <o:lock v:ext="edit" aspectratio="t"/>
            <w10:wrap type="none"/>
            <w10:anchorlock/>
          </v:shape>
        </w:pict>
      </w:r>
    </w:p>
    <w:p>
      <w:pPr>
        <w:spacing w:before="8" w:line="120" w:lineRule="exact"/>
        <w:rPr>
          <w:sz w:val="12"/>
          <w:szCs w:val="12"/>
        </w:rPr>
      </w:pPr>
    </w:p>
    <w:p>
      <w:pPr>
        <w:pStyle w:val="3"/>
        <w:ind w:left="756"/>
        <w:rPr>
          <w:lang w:eastAsia="zh-CN"/>
        </w:rPr>
      </w:pPr>
      <w:r>
        <w:rPr>
          <w:lang w:eastAsia="zh-CN"/>
        </w:rPr>
        <w:t>市</w:t>
      </w:r>
      <w:r>
        <w:rPr>
          <w:spacing w:val="2"/>
          <w:lang w:eastAsia="zh-CN"/>
        </w:rPr>
        <w:t>中</w:t>
      </w:r>
      <w:r>
        <w:rPr>
          <w:lang w:eastAsia="zh-CN"/>
        </w:rPr>
        <w:t>区是</w:t>
      </w:r>
      <w:r>
        <w:rPr>
          <w:spacing w:val="2"/>
          <w:lang w:eastAsia="zh-CN"/>
        </w:rPr>
        <w:t>济</w:t>
      </w:r>
      <w:r>
        <w:rPr>
          <w:lang w:eastAsia="zh-CN"/>
        </w:rPr>
        <w:t>南市</w:t>
      </w:r>
      <w:r>
        <w:rPr>
          <w:spacing w:val="2"/>
          <w:lang w:eastAsia="zh-CN"/>
        </w:rPr>
        <w:t>中</w:t>
      </w:r>
      <w:r>
        <w:rPr>
          <w:lang w:eastAsia="zh-CN"/>
        </w:rPr>
        <w:t>心四</w:t>
      </w:r>
      <w:r>
        <w:rPr>
          <w:spacing w:val="2"/>
          <w:lang w:eastAsia="zh-CN"/>
        </w:rPr>
        <w:t>区</w:t>
      </w:r>
      <w:r>
        <w:rPr>
          <w:lang w:eastAsia="zh-CN"/>
        </w:rPr>
        <w:t>之一</w:t>
      </w:r>
      <w:r>
        <w:rPr>
          <w:spacing w:val="2"/>
          <w:lang w:eastAsia="zh-CN"/>
        </w:rPr>
        <w:t>，</w:t>
      </w:r>
      <w:r>
        <w:rPr>
          <w:lang w:eastAsia="zh-CN"/>
        </w:rPr>
        <w:t>南部</w:t>
      </w:r>
      <w:r>
        <w:rPr>
          <w:spacing w:val="2"/>
          <w:lang w:eastAsia="zh-CN"/>
        </w:rPr>
        <w:t>有</w:t>
      </w:r>
      <w:r>
        <w:rPr>
          <w:lang w:eastAsia="zh-CN"/>
        </w:rPr>
        <w:t>兴隆</w:t>
      </w:r>
      <w:r>
        <w:rPr>
          <w:spacing w:val="2"/>
          <w:lang w:eastAsia="zh-CN"/>
        </w:rPr>
        <w:t>山</w:t>
      </w:r>
      <w:r>
        <w:rPr>
          <w:lang w:eastAsia="zh-CN"/>
        </w:rPr>
        <w:t>、桃</w:t>
      </w:r>
      <w:r>
        <w:rPr>
          <w:spacing w:val="2"/>
          <w:lang w:eastAsia="zh-CN"/>
        </w:rPr>
        <w:t>花</w:t>
      </w:r>
      <w:r>
        <w:rPr>
          <w:lang w:eastAsia="zh-CN"/>
        </w:rPr>
        <w:t>山、</w:t>
      </w:r>
      <w:r>
        <w:rPr>
          <w:spacing w:val="2"/>
          <w:lang w:eastAsia="zh-CN"/>
        </w:rPr>
        <w:t>大</w:t>
      </w:r>
      <w:r>
        <w:rPr>
          <w:lang w:eastAsia="zh-CN"/>
        </w:rPr>
        <w:t>寨</w:t>
      </w:r>
    </w:p>
    <w:p>
      <w:pPr>
        <w:rPr>
          <w:lang w:eastAsia="zh-CN"/>
        </w:rPr>
        <w:sectPr>
          <w:pgSz w:w="11906" w:h="16840"/>
          <w:pgMar w:top="1060" w:right="860" w:bottom="1020" w:left="1300" w:header="805" w:footer="838" w:gutter="0"/>
          <w:cols w:space="720" w:num="1"/>
        </w:sectPr>
      </w:pPr>
    </w:p>
    <w:p>
      <w:pPr>
        <w:spacing w:before="17" w:line="280" w:lineRule="exact"/>
        <w:rPr>
          <w:sz w:val="28"/>
          <w:szCs w:val="28"/>
          <w:lang w:eastAsia="zh-CN"/>
        </w:rPr>
      </w:pPr>
    </w:p>
    <w:p>
      <w:pPr>
        <w:pStyle w:val="3"/>
        <w:spacing w:line="419" w:lineRule="exact"/>
        <w:rPr>
          <w:lang w:eastAsia="zh-CN"/>
        </w:rPr>
      </w:pPr>
      <w:r>
        <w:rPr>
          <w:lang w:eastAsia="zh-CN"/>
        </w:rPr>
        <w:t>山</w:t>
      </w:r>
      <w:r>
        <w:rPr>
          <w:spacing w:val="2"/>
          <w:lang w:eastAsia="zh-CN"/>
        </w:rPr>
        <w:t>；</w:t>
      </w:r>
      <w:r>
        <w:rPr>
          <w:lang w:eastAsia="zh-CN"/>
        </w:rPr>
        <w:t>东部</w:t>
      </w:r>
      <w:r>
        <w:rPr>
          <w:spacing w:val="2"/>
          <w:lang w:eastAsia="zh-CN"/>
        </w:rPr>
        <w:t>有</w:t>
      </w:r>
      <w:r>
        <w:rPr>
          <w:lang w:eastAsia="zh-CN"/>
        </w:rPr>
        <w:t>佛峪</w:t>
      </w:r>
      <w:r>
        <w:rPr>
          <w:spacing w:val="2"/>
          <w:lang w:eastAsia="zh-CN"/>
        </w:rPr>
        <w:t>沟</w:t>
      </w:r>
      <w:r>
        <w:rPr>
          <w:lang w:eastAsia="zh-CN"/>
        </w:rPr>
        <w:t>、青</w:t>
      </w:r>
      <w:r>
        <w:rPr>
          <w:spacing w:val="2"/>
          <w:lang w:eastAsia="zh-CN"/>
        </w:rPr>
        <w:t>桐</w:t>
      </w:r>
      <w:r>
        <w:rPr>
          <w:lang w:eastAsia="zh-CN"/>
        </w:rPr>
        <w:t>山；</w:t>
      </w:r>
      <w:r>
        <w:rPr>
          <w:spacing w:val="2"/>
          <w:lang w:eastAsia="zh-CN"/>
        </w:rPr>
        <w:t>北</w:t>
      </w:r>
      <w:r>
        <w:rPr>
          <w:lang w:eastAsia="zh-CN"/>
        </w:rPr>
        <w:t>部有</w:t>
      </w:r>
      <w:r>
        <w:rPr>
          <w:spacing w:val="2"/>
          <w:lang w:eastAsia="zh-CN"/>
        </w:rPr>
        <w:t>登</w:t>
      </w:r>
      <w:r>
        <w:rPr>
          <w:lang w:eastAsia="zh-CN"/>
        </w:rPr>
        <w:t>州泉</w:t>
      </w:r>
      <w:r>
        <w:rPr>
          <w:spacing w:val="2"/>
          <w:lang w:eastAsia="zh-CN"/>
        </w:rPr>
        <w:t>、</w:t>
      </w:r>
      <w:r>
        <w:rPr>
          <w:lang w:eastAsia="zh-CN"/>
        </w:rPr>
        <w:t>望水</w:t>
      </w:r>
      <w:r>
        <w:rPr>
          <w:spacing w:val="2"/>
          <w:lang w:eastAsia="zh-CN"/>
        </w:rPr>
        <w:t>泉</w:t>
      </w:r>
      <w:r>
        <w:rPr>
          <w:lang w:eastAsia="zh-CN"/>
        </w:rPr>
        <w:t>、东</w:t>
      </w:r>
      <w:r>
        <w:rPr>
          <w:spacing w:val="2"/>
          <w:lang w:eastAsia="zh-CN"/>
        </w:rPr>
        <w:t>高</w:t>
      </w:r>
      <w:r>
        <w:rPr>
          <w:lang w:eastAsia="zh-CN"/>
        </w:rPr>
        <w:t>泉、杜</w:t>
      </w:r>
    </w:p>
    <w:p>
      <w:pPr>
        <w:spacing w:before="10" w:line="140" w:lineRule="exact"/>
        <w:rPr>
          <w:sz w:val="14"/>
          <w:szCs w:val="14"/>
          <w:lang w:eastAsia="zh-CN"/>
        </w:rPr>
      </w:pPr>
    </w:p>
    <w:p>
      <w:pPr>
        <w:pStyle w:val="3"/>
        <w:rPr>
          <w:lang w:eastAsia="zh-CN"/>
        </w:rPr>
      </w:pPr>
      <w:r>
        <w:rPr>
          <w:lang w:eastAsia="zh-CN"/>
        </w:rPr>
        <w:t>康</w:t>
      </w:r>
      <w:r>
        <w:rPr>
          <w:spacing w:val="2"/>
          <w:lang w:eastAsia="zh-CN"/>
        </w:rPr>
        <w:t>泉</w:t>
      </w:r>
      <w:r>
        <w:rPr>
          <w:lang w:eastAsia="zh-CN"/>
        </w:rPr>
        <w:t>、双</w:t>
      </w:r>
      <w:r>
        <w:rPr>
          <w:spacing w:val="2"/>
          <w:lang w:eastAsia="zh-CN"/>
        </w:rPr>
        <w:t>桃</w:t>
      </w:r>
      <w:r>
        <w:rPr>
          <w:lang w:eastAsia="zh-CN"/>
        </w:rPr>
        <w:t>泉、</w:t>
      </w:r>
      <w:r>
        <w:rPr>
          <w:spacing w:val="2"/>
          <w:lang w:eastAsia="zh-CN"/>
        </w:rPr>
        <w:t>西</w:t>
      </w:r>
      <w:r>
        <w:rPr>
          <w:lang w:eastAsia="zh-CN"/>
        </w:rPr>
        <w:t>密脂</w:t>
      </w:r>
      <w:r>
        <w:rPr>
          <w:spacing w:val="2"/>
          <w:lang w:eastAsia="zh-CN"/>
        </w:rPr>
        <w:t>泉</w:t>
      </w:r>
      <w:r>
        <w:rPr>
          <w:lang w:eastAsia="zh-CN"/>
        </w:rPr>
        <w:t>、石</w:t>
      </w:r>
      <w:r>
        <w:rPr>
          <w:spacing w:val="2"/>
          <w:lang w:eastAsia="zh-CN"/>
        </w:rPr>
        <w:t>湾</w:t>
      </w:r>
      <w:r>
        <w:rPr>
          <w:lang w:eastAsia="zh-CN"/>
        </w:rPr>
        <w:t>泉等</w:t>
      </w:r>
      <w:r>
        <w:rPr>
          <w:spacing w:val="2"/>
          <w:lang w:eastAsia="zh-CN"/>
        </w:rPr>
        <w:t>七</w:t>
      </w:r>
      <w:r>
        <w:rPr>
          <w:lang w:eastAsia="zh-CN"/>
        </w:rPr>
        <w:t>大名</w:t>
      </w:r>
      <w:r>
        <w:rPr>
          <w:spacing w:val="2"/>
          <w:lang w:eastAsia="zh-CN"/>
        </w:rPr>
        <w:t>泉</w:t>
      </w:r>
      <w:r>
        <w:rPr>
          <w:lang w:eastAsia="zh-CN"/>
        </w:rPr>
        <w:t>。</w:t>
      </w:r>
    </w:p>
    <w:p>
      <w:pPr>
        <w:spacing w:before="2" w:line="150" w:lineRule="exact"/>
        <w:rPr>
          <w:sz w:val="15"/>
          <w:szCs w:val="15"/>
          <w:lang w:eastAsia="zh-CN"/>
        </w:rPr>
      </w:pPr>
    </w:p>
    <w:p>
      <w:pPr>
        <w:pStyle w:val="3"/>
        <w:ind w:left="756"/>
        <w:rPr>
          <w:lang w:eastAsia="zh-CN"/>
        </w:rPr>
      </w:pPr>
      <w:r>
        <w:rPr>
          <w:spacing w:val="1"/>
          <w:lang w:eastAsia="zh-CN"/>
        </w:rPr>
        <w:t>20</w:t>
      </w:r>
      <w:r>
        <w:rPr>
          <w:spacing w:val="-2"/>
          <w:lang w:eastAsia="zh-CN"/>
        </w:rPr>
        <w:t>2</w:t>
      </w:r>
      <w:r>
        <w:rPr>
          <w:lang w:eastAsia="zh-CN"/>
        </w:rPr>
        <w:t>0年</w:t>
      </w:r>
      <w:r>
        <w:rPr>
          <w:spacing w:val="2"/>
          <w:lang w:eastAsia="zh-CN"/>
        </w:rPr>
        <w:t>末</w:t>
      </w:r>
      <w:r>
        <w:rPr>
          <w:lang w:eastAsia="zh-CN"/>
        </w:rPr>
        <w:t>，市</w:t>
      </w:r>
      <w:r>
        <w:rPr>
          <w:spacing w:val="2"/>
          <w:lang w:eastAsia="zh-CN"/>
        </w:rPr>
        <w:t>中</w:t>
      </w:r>
      <w:r>
        <w:rPr>
          <w:lang w:eastAsia="zh-CN"/>
        </w:rPr>
        <w:t>区下辖</w:t>
      </w:r>
      <w:r>
        <w:rPr>
          <w:spacing w:val="1"/>
          <w:lang w:eastAsia="zh-CN"/>
        </w:rPr>
        <w:t>1</w:t>
      </w:r>
      <w:r>
        <w:rPr>
          <w:lang w:eastAsia="zh-CN"/>
        </w:rPr>
        <w:t>7个</w:t>
      </w:r>
      <w:r>
        <w:rPr>
          <w:spacing w:val="2"/>
          <w:lang w:eastAsia="zh-CN"/>
        </w:rPr>
        <w:t>街</w:t>
      </w:r>
      <w:r>
        <w:rPr>
          <w:lang w:eastAsia="zh-CN"/>
        </w:rPr>
        <w:t>道办</w:t>
      </w:r>
      <w:r>
        <w:rPr>
          <w:spacing w:val="2"/>
          <w:lang w:eastAsia="zh-CN"/>
        </w:rPr>
        <w:t>事</w:t>
      </w:r>
      <w:r>
        <w:rPr>
          <w:lang w:eastAsia="zh-CN"/>
        </w:rPr>
        <w:t>处，</w:t>
      </w:r>
      <w:r>
        <w:rPr>
          <w:spacing w:val="1"/>
          <w:lang w:eastAsia="zh-CN"/>
        </w:rPr>
        <w:t>11</w:t>
      </w:r>
      <w:r>
        <w:rPr>
          <w:lang w:eastAsia="zh-CN"/>
        </w:rPr>
        <w:t>6个</w:t>
      </w:r>
      <w:r>
        <w:rPr>
          <w:spacing w:val="2"/>
          <w:lang w:eastAsia="zh-CN"/>
        </w:rPr>
        <w:t>社</w:t>
      </w:r>
      <w:r>
        <w:rPr>
          <w:lang w:eastAsia="zh-CN"/>
        </w:rPr>
        <w:t>区，</w:t>
      </w:r>
      <w:r>
        <w:rPr>
          <w:spacing w:val="1"/>
          <w:lang w:eastAsia="zh-CN"/>
        </w:rPr>
        <w:t>7</w:t>
      </w:r>
      <w:r>
        <w:rPr>
          <w:lang w:eastAsia="zh-CN"/>
        </w:rPr>
        <w:t>7个</w:t>
      </w:r>
    </w:p>
    <w:p>
      <w:pPr>
        <w:spacing w:before="10" w:line="140" w:lineRule="exact"/>
        <w:rPr>
          <w:sz w:val="14"/>
          <w:szCs w:val="14"/>
          <w:lang w:eastAsia="zh-CN"/>
        </w:rPr>
      </w:pPr>
    </w:p>
    <w:p>
      <w:pPr>
        <w:pStyle w:val="3"/>
        <w:spacing w:line="316" w:lineRule="auto"/>
        <w:ind w:right="293"/>
        <w:rPr>
          <w:lang w:eastAsia="zh-CN"/>
        </w:rPr>
      </w:pPr>
      <w:r>
        <w:rPr>
          <w:lang w:eastAsia="zh-CN"/>
        </w:rPr>
        <w:t>行</w:t>
      </w:r>
      <w:r>
        <w:rPr>
          <w:spacing w:val="2"/>
          <w:lang w:eastAsia="zh-CN"/>
        </w:rPr>
        <w:t>政</w:t>
      </w:r>
      <w:r>
        <w:rPr>
          <w:lang w:eastAsia="zh-CN"/>
        </w:rPr>
        <w:t>村</w:t>
      </w:r>
      <w:r>
        <w:rPr>
          <w:spacing w:val="-144"/>
          <w:lang w:eastAsia="zh-CN"/>
        </w:rPr>
        <w:t>，</w:t>
      </w:r>
      <w:r>
        <w:rPr>
          <w:lang w:eastAsia="zh-CN"/>
        </w:rPr>
        <w:t>全</w:t>
      </w:r>
      <w:r>
        <w:rPr>
          <w:spacing w:val="2"/>
          <w:lang w:eastAsia="zh-CN"/>
        </w:rPr>
        <w:t>区</w:t>
      </w:r>
      <w:r>
        <w:rPr>
          <w:lang w:eastAsia="zh-CN"/>
        </w:rPr>
        <w:t>户籍</w:t>
      </w:r>
      <w:r>
        <w:rPr>
          <w:spacing w:val="2"/>
          <w:lang w:eastAsia="zh-CN"/>
        </w:rPr>
        <w:t>人</w:t>
      </w:r>
      <w:r>
        <w:rPr>
          <w:lang w:eastAsia="zh-CN"/>
        </w:rPr>
        <w:t>口</w:t>
      </w:r>
      <w:r>
        <w:rPr>
          <w:spacing w:val="1"/>
          <w:lang w:eastAsia="zh-CN"/>
        </w:rPr>
        <w:t>77</w:t>
      </w:r>
      <w:r>
        <w:rPr>
          <w:spacing w:val="-2"/>
          <w:lang w:eastAsia="zh-CN"/>
        </w:rPr>
        <w:t>.</w:t>
      </w:r>
      <w:r>
        <w:rPr>
          <w:spacing w:val="1"/>
          <w:lang w:eastAsia="zh-CN"/>
        </w:rPr>
        <w:t>4</w:t>
      </w:r>
      <w:r>
        <w:rPr>
          <w:lang w:eastAsia="zh-CN"/>
        </w:rPr>
        <w:t>1万</w:t>
      </w:r>
      <w:r>
        <w:rPr>
          <w:spacing w:val="2"/>
          <w:lang w:eastAsia="zh-CN"/>
        </w:rPr>
        <w:t>人</w:t>
      </w:r>
      <w:r>
        <w:rPr>
          <w:spacing w:val="-144"/>
          <w:lang w:eastAsia="zh-CN"/>
        </w:rPr>
        <w:t>，</w:t>
      </w:r>
      <w:r>
        <w:rPr>
          <w:lang w:eastAsia="zh-CN"/>
        </w:rPr>
        <w:t>实</w:t>
      </w:r>
      <w:r>
        <w:rPr>
          <w:spacing w:val="2"/>
          <w:lang w:eastAsia="zh-CN"/>
        </w:rPr>
        <w:t>现</w:t>
      </w:r>
      <w:r>
        <w:rPr>
          <w:lang w:eastAsia="zh-CN"/>
        </w:rPr>
        <w:t>地区</w:t>
      </w:r>
      <w:r>
        <w:rPr>
          <w:spacing w:val="2"/>
          <w:lang w:eastAsia="zh-CN"/>
        </w:rPr>
        <w:t>生</w:t>
      </w:r>
      <w:r>
        <w:rPr>
          <w:lang w:eastAsia="zh-CN"/>
        </w:rPr>
        <w:t>产总</w:t>
      </w:r>
      <w:r>
        <w:rPr>
          <w:spacing w:val="-141"/>
          <w:lang w:eastAsia="zh-CN"/>
        </w:rPr>
        <w:t>值</w:t>
      </w:r>
      <w:r>
        <w:rPr>
          <w:lang w:eastAsia="zh-CN"/>
        </w:rPr>
        <w:t>（</w:t>
      </w:r>
      <w:r>
        <w:rPr>
          <w:spacing w:val="1"/>
          <w:lang w:eastAsia="zh-CN"/>
        </w:rPr>
        <w:t>GD</w:t>
      </w:r>
      <w:r>
        <w:rPr>
          <w:spacing w:val="-2"/>
          <w:lang w:eastAsia="zh-CN"/>
        </w:rPr>
        <w:t>P</w:t>
      </w:r>
      <w:r>
        <w:rPr>
          <w:spacing w:val="-141"/>
          <w:lang w:eastAsia="zh-CN"/>
        </w:rPr>
        <w:t>）</w:t>
      </w:r>
      <w:r>
        <w:rPr>
          <w:spacing w:val="1"/>
          <w:lang w:eastAsia="zh-CN"/>
        </w:rPr>
        <w:t>1</w:t>
      </w:r>
      <w:r>
        <w:rPr>
          <w:spacing w:val="-2"/>
          <w:lang w:eastAsia="zh-CN"/>
        </w:rPr>
        <w:t>0</w:t>
      </w:r>
      <w:r>
        <w:rPr>
          <w:spacing w:val="1"/>
          <w:lang w:eastAsia="zh-CN"/>
        </w:rPr>
        <w:t>59</w:t>
      </w:r>
      <w:r>
        <w:rPr>
          <w:spacing w:val="-2"/>
          <w:lang w:eastAsia="zh-CN"/>
        </w:rPr>
        <w:t>.</w:t>
      </w:r>
      <w:r>
        <w:rPr>
          <w:spacing w:val="1"/>
          <w:lang w:eastAsia="zh-CN"/>
        </w:rPr>
        <w:t>6</w:t>
      </w:r>
      <w:r>
        <w:rPr>
          <w:lang w:eastAsia="zh-CN"/>
        </w:rPr>
        <w:t>2亿</w:t>
      </w:r>
      <w:r>
        <w:rPr>
          <w:spacing w:val="2"/>
          <w:lang w:eastAsia="zh-CN"/>
        </w:rPr>
        <w:t>元</w:t>
      </w:r>
      <w:r>
        <w:rPr>
          <w:lang w:eastAsia="zh-CN"/>
        </w:rPr>
        <w:t>。</w:t>
      </w:r>
    </w:p>
    <w:p>
      <w:pPr>
        <w:pStyle w:val="3"/>
        <w:spacing w:before="50" w:line="316" w:lineRule="auto"/>
        <w:ind w:right="134" w:firstLine="638"/>
        <w:rPr>
          <w:lang w:eastAsia="zh-CN"/>
        </w:rPr>
      </w:pPr>
      <w:r>
        <w:rPr>
          <w:w w:val="95"/>
          <w:lang w:eastAsia="zh-CN"/>
        </w:rPr>
        <w:t>市</w:t>
      </w:r>
      <w:r>
        <w:rPr>
          <w:spacing w:val="1"/>
          <w:w w:val="95"/>
          <w:lang w:eastAsia="zh-CN"/>
        </w:rPr>
        <w:t>中</w:t>
      </w:r>
      <w:r>
        <w:rPr>
          <w:w w:val="95"/>
          <w:lang w:eastAsia="zh-CN"/>
        </w:rPr>
        <w:t>区作</w:t>
      </w:r>
      <w:r>
        <w:rPr>
          <w:spacing w:val="1"/>
          <w:w w:val="95"/>
          <w:lang w:eastAsia="zh-CN"/>
        </w:rPr>
        <w:t>为</w:t>
      </w:r>
      <w:r>
        <w:rPr>
          <w:w w:val="95"/>
          <w:lang w:eastAsia="zh-CN"/>
        </w:rPr>
        <w:t>省会</w:t>
      </w:r>
      <w:r>
        <w:rPr>
          <w:spacing w:val="1"/>
          <w:w w:val="95"/>
          <w:lang w:eastAsia="zh-CN"/>
        </w:rPr>
        <w:t>济</w:t>
      </w:r>
      <w:r>
        <w:rPr>
          <w:w w:val="95"/>
          <w:lang w:eastAsia="zh-CN"/>
        </w:rPr>
        <w:t>南的</w:t>
      </w:r>
      <w:r>
        <w:rPr>
          <w:spacing w:val="1"/>
          <w:w w:val="95"/>
          <w:lang w:eastAsia="zh-CN"/>
        </w:rPr>
        <w:t>中</w:t>
      </w:r>
      <w:r>
        <w:rPr>
          <w:w w:val="95"/>
          <w:lang w:eastAsia="zh-CN"/>
        </w:rPr>
        <w:t>心城</w:t>
      </w:r>
      <w:r>
        <w:rPr>
          <w:spacing w:val="1"/>
          <w:w w:val="95"/>
          <w:lang w:eastAsia="zh-CN"/>
        </w:rPr>
        <w:t>区</w:t>
      </w:r>
      <w:r>
        <w:rPr>
          <w:spacing w:val="-40"/>
          <w:w w:val="95"/>
          <w:lang w:eastAsia="zh-CN"/>
        </w:rPr>
        <w:t>，</w:t>
      </w:r>
      <w:r>
        <w:rPr>
          <w:w w:val="95"/>
          <w:lang w:eastAsia="zh-CN"/>
        </w:rPr>
        <w:t>承</w:t>
      </w:r>
      <w:r>
        <w:rPr>
          <w:spacing w:val="1"/>
          <w:w w:val="95"/>
          <w:lang w:eastAsia="zh-CN"/>
        </w:rPr>
        <w:t>载</w:t>
      </w:r>
      <w:r>
        <w:rPr>
          <w:w w:val="95"/>
          <w:lang w:eastAsia="zh-CN"/>
        </w:rPr>
        <w:t>着政</w:t>
      </w:r>
      <w:r>
        <w:rPr>
          <w:spacing w:val="1"/>
          <w:w w:val="95"/>
          <w:lang w:eastAsia="zh-CN"/>
        </w:rPr>
        <w:t>治</w:t>
      </w:r>
      <w:r>
        <w:rPr>
          <w:w w:val="95"/>
          <w:lang w:eastAsia="zh-CN"/>
        </w:rPr>
        <w:t>中心</w:t>
      </w:r>
      <w:r>
        <w:rPr>
          <w:spacing w:val="-42"/>
          <w:w w:val="95"/>
          <w:lang w:eastAsia="zh-CN"/>
        </w:rPr>
        <w:t>、</w:t>
      </w:r>
      <w:r>
        <w:rPr>
          <w:w w:val="95"/>
          <w:lang w:eastAsia="zh-CN"/>
        </w:rPr>
        <w:t>经</w:t>
      </w:r>
      <w:r>
        <w:rPr>
          <w:spacing w:val="1"/>
          <w:w w:val="95"/>
          <w:lang w:eastAsia="zh-CN"/>
        </w:rPr>
        <w:t>济</w:t>
      </w:r>
      <w:r>
        <w:rPr>
          <w:w w:val="95"/>
          <w:lang w:eastAsia="zh-CN"/>
        </w:rPr>
        <w:t>中</w:t>
      </w:r>
      <w:r>
        <w:rPr>
          <w:spacing w:val="1"/>
          <w:w w:val="95"/>
          <w:lang w:eastAsia="zh-CN"/>
        </w:rPr>
        <w:t>心</w:t>
      </w:r>
      <w:r>
        <w:rPr>
          <w:w w:val="95"/>
          <w:lang w:eastAsia="zh-CN"/>
        </w:rPr>
        <w:t>、</w:t>
      </w:r>
      <w:r>
        <w:rPr>
          <w:lang w:eastAsia="zh-CN"/>
        </w:rPr>
        <w:t>金</w:t>
      </w:r>
      <w:r>
        <w:rPr>
          <w:spacing w:val="2"/>
          <w:lang w:eastAsia="zh-CN"/>
        </w:rPr>
        <w:t>融</w:t>
      </w:r>
      <w:r>
        <w:rPr>
          <w:lang w:eastAsia="zh-CN"/>
        </w:rPr>
        <w:t>中心</w:t>
      </w:r>
      <w:r>
        <w:rPr>
          <w:spacing w:val="2"/>
          <w:lang w:eastAsia="zh-CN"/>
        </w:rPr>
        <w:t>和</w:t>
      </w:r>
      <w:r>
        <w:rPr>
          <w:lang w:eastAsia="zh-CN"/>
        </w:rPr>
        <w:t>文化</w:t>
      </w:r>
      <w:r>
        <w:rPr>
          <w:spacing w:val="2"/>
          <w:lang w:eastAsia="zh-CN"/>
        </w:rPr>
        <w:t>中</w:t>
      </w:r>
      <w:r>
        <w:rPr>
          <w:lang w:eastAsia="zh-CN"/>
        </w:rPr>
        <w:t>心几</w:t>
      </w:r>
      <w:r>
        <w:rPr>
          <w:spacing w:val="2"/>
          <w:lang w:eastAsia="zh-CN"/>
        </w:rPr>
        <w:t>大</w:t>
      </w:r>
      <w:r>
        <w:rPr>
          <w:lang w:eastAsia="zh-CN"/>
        </w:rPr>
        <w:t>功能。</w:t>
      </w:r>
    </w:p>
    <w:p>
      <w:pPr>
        <w:spacing w:before="3" w:line="150" w:lineRule="exact"/>
        <w:rPr>
          <w:sz w:val="15"/>
          <w:szCs w:val="15"/>
          <w:lang w:eastAsia="zh-CN"/>
        </w:rPr>
      </w:pPr>
    </w:p>
    <w:p>
      <w:pPr>
        <w:ind w:left="315" w:right="10586"/>
        <w:rPr>
          <w:rFonts w:ascii="Times New Roman" w:hAnsi="Times New Roman" w:eastAsia="Times New Roman" w:cs="Times New Roman"/>
          <w:sz w:val="20"/>
          <w:szCs w:val="20"/>
        </w:rPr>
      </w:pPr>
      <w:r>
        <w:pict>
          <v:shape id="_x0000_i1026" o:spt="75" type="#_x0000_t75" style="height:228pt;width:471pt;" filled="f" o:preferrelative="t" stroked="f" coordsize="21600,21600">
            <v:path/>
            <v:fill on="f" focussize="0,0"/>
            <v:stroke on="f" joinstyle="miter"/>
            <v:imagedata r:id="rId13" o:title=""/>
            <o:lock v:ext="edit" aspectratio="t"/>
            <w10:wrap type="none"/>
            <w10:anchorlock/>
          </v:shape>
        </w:pict>
      </w:r>
    </w:p>
    <w:p>
      <w:pPr>
        <w:spacing w:line="200" w:lineRule="exact"/>
        <w:rPr>
          <w:sz w:val="20"/>
          <w:szCs w:val="20"/>
        </w:rPr>
      </w:pPr>
    </w:p>
    <w:p>
      <w:pPr>
        <w:spacing w:line="200" w:lineRule="exact"/>
        <w:rPr>
          <w:sz w:val="20"/>
          <w:szCs w:val="20"/>
        </w:rPr>
      </w:pPr>
    </w:p>
    <w:p>
      <w:pPr>
        <w:spacing w:before="8" w:line="280" w:lineRule="exact"/>
        <w:rPr>
          <w:sz w:val="28"/>
          <w:szCs w:val="28"/>
        </w:rPr>
      </w:pPr>
    </w:p>
    <w:p>
      <w:pPr>
        <w:pStyle w:val="3"/>
        <w:numPr>
          <w:ilvl w:val="2"/>
          <w:numId w:val="1"/>
        </w:numPr>
        <w:tabs>
          <w:tab w:val="left" w:pos="1644"/>
        </w:tabs>
        <w:spacing w:line="317" w:lineRule="auto"/>
        <w:ind w:left="756" w:right="6837" w:firstLine="0"/>
      </w:pPr>
      <w:r>
        <w:rPr>
          <w:spacing w:val="1"/>
          <w:w w:val="95"/>
        </w:rPr>
        <w:t>地理环</w:t>
      </w:r>
      <w:r>
        <w:rPr>
          <w:w w:val="95"/>
        </w:rPr>
        <w:t>境</w:t>
      </w:r>
      <w:r>
        <w:rPr>
          <w:spacing w:val="2"/>
        </w:rPr>
        <w:t>一、地</w:t>
      </w:r>
      <w:r>
        <w:t>质</w:t>
      </w:r>
      <w:r>
        <w:rPr>
          <w:spacing w:val="2"/>
        </w:rPr>
        <w:t>构</w:t>
      </w:r>
      <w:r>
        <w:t>造</w:t>
      </w:r>
    </w:p>
    <w:p>
      <w:pPr>
        <w:pStyle w:val="3"/>
        <w:spacing w:before="46" w:line="316" w:lineRule="auto"/>
        <w:ind w:right="295" w:firstLine="638"/>
        <w:jc w:val="both"/>
        <w:rPr>
          <w:lang w:eastAsia="zh-CN"/>
        </w:rPr>
      </w:pPr>
      <w:r>
        <w:rPr>
          <w:spacing w:val="4"/>
          <w:w w:val="95"/>
          <w:lang w:eastAsia="zh-CN"/>
        </w:rPr>
        <w:t>市</w:t>
      </w:r>
      <w:r>
        <w:rPr>
          <w:spacing w:val="1"/>
          <w:w w:val="95"/>
          <w:lang w:eastAsia="zh-CN"/>
        </w:rPr>
        <w:t>中</w:t>
      </w:r>
      <w:r>
        <w:rPr>
          <w:spacing w:val="4"/>
          <w:w w:val="95"/>
          <w:lang w:eastAsia="zh-CN"/>
        </w:rPr>
        <w:t>区</w:t>
      </w:r>
      <w:r>
        <w:rPr>
          <w:spacing w:val="1"/>
          <w:w w:val="95"/>
          <w:lang w:eastAsia="zh-CN"/>
        </w:rPr>
        <w:t>地</w:t>
      </w:r>
      <w:r>
        <w:rPr>
          <w:spacing w:val="4"/>
          <w:w w:val="95"/>
          <w:lang w:eastAsia="zh-CN"/>
        </w:rPr>
        <w:t>质</w:t>
      </w:r>
      <w:r>
        <w:rPr>
          <w:spacing w:val="1"/>
          <w:w w:val="95"/>
          <w:lang w:eastAsia="zh-CN"/>
        </w:rPr>
        <w:t>结</w:t>
      </w:r>
      <w:r>
        <w:rPr>
          <w:spacing w:val="4"/>
          <w:w w:val="95"/>
          <w:lang w:eastAsia="zh-CN"/>
        </w:rPr>
        <w:t>构</w:t>
      </w:r>
      <w:r>
        <w:rPr>
          <w:spacing w:val="1"/>
          <w:w w:val="95"/>
          <w:lang w:eastAsia="zh-CN"/>
        </w:rPr>
        <w:t>属</w:t>
      </w:r>
      <w:r>
        <w:rPr>
          <w:spacing w:val="4"/>
          <w:w w:val="95"/>
          <w:lang w:eastAsia="zh-CN"/>
        </w:rPr>
        <w:t>山</w:t>
      </w:r>
      <w:r>
        <w:rPr>
          <w:spacing w:val="1"/>
          <w:w w:val="95"/>
          <w:lang w:eastAsia="zh-CN"/>
        </w:rPr>
        <w:t>东</w:t>
      </w:r>
      <w:r>
        <w:rPr>
          <w:spacing w:val="4"/>
          <w:w w:val="95"/>
          <w:lang w:eastAsia="zh-CN"/>
        </w:rPr>
        <w:t>地</w:t>
      </w:r>
      <w:r>
        <w:rPr>
          <w:spacing w:val="1"/>
          <w:w w:val="95"/>
          <w:lang w:eastAsia="zh-CN"/>
        </w:rPr>
        <w:t>块</w:t>
      </w:r>
      <w:r>
        <w:rPr>
          <w:spacing w:val="4"/>
          <w:w w:val="95"/>
          <w:lang w:eastAsia="zh-CN"/>
        </w:rPr>
        <w:t>太</w:t>
      </w:r>
      <w:r>
        <w:rPr>
          <w:spacing w:val="1"/>
          <w:w w:val="95"/>
          <w:lang w:eastAsia="zh-CN"/>
        </w:rPr>
        <w:t>古</w:t>
      </w:r>
      <w:r>
        <w:rPr>
          <w:spacing w:val="4"/>
          <w:w w:val="95"/>
          <w:lang w:eastAsia="zh-CN"/>
        </w:rPr>
        <w:t>代</w:t>
      </w:r>
      <w:r>
        <w:rPr>
          <w:spacing w:val="1"/>
          <w:w w:val="95"/>
          <w:lang w:eastAsia="zh-CN"/>
        </w:rPr>
        <w:t>泰</w:t>
      </w:r>
      <w:r>
        <w:rPr>
          <w:spacing w:val="4"/>
          <w:w w:val="95"/>
          <w:lang w:eastAsia="zh-CN"/>
        </w:rPr>
        <w:t>山</w:t>
      </w:r>
      <w:r>
        <w:rPr>
          <w:spacing w:val="1"/>
          <w:w w:val="95"/>
          <w:lang w:eastAsia="zh-CN"/>
        </w:rPr>
        <w:t>群</w:t>
      </w:r>
      <w:r>
        <w:rPr>
          <w:spacing w:val="4"/>
          <w:w w:val="95"/>
          <w:lang w:eastAsia="zh-CN"/>
        </w:rPr>
        <w:t>体</w:t>
      </w:r>
      <w:r>
        <w:rPr>
          <w:spacing w:val="1"/>
          <w:w w:val="95"/>
          <w:lang w:eastAsia="zh-CN"/>
        </w:rPr>
        <w:t>。</w:t>
      </w:r>
      <w:r>
        <w:rPr>
          <w:spacing w:val="4"/>
          <w:w w:val="95"/>
          <w:lang w:eastAsia="zh-CN"/>
        </w:rPr>
        <w:t>主</w:t>
      </w:r>
      <w:r>
        <w:rPr>
          <w:spacing w:val="1"/>
          <w:w w:val="95"/>
          <w:lang w:eastAsia="zh-CN"/>
        </w:rPr>
        <w:t>要</w:t>
      </w:r>
      <w:r>
        <w:rPr>
          <w:spacing w:val="4"/>
          <w:w w:val="95"/>
          <w:lang w:eastAsia="zh-CN"/>
        </w:rPr>
        <w:t>有</w:t>
      </w:r>
      <w:r>
        <w:rPr>
          <w:spacing w:val="1"/>
          <w:w w:val="95"/>
          <w:lang w:eastAsia="zh-CN"/>
        </w:rPr>
        <w:t>黑</w:t>
      </w:r>
      <w:r>
        <w:rPr>
          <w:spacing w:val="4"/>
          <w:w w:val="95"/>
          <w:lang w:eastAsia="zh-CN"/>
        </w:rPr>
        <w:t>云</w:t>
      </w:r>
      <w:r>
        <w:rPr>
          <w:spacing w:val="1"/>
          <w:w w:val="95"/>
          <w:lang w:eastAsia="zh-CN"/>
        </w:rPr>
        <w:t>斜</w:t>
      </w:r>
      <w:r>
        <w:rPr>
          <w:w w:val="95"/>
          <w:lang w:eastAsia="zh-CN"/>
        </w:rPr>
        <w:t>长</w:t>
      </w:r>
      <w:r>
        <w:rPr>
          <w:spacing w:val="1"/>
          <w:w w:val="95"/>
          <w:lang w:eastAsia="zh-CN"/>
        </w:rPr>
        <w:t>片</w:t>
      </w:r>
      <w:r>
        <w:rPr>
          <w:spacing w:val="4"/>
          <w:w w:val="95"/>
          <w:lang w:eastAsia="zh-CN"/>
        </w:rPr>
        <w:t>麻</w:t>
      </w:r>
      <w:r>
        <w:rPr>
          <w:spacing w:val="1"/>
          <w:w w:val="95"/>
          <w:lang w:eastAsia="zh-CN"/>
        </w:rPr>
        <w:t>岩</w:t>
      </w:r>
      <w:r>
        <w:rPr>
          <w:spacing w:val="4"/>
          <w:w w:val="95"/>
          <w:lang w:eastAsia="zh-CN"/>
        </w:rPr>
        <w:t>、</w:t>
      </w:r>
      <w:r>
        <w:rPr>
          <w:spacing w:val="1"/>
          <w:w w:val="95"/>
          <w:lang w:eastAsia="zh-CN"/>
        </w:rPr>
        <w:t>斜</w:t>
      </w:r>
      <w:r>
        <w:rPr>
          <w:spacing w:val="4"/>
          <w:w w:val="95"/>
          <w:lang w:eastAsia="zh-CN"/>
        </w:rPr>
        <w:t>长</w:t>
      </w:r>
      <w:r>
        <w:rPr>
          <w:spacing w:val="1"/>
          <w:w w:val="95"/>
          <w:lang w:eastAsia="zh-CN"/>
        </w:rPr>
        <w:t>角闪</w:t>
      </w:r>
      <w:r>
        <w:rPr>
          <w:spacing w:val="4"/>
          <w:w w:val="95"/>
          <w:lang w:eastAsia="zh-CN"/>
        </w:rPr>
        <w:t>岩</w:t>
      </w:r>
      <w:r>
        <w:rPr>
          <w:spacing w:val="1"/>
          <w:w w:val="95"/>
          <w:lang w:eastAsia="zh-CN"/>
        </w:rPr>
        <w:t>、</w:t>
      </w:r>
      <w:r>
        <w:rPr>
          <w:spacing w:val="4"/>
          <w:w w:val="95"/>
          <w:lang w:eastAsia="zh-CN"/>
        </w:rPr>
        <w:t>变</w:t>
      </w:r>
      <w:r>
        <w:rPr>
          <w:spacing w:val="1"/>
          <w:w w:val="95"/>
          <w:lang w:eastAsia="zh-CN"/>
        </w:rPr>
        <w:t>砾岩，</w:t>
      </w:r>
      <w:r>
        <w:rPr>
          <w:spacing w:val="4"/>
          <w:w w:val="95"/>
          <w:lang w:eastAsia="zh-CN"/>
        </w:rPr>
        <w:t>普</w:t>
      </w:r>
      <w:r>
        <w:rPr>
          <w:spacing w:val="1"/>
          <w:w w:val="95"/>
          <w:lang w:eastAsia="zh-CN"/>
        </w:rPr>
        <w:t>遍</w:t>
      </w:r>
      <w:r>
        <w:rPr>
          <w:spacing w:val="4"/>
          <w:w w:val="95"/>
          <w:lang w:eastAsia="zh-CN"/>
        </w:rPr>
        <w:t>受</w:t>
      </w:r>
      <w:r>
        <w:rPr>
          <w:spacing w:val="1"/>
          <w:w w:val="95"/>
          <w:lang w:eastAsia="zh-CN"/>
        </w:rPr>
        <w:t>中</w:t>
      </w:r>
      <w:r>
        <w:rPr>
          <w:spacing w:val="4"/>
          <w:w w:val="95"/>
          <w:lang w:eastAsia="zh-CN"/>
        </w:rPr>
        <w:t>高</w:t>
      </w:r>
      <w:r>
        <w:rPr>
          <w:spacing w:val="1"/>
          <w:w w:val="95"/>
          <w:lang w:eastAsia="zh-CN"/>
        </w:rPr>
        <w:t>级区</w:t>
      </w:r>
      <w:r>
        <w:rPr>
          <w:spacing w:val="4"/>
          <w:w w:val="95"/>
          <w:lang w:eastAsia="zh-CN"/>
        </w:rPr>
        <w:t>域</w:t>
      </w:r>
      <w:r>
        <w:rPr>
          <w:spacing w:val="1"/>
          <w:w w:val="95"/>
          <w:lang w:eastAsia="zh-CN"/>
        </w:rPr>
        <w:t>变</w:t>
      </w:r>
      <w:r>
        <w:rPr>
          <w:spacing w:val="4"/>
          <w:w w:val="95"/>
          <w:lang w:eastAsia="zh-CN"/>
        </w:rPr>
        <w:t>质</w:t>
      </w:r>
      <w:r>
        <w:rPr>
          <w:spacing w:val="1"/>
          <w:w w:val="95"/>
          <w:lang w:eastAsia="zh-CN"/>
        </w:rPr>
        <w:t>作</w:t>
      </w:r>
      <w:r>
        <w:rPr>
          <w:spacing w:val="4"/>
          <w:w w:val="95"/>
          <w:lang w:eastAsia="zh-CN"/>
        </w:rPr>
        <w:t>用</w:t>
      </w:r>
      <w:r>
        <w:rPr>
          <w:spacing w:val="1"/>
          <w:w w:val="95"/>
          <w:lang w:eastAsia="zh-CN"/>
        </w:rPr>
        <w:t>，</w:t>
      </w:r>
      <w:r>
        <w:rPr>
          <w:spacing w:val="4"/>
          <w:w w:val="95"/>
          <w:lang w:eastAsia="zh-CN"/>
        </w:rPr>
        <w:t>经</w:t>
      </w:r>
      <w:r>
        <w:rPr>
          <w:w w:val="95"/>
          <w:lang w:eastAsia="zh-CN"/>
        </w:rPr>
        <w:t>强</w:t>
      </w:r>
      <w:r>
        <w:rPr>
          <w:lang w:eastAsia="zh-CN"/>
        </w:rPr>
        <w:t>烈</w:t>
      </w:r>
      <w:r>
        <w:rPr>
          <w:spacing w:val="2"/>
          <w:lang w:eastAsia="zh-CN"/>
        </w:rPr>
        <w:t>混</w:t>
      </w:r>
      <w:r>
        <w:rPr>
          <w:lang w:eastAsia="zh-CN"/>
        </w:rPr>
        <w:t>合岩</w:t>
      </w:r>
      <w:r>
        <w:rPr>
          <w:spacing w:val="2"/>
          <w:lang w:eastAsia="zh-CN"/>
        </w:rPr>
        <w:t>化</w:t>
      </w:r>
      <w:r>
        <w:rPr>
          <w:lang w:eastAsia="zh-CN"/>
        </w:rPr>
        <w:t>和花</w:t>
      </w:r>
      <w:r>
        <w:rPr>
          <w:spacing w:val="2"/>
          <w:lang w:eastAsia="zh-CN"/>
        </w:rPr>
        <w:t>岗</w:t>
      </w:r>
      <w:r>
        <w:rPr>
          <w:lang w:eastAsia="zh-CN"/>
        </w:rPr>
        <w:t>岩化</w:t>
      </w:r>
      <w:r>
        <w:rPr>
          <w:spacing w:val="2"/>
          <w:lang w:eastAsia="zh-CN"/>
        </w:rPr>
        <w:t>，</w:t>
      </w:r>
      <w:r>
        <w:rPr>
          <w:lang w:eastAsia="zh-CN"/>
        </w:rPr>
        <w:t>年龄约</w:t>
      </w:r>
      <w:r>
        <w:rPr>
          <w:spacing w:val="1"/>
          <w:lang w:eastAsia="zh-CN"/>
        </w:rPr>
        <w:t>2</w:t>
      </w:r>
      <w:r>
        <w:rPr>
          <w:lang w:eastAsia="zh-CN"/>
        </w:rPr>
        <w:t>5亿</w:t>
      </w:r>
      <w:r>
        <w:rPr>
          <w:spacing w:val="2"/>
          <w:lang w:eastAsia="zh-CN"/>
        </w:rPr>
        <w:t>年</w:t>
      </w:r>
      <w:r>
        <w:rPr>
          <w:lang w:eastAsia="zh-CN"/>
        </w:rPr>
        <w:t>左右。</w:t>
      </w:r>
    </w:p>
    <w:p>
      <w:pPr>
        <w:pStyle w:val="3"/>
        <w:spacing w:before="49" w:line="316" w:lineRule="auto"/>
        <w:ind w:left="756" w:right="297"/>
        <w:rPr>
          <w:lang w:eastAsia="zh-CN"/>
        </w:rPr>
      </w:pPr>
      <w:r>
        <w:rPr>
          <w:spacing w:val="2"/>
          <w:lang w:eastAsia="zh-CN"/>
        </w:rPr>
        <w:t>二、地</w:t>
      </w:r>
      <w:r>
        <w:rPr>
          <w:lang w:eastAsia="zh-CN"/>
        </w:rPr>
        <w:t>形</w:t>
      </w:r>
      <w:r>
        <w:rPr>
          <w:spacing w:val="2"/>
          <w:lang w:eastAsia="zh-CN"/>
        </w:rPr>
        <w:t>地</w:t>
      </w:r>
      <w:r>
        <w:rPr>
          <w:lang w:eastAsia="zh-CN"/>
        </w:rPr>
        <w:t>貌</w:t>
      </w:r>
      <w:r>
        <w:rPr>
          <w:spacing w:val="4"/>
          <w:w w:val="95"/>
          <w:lang w:eastAsia="zh-CN"/>
        </w:rPr>
        <w:t>市</w:t>
      </w:r>
      <w:r>
        <w:rPr>
          <w:spacing w:val="1"/>
          <w:w w:val="95"/>
          <w:lang w:eastAsia="zh-CN"/>
        </w:rPr>
        <w:t>中</w:t>
      </w:r>
      <w:r>
        <w:rPr>
          <w:spacing w:val="4"/>
          <w:w w:val="95"/>
          <w:lang w:eastAsia="zh-CN"/>
        </w:rPr>
        <w:t>区</w:t>
      </w:r>
      <w:r>
        <w:rPr>
          <w:spacing w:val="1"/>
          <w:w w:val="95"/>
          <w:lang w:eastAsia="zh-CN"/>
        </w:rPr>
        <w:t>地</w:t>
      </w:r>
      <w:r>
        <w:rPr>
          <w:spacing w:val="4"/>
          <w:w w:val="95"/>
          <w:lang w:eastAsia="zh-CN"/>
        </w:rPr>
        <w:t>处</w:t>
      </w:r>
      <w:r>
        <w:rPr>
          <w:spacing w:val="1"/>
          <w:w w:val="95"/>
          <w:lang w:eastAsia="zh-CN"/>
        </w:rPr>
        <w:t>泰</w:t>
      </w:r>
      <w:r>
        <w:rPr>
          <w:spacing w:val="4"/>
          <w:w w:val="95"/>
          <w:lang w:eastAsia="zh-CN"/>
        </w:rPr>
        <w:t>山</w:t>
      </w:r>
      <w:r>
        <w:rPr>
          <w:spacing w:val="1"/>
          <w:w w:val="95"/>
          <w:lang w:eastAsia="zh-CN"/>
        </w:rPr>
        <w:t>山</w:t>
      </w:r>
      <w:r>
        <w:rPr>
          <w:spacing w:val="4"/>
          <w:w w:val="95"/>
          <w:lang w:eastAsia="zh-CN"/>
        </w:rPr>
        <w:t>地</w:t>
      </w:r>
      <w:r>
        <w:rPr>
          <w:spacing w:val="1"/>
          <w:w w:val="95"/>
          <w:lang w:eastAsia="zh-CN"/>
        </w:rPr>
        <w:t>北</w:t>
      </w:r>
      <w:r>
        <w:rPr>
          <w:spacing w:val="4"/>
          <w:w w:val="95"/>
          <w:lang w:eastAsia="zh-CN"/>
        </w:rPr>
        <w:t>麓</w:t>
      </w:r>
      <w:r>
        <w:rPr>
          <w:spacing w:val="1"/>
          <w:w w:val="95"/>
          <w:lang w:eastAsia="zh-CN"/>
        </w:rPr>
        <w:t>低</w:t>
      </w:r>
      <w:r>
        <w:rPr>
          <w:spacing w:val="4"/>
          <w:w w:val="95"/>
          <w:lang w:eastAsia="zh-CN"/>
        </w:rPr>
        <w:t>山</w:t>
      </w:r>
      <w:r>
        <w:rPr>
          <w:spacing w:val="1"/>
          <w:w w:val="95"/>
          <w:lang w:eastAsia="zh-CN"/>
        </w:rPr>
        <w:t>丘</w:t>
      </w:r>
      <w:r>
        <w:rPr>
          <w:spacing w:val="4"/>
          <w:w w:val="95"/>
          <w:lang w:eastAsia="zh-CN"/>
        </w:rPr>
        <w:t>陵</w:t>
      </w:r>
      <w:r>
        <w:rPr>
          <w:spacing w:val="1"/>
          <w:w w:val="95"/>
          <w:lang w:eastAsia="zh-CN"/>
        </w:rPr>
        <w:t>和</w:t>
      </w:r>
      <w:r>
        <w:rPr>
          <w:spacing w:val="4"/>
          <w:w w:val="95"/>
          <w:lang w:eastAsia="zh-CN"/>
        </w:rPr>
        <w:t>鲁</w:t>
      </w:r>
      <w:r>
        <w:rPr>
          <w:spacing w:val="1"/>
          <w:w w:val="95"/>
          <w:lang w:eastAsia="zh-CN"/>
        </w:rPr>
        <w:t>西</w:t>
      </w:r>
      <w:r>
        <w:rPr>
          <w:spacing w:val="4"/>
          <w:w w:val="95"/>
          <w:lang w:eastAsia="zh-CN"/>
        </w:rPr>
        <w:t>北</w:t>
      </w:r>
      <w:r>
        <w:rPr>
          <w:spacing w:val="1"/>
          <w:w w:val="95"/>
          <w:lang w:eastAsia="zh-CN"/>
        </w:rPr>
        <w:t>冲</w:t>
      </w:r>
      <w:r>
        <w:rPr>
          <w:spacing w:val="4"/>
          <w:w w:val="95"/>
          <w:lang w:eastAsia="zh-CN"/>
        </w:rPr>
        <w:t>积</w:t>
      </w:r>
      <w:r>
        <w:rPr>
          <w:spacing w:val="1"/>
          <w:w w:val="95"/>
          <w:lang w:eastAsia="zh-CN"/>
        </w:rPr>
        <w:t>平</w:t>
      </w:r>
      <w:r>
        <w:rPr>
          <w:spacing w:val="4"/>
          <w:w w:val="95"/>
          <w:lang w:eastAsia="zh-CN"/>
        </w:rPr>
        <w:t>原</w:t>
      </w:r>
      <w:r>
        <w:rPr>
          <w:spacing w:val="1"/>
          <w:w w:val="95"/>
          <w:lang w:eastAsia="zh-CN"/>
        </w:rPr>
        <w:t>交</w:t>
      </w:r>
      <w:r>
        <w:rPr>
          <w:spacing w:val="4"/>
          <w:w w:val="95"/>
          <w:lang w:eastAsia="zh-CN"/>
        </w:rPr>
        <w:t>接</w:t>
      </w:r>
      <w:r>
        <w:rPr>
          <w:spacing w:val="1"/>
          <w:w w:val="95"/>
          <w:lang w:eastAsia="zh-CN"/>
        </w:rPr>
        <w:t>的</w:t>
      </w:r>
      <w:r>
        <w:rPr>
          <w:w w:val="95"/>
          <w:lang w:eastAsia="zh-CN"/>
        </w:rPr>
        <w:t>山</w:t>
      </w:r>
    </w:p>
    <w:p>
      <w:pPr>
        <w:spacing w:line="316" w:lineRule="auto"/>
        <w:rPr>
          <w:lang w:eastAsia="zh-CN"/>
        </w:rPr>
        <w:sectPr>
          <w:pgSz w:w="11906" w:h="16840"/>
          <w:pgMar w:top="1060" w:right="840" w:bottom="1020" w:left="1300" w:header="805" w:footer="838" w:gutter="0"/>
          <w:cols w:space="720" w:num="1"/>
        </w:sectPr>
      </w:pPr>
    </w:p>
    <w:p>
      <w:pPr>
        <w:spacing w:before="17" w:line="280" w:lineRule="exact"/>
        <w:rPr>
          <w:sz w:val="28"/>
          <w:szCs w:val="28"/>
          <w:lang w:eastAsia="zh-CN"/>
        </w:rPr>
      </w:pPr>
    </w:p>
    <w:p>
      <w:pPr>
        <w:pStyle w:val="3"/>
        <w:spacing w:line="419" w:lineRule="exact"/>
        <w:rPr>
          <w:lang w:eastAsia="zh-CN"/>
        </w:rPr>
      </w:pPr>
      <w:r>
        <w:rPr>
          <w:lang w:eastAsia="zh-CN"/>
        </w:rPr>
        <w:t>前</w:t>
      </w:r>
      <w:r>
        <w:rPr>
          <w:spacing w:val="2"/>
          <w:lang w:eastAsia="zh-CN"/>
        </w:rPr>
        <w:t>倾</w:t>
      </w:r>
      <w:r>
        <w:rPr>
          <w:lang w:eastAsia="zh-CN"/>
        </w:rPr>
        <w:t>斜平</w:t>
      </w:r>
      <w:r>
        <w:rPr>
          <w:spacing w:val="2"/>
          <w:lang w:eastAsia="zh-CN"/>
        </w:rPr>
        <w:t>原</w:t>
      </w:r>
      <w:r>
        <w:rPr>
          <w:lang w:eastAsia="zh-CN"/>
        </w:rPr>
        <w:t>上</w:t>
      </w:r>
      <w:r>
        <w:rPr>
          <w:spacing w:val="-30"/>
          <w:lang w:eastAsia="zh-CN"/>
        </w:rPr>
        <w:t>，</w:t>
      </w:r>
      <w:r>
        <w:rPr>
          <w:lang w:eastAsia="zh-CN"/>
        </w:rPr>
        <w:t>地</w:t>
      </w:r>
      <w:r>
        <w:rPr>
          <w:spacing w:val="2"/>
          <w:lang w:eastAsia="zh-CN"/>
        </w:rPr>
        <w:t>势</w:t>
      </w:r>
      <w:r>
        <w:rPr>
          <w:lang w:eastAsia="zh-CN"/>
        </w:rPr>
        <w:t>南高</w:t>
      </w:r>
      <w:r>
        <w:rPr>
          <w:spacing w:val="2"/>
          <w:lang w:eastAsia="zh-CN"/>
        </w:rPr>
        <w:t>北</w:t>
      </w:r>
      <w:r>
        <w:rPr>
          <w:lang w:eastAsia="zh-CN"/>
        </w:rPr>
        <w:t>低</w:t>
      </w:r>
      <w:r>
        <w:rPr>
          <w:spacing w:val="-28"/>
          <w:lang w:eastAsia="zh-CN"/>
        </w:rPr>
        <w:t>。</w:t>
      </w:r>
      <w:r>
        <w:rPr>
          <w:lang w:eastAsia="zh-CN"/>
        </w:rPr>
        <w:t>南</w:t>
      </w:r>
      <w:r>
        <w:rPr>
          <w:spacing w:val="2"/>
          <w:lang w:eastAsia="zh-CN"/>
        </w:rPr>
        <w:t>部</w:t>
      </w:r>
      <w:r>
        <w:rPr>
          <w:lang w:eastAsia="zh-CN"/>
        </w:rPr>
        <w:t>平地</w:t>
      </w:r>
      <w:r>
        <w:rPr>
          <w:spacing w:val="2"/>
          <w:lang w:eastAsia="zh-CN"/>
        </w:rPr>
        <w:t>海</w:t>
      </w:r>
      <w:r>
        <w:rPr>
          <w:lang w:eastAsia="zh-CN"/>
        </w:rPr>
        <w:t>拔</w:t>
      </w:r>
      <w:r>
        <w:rPr>
          <w:spacing w:val="1"/>
          <w:lang w:eastAsia="zh-CN"/>
        </w:rPr>
        <w:t>9</w:t>
      </w:r>
      <w:r>
        <w:rPr>
          <w:lang w:eastAsia="zh-CN"/>
        </w:rPr>
        <w:t>6米</w:t>
      </w:r>
      <w:r>
        <w:rPr>
          <w:spacing w:val="-30"/>
          <w:lang w:eastAsia="zh-CN"/>
        </w:rPr>
        <w:t>，</w:t>
      </w:r>
      <w:r>
        <w:rPr>
          <w:lang w:eastAsia="zh-CN"/>
        </w:rPr>
        <w:t>低</w:t>
      </w:r>
      <w:r>
        <w:rPr>
          <w:spacing w:val="2"/>
          <w:lang w:eastAsia="zh-CN"/>
        </w:rPr>
        <w:t>山</w:t>
      </w:r>
      <w:r>
        <w:rPr>
          <w:lang w:eastAsia="zh-CN"/>
        </w:rPr>
        <w:t>丘陵</w:t>
      </w:r>
      <w:r>
        <w:rPr>
          <w:spacing w:val="2"/>
          <w:lang w:eastAsia="zh-CN"/>
        </w:rPr>
        <w:t>海</w:t>
      </w:r>
      <w:r>
        <w:rPr>
          <w:lang w:eastAsia="zh-CN"/>
        </w:rPr>
        <w:t>拔</w:t>
      </w:r>
    </w:p>
    <w:p>
      <w:pPr>
        <w:spacing w:before="10" w:line="140" w:lineRule="exact"/>
        <w:rPr>
          <w:sz w:val="14"/>
          <w:szCs w:val="14"/>
          <w:lang w:eastAsia="zh-CN"/>
        </w:rPr>
      </w:pPr>
    </w:p>
    <w:p>
      <w:pPr>
        <w:pStyle w:val="3"/>
        <w:spacing w:before="50" w:line="316" w:lineRule="auto"/>
        <w:ind w:firstLine="638"/>
        <w:rPr>
          <w:rFonts w:hint="eastAsia"/>
          <w:w w:val="95"/>
          <w:lang w:eastAsia="zh-CN"/>
        </w:rPr>
      </w:pPr>
      <w:r>
        <w:rPr>
          <w:w w:val="95"/>
          <w:lang w:eastAsia="zh-CN"/>
        </w:rPr>
        <w:t>110-235米。北部坡度较小，地势平坦，海拔30余米。市中区东、南、西三面环山。境内山岭，属泰山山地北支余脉，在南部形成屏障，其山脉为东西走向。主要的山岭有：橛子山、马鞍山、英雄山（原四里山）、五里山、六里山、七里山和郎茂山，其中以橛子山最高，主峰海拔460米，英雄山最低，海拔110米。西南主要山岭有：青龙山、簸箕山、马武寨、马武寨北峰、万灵山、石房峪、米山坡和白马山，最高的为万灵山，海拔316.4米，最低为白马山，海拔为89米。</w:t>
      </w:r>
    </w:p>
    <w:p>
      <w:pPr>
        <w:pStyle w:val="3"/>
        <w:spacing w:before="50" w:line="316" w:lineRule="auto"/>
        <w:ind w:firstLine="638"/>
        <w:rPr>
          <w:w w:val="95"/>
          <w:lang w:eastAsia="zh-CN"/>
        </w:rPr>
      </w:pPr>
      <w:r>
        <w:rPr>
          <w:w w:val="95"/>
          <w:lang w:eastAsia="zh-CN"/>
        </w:rPr>
        <w:t>三、气候特征</w:t>
      </w:r>
    </w:p>
    <w:p>
      <w:pPr>
        <w:pStyle w:val="3"/>
        <w:spacing w:before="50" w:line="316" w:lineRule="auto"/>
        <w:ind w:firstLine="638"/>
        <w:rPr>
          <w:lang w:eastAsia="zh-CN"/>
        </w:rPr>
      </w:pPr>
      <w:r>
        <w:rPr>
          <w:w w:val="95"/>
          <w:lang w:eastAsia="zh-CN"/>
        </w:rPr>
        <w:t>市</w:t>
      </w:r>
      <w:r>
        <w:rPr>
          <w:spacing w:val="1"/>
          <w:w w:val="95"/>
          <w:lang w:eastAsia="zh-CN"/>
        </w:rPr>
        <w:t>中</w:t>
      </w:r>
      <w:r>
        <w:rPr>
          <w:w w:val="95"/>
          <w:lang w:eastAsia="zh-CN"/>
        </w:rPr>
        <w:t>区属</w:t>
      </w:r>
      <w:r>
        <w:rPr>
          <w:spacing w:val="1"/>
          <w:w w:val="95"/>
          <w:lang w:eastAsia="zh-CN"/>
        </w:rPr>
        <w:t>暖</w:t>
      </w:r>
      <w:r>
        <w:rPr>
          <w:w w:val="95"/>
          <w:lang w:eastAsia="zh-CN"/>
        </w:rPr>
        <w:t>温带</w:t>
      </w:r>
      <w:r>
        <w:rPr>
          <w:spacing w:val="1"/>
          <w:w w:val="95"/>
          <w:lang w:eastAsia="zh-CN"/>
        </w:rPr>
        <w:t>大</w:t>
      </w:r>
      <w:r>
        <w:rPr>
          <w:w w:val="95"/>
          <w:lang w:eastAsia="zh-CN"/>
        </w:rPr>
        <w:t>陆性</w:t>
      </w:r>
      <w:r>
        <w:rPr>
          <w:spacing w:val="1"/>
          <w:w w:val="95"/>
          <w:lang w:eastAsia="zh-CN"/>
        </w:rPr>
        <w:t>季</w:t>
      </w:r>
      <w:r>
        <w:rPr>
          <w:w w:val="95"/>
          <w:lang w:eastAsia="zh-CN"/>
        </w:rPr>
        <w:t>风气</w:t>
      </w:r>
      <w:r>
        <w:rPr>
          <w:spacing w:val="1"/>
          <w:w w:val="95"/>
          <w:lang w:eastAsia="zh-CN"/>
        </w:rPr>
        <w:t>候</w:t>
      </w:r>
      <w:r>
        <w:rPr>
          <w:w w:val="95"/>
          <w:lang w:eastAsia="zh-CN"/>
        </w:rPr>
        <w:t>区</w:t>
      </w:r>
      <w:r>
        <w:rPr>
          <w:spacing w:val="-40"/>
          <w:w w:val="95"/>
          <w:lang w:eastAsia="zh-CN"/>
        </w:rPr>
        <w:t>。</w:t>
      </w:r>
      <w:r>
        <w:rPr>
          <w:w w:val="95"/>
          <w:lang w:eastAsia="zh-CN"/>
        </w:rPr>
        <w:t>春</w:t>
      </w:r>
      <w:r>
        <w:rPr>
          <w:spacing w:val="1"/>
          <w:w w:val="95"/>
          <w:lang w:eastAsia="zh-CN"/>
        </w:rPr>
        <w:t>季</w:t>
      </w:r>
      <w:r>
        <w:rPr>
          <w:w w:val="95"/>
          <w:lang w:eastAsia="zh-CN"/>
        </w:rPr>
        <w:t>干燥</w:t>
      </w:r>
      <w:r>
        <w:rPr>
          <w:spacing w:val="1"/>
          <w:w w:val="95"/>
          <w:lang w:eastAsia="zh-CN"/>
        </w:rPr>
        <w:t>少</w:t>
      </w:r>
      <w:r>
        <w:rPr>
          <w:w w:val="95"/>
          <w:lang w:eastAsia="zh-CN"/>
        </w:rPr>
        <w:t>雨</w:t>
      </w:r>
      <w:r>
        <w:rPr>
          <w:spacing w:val="-42"/>
          <w:w w:val="95"/>
          <w:lang w:eastAsia="zh-CN"/>
        </w:rPr>
        <w:t>，</w:t>
      </w:r>
      <w:r>
        <w:rPr>
          <w:w w:val="95"/>
          <w:lang w:eastAsia="zh-CN"/>
        </w:rPr>
        <w:t>多</w:t>
      </w:r>
      <w:r>
        <w:rPr>
          <w:spacing w:val="1"/>
          <w:w w:val="95"/>
          <w:lang w:eastAsia="zh-CN"/>
        </w:rPr>
        <w:t>西</w:t>
      </w:r>
      <w:r>
        <w:rPr>
          <w:w w:val="95"/>
          <w:lang w:eastAsia="zh-CN"/>
        </w:rPr>
        <w:t>南</w:t>
      </w:r>
      <w:r>
        <w:rPr>
          <w:spacing w:val="1"/>
          <w:w w:val="95"/>
          <w:lang w:eastAsia="zh-CN"/>
        </w:rPr>
        <w:t>风</w:t>
      </w:r>
      <w:r>
        <w:rPr>
          <w:w w:val="95"/>
          <w:lang w:eastAsia="zh-CN"/>
        </w:rPr>
        <w:t>、</w:t>
      </w:r>
      <w:r>
        <w:rPr>
          <w:spacing w:val="2"/>
          <w:lang w:eastAsia="zh-CN"/>
        </w:rPr>
        <w:t>南</w:t>
      </w:r>
      <w:r>
        <w:rPr>
          <w:spacing w:val="5"/>
          <w:lang w:eastAsia="zh-CN"/>
        </w:rPr>
        <w:t>风</w:t>
      </w:r>
      <w:r>
        <w:rPr>
          <w:spacing w:val="2"/>
          <w:lang w:eastAsia="zh-CN"/>
        </w:rPr>
        <w:t>。</w:t>
      </w:r>
      <w:r>
        <w:rPr>
          <w:spacing w:val="5"/>
          <w:lang w:eastAsia="zh-CN"/>
        </w:rPr>
        <w:t>夏</w:t>
      </w:r>
      <w:r>
        <w:rPr>
          <w:spacing w:val="2"/>
          <w:lang w:eastAsia="zh-CN"/>
        </w:rPr>
        <w:t>季</w:t>
      </w:r>
      <w:r>
        <w:rPr>
          <w:spacing w:val="5"/>
          <w:lang w:eastAsia="zh-CN"/>
        </w:rPr>
        <w:t>酷</w:t>
      </w:r>
      <w:r>
        <w:rPr>
          <w:spacing w:val="2"/>
          <w:lang w:eastAsia="zh-CN"/>
        </w:rPr>
        <w:t>热多</w:t>
      </w:r>
      <w:r>
        <w:rPr>
          <w:spacing w:val="5"/>
          <w:lang w:eastAsia="zh-CN"/>
        </w:rPr>
        <w:t>雨</w:t>
      </w:r>
      <w:r>
        <w:rPr>
          <w:spacing w:val="2"/>
          <w:lang w:eastAsia="zh-CN"/>
        </w:rPr>
        <w:t>。</w:t>
      </w:r>
      <w:r>
        <w:rPr>
          <w:spacing w:val="5"/>
          <w:lang w:eastAsia="zh-CN"/>
        </w:rPr>
        <w:t>秋</w:t>
      </w:r>
      <w:r>
        <w:rPr>
          <w:spacing w:val="2"/>
          <w:lang w:eastAsia="zh-CN"/>
        </w:rPr>
        <w:t>季</w:t>
      </w:r>
      <w:r>
        <w:rPr>
          <w:spacing w:val="5"/>
          <w:lang w:eastAsia="zh-CN"/>
        </w:rPr>
        <w:t>天</w:t>
      </w:r>
      <w:r>
        <w:rPr>
          <w:spacing w:val="2"/>
          <w:lang w:eastAsia="zh-CN"/>
        </w:rPr>
        <w:t>高</w:t>
      </w:r>
      <w:r>
        <w:rPr>
          <w:spacing w:val="5"/>
          <w:lang w:eastAsia="zh-CN"/>
        </w:rPr>
        <w:t>气</w:t>
      </w:r>
      <w:r>
        <w:rPr>
          <w:spacing w:val="2"/>
          <w:lang w:eastAsia="zh-CN"/>
        </w:rPr>
        <w:t>爽。</w:t>
      </w:r>
      <w:r>
        <w:rPr>
          <w:spacing w:val="5"/>
          <w:lang w:eastAsia="zh-CN"/>
        </w:rPr>
        <w:t>冬</w:t>
      </w:r>
      <w:r>
        <w:rPr>
          <w:spacing w:val="2"/>
          <w:lang w:eastAsia="zh-CN"/>
        </w:rPr>
        <w:t>季</w:t>
      </w:r>
      <w:r>
        <w:rPr>
          <w:spacing w:val="5"/>
          <w:lang w:eastAsia="zh-CN"/>
        </w:rPr>
        <w:t>严</w:t>
      </w:r>
      <w:r>
        <w:rPr>
          <w:spacing w:val="2"/>
          <w:lang w:eastAsia="zh-CN"/>
        </w:rPr>
        <w:t>寒</w:t>
      </w:r>
      <w:r>
        <w:rPr>
          <w:spacing w:val="5"/>
          <w:lang w:eastAsia="zh-CN"/>
        </w:rPr>
        <w:t>干</w:t>
      </w:r>
      <w:r>
        <w:rPr>
          <w:spacing w:val="2"/>
          <w:lang w:eastAsia="zh-CN"/>
        </w:rPr>
        <w:t>燥，</w:t>
      </w:r>
      <w:r>
        <w:rPr>
          <w:spacing w:val="5"/>
          <w:lang w:eastAsia="zh-CN"/>
        </w:rPr>
        <w:t>多</w:t>
      </w:r>
      <w:r>
        <w:rPr>
          <w:spacing w:val="2"/>
          <w:lang w:eastAsia="zh-CN"/>
        </w:rPr>
        <w:t>东</w:t>
      </w:r>
      <w:r>
        <w:rPr>
          <w:spacing w:val="5"/>
          <w:lang w:eastAsia="zh-CN"/>
        </w:rPr>
        <w:t>北</w:t>
      </w:r>
      <w:r>
        <w:rPr>
          <w:spacing w:val="2"/>
          <w:lang w:eastAsia="zh-CN"/>
        </w:rPr>
        <w:t>风</w:t>
      </w:r>
      <w:r>
        <w:rPr>
          <w:lang w:eastAsia="zh-CN"/>
        </w:rPr>
        <w:t>。</w:t>
      </w:r>
      <w:r>
        <w:rPr>
          <w:spacing w:val="7"/>
          <w:lang w:eastAsia="zh-CN"/>
        </w:rPr>
        <w:t>年平均气</w:t>
      </w:r>
      <w:r>
        <w:rPr>
          <w:lang w:eastAsia="zh-CN"/>
        </w:rPr>
        <w:t>温</w:t>
      </w:r>
      <w:r>
        <w:rPr>
          <w:spacing w:val="1"/>
          <w:lang w:eastAsia="zh-CN"/>
        </w:rPr>
        <w:t>12</w:t>
      </w:r>
      <w:r>
        <w:rPr>
          <w:spacing w:val="-2"/>
          <w:lang w:eastAsia="zh-CN"/>
        </w:rPr>
        <w:t>.</w:t>
      </w:r>
      <w:r>
        <w:rPr>
          <w:spacing w:val="6"/>
          <w:lang w:eastAsia="zh-CN"/>
        </w:rPr>
        <w:t>3</w:t>
      </w:r>
      <w:r>
        <w:rPr>
          <w:spacing w:val="7"/>
          <w:lang w:eastAsia="zh-CN"/>
        </w:rPr>
        <w:t>℃，极端最高气</w:t>
      </w:r>
      <w:r>
        <w:rPr>
          <w:lang w:eastAsia="zh-CN"/>
        </w:rPr>
        <w:t>温</w:t>
      </w:r>
      <w:r>
        <w:rPr>
          <w:spacing w:val="1"/>
          <w:lang w:eastAsia="zh-CN"/>
        </w:rPr>
        <w:t>4</w:t>
      </w:r>
      <w:r>
        <w:rPr>
          <w:spacing w:val="-2"/>
          <w:lang w:eastAsia="zh-CN"/>
        </w:rPr>
        <w:t>2</w:t>
      </w:r>
      <w:r>
        <w:rPr>
          <w:spacing w:val="1"/>
          <w:lang w:eastAsia="zh-CN"/>
        </w:rPr>
        <w:t>.</w:t>
      </w:r>
      <w:r>
        <w:rPr>
          <w:spacing w:val="6"/>
          <w:lang w:eastAsia="zh-CN"/>
        </w:rPr>
        <w:t>7</w:t>
      </w:r>
      <w:r>
        <w:rPr>
          <w:spacing w:val="7"/>
          <w:lang w:eastAsia="zh-CN"/>
        </w:rPr>
        <w:t>℃（</w:t>
      </w:r>
      <w:r>
        <w:rPr>
          <w:spacing w:val="1"/>
          <w:lang w:eastAsia="zh-CN"/>
        </w:rPr>
        <w:t>19</w:t>
      </w:r>
      <w:r>
        <w:rPr>
          <w:spacing w:val="-2"/>
          <w:lang w:eastAsia="zh-CN"/>
        </w:rPr>
        <w:t>4</w:t>
      </w:r>
      <w:r>
        <w:rPr>
          <w:lang w:eastAsia="zh-CN"/>
        </w:rPr>
        <w:t>2年7月6</w:t>
      </w:r>
      <w:r>
        <w:rPr>
          <w:spacing w:val="7"/>
          <w:lang w:eastAsia="zh-CN"/>
        </w:rPr>
        <w:t>日）</w:t>
      </w:r>
      <w:r>
        <w:rPr>
          <w:lang w:eastAsia="zh-CN"/>
        </w:rPr>
        <w:t>，</w:t>
      </w:r>
      <w:r>
        <w:rPr>
          <w:spacing w:val="7"/>
          <w:lang w:eastAsia="zh-CN"/>
        </w:rPr>
        <w:t>极端最低</w:t>
      </w:r>
      <w:r>
        <w:rPr>
          <w:spacing w:val="5"/>
          <w:lang w:eastAsia="zh-CN"/>
        </w:rPr>
        <w:t>温</w:t>
      </w:r>
      <w:r>
        <w:rPr>
          <w:spacing w:val="1"/>
          <w:lang w:eastAsia="zh-CN"/>
        </w:rPr>
        <w:t>-1</w:t>
      </w:r>
      <w:r>
        <w:rPr>
          <w:spacing w:val="-2"/>
          <w:lang w:eastAsia="zh-CN"/>
        </w:rPr>
        <w:t>9</w:t>
      </w:r>
      <w:r>
        <w:rPr>
          <w:spacing w:val="1"/>
          <w:lang w:eastAsia="zh-CN"/>
        </w:rPr>
        <w:t>.</w:t>
      </w:r>
      <w:r>
        <w:rPr>
          <w:spacing w:val="6"/>
          <w:lang w:eastAsia="zh-CN"/>
        </w:rPr>
        <w:t>7</w:t>
      </w:r>
      <w:r>
        <w:rPr>
          <w:spacing w:val="7"/>
          <w:lang w:eastAsia="zh-CN"/>
        </w:rPr>
        <w:t>℃（</w:t>
      </w:r>
      <w:r>
        <w:rPr>
          <w:spacing w:val="1"/>
          <w:lang w:eastAsia="zh-CN"/>
        </w:rPr>
        <w:t>19</w:t>
      </w:r>
      <w:r>
        <w:rPr>
          <w:spacing w:val="-2"/>
          <w:lang w:eastAsia="zh-CN"/>
        </w:rPr>
        <w:t>5</w:t>
      </w:r>
      <w:r>
        <w:rPr>
          <w:lang w:eastAsia="zh-CN"/>
        </w:rPr>
        <w:t>3年1月7</w:t>
      </w:r>
      <w:r>
        <w:rPr>
          <w:spacing w:val="7"/>
          <w:lang w:eastAsia="zh-CN"/>
        </w:rPr>
        <w:t>日）。最</w:t>
      </w:r>
      <w:r>
        <w:rPr>
          <w:spacing w:val="5"/>
          <w:lang w:eastAsia="zh-CN"/>
        </w:rPr>
        <w:t>热</w:t>
      </w:r>
      <w:r>
        <w:rPr>
          <w:spacing w:val="7"/>
          <w:lang w:eastAsia="zh-CN"/>
        </w:rPr>
        <w:t>月份</w:t>
      </w:r>
      <w:r>
        <w:rPr>
          <w:lang w:eastAsia="zh-CN"/>
        </w:rPr>
        <w:t>为7</w:t>
      </w:r>
      <w:r>
        <w:rPr>
          <w:spacing w:val="7"/>
          <w:lang w:eastAsia="zh-CN"/>
        </w:rPr>
        <w:t>月，平</w:t>
      </w:r>
      <w:r>
        <w:rPr>
          <w:lang w:eastAsia="zh-CN"/>
        </w:rPr>
        <w:t>均</w:t>
      </w:r>
    </w:p>
    <w:p>
      <w:pPr>
        <w:pStyle w:val="3"/>
        <w:spacing w:before="47" w:line="316" w:lineRule="auto"/>
        <w:ind w:right="270"/>
        <w:jc w:val="both"/>
        <w:rPr>
          <w:lang w:eastAsia="zh-CN"/>
        </w:rPr>
      </w:pPr>
      <w:r>
        <w:rPr>
          <w:lang w:eastAsia="zh-CN"/>
        </w:rPr>
        <w:t>气温</w:t>
      </w:r>
      <w:r>
        <w:rPr>
          <w:spacing w:val="1"/>
          <w:lang w:eastAsia="zh-CN"/>
        </w:rPr>
        <w:t>27</w:t>
      </w:r>
      <w:r>
        <w:rPr>
          <w:spacing w:val="-2"/>
          <w:lang w:eastAsia="zh-CN"/>
        </w:rPr>
        <w:t>.4</w:t>
      </w:r>
      <w:r>
        <w:rPr>
          <w:spacing w:val="2"/>
          <w:lang w:eastAsia="zh-CN"/>
        </w:rPr>
        <w:t>℃</w:t>
      </w:r>
      <w:r>
        <w:rPr>
          <w:spacing w:val="-83"/>
          <w:lang w:eastAsia="zh-CN"/>
        </w:rPr>
        <w:t>。</w:t>
      </w:r>
      <w:r>
        <w:rPr>
          <w:lang w:eastAsia="zh-CN"/>
        </w:rPr>
        <w:t>最</w:t>
      </w:r>
      <w:r>
        <w:rPr>
          <w:spacing w:val="2"/>
          <w:lang w:eastAsia="zh-CN"/>
        </w:rPr>
        <w:t>冷</w:t>
      </w:r>
      <w:r>
        <w:rPr>
          <w:lang w:eastAsia="zh-CN"/>
        </w:rPr>
        <w:t>月份为1月</w:t>
      </w:r>
      <w:r>
        <w:rPr>
          <w:spacing w:val="-83"/>
          <w:lang w:eastAsia="zh-CN"/>
        </w:rPr>
        <w:t>，</w:t>
      </w:r>
      <w:r>
        <w:rPr>
          <w:lang w:eastAsia="zh-CN"/>
        </w:rPr>
        <w:t>平</w:t>
      </w:r>
      <w:r>
        <w:rPr>
          <w:spacing w:val="2"/>
          <w:lang w:eastAsia="zh-CN"/>
        </w:rPr>
        <w:t>均</w:t>
      </w:r>
      <w:r>
        <w:rPr>
          <w:lang w:eastAsia="zh-CN"/>
        </w:rPr>
        <w:t>气</w:t>
      </w:r>
      <w:r>
        <w:rPr>
          <w:spacing w:val="2"/>
          <w:lang w:eastAsia="zh-CN"/>
        </w:rPr>
        <w:t>温</w:t>
      </w:r>
      <w:r>
        <w:rPr>
          <w:spacing w:val="1"/>
          <w:lang w:eastAsia="zh-CN"/>
        </w:rPr>
        <w:t>-1</w:t>
      </w:r>
      <w:r>
        <w:rPr>
          <w:spacing w:val="-2"/>
          <w:lang w:eastAsia="zh-CN"/>
        </w:rPr>
        <w:t>.4</w:t>
      </w:r>
      <w:r>
        <w:rPr>
          <w:spacing w:val="2"/>
          <w:lang w:eastAsia="zh-CN"/>
        </w:rPr>
        <w:t>℃</w:t>
      </w:r>
      <w:r>
        <w:rPr>
          <w:spacing w:val="-83"/>
          <w:lang w:eastAsia="zh-CN"/>
        </w:rPr>
        <w:t>。</w:t>
      </w:r>
      <w:r>
        <w:rPr>
          <w:lang w:eastAsia="zh-CN"/>
        </w:rPr>
        <w:t>年</w:t>
      </w:r>
      <w:r>
        <w:rPr>
          <w:spacing w:val="2"/>
          <w:lang w:eastAsia="zh-CN"/>
        </w:rPr>
        <w:t>平</w:t>
      </w:r>
      <w:r>
        <w:rPr>
          <w:lang w:eastAsia="zh-CN"/>
        </w:rPr>
        <w:t>均降</w:t>
      </w:r>
      <w:r>
        <w:rPr>
          <w:spacing w:val="2"/>
          <w:lang w:eastAsia="zh-CN"/>
        </w:rPr>
        <w:t>水</w:t>
      </w:r>
      <w:r>
        <w:rPr>
          <w:lang w:eastAsia="zh-CN"/>
        </w:rPr>
        <w:t>量</w:t>
      </w:r>
      <w:r>
        <w:rPr>
          <w:spacing w:val="1"/>
          <w:lang w:eastAsia="zh-CN"/>
        </w:rPr>
        <w:t>68</w:t>
      </w:r>
      <w:r>
        <w:rPr>
          <w:lang w:eastAsia="zh-CN"/>
        </w:rPr>
        <w:t>5毫</w:t>
      </w:r>
      <w:r>
        <w:rPr>
          <w:spacing w:val="-13"/>
          <w:lang w:eastAsia="zh-CN"/>
        </w:rPr>
        <w:t>米</w:t>
      </w:r>
      <w:r>
        <w:rPr>
          <w:lang w:eastAsia="zh-CN"/>
        </w:rPr>
        <w:t>（</w:t>
      </w:r>
      <w:r>
        <w:rPr>
          <w:spacing w:val="1"/>
          <w:lang w:eastAsia="zh-CN"/>
        </w:rPr>
        <w:t>19</w:t>
      </w:r>
      <w:r>
        <w:rPr>
          <w:spacing w:val="-2"/>
          <w:lang w:eastAsia="zh-CN"/>
        </w:rPr>
        <w:t>5</w:t>
      </w:r>
      <w:r>
        <w:rPr>
          <w:spacing w:val="1"/>
          <w:lang w:eastAsia="zh-CN"/>
        </w:rPr>
        <w:t>0-</w:t>
      </w:r>
      <w:r>
        <w:rPr>
          <w:spacing w:val="-2"/>
          <w:lang w:eastAsia="zh-CN"/>
        </w:rPr>
        <w:t>1</w:t>
      </w:r>
      <w:r>
        <w:rPr>
          <w:spacing w:val="1"/>
          <w:lang w:eastAsia="zh-CN"/>
        </w:rPr>
        <w:t>98</w:t>
      </w:r>
      <w:r>
        <w:rPr>
          <w:lang w:eastAsia="zh-CN"/>
        </w:rPr>
        <w:t>0</w:t>
      </w:r>
      <w:r>
        <w:rPr>
          <w:spacing w:val="2"/>
          <w:lang w:eastAsia="zh-CN"/>
        </w:rPr>
        <w:t>年</w:t>
      </w:r>
      <w:r>
        <w:rPr>
          <w:spacing w:val="-16"/>
          <w:lang w:eastAsia="zh-CN"/>
        </w:rPr>
        <w:t>）</w:t>
      </w:r>
      <w:r>
        <w:rPr>
          <w:spacing w:val="-13"/>
          <w:lang w:eastAsia="zh-CN"/>
        </w:rPr>
        <w:t>，</w:t>
      </w:r>
      <w:r>
        <w:rPr>
          <w:lang w:eastAsia="zh-CN"/>
        </w:rPr>
        <w:t>年</w:t>
      </w:r>
      <w:r>
        <w:rPr>
          <w:spacing w:val="2"/>
          <w:lang w:eastAsia="zh-CN"/>
        </w:rPr>
        <w:t>最</w:t>
      </w:r>
      <w:r>
        <w:rPr>
          <w:lang w:eastAsia="zh-CN"/>
        </w:rPr>
        <w:t>大</w:t>
      </w:r>
      <w:r>
        <w:rPr>
          <w:spacing w:val="2"/>
          <w:lang w:eastAsia="zh-CN"/>
        </w:rPr>
        <w:t>降</w:t>
      </w:r>
      <w:r>
        <w:rPr>
          <w:lang w:eastAsia="zh-CN"/>
        </w:rPr>
        <w:t>水量</w:t>
      </w:r>
      <w:r>
        <w:rPr>
          <w:spacing w:val="1"/>
          <w:lang w:eastAsia="zh-CN"/>
        </w:rPr>
        <w:t>11</w:t>
      </w:r>
      <w:r>
        <w:rPr>
          <w:spacing w:val="-2"/>
          <w:lang w:eastAsia="zh-CN"/>
        </w:rPr>
        <w:t>6</w:t>
      </w:r>
      <w:r>
        <w:rPr>
          <w:spacing w:val="1"/>
          <w:lang w:eastAsia="zh-CN"/>
        </w:rPr>
        <w:t>4.</w:t>
      </w:r>
      <w:r>
        <w:rPr>
          <w:lang w:eastAsia="zh-CN"/>
        </w:rPr>
        <w:t>8毫</w:t>
      </w:r>
      <w:r>
        <w:rPr>
          <w:spacing w:val="-13"/>
          <w:lang w:eastAsia="zh-CN"/>
        </w:rPr>
        <w:t>米</w:t>
      </w:r>
      <w:r>
        <w:rPr>
          <w:lang w:eastAsia="zh-CN"/>
        </w:rPr>
        <w:t>（</w:t>
      </w:r>
      <w:r>
        <w:rPr>
          <w:spacing w:val="1"/>
          <w:lang w:eastAsia="zh-CN"/>
        </w:rPr>
        <w:t>19</w:t>
      </w:r>
      <w:r>
        <w:rPr>
          <w:spacing w:val="-2"/>
          <w:lang w:eastAsia="zh-CN"/>
        </w:rPr>
        <w:t>6</w:t>
      </w:r>
      <w:r>
        <w:rPr>
          <w:lang w:eastAsia="zh-CN"/>
        </w:rPr>
        <w:t>2</w:t>
      </w:r>
      <w:r>
        <w:rPr>
          <w:spacing w:val="2"/>
          <w:lang w:eastAsia="zh-CN"/>
        </w:rPr>
        <w:t>年</w:t>
      </w:r>
      <w:r>
        <w:rPr>
          <w:spacing w:val="-16"/>
          <w:lang w:eastAsia="zh-CN"/>
        </w:rPr>
        <w:t>）</w:t>
      </w:r>
      <w:r>
        <w:rPr>
          <w:spacing w:val="-13"/>
          <w:lang w:eastAsia="zh-CN"/>
        </w:rPr>
        <w:t>，</w:t>
      </w:r>
      <w:r>
        <w:rPr>
          <w:lang w:eastAsia="zh-CN"/>
        </w:rPr>
        <w:t>年</w:t>
      </w:r>
      <w:r>
        <w:rPr>
          <w:spacing w:val="12"/>
          <w:lang w:eastAsia="zh-CN"/>
        </w:rPr>
        <w:t>最小</w:t>
      </w:r>
      <w:r>
        <w:rPr>
          <w:spacing w:val="9"/>
          <w:lang w:eastAsia="zh-CN"/>
        </w:rPr>
        <w:t>降</w:t>
      </w:r>
      <w:r>
        <w:rPr>
          <w:spacing w:val="12"/>
          <w:lang w:eastAsia="zh-CN"/>
        </w:rPr>
        <w:t>水量</w:t>
      </w:r>
      <w:r>
        <w:rPr>
          <w:lang w:eastAsia="zh-CN"/>
        </w:rPr>
        <w:t>为</w:t>
      </w:r>
      <w:r>
        <w:rPr>
          <w:spacing w:val="1"/>
          <w:lang w:eastAsia="zh-CN"/>
        </w:rPr>
        <w:t>32</w:t>
      </w:r>
      <w:r>
        <w:rPr>
          <w:spacing w:val="-2"/>
          <w:lang w:eastAsia="zh-CN"/>
        </w:rPr>
        <w:t>0</w:t>
      </w:r>
      <w:r>
        <w:rPr>
          <w:spacing w:val="1"/>
          <w:lang w:eastAsia="zh-CN"/>
        </w:rPr>
        <w:t>.</w:t>
      </w:r>
      <w:r>
        <w:rPr>
          <w:lang w:eastAsia="zh-CN"/>
        </w:rPr>
        <w:t>7</w:t>
      </w:r>
      <w:r>
        <w:rPr>
          <w:spacing w:val="12"/>
          <w:lang w:eastAsia="zh-CN"/>
        </w:rPr>
        <w:t>毫米</w:t>
      </w:r>
      <w:r>
        <w:rPr>
          <w:spacing w:val="9"/>
          <w:lang w:eastAsia="zh-CN"/>
        </w:rPr>
        <w:t>（</w:t>
      </w:r>
      <w:r>
        <w:rPr>
          <w:spacing w:val="1"/>
          <w:lang w:eastAsia="zh-CN"/>
        </w:rPr>
        <w:t>19</w:t>
      </w:r>
      <w:r>
        <w:rPr>
          <w:spacing w:val="-2"/>
          <w:lang w:eastAsia="zh-CN"/>
        </w:rPr>
        <w:t>6</w:t>
      </w:r>
      <w:r>
        <w:rPr>
          <w:lang w:eastAsia="zh-CN"/>
        </w:rPr>
        <w:t>8</w:t>
      </w:r>
      <w:r>
        <w:rPr>
          <w:spacing w:val="12"/>
          <w:lang w:eastAsia="zh-CN"/>
        </w:rPr>
        <w:t>年）</w:t>
      </w:r>
      <w:r>
        <w:rPr>
          <w:spacing w:val="9"/>
          <w:lang w:eastAsia="zh-CN"/>
        </w:rPr>
        <w:t>。</w:t>
      </w:r>
      <w:r>
        <w:rPr>
          <w:spacing w:val="12"/>
          <w:lang w:eastAsia="zh-CN"/>
        </w:rPr>
        <w:t>年平均</w:t>
      </w:r>
      <w:r>
        <w:rPr>
          <w:spacing w:val="9"/>
          <w:lang w:eastAsia="zh-CN"/>
        </w:rPr>
        <w:t>日</w:t>
      </w:r>
      <w:r>
        <w:rPr>
          <w:spacing w:val="12"/>
          <w:lang w:eastAsia="zh-CN"/>
        </w:rPr>
        <w:t>照时数</w:t>
      </w:r>
      <w:r>
        <w:rPr>
          <w:lang w:eastAsia="zh-CN"/>
        </w:rPr>
        <w:t>为</w:t>
      </w:r>
      <w:r>
        <w:rPr>
          <w:spacing w:val="1"/>
          <w:lang w:eastAsia="zh-CN"/>
        </w:rPr>
        <w:t>27</w:t>
      </w:r>
      <w:r>
        <w:rPr>
          <w:spacing w:val="-2"/>
          <w:lang w:eastAsia="zh-CN"/>
        </w:rPr>
        <w:t>3</w:t>
      </w:r>
      <w:r>
        <w:rPr>
          <w:spacing w:val="1"/>
          <w:lang w:eastAsia="zh-CN"/>
        </w:rPr>
        <w:t>7.</w:t>
      </w:r>
      <w:r>
        <w:rPr>
          <w:lang w:eastAsia="zh-CN"/>
        </w:rPr>
        <w:t>3小时</w:t>
      </w:r>
      <w:r>
        <w:rPr>
          <w:spacing w:val="-20"/>
          <w:lang w:eastAsia="zh-CN"/>
        </w:rPr>
        <w:t>，</w:t>
      </w:r>
      <w:r>
        <w:rPr>
          <w:lang w:eastAsia="zh-CN"/>
        </w:rPr>
        <w:t>月</w:t>
      </w:r>
      <w:r>
        <w:rPr>
          <w:spacing w:val="2"/>
          <w:lang w:eastAsia="zh-CN"/>
        </w:rPr>
        <w:t>最</w:t>
      </w:r>
      <w:r>
        <w:rPr>
          <w:lang w:eastAsia="zh-CN"/>
        </w:rPr>
        <w:t>高日</w:t>
      </w:r>
      <w:r>
        <w:rPr>
          <w:spacing w:val="2"/>
          <w:lang w:eastAsia="zh-CN"/>
        </w:rPr>
        <w:t>照</w:t>
      </w:r>
      <w:r>
        <w:rPr>
          <w:lang w:eastAsia="zh-CN"/>
        </w:rPr>
        <w:t>时数</w:t>
      </w:r>
      <w:r>
        <w:rPr>
          <w:spacing w:val="1"/>
          <w:lang w:eastAsia="zh-CN"/>
        </w:rPr>
        <w:t>28</w:t>
      </w:r>
      <w:r>
        <w:rPr>
          <w:spacing w:val="-2"/>
          <w:lang w:eastAsia="zh-CN"/>
        </w:rPr>
        <w:t>7</w:t>
      </w:r>
      <w:r>
        <w:rPr>
          <w:spacing w:val="1"/>
          <w:lang w:eastAsia="zh-CN"/>
        </w:rPr>
        <w:t>.</w:t>
      </w:r>
      <w:r>
        <w:rPr>
          <w:lang w:eastAsia="zh-CN"/>
        </w:rPr>
        <w:t>3小</w:t>
      </w:r>
      <w:r>
        <w:rPr>
          <w:spacing w:val="-20"/>
          <w:lang w:eastAsia="zh-CN"/>
        </w:rPr>
        <w:t>时</w:t>
      </w:r>
      <w:r>
        <w:rPr>
          <w:spacing w:val="2"/>
          <w:lang w:eastAsia="zh-CN"/>
        </w:rPr>
        <w:t>（</w:t>
      </w:r>
      <w:r>
        <w:rPr>
          <w:lang w:eastAsia="zh-CN"/>
        </w:rPr>
        <w:t>7月</w:t>
      </w:r>
      <w:r>
        <w:rPr>
          <w:spacing w:val="-23"/>
          <w:lang w:eastAsia="zh-CN"/>
        </w:rPr>
        <w:t>）</w:t>
      </w:r>
      <w:r>
        <w:rPr>
          <w:spacing w:val="-20"/>
          <w:lang w:eastAsia="zh-CN"/>
        </w:rPr>
        <w:t>，</w:t>
      </w:r>
      <w:r>
        <w:rPr>
          <w:lang w:eastAsia="zh-CN"/>
        </w:rPr>
        <w:t>月</w:t>
      </w:r>
      <w:r>
        <w:rPr>
          <w:spacing w:val="2"/>
          <w:lang w:eastAsia="zh-CN"/>
        </w:rPr>
        <w:t>最</w:t>
      </w:r>
      <w:r>
        <w:rPr>
          <w:lang w:eastAsia="zh-CN"/>
        </w:rPr>
        <w:t>低日</w:t>
      </w:r>
      <w:r>
        <w:rPr>
          <w:spacing w:val="2"/>
          <w:lang w:eastAsia="zh-CN"/>
        </w:rPr>
        <w:t>照</w:t>
      </w:r>
      <w:r>
        <w:rPr>
          <w:lang w:eastAsia="zh-CN"/>
        </w:rPr>
        <w:t>时数</w:t>
      </w:r>
      <w:r>
        <w:rPr>
          <w:spacing w:val="1"/>
          <w:lang w:eastAsia="zh-CN"/>
        </w:rPr>
        <w:t>18</w:t>
      </w:r>
      <w:r>
        <w:rPr>
          <w:spacing w:val="-2"/>
          <w:lang w:eastAsia="zh-CN"/>
        </w:rPr>
        <w:t>5.</w:t>
      </w:r>
      <w:r>
        <w:rPr>
          <w:lang w:eastAsia="zh-CN"/>
        </w:rPr>
        <w:t>4小</w:t>
      </w:r>
      <w:r>
        <w:rPr>
          <w:spacing w:val="2"/>
          <w:lang w:eastAsia="zh-CN"/>
        </w:rPr>
        <w:t>时</w:t>
      </w:r>
      <w:r>
        <w:rPr>
          <w:lang w:eastAsia="zh-CN"/>
        </w:rPr>
        <w:t>（2月</w:t>
      </w:r>
      <w:r>
        <w:rPr>
          <w:spacing w:val="2"/>
          <w:lang w:eastAsia="zh-CN"/>
        </w:rPr>
        <w:t>）</w:t>
      </w:r>
      <w:r>
        <w:rPr>
          <w:lang w:eastAsia="zh-CN"/>
        </w:rPr>
        <w:t>。年</w:t>
      </w:r>
      <w:r>
        <w:rPr>
          <w:spacing w:val="2"/>
          <w:lang w:eastAsia="zh-CN"/>
        </w:rPr>
        <w:t>平</w:t>
      </w:r>
      <w:r>
        <w:rPr>
          <w:lang w:eastAsia="zh-CN"/>
        </w:rPr>
        <w:t>均相</w:t>
      </w:r>
      <w:r>
        <w:rPr>
          <w:spacing w:val="2"/>
          <w:lang w:eastAsia="zh-CN"/>
        </w:rPr>
        <w:t>对</w:t>
      </w:r>
      <w:r>
        <w:rPr>
          <w:lang w:eastAsia="zh-CN"/>
        </w:rPr>
        <w:t>湿度</w:t>
      </w:r>
      <w:r>
        <w:rPr>
          <w:spacing w:val="1"/>
          <w:lang w:eastAsia="zh-CN"/>
        </w:rPr>
        <w:t>58</w:t>
      </w:r>
      <w:r>
        <w:rPr>
          <w:spacing w:val="-2"/>
          <w:lang w:eastAsia="zh-CN"/>
        </w:rPr>
        <w:t>%</w:t>
      </w:r>
      <w:r>
        <w:rPr>
          <w:lang w:eastAsia="zh-CN"/>
        </w:rPr>
        <w:t>，</w:t>
      </w:r>
      <w:r>
        <w:rPr>
          <w:spacing w:val="2"/>
          <w:lang w:eastAsia="zh-CN"/>
        </w:rPr>
        <w:t>七</w:t>
      </w:r>
      <w:r>
        <w:rPr>
          <w:lang w:eastAsia="zh-CN"/>
        </w:rPr>
        <w:t>、八</w:t>
      </w:r>
      <w:r>
        <w:rPr>
          <w:spacing w:val="2"/>
          <w:lang w:eastAsia="zh-CN"/>
        </w:rPr>
        <w:t>月</w:t>
      </w:r>
      <w:r>
        <w:rPr>
          <w:lang w:eastAsia="zh-CN"/>
        </w:rPr>
        <w:t>份最</w:t>
      </w:r>
      <w:r>
        <w:rPr>
          <w:spacing w:val="2"/>
          <w:lang w:eastAsia="zh-CN"/>
        </w:rPr>
        <w:t>大</w:t>
      </w:r>
      <w:r>
        <w:rPr>
          <w:lang w:eastAsia="zh-CN"/>
        </w:rPr>
        <w:t>在</w:t>
      </w:r>
      <w:r>
        <w:rPr>
          <w:spacing w:val="1"/>
          <w:lang w:eastAsia="zh-CN"/>
        </w:rPr>
        <w:t>75</w:t>
      </w:r>
      <w:r>
        <w:rPr>
          <w:spacing w:val="-2"/>
          <w:lang w:eastAsia="zh-CN"/>
        </w:rPr>
        <w:t>%</w:t>
      </w:r>
      <w:r>
        <w:rPr>
          <w:lang w:eastAsia="zh-CN"/>
        </w:rPr>
        <w:t>左右，</w:t>
      </w:r>
      <w:r>
        <w:rPr>
          <w:spacing w:val="9"/>
          <w:lang w:eastAsia="zh-CN"/>
        </w:rPr>
        <w:t>四、</w:t>
      </w:r>
      <w:r>
        <w:rPr>
          <w:spacing w:val="12"/>
          <w:lang w:eastAsia="zh-CN"/>
        </w:rPr>
        <w:t>五</w:t>
      </w:r>
      <w:r>
        <w:rPr>
          <w:spacing w:val="9"/>
          <w:lang w:eastAsia="zh-CN"/>
        </w:rPr>
        <w:t>月份最</w:t>
      </w:r>
      <w:r>
        <w:rPr>
          <w:spacing w:val="12"/>
          <w:lang w:eastAsia="zh-CN"/>
        </w:rPr>
        <w:t>小</w:t>
      </w:r>
      <w:r>
        <w:rPr>
          <w:lang w:eastAsia="zh-CN"/>
        </w:rPr>
        <w:t>在</w:t>
      </w:r>
      <w:r>
        <w:rPr>
          <w:spacing w:val="1"/>
          <w:lang w:eastAsia="zh-CN"/>
        </w:rPr>
        <w:t>4</w:t>
      </w:r>
      <w:r>
        <w:rPr>
          <w:spacing w:val="-2"/>
          <w:lang w:eastAsia="zh-CN"/>
        </w:rPr>
        <w:t>8</w:t>
      </w:r>
      <w:r>
        <w:rPr>
          <w:spacing w:val="10"/>
          <w:lang w:eastAsia="zh-CN"/>
        </w:rPr>
        <w:t>%</w:t>
      </w:r>
      <w:r>
        <w:rPr>
          <w:spacing w:val="9"/>
          <w:lang w:eastAsia="zh-CN"/>
        </w:rPr>
        <w:t>。全</w:t>
      </w:r>
      <w:r>
        <w:rPr>
          <w:spacing w:val="12"/>
          <w:lang w:eastAsia="zh-CN"/>
        </w:rPr>
        <w:t>年</w:t>
      </w:r>
      <w:r>
        <w:rPr>
          <w:spacing w:val="9"/>
          <w:lang w:eastAsia="zh-CN"/>
        </w:rPr>
        <w:t>无霜期</w:t>
      </w:r>
      <w:r>
        <w:rPr>
          <w:lang w:eastAsia="zh-CN"/>
        </w:rPr>
        <w:t>为</w:t>
      </w:r>
      <w:r>
        <w:rPr>
          <w:spacing w:val="1"/>
          <w:lang w:eastAsia="zh-CN"/>
        </w:rPr>
        <w:t>2</w:t>
      </w:r>
      <w:r>
        <w:rPr>
          <w:spacing w:val="-2"/>
          <w:lang w:eastAsia="zh-CN"/>
        </w:rPr>
        <w:t>1</w:t>
      </w:r>
      <w:r>
        <w:rPr>
          <w:lang w:eastAsia="zh-CN"/>
        </w:rPr>
        <w:t>8</w:t>
      </w:r>
      <w:r>
        <w:rPr>
          <w:spacing w:val="9"/>
          <w:lang w:eastAsia="zh-CN"/>
        </w:rPr>
        <w:t>天，</w:t>
      </w:r>
      <w:r>
        <w:rPr>
          <w:spacing w:val="12"/>
          <w:lang w:eastAsia="zh-CN"/>
        </w:rPr>
        <w:t>初</w:t>
      </w:r>
      <w:r>
        <w:rPr>
          <w:spacing w:val="9"/>
          <w:lang w:eastAsia="zh-CN"/>
        </w:rPr>
        <w:t>霜日</w:t>
      </w:r>
      <w:r>
        <w:rPr>
          <w:lang w:eastAsia="zh-CN"/>
        </w:rPr>
        <w:t>在</w:t>
      </w:r>
      <w:r>
        <w:rPr>
          <w:spacing w:val="1"/>
          <w:lang w:eastAsia="zh-CN"/>
        </w:rPr>
        <w:t>1</w:t>
      </w:r>
      <w:r>
        <w:rPr>
          <w:lang w:eastAsia="zh-CN"/>
        </w:rPr>
        <w:t>0月</w:t>
      </w:r>
      <w:r>
        <w:rPr>
          <w:spacing w:val="1"/>
          <w:lang w:eastAsia="zh-CN"/>
        </w:rPr>
        <w:t>3</w:t>
      </w:r>
      <w:r>
        <w:rPr>
          <w:lang w:eastAsia="zh-CN"/>
        </w:rPr>
        <w:t>0日</w:t>
      </w:r>
      <w:r>
        <w:rPr>
          <w:spacing w:val="-30"/>
          <w:lang w:eastAsia="zh-CN"/>
        </w:rPr>
        <w:t>，</w:t>
      </w:r>
      <w:r>
        <w:rPr>
          <w:lang w:eastAsia="zh-CN"/>
        </w:rPr>
        <w:t>终</w:t>
      </w:r>
      <w:r>
        <w:rPr>
          <w:spacing w:val="2"/>
          <w:lang w:eastAsia="zh-CN"/>
        </w:rPr>
        <w:t>霜</w:t>
      </w:r>
      <w:r>
        <w:rPr>
          <w:lang w:eastAsia="zh-CN"/>
        </w:rPr>
        <w:t>日4月8</w:t>
      </w:r>
      <w:r>
        <w:rPr>
          <w:spacing w:val="2"/>
          <w:lang w:eastAsia="zh-CN"/>
        </w:rPr>
        <w:t>日</w:t>
      </w:r>
      <w:r>
        <w:rPr>
          <w:spacing w:val="-30"/>
          <w:lang w:eastAsia="zh-CN"/>
        </w:rPr>
        <w:t>。</w:t>
      </w:r>
      <w:r>
        <w:rPr>
          <w:lang w:eastAsia="zh-CN"/>
        </w:rPr>
        <w:t>年</w:t>
      </w:r>
      <w:r>
        <w:rPr>
          <w:spacing w:val="2"/>
          <w:lang w:eastAsia="zh-CN"/>
        </w:rPr>
        <w:t>平</w:t>
      </w:r>
      <w:r>
        <w:rPr>
          <w:lang w:eastAsia="zh-CN"/>
        </w:rPr>
        <w:t>均气压</w:t>
      </w:r>
      <w:r>
        <w:rPr>
          <w:spacing w:val="1"/>
          <w:lang w:eastAsia="zh-CN"/>
        </w:rPr>
        <w:t>10</w:t>
      </w:r>
      <w:r>
        <w:rPr>
          <w:spacing w:val="-2"/>
          <w:lang w:eastAsia="zh-CN"/>
        </w:rPr>
        <w:t>1</w:t>
      </w:r>
      <w:r>
        <w:rPr>
          <w:spacing w:val="1"/>
          <w:lang w:eastAsia="zh-CN"/>
        </w:rPr>
        <w:t>0.</w:t>
      </w:r>
      <w:r>
        <w:rPr>
          <w:lang w:eastAsia="zh-CN"/>
        </w:rPr>
        <w:t>5毫巴</w:t>
      </w:r>
      <w:r>
        <w:rPr>
          <w:spacing w:val="-28"/>
          <w:lang w:eastAsia="zh-CN"/>
        </w:rPr>
        <w:t>。</w:t>
      </w:r>
      <w:r>
        <w:rPr>
          <w:lang w:eastAsia="zh-CN"/>
        </w:rPr>
        <w:t>常</w:t>
      </w:r>
      <w:r>
        <w:rPr>
          <w:spacing w:val="2"/>
          <w:lang w:eastAsia="zh-CN"/>
        </w:rPr>
        <w:t>年</w:t>
      </w:r>
      <w:r>
        <w:rPr>
          <w:lang w:eastAsia="zh-CN"/>
        </w:rPr>
        <w:t>主导</w:t>
      </w:r>
      <w:r>
        <w:rPr>
          <w:spacing w:val="2"/>
          <w:lang w:eastAsia="zh-CN"/>
        </w:rPr>
        <w:t>风</w:t>
      </w:r>
      <w:r>
        <w:rPr>
          <w:lang w:eastAsia="zh-CN"/>
        </w:rPr>
        <w:t>向为东北风</w:t>
      </w:r>
      <w:r>
        <w:rPr>
          <w:spacing w:val="-20"/>
          <w:lang w:eastAsia="zh-CN"/>
        </w:rPr>
        <w:t>、</w:t>
      </w:r>
      <w:r>
        <w:rPr>
          <w:lang w:eastAsia="zh-CN"/>
        </w:rPr>
        <w:t>西</w:t>
      </w:r>
      <w:r>
        <w:rPr>
          <w:spacing w:val="2"/>
          <w:lang w:eastAsia="zh-CN"/>
        </w:rPr>
        <w:t>南</w:t>
      </w:r>
      <w:r>
        <w:rPr>
          <w:lang w:eastAsia="zh-CN"/>
        </w:rPr>
        <w:t>风</w:t>
      </w:r>
      <w:r>
        <w:rPr>
          <w:spacing w:val="-23"/>
          <w:lang w:eastAsia="zh-CN"/>
        </w:rPr>
        <w:t>。</w:t>
      </w:r>
      <w:r>
        <w:rPr>
          <w:lang w:eastAsia="zh-CN"/>
        </w:rPr>
        <w:t>年</w:t>
      </w:r>
      <w:r>
        <w:rPr>
          <w:spacing w:val="2"/>
          <w:lang w:eastAsia="zh-CN"/>
        </w:rPr>
        <w:t>平</w:t>
      </w:r>
      <w:r>
        <w:rPr>
          <w:lang w:eastAsia="zh-CN"/>
        </w:rPr>
        <w:t>均风速3</w:t>
      </w:r>
      <w:r>
        <w:rPr>
          <w:spacing w:val="2"/>
          <w:lang w:eastAsia="zh-CN"/>
        </w:rPr>
        <w:t>米</w:t>
      </w:r>
      <w:r>
        <w:rPr>
          <w:spacing w:val="1"/>
          <w:lang w:eastAsia="zh-CN"/>
        </w:rPr>
        <w:t>/</w:t>
      </w:r>
      <w:r>
        <w:rPr>
          <w:lang w:eastAsia="zh-CN"/>
        </w:rPr>
        <w:t>秒</w:t>
      </w:r>
      <w:r>
        <w:rPr>
          <w:spacing w:val="-23"/>
          <w:lang w:eastAsia="zh-CN"/>
        </w:rPr>
        <w:t>，</w:t>
      </w:r>
      <w:r>
        <w:rPr>
          <w:lang w:eastAsia="zh-CN"/>
        </w:rPr>
        <w:t>风力</w:t>
      </w:r>
      <w:r>
        <w:rPr>
          <w:spacing w:val="1"/>
          <w:lang w:eastAsia="zh-CN"/>
        </w:rPr>
        <w:t>2-</w:t>
      </w:r>
      <w:r>
        <w:rPr>
          <w:lang w:eastAsia="zh-CN"/>
        </w:rPr>
        <w:t>3</w:t>
      </w:r>
      <w:r>
        <w:rPr>
          <w:spacing w:val="2"/>
          <w:lang w:eastAsia="zh-CN"/>
        </w:rPr>
        <w:t>级</w:t>
      </w:r>
      <w:r>
        <w:rPr>
          <w:spacing w:val="-23"/>
          <w:lang w:eastAsia="zh-CN"/>
        </w:rPr>
        <w:t>。</w:t>
      </w:r>
      <w:r>
        <w:rPr>
          <w:lang w:eastAsia="zh-CN"/>
        </w:rPr>
        <w:t>每年4月</w:t>
      </w:r>
      <w:r>
        <w:rPr>
          <w:spacing w:val="2"/>
          <w:lang w:eastAsia="zh-CN"/>
        </w:rPr>
        <w:t>风</w:t>
      </w:r>
      <w:r>
        <w:rPr>
          <w:lang w:eastAsia="zh-CN"/>
        </w:rPr>
        <w:t>速最</w:t>
      </w:r>
    </w:p>
    <w:p>
      <w:pPr>
        <w:rPr>
          <w:lang w:eastAsia="zh-CN"/>
        </w:rPr>
        <w:sectPr>
          <w:pgSz w:w="11906" w:h="16840"/>
          <w:pgMar w:top="1060" w:right="860" w:bottom="1020" w:left="1300" w:header="805" w:footer="838" w:gutter="0"/>
          <w:cols w:space="720" w:num="1"/>
        </w:sectPr>
      </w:pPr>
    </w:p>
    <w:p>
      <w:pPr>
        <w:spacing w:before="17" w:line="280" w:lineRule="exact"/>
        <w:rPr>
          <w:sz w:val="28"/>
          <w:szCs w:val="28"/>
          <w:lang w:eastAsia="zh-CN"/>
        </w:rPr>
      </w:pPr>
    </w:p>
    <w:p>
      <w:pPr>
        <w:pStyle w:val="3"/>
        <w:spacing w:line="419" w:lineRule="exact"/>
        <w:ind w:right="5951"/>
        <w:jc w:val="both"/>
        <w:rPr>
          <w:lang w:eastAsia="zh-CN"/>
        </w:rPr>
      </w:pPr>
      <w:r>
        <w:rPr>
          <w:lang w:eastAsia="zh-CN"/>
        </w:rPr>
        <w:t>大</w:t>
      </w:r>
      <w:r>
        <w:rPr>
          <w:spacing w:val="2"/>
          <w:lang w:eastAsia="zh-CN"/>
        </w:rPr>
        <w:t>，</w:t>
      </w:r>
      <w:r>
        <w:rPr>
          <w:lang w:eastAsia="zh-CN"/>
        </w:rPr>
        <w:t>平均</w:t>
      </w:r>
      <w:r>
        <w:rPr>
          <w:spacing w:val="2"/>
          <w:lang w:eastAsia="zh-CN"/>
        </w:rPr>
        <w:t>风</w:t>
      </w:r>
      <w:r>
        <w:rPr>
          <w:lang w:eastAsia="zh-CN"/>
        </w:rPr>
        <w:t>速</w:t>
      </w:r>
      <w:r>
        <w:rPr>
          <w:spacing w:val="1"/>
          <w:lang w:eastAsia="zh-CN"/>
        </w:rPr>
        <w:t>4.</w:t>
      </w:r>
      <w:r>
        <w:rPr>
          <w:lang w:eastAsia="zh-CN"/>
        </w:rPr>
        <w:t>3</w:t>
      </w:r>
      <w:r>
        <w:rPr>
          <w:spacing w:val="2"/>
          <w:lang w:eastAsia="zh-CN"/>
        </w:rPr>
        <w:t>米</w:t>
      </w:r>
      <w:r>
        <w:rPr>
          <w:spacing w:val="-2"/>
          <w:lang w:eastAsia="zh-CN"/>
        </w:rPr>
        <w:t>/</w:t>
      </w:r>
      <w:r>
        <w:rPr>
          <w:lang w:eastAsia="zh-CN"/>
        </w:rPr>
        <w:t>秒。</w:t>
      </w:r>
    </w:p>
    <w:p>
      <w:pPr>
        <w:spacing w:before="10" w:line="140" w:lineRule="exact"/>
        <w:rPr>
          <w:sz w:val="14"/>
          <w:szCs w:val="14"/>
          <w:lang w:eastAsia="zh-CN"/>
        </w:rPr>
      </w:pPr>
    </w:p>
    <w:p>
      <w:pPr>
        <w:pStyle w:val="3"/>
        <w:spacing w:line="317" w:lineRule="auto"/>
        <w:ind w:left="756" w:right="277"/>
        <w:rPr>
          <w:lang w:eastAsia="zh-CN"/>
        </w:rPr>
      </w:pPr>
      <w:r>
        <w:rPr>
          <w:spacing w:val="2"/>
          <w:lang w:eastAsia="zh-CN"/>
        </w:rPr>
        <w:t>四、水</w:t>
      </w:r>
      <w:r>
        <w:rPr>
          <w:lang w:eastAsia="zh-CN"/>
        </w:rPr>
        <w:t>系</w:t>
      </w:r>
      <w:r>
        <w:rPr>
          <w:spacing w:val="2"/>
          <w:lang w:eastAsia="zh-CN"/>
        </w:rPr>
        <w:t>水</w:t>
      </w:r>
      <w:r>
        <w:rPr>
          <w:lang w:eastAsia="zh-CN"/>
        </w:rPr>
        <w:t>文</w:t>
      </w:r>
      <w:r>
        <w:rPr>
          <w:spacing w:val="4"/>
          <w:w w:val="95"/>
          <w:lang w:eastAsia="zh-CN"/>
        </w:rPr>
        <w:t>市</w:t>
      </w:r>
      <w:r>
        <w:rPr>
          <w:spacing w:val="1"/>
          <w:w w:val="95"/>
          <w:lang w:eastAsia="zh-CN"/>
        </w:rPr>
        <w:t>中</w:t>
      </w:r>
      <w:r>
        <w:rPr>
          <w:spacing w:val="4"/>
          <w:w w:val="95"/>
          <w:lang w:eastAsia="zh-CN"/>
        </w:rPr>
        <w:t>区</w:t>
      </w:r>
      <w:r>
        <w:rPr>
          <w:spacing w:val="1"/>
          <w:w w:val="95"/>
          <w:lang w:eastAsia="zh-CN"/>
        </w:rPr>
        <w:t>河</w:t>
      </w:r>
      <w:r>
        <w:rPr>
          <w:spacing w:val="4"/>
          <w:w w:val="95"/>
          <w:lang w:eastAsia="zh-CN"/>
        </w:rPr>
        <w:t>流</w:t>
      </w:r>
      <w:r>
        <w:rPr>
          <w:spacing w:val="1"/>
          <w:w w:val="95"/>
          <w:lang w:eastAsia="zh-CN"/>
        </w:rPr>
        <w:t>沟</w:t>
      </w:r>
      <w:r>
        <w:rPr>
          <w:spacing w:val="4"/>
          <w:w w:val="95"/>
          <w:lang w:eastAsia="zh-CN"/>
        </w:rPr>
        <w:t>渠</w:t>
      </w:r>
      <w:r>
        <w:rPr>
          <w:spacing w:val="1"/>
          <w:w w:val="95"/>
          <w:lang w:eastAsia="zh-CN"/>
        </w:rPr>
        <w:t>主</w:t>
      </w:r>
      <w:r>
        <w:rPr>
          <w:spacing w:val="4"/>
          <w:w w:val="95"/>
          <w:lang w:eastAsia="zh-CN"/>
        </w:rPr>
        <w:t>要</w:t>
      </w:r>
      <w:r>
        <w:rPr>
          <w:spacing w:val="1"/>
          <w:w w:val="95"/>
          <w:lang w:eastAsia="zh-CN"/>
        </w:rPr>
        <w:t>有</w:t>
      </w:r>
      <w:r>
        <w:rPr>
          <w:spacing w:val="4"/>
          <w:w w:val="95"/>
          <w:lang w:eastAsia="zh-CN"/>
        </w:rPr>
        <w:t>兴</w:t>
      </w:r>
      <w:r>
        <w:rPr>
          <w:spacing w:val="1"/>
          <w:w w:val="95"/>
          <w:lang w:eastAsia="zh-CN"/>
        </w:rPr>
        <w:t>济</w:t>
      </w:r>
      <w:r>
        <w:rPr>
          <w:spacing w:val="4"/>
          <w:w w:val="95"/>
          <w:lang w:eastAsia="zh-CN"/>
        </w:rPr>
        <w:t>河</w:t>
      </w:r>
      <w:r>
        <w:rPr>
          <w:spacing w:val="1"/>
          <w:w w:val="95"/>
          <w:lang w:eastAsia="zh-CN"/>
        </w:rPr>
        <w:t>、</w:t>
      </w:r>
      <w:r>
        <w:rPr>
          <w:spacing w:val="4"/>
          <w:w w:val="95"/>
          <w:lang w:eastAsia="zh-CN"/>
        </w:rPr>
        <w:t>夹</w:t>
      </w:r>
      <w:r>
        <w:rPr>
          <w:spacing w:val="1"/>
          <w:w w:val="95"/>
          <w:lang w:eastAsia="zh-CN"/>
        </w:rPr>
        <w:t>河</w:t>
      </w:r>
      <w:r>
        <w:rPr>
          <w:spacing w:val="4"/>
          <w:w w:val="95"/>
          <w:lang w:eastAsia="zh-CN"/>
        </w:rPr>
        <w:t>、</w:t>
      </w:r>
      <w:r>
        <w:rPr>
          <w:spacing w:val="1"/>
          <w:w w:val="95"/>
          <w:lang w:eastAsia="zh-CN"/>
        </w:rPr>
        <w:t>西</w:t>
      </w:r>
      <w:r>
        <w:rPr>
          <w:spacing w:val="4"/>
          <w:w w:val="95"/>
          <w:lang w:eastAsia="zh-CN"/>
        </w:rPr>
        <w:t>护</w:t>
      </w:r>
      <w:r>
        <w:rPr>
          <w:spacing w:val="1"/>
          <w:w w:val="95"/>
          <w:lang w:eastAsia="zh-CN"/>
        </w:rPr>
        <w:t>城</w:t>
      </w:r>
      <w:r>
        <w:rPr>
          <w:spacing w:val="4"/>
          <w:w w:val="95"/>
          <w:lang w:eastAsia="zh-CN"/>
        </w:rPr>
        <w:t>河</w:t>
      </w:r>
      <w:r>
        <w:rPr>
          <w:spacing w:val="1"/>
          <w:w w:val="95"/>
          <w:lang w:eastAsia="zh-CN"/>
        </w:rPr>
        <w:t>、</w:t>
      </w:r>
      <w:r>
        <w:rPr>
          <w:spacing w:val="4"/>
          <w:w w:val="95"/>
          <w:lang w:eastAsia="zh-CN"/>
        </w:rPr>
        <w:t>南</w:t>
      </w:r>
      <w:r>
        <w:rPr>
          <w:spacing w:val="1"/>
          <w:w w:val="95"/>
          <w:lang w:eastAsia="zh-CN"/>
        </w:rPr>
        <w:t>圩</w:t>
      </w:r>
      <w:r>
        <w:rPr>
          <w:spacing w:val="4"/>
          <w:w w:val="95"/>
          <w:lang w:eastAsia="zh-CN"/>
        </w:rPr>
        <w:t>壕</w:t>
      </w:r>
      <w:r>
        <w:rPr>
          <w:spacing w:val="1"/>
          <w:w w:val="95"/>
          <w:lang w:eastAsia="zh-CN"/>
        </w:rPr>
        <w:t>、</w:t>
      </w:r>
      <w:r>
        <w:rPr>
          <w:w w:val="95"/>
          <w:lang w:eastAsia="zh-CN"/>
        </w:rPr>
        <w:t>西圩壕</w:t>
      </w:r>
      <w:r>
        <w:rPr>
          <w:spacing w:val="-19"/>
          <w:w w:val="95"/>
          <w:lang w:eastAsia="zh-CN"/>
        </w:rPr>
        <w:t>、</w:t>
      </w:r>
      <w:r>
        <w:rPr>
          <w:w w:val="95"/>
          <w:lang w:eastAsia="zh-CN"/>
        </w:rPr>
        <w:t>新</w:t>
      </w:r>
      <w:r>
        <w:rPr>
          <w:spacing w:val="1"/>
          <w:w w:val="95"/>
          <w:lang w:eastAsia="zh-CN"/>
        </w:rPr>
        <w:t>生</w:t>
      </w:r>
      <w:r>
        <w:rPr>
          <w:w w:val="95"/>
          <w:lang w:eastAsia="zh-CN"/>
        </w:rPr>
        <w:t>大沟</w:t>
      </w:r>
      <w:r>
        <w:rPr>
          <w:spacing w:val="-19"/>
          <w:w w:val="95"/>
          <w:lang w:eastAsia="zh-CN"/>
        </w:rPr>
        <w:t>、</w:t>
      </w:r>
      <w:r>
        <w:rPr>
          <w:w w:val="95"/>
          <w:lang w:eastAsia="zh-CN"/>
        </w:rPr>
        <w:t>腊</w:t>
      </w:r>
      <w:r>
        <w:rPr>
          <w:spacing w:val="1"/>
          <w:w w:val="95"/>
          <w:lang w:eastAsia="zh-CN"/>
        </w:rPr>
        <w:t>山</w:t>
      </w:r>
      <w:r>
        <w:rPr>
          <w:w w:val="95"/>
          <w:lang w:eastAsia="zh-CN"/>
        </w:rPr>
        <w:t>河</w:t>
      </w:r>
      <w:r>
        <w:rPr>
          <w:spacing w:val="-22"/>
          <w:w w:val="95"/>
          <w:lang w:eastAsia="zh-CN"/>
        </w:rPr>
        <w:t>。</w:t>
      </w:r>
      <w:r>
        <w:rPr>
          <w:w w:val="95"/>
          <w:lang w:eastAsia="zh-CN"/>
        </w:rPr>
        <w:t>除</w:t>
      </w:r>
      <w:r>
        <w:rPr>
          <w:spacing w:val="1"/>
          <w:w w:val="95"/>
          <w:lang w:eastAsia="zh-CN"/>
        </w:rPr>
        <w:t>夹</w:t>
      </w:r>
      <w:r>
        <w:rPr>
          <w:w w:val="95"/>
          <w:lang w:eastAsia="zh-CN"/>
        </w:rPr>
        <w:t>河外</w:t>
      </w:r>
      <w:r>
        <w:rPr>
          <w:spacing w:val="-19"/>
          <w:w w:val="95"/>
          <w:lang w:eastAsia="zh-CN"/>
        </w:rPr>
        <w:t>，</w:t>
      </w:r>
      <w:r>
        <w:rPr>
          <w:w w:val="95"/>
          <w:lang w:eastAsia="zh-CN"/>
        </w:rPr>
        <w:t>均</w:t>
      </w:r>
      <w:r>
        <w:rPr>
          <w:spacing w:val="1"/>
          <w:w w:val="95"/>
          <w:lang w:eastAsia="zh-CN"/>
        </w:rPr>
        <w:t>为</w:t>
      </w:r>
      <w:r>
        <w:rPr>
          <w:w w:val="95"/>
          <w:lang w:eastAsia="zh-CN"/>
        </w:rPr>
        <w:t>排泄</w:t>
      </w:r>
      <w:r>
        <w:rPr>
          <w:spacing w:val="1"/>
          <w:w w:val="95"/>
          <w:lang w:eastAsia="zh-CN"/>
        </w:rPr>
        <w:t>山</w:t>
      </w:r>
      <w:r>
        <w:rPr>
          <w:w w:val="95"/>
          <w:lang w:eastAsia="zh-CN"/>
        </w:rPr>
        <w:t>洪</w:t>
      </w:r>
      <w:r>
        <w:rPr>
          <w:spacing w:val="1"/>
          <w:w w:val="95"/>
          <w:lang w:eastAsia="zh-CN"/>
        </w:rPr>
        <w:t>的</w:t>
      </w:r>
      <w:r>
        <w:rPr>
          <w:w w:val="95"/>
          <w:lang w:eastAsia="zh-CN"/>
        </w:rPr>
        <w:t>季节</w:t>
      </w:r>
      <w:r>
        <w:rPr>
          <w:spacing w:val="1"/>
          <w:w w:val="95"/>
          <w:lang w:eastAsia="zh-CN"/>
        </w:rPr>
        <w:t>性</w:t>
      </w:r>
      <w:r>
        <w:rPr>
          <w:w w:val="95"/>
          <w:lang w:eastAsia="zh-CN"/>
        </w:rPr>
        <w:t>河流。</w:t>
      </w:r>
      <w:r>
        <w:rPr>
          <w:spacing w:val="2"/>
          <w:lang w:eastAsia="zh-CN"/>
        </w:rPr>
        <w:t>南</w:t>
      </w:r>
      <w:r>
        <w:rPr>
          <w:spacing w:val="5"/>
          <w:lang w:eastAsia="zh-CN"/>
        </w:rPr>
        <w:t>部</w:t>
      </w:r>
      <w:r>
        <w:rPr>
          <w:spacing w:val="2"/>
          <w:lang w:eastAsia="zh-CN"/>
        </w:rPr>
        <w:t>低</w:t>
      </w:r>
      <w:r>
        <w:rPr>
          <w:spacing w:val="5"/>
          <w:lang w:eastAsia="zh-CN"/>
        </w:rPr>
        <w:t>山</w:t>
      </w:r>
      <w:r>
        <w:rPr>
          <w:spacing w:val="2"/>
          <w:lang w:eastAsia="zh-CN"/>
        </w:rPr>
        <w:t>丘</w:t>
      </w:r>
      <w:r>
        <w:rPr>
          <w:spacing w:val="5"/>
          <w:lang w:eastAsia="zh-CN"/>
        </w:rPr>
        <w:t>陵</w:t>
      </w:r>
      <w:r>
        <w:rPr>
          <w:spacing w:val="2"/>
          <w:lang w:eastAsia="zh-CN"/>
        </w:rPr>
        <w:t>形成</w:t>
      </w:r>
      <w:r>
        <w:rPr>
          <w:spacing w:val="5"/>
          <w:lang w:eastAsia="zh-CN"/>
        </w:rPr>
        <w:t>的</w:t>
      </w:r>
      <w:r>
        <w:rPr>
          <w:spacing w:val="2"/>
          <w:lang w:eastAsia="zh-CN"/>
        </w:rPr>
        <w:t>裂</w:t>
      </w:r>
      <w:r>
        <w:rPr>
          <w:spacing w:val="5"/>
          <w:lang w:eastAsia="zh-CN"/>
        </w:rPr>
        <w:t>隙</w:t>
      </w:r>
      <w:r>
        <w:rPr>
          <w:spacing w:val="2"/>
          <w:lang w:eastAsia="zh-CN"/>
        </w:rPr>
        <w:t>岩</w:t>
      </w:r>
      <w:r>
        <w:rPr>
          <w:spacing w:val="5"/>
          <w:lang w:eastAsia="zh-CN"/>
        </w:rPr>
        <w:t>下</w:t>
      </w:r>
      <w:r>
        <w:rPr>
          <w:spacing w:val="2"/>
          <w:lang w:eastAsia="zh-CN"/>
        </w:rPr>
        <w:t>溶</w:t>
      </w:r>
      <w:r>
        <w:rPr>
          <w:spacing w:val="5"/>
          <w:lang w:eastAsia="zh-CN"/>
        </w:rPr>
        <w:t>水</w:t>
      </w:r>
      <w:r>
        <w:rPr>
          <w:spacing w:val="2"/>
          <w:lang w:eastAsia="zh-CN"/>
        </w:rPr>
        <w:t>，由</w:t>
      </w:r>
      <w:r>
        <w:rPr>
          <w:spacing w:val="5"/>
          <w:lang w:eastAsia="zh-CN"/>
        </w:rPr>
        <w:t>南</w:t>
      </w:r>
      <w:r>
        <w:rPr>
          <w:spacing w:val="2"/>
          <w:lang w:eastAsia="zh-CN"/>
        </w:rPr>
        <w:t>向</w:t>
      </w:r>
      <w:r>
        <w:rPr>
          <w:spacing w:val="5"/>
          <w:lang w:eastAsia="zh-CN"/>
        </w:rPr>
        <w:t>北</w:t>
      </w:r>
      <w:r>
        <w:rPr>
          <w:spacing w:val="2"/>
          <w:lang w:eastAsia="zh-CN"/>
        </w:rPr>
        <w:t>朝</w:t>
      </w:r>
      <w:r>
        <w:rPr>
          <w:spacing w:val="5"/>
          <w:lang w:eastAsia="zh-CN"/>
        </w:rPr>
        <w:t>低</w:t>
      </w:r>
      <w:r>
        <w:rPr>
          <w:spacing w:val="2"/>
          <w:lang w:eastAsia="zh-CN"/>
        </w:rPr>
        <w:t>洼处</w:t>
      </w:r>
      <w:r>
        <w:rPr>
          <w:spacing w:val="5"/>
          <w:lang w:eastAsia="zh-CN"/>
        </w:rPr>
        <w:t>潜</w:t>
      </w:r>
      <w:r>
        <w:rPr>
          <w:spacing w:val="2"/>
          <w:lang w:eastAsia="zh-CN"/>
        </w:rPr>
        <w:t>流</w:t>
      </w:r>
      <w:r>
        <w:rPr>
          <w:spacing w:val="5"/>
          <w:lang w:eastAsia="zh-CN"/>
        </w:rPr>
        <w:t>，</w:t>
      </w:r>
      <w:r>
        <w:rPr>
          <w:spacing w:val="2"/>
          <w:lang w:eastAsia="zh-CN"/>
        </w:rPr>
        <w:t>形</w:t>
      </w:r>
      <w:r>
        <w:rPr>
          <w:lang w:eastAsia="zh-CN"/>
        </w:rPr>
        <w:t>成了</w:t>
      </w:r>
      <w:r>
        <w:rPr>
          <w:spacing w:val="2"/>
          <w:lang w:eastAsia="zh-CN"/>
        </w:rPr>
        <w:t>趵</w:t>
      </w:r>
      <w:r>
        <w:rPr>
          <w:lang w:eastAsia="zh-CN"/>
        </w:rPr>
        <w:t>突泉群</w:t>
      </w:r>
      <w:r>
        <w:rPr>
          <w:spacing w:val="-28"/>
          <w:lang w:eastAsia="zh-CN"/>
        </w:rPr>
        <w:t>。</w:t>
      </w:r>
      <w:r>
        <w:rPr>
          <w:lang w:eastAsia="zh-CN"/>
        </w:rPr>
        <w:t>济南</w:t>
      </w:r>
      <w:r>
        <w:rPr>
          <w:spacing w:val="1"/>
          <w:lang w:eastAsia="zh-CN"/>
        </w:rPr>
        <w:t>7</w:t>
      </w:r>
      <w:r>
        <w:rPr>
          <w:lang w:eastAsia="zh-CN"/>
        </w:rPr>
        <w:t>2名</w:t>
      </w:r>
      <w:r>
        <w:rPr>
          <w:spacing w:val="2"/>
          <w:lang w:eastAsia="zh-CN"/>
        </w:rPr>
        <w:t>泉</w:t>
      </w:r>
      <w:r>
        <w:rPr>
          <w:lang w:eastAsia="zh-CN"/>
        </w:rPr>
        <w:t>中</w:t>
      </w:r>
      <w:r>
        <w:rPr>
          <w:spacing w:val="-28"/>
          <w:lang w:eastAsia="zh-CN"/>
        </w:rPr>
        <w:t>，</w:t>
      </w:r>
      <w:r>
        <w:rPr>
          <w:lang w:eastAsia="zh-CN"/>
        </w:rPr>
        <w:t>市</w:t>
      </w:r>
      <w:r>
        <w:rPr>
          <w:spacing w:val="2"/>
          <w:lang w:eastAsia="zh-CN"/>
        </w:rPr>
        <w:t>中</w:t>
      </w:r>
      <w:r>
        <w:rPr>
          <w:lang w:eastAsia="zh-CN"/>
        </w:rPr>
        <w:t>区占有7个</w:t>
      </w:r>
      <w:r>
        <w:rPr>
          <w:spacing w:val="-28"/>
          <w:lang w:eastAsia="zh-CN"/>
        </w:rPr>
        <w:t>，</w:t>
      </w:r>
      <w:r>
        <w:rPr>
          <w:lang w:eastAsia="zh-CN"/>
        </w:rPr>
        <w:t>主</w:t>
      </w:r>
      <w:r>
        <w:rPr>
          <w:spacing w:val="2"/>
          <w:lang w:eastAsia="zh-CN"/>
        </w:rPr>
        <w:t>要</w:t>
      </w:r>
      <w:r>
        <w:rPr>
          <w:lang w:eastAsia="zh-CN"/>
        </w:rPr>
        <w:t>分布</w:t>
      </w:r>
      <w:r>
        <w:rPr>
          <w:spacing w:val="2"/>
          <w:lang w:eastAsia="zh-CN"/>
        </w:rPr>
        <w:t>在</w:t>
      </w:r>
      <w:r>
        <w:rPr>
          <w:lang w:eastAsia="zh-CN"/>
        </w:rPr>
        <w:t>西青龙街</w:t>
      </w:r>
      <w:r>
        <w:rPr>
          <w:spacing w:val="2"/>
          <w:lang w:eastAsia="zh-CN"/>
        </w:rPr>
        <w:t>一</w:t>
      </w:r>
      <w:r>
        <w:rPr>
          <w:lang w:eastAsia="zh-CN"/>
        </w:rPr>
        <w:t>带。</w:t>
      </w:r>
    </w:p>
    <w:p>
      <w:pPr>
        <w:pStyle w:val="3"/>
        <w:numPr>
          <w:ilvl w:val="2"/>
          <w:numId w:val="1"/>
        </w:numPr>
        <w:tabs>
          <w:tab w:val="left" w:pos="1644"/>
        </w:tabs>
        <w:spacing w:before="47" w:line="317" w:lineRule="auto"/>
        <w:ind w:left="756" w:right="6817" w:firstLine="0"/>
      </w:pPr>
      <w:r>
        <w:rPr>
          <w:spacing w:val="1"/>
          <w:w w:val="95"/>
        </w:rPr>
        <w:t>自然资</w:t>
      </w:r>
      <w:r>
        <w:rPr>
          <w:w w:val="95"/>
        </w:rPr>
        <w:t>源</w:t>
      </w:r>
      <w:r>
        <w:rPr>
          <w:spacing w:val="2"/>
        </w:rPr>
        <w:t>一、水</w:t>
      </w:r>
      <w:r>
        <w:t>资源</w:t>
      </w:r>
    </w:p>
    <w:p>
      <w:pPr>
        <w:pStyle w:val="3"/>
        <w:spacing w:before="46" w:line="316" w:lineRule="auto"/>
        <w:ind w:right="275" w:firstLine="638"/>
        <w:jc w:val="both"/>
        <w:rPr>
          <w:lang w:eastAsia="zh-CN"/>
        </w:rPr>
      </w:pPr>
      <w:r>
        <w:rPr>
          <w:spacing w:val="4"/>
          <w:w w:val="95"/>
          <w:lang w:eastAsia="zh-CN"/>
        </w:rPr>
        <w:t>市</w:t>
      </w:r>
      <w:r>
        <w:rPr>
          <w:spacing w:val="1"/>
          <w:w w:val="95"/>
          <w:lang w:eastAsia="zh-CN"/>
        </w:rPr>
        <w:t>中</w:t>
      </w:r>
      <w:r>
        <w:rPr>
          <w:spacing w:val="4"/>
          <w:w w:val="95"/>
          <w:lang w:eastAsia="zh-CN"/>
        </w:rPr>
        <w:t>区</w:t>
      </w:r>
      <w:r>
        <w:rPr>
          <w:spacing w:val="1"/>
          <w:w w:val="95"/>
          <w:lang w:eastAsia="zh-CN"/>
        </w:rPr>
        <w:t>地</w:t>
      </w:r>
      <w:r>
        <w:rPr>
          <w:spacing w:val="4"/>
          <w:w w:val="95"/>
          <w:lang w:eastAsia="zh-CN"/>
        </w:rPr>
        <w:t>下</w:t>
      </w:r>
      <w:r>
        <w:rPr>
          <w:spacing w:val="1"/>
          <w:w w:val="95"/>
          <w:lang w:eastAsia="zh-CN"/>
        </w:rPr>
        <w:t>水</w:t>
      </w:r>
      <w:r>
        <w:rPr>
          <w:spacing w:val="4"/>
          <w:w w:val="95"/>
          <w:lang w:eastAsia="zh-CN"/>
        </w:rPr>
        <w:t>主</w:t>
      </w:r>
      <w:r>
        <w:rPr>
          <w:spacing w:val="1"/>
          <w:w w:val="95"/>
          <w:lang w:eastAsia="zh-CN"/>
        </w:rPr>
        <w:t>要</w:t>
      </w:r>
      <w:r>
        <w:rPr>
          <w:spacing w:val="4"/>
          <w:w w:val="95"/>
          <w:lang w:eastAsia="zh-CN"/>
        </w:rPr>
        <w:t>为</w:t>
      </w:r>
      <w:r>
        <w:rPr>
          <w:spacing w:val="1"/>
          <w:w w:val="95"/>
          <w:lang w:eastAsia="zh-CN"/>
        </w:rPr>
        <w:t>岩</w:t>
      </w:r>
      <w:r>
        <w:rPr>
          <w:spacing w:val="4"/>
          <w:w w:val="95"/>
          <w:lang w:eastAsia="zh-CN"/>
        </w:rPr>
        <w:t>溶</w:t>
      </w:r>
      <w:r>
        <w:rPr>
          <w:spacing w:val="1"/>
          <w:w w:val="95"/>
          <w:lang w:eastAsia="zh-CN"/>
        </w:rPr>
        <w:t>承</w:t>
      </w:r>
      <w:r>
        <w:rPr>
          <w:spacing w:val="4"/>
          <w:w w:val="95"/>
          <w:lang w:eastAsia="zh-CN"/>
        </w:rPr>
        <w:t>压</w:t>
      </w:r>
      <w:r>
        <w:rPr>
          <w:spacing w:val="1"/>
          <w:w w:val="95"/>
          <w:lang w:eastAsia="zh-CN"/>
        </w:rPr>
        <w:t>地</w:t>
      </w:r>
      <w:r>
        <w:rPr>
          <w:spacing w:val="4"/>
          <w:w w:val="95"/>
          <w:lang w:eastAsia="zh-CN"/>
        </w:rPr>
        <w:t>下</w:t>
      </w:r>
      <w:r>
        <w:rPr>
          <w:spacing w:val="1"/>
          <w:w w:val="95"/>
          <w:lang w:eastAsia="zh-CN"/>
        </w:rPr>
        <w:t>水</w:t>
      </w:r>
      <w:r>
        <w:rPr>
          <w:spacing w:val="4"/>
          <w:w w:val="95"/>
          <w:lang w:eastAsia="zh-CN"/>
        </w:rPr>
        <w:t>，</w:t>
      </w:r>
      <w:r>
        <w:rPr>
          <w:spacing w:val="1"/>
          <w:w w:val="95"/>
          <w:lang w:eastAsia="zh-CN"/>
        </w:rPr>
        <w:t>流</w:t>
      </w:r>
      <w:r>
        <w:rPr>
          <w:spacing w:val="4"/>
          <w:w w:val="95"/>
          <w:lang w:eastAsia="zh-CN"/>
        </w:rPr>
        <w:t>向</w:t>
      </w:r>
      <w:r>
        <w:rPr>
          <w:spacing w:val="1"/>
          <w:w w:val="95"/>
          <w:lang w:eastAsia="zh-CN"/>
        </w:rPr>
        <w:t>一</w:t>
      </w:r>
      <w:r>
        <w:rPr>
          <w:spacing w:val="4"/>
          <w:w w:val="95"/>
          <w:lang w:eastAsia="zh-CN"/>
        </w:rPr>
        <w:t>般</w:t>
      </w:r>
      <w:r>
        <w:rPr>
          <w:spacing w:val="1"/>
          <w:w w:val="95"/>
          <w:lang w:eastAsia="zh-CN"/>
        </w:rPr>
        <w:t>由</w:t>
      </w:r>
      <w:r>
        <w:rPr>
          <w:spacing w:val="4"/>
          <w:w w:val="95"/>
          <w:lang w:eastAsia="zh-CN"/>
        </w:rPr>
        <w:t>南</w:t>
      </w:r>
      <w:r>
        <w:rPr>
          <w:spacing w:val="1"/>
          <w:w w:val="95"/>
          <w:lang w:eastAsia="zh-CN"/>
        </w:rPr>
        <w:t>向</w:t>
      </w:r>
      <w:r>
        <w:rPr>
          <w:spacing w:val="4"/>
          <w:w w:val="95"/>
          <w:lang w:eastAsia="zh-CN"/>
        </w:rPr>
        <w:t>北</w:t>
      </w:r>
      <w:r>
        <w:rPr>
          <w:spacing w:val="1"/>
          <w:w w:val="95"/>
          <w:lang w:eastAsia="zh-CN"/>
        </w:rPr>
        <w:t>或</w:t>
      </w:r>
      <w:r>
        <w:rPr>
          <w:w w:val="95"/>
          <w:lang w:eastAsia="zh-CN"/>
        </w:rPr>
        <w:t>北</w:t>
      </w:r>
      <w:r>
        <w:rPr>
          <w:spacing w:val="1"/>
          <w:w w:val="95"/>
          <w:lang w:eastAsia="zh-CN"/>
        </w:rPr>
        <w:t>西</w:t>
      </w:r>
      <w:r>
        <w:rPr>
          <w:spacing w:val="4"/>
          <w:w w:val="95"/>
          <w:lang w:eastAsia="zh-CN"/>
        </w:rPr>
        <w:t>（</w:t>
      </w:r>
      <w:r>
        <w:rPr>
          <w:spacing w:val="1"/>
          <w:w w:val="95"/>
          <w:lang w:eastAsia="zh-CN"/>
        </w:rPr>
        <w:t>因</w:t>
      </w:r>
      <w:r>
        <w:rPr>
          <w:spacing w:val="4"/>
          <w:w w:val="95"/>
          <w:lang w:eastAsia="zh-CN"/>
        </w:rPr>
        <w:t>自</w:t>
      </w:r>
      <w:r>
        <w:rPr>
          <w:spacing w:val="1"/>
          <w:w w:val="95"/>
          <w:lang w:eastAsia="zh-CN"/>
        </w:rPr>
        <w:t>来</w:t>
      </w:r>
      <w:r>
        <w:rPr>
          <w:spacing w:val="4"/>
          <w:w w:val="95"/>
          <w:lang w:eastAsia="zh-CN"/>
        </w:rPr>
        <w:t>水</w:t>
      </w:r>
      <w:r>
        <w:rPr>
          <w:spacing w:val="1"/>
          <w:w w:val="95"/>
          <w:lang w:eastAsia="zh-CN"/>
        </w:rPr>
        <w:t>公司</w:t>
      </w:r>
      <w:r>
        <w:rPr>
          <w:spacing w:val="4"/>
          <w:w w:val="95"/>
          <w:lang w:eastAsia="zh-CN"/>
        </w:rPr>
        <w:t>西</w:t>
      </w:r>
      <w:r>
        <w:rPr>
          <w:spacing w:val="1"/>
          <w:w w:val="95"/>
          <w:lang w:eastAsia="zh-CN"/>
        </w:rPr>
        <w:t>郊</w:t>
      </w:r>
      <w:r>
        <w:rPr>
          <w:spacing w:val="4"/>
          <w:w w:val="95"/>
          <w:lang w:eastAsia="zh-CN"/>
        </w:rPr>
        <w:t>各</w:t>
      </w:r>
      <w:r>
        <w:rPr>
          <w:spacing w:val="1"/>
          <w:w w:val="95"/>
          <w:lang w:eastAsia="zh-CN"/>
        </w:rPr>
        <w:t>水</w:t>
      </w:r>
      <w:r>
        <w:rPr>
          <w:spacing w:val="4"/>
          <w:w w:val="95"/>
          <w:lang w:eastAsia="zh-CN"/>
        </w:rPr>
        <w:t>厂</w:t>
      </w:r>
      <w:r>
        <w:rPr>
          <w:spacing w:val="1"/>
          <w:w w:val="95"/>
          <w:lang w:eastAsia="zh-CN"/>
        </w:rPr>
        <w:t>开</w:t>
      </w:r>
      <w:r>
        <w:rPr>
          <w:spacing w:val="4"/>
          <w:w w:val="95"/>
          <w:lang w:eastAsia="zh-CN"/>
        </w:rPr>
        <w:t>采</w:t>
      </w:r>
      <w:r>
        <w:rPr>
          <w:spacing w:val="1"/>
          <w:w w:val="95"/>
          <w:lang w:eastAsia="zh-CN"/>
        </w:rPr>
        <w:t>地下</w:t>
      </w:r>
      <w:r>
        <w:rPr>
          <w:spacing w:val="4"/>
          <w:w w:val="95"/>
          <w:lang w:eastAsia="zh-CN"/>
        </w:rPr>
        <w:t>水</w:t>
      </w:r>
      <w:r>
        <w:rPr>
          <w:spacing w:val="1"/>
          <w:w w:val="95"/>
          <w:lang w:eastAsia="zh-CN"/>
        </w:rPr>
        <w:t>量</w:t>
      </w:r>
      <w:r>
        <w:rPr>
          <w:spacing w:val="4"/>
          <w:w w:val="95"/>
          <w:lang w:eastAsia="zh-CN"/>
        </w:rPr>
        <w:t>较</w:t>
      </w:r>
      <w:r>
        <w:rPr>
          <w:spacing w:val="1"/>
          <w:w w:val="95"/>
          <w:lang w:eastAsia="zh-CN"/>
        </w:rPr>
        <w:t>大</w:t>
      </w:r>
      <w:r>
        <w:rPr>
          <w:spacing w:val="4"/>
          <w:w w:val="95"/>
          <w:lang w:eastAsia="zh-CN"/>
        </w:rPr>
        <w:t>所</w:t>
      </w:r>
      <w:r>
        <w:rPr>
          <w:spacing w:val="1"/>
          <w:w w:val="95"/>
          <w:lang w:eastAsia="zh-CN"/>
        </w:rPr>
        <w:t>致）</w:t>
      </w:r>
      <w:r>
        <w:rPr>
          <w:spacing w:val="4"/>
          <w:w w:val="95"/>
          <w:lang w:eastAsia="zh-CN"/>
        </w:rPr>
        <w:t>；</w:t>
      </w:r>
      <w:r>
        <w:rPr>
          <w:spacing w:val="1"/>
          <w:w w:val="95"/>
          <w:lang w:eastAsia="zh-CN"/>
        </w:rPr>
        <w:t>地</w:t>
      </w:r>
      <w:r>
        <w:rPr>
          <w:spacing w:val="4"/>
          <w:w w:val="95"/>
          <w:lang w:eastAsia="zh-CN"/>
        </w:rPr>
        <w:t>下</w:t>
      </w:r>
      <w:r>
        <w:rPr>
          <w:spacing w:val="1"/>
          <w:w w:val="95"/>
          <w:lang w:eastAsia="zh-CN"/>
        </w:rPr>
        <w:t>水</w:t>
      </w:r>
      <w:r>
        <w:rPr>
          <w:w w:val="95"/>
          <w:lang w:eastAsia="zh-CN"/>
        </w:rPr>
        <w:t>位</w:t>
      </w:r>
      <w:r>
        <w:rPr>
          <w:lang w:eastAsia="zh-CN"/>
        </w:rPr>
        <w:t>标</w:t>
      </w:r>
      <w:r>
        <w:rPr>
          <w:spacing w:val="2"/>
          <w:lang w:eastAsia="zh-CN"/>
        </w:rPr>
        <w:t>高</w:t>
      </w:r>
      <w:r>
        <w:rPr>
          <w:lang w:eastAsia="zh-CN"/>
        </w:rPr>
        <w:t>为</w:t>
      </w:r>
      <w:r>
        <w:rPr>
          <w:spacing w:val="1"/>
          <w:lang w:eastAsia="zh-CN"/>
        </w:rPr>
        <w:t>25</w:t>
      </w:r>
      <w:r>
        <w:rPr>
          <w:spacing w:val="-2"/>
          <w:lang w:eastAsia="zh-CN"/>
        </w:rPr>
        <w:t>-</w:t>
      </w:r>
      <w:r>
        <w:rPr>
          <w:spacing w:val="1"/>
          <w:lang w:eastAsia="zh-CN"/>
        </w:rPr>
        <w:t>6</w:t>
      </w:r>
      <w:r>
        <w:rPr>
          <w:lang w:eastAsia="zh-CN"/>
        </w:rPr>
        <w:t>0米</w:t>
      </w:r>
      <w:r>
        <w:rPr>
          <w:spacing w:val="-42"/>
          <w:lang w:eastAsia="zh-CN"/>
        </w:rPr>
        <w:t>，</w:t>
      </w:r>
      <w:r>
        <w:rPr>
          <w:lang w:eastAsia="zh-CN"/>
        </w:rPr>
        <w:t>年</w:t>
      </w:r>
      <w:r>
        <w:rPr>
          <w:spacing w:val="2"/>
          <w:lang w:eastAsia="zh-CN"/>
        </w:rPr>
        <w:t>变</w:t>
      </w:r>
      <w:r>
        <w:rPr>
          <w:lang w:eastAsia="zh-CN"/>
        </w:rPr>
        <w:t>幅</w:t>
      </w:r>
      <w:r>
        <w:rPr>
          <w:spacing w:val="1"/>
          <w:lang w:eastAsia="zh-CN"/>
        </w:rPr>
        <w:t>5-</w:t>
      </w:r>
      <w:r>
        <w:rPr>
          <w:spacing w:val="-2"/>
          <w:lang w:eastAsia="zh-CN"/>
        </w:rPr>
        <w:t>2</w:t>
      </w:r>
      <w:r>
        <w:rPr>
          <w:lang w:eastAsia="zh-CN"/>
        </w:rPr>
        <w:t>4米</w:t>
      </w:r>
      <w:r>
        <w:rPr>
          <w:spacing w:val="-42"/>
          <w:lang w:eastAsia="zh-CN"/>
        </w:rPr>
        <w:t>。</w:t>
      </w:r>
      <w:r>
        <w:rPr>
          <w:lang w:eastAsia="zh-CN"/>
        </w:rPr>
        <w:t>辖</w:t>
      </w:r>
      <w:r>
        <w:rPr>
          <w:spacing w:val="2"/>
          <w:lang w:eastAsia="zh-CN"/>
        </w:rPr>
        <w:t>区</w:t>
      </w:r>
      <w:r>
        <w:rPr>
          <w:lang w:eastAsia="zh-CN"/>
        </w:rPr>
        <w:t>内中</w:t>
      </w:r>
      <w:r>
        <w:rPr>
          <w:spacing w:val="2"/>
          <w:lang w:eastAsia="zh-CN"/>
        </w:rPr>
        <w:t>南</w:t>
      </w:r>
      <w:r>
        <w:rPr>
          <w:lang w:eastAsia="zh-CN"/>
        </w:rPr>
        <w:t>部地</w:t>
      </w:r>
      <w:r>
        <w:rPr>
          <w:spacing w:val="2"/>
          <w:lang w:eastAsia="zh-CN"/>
        </w:rPr>
        <w:t>下</w:t>
      </w:r>
      <w:r>
        <w:rPr>
          <w:lang w:eastAsia="zh-CN"/>
        </w:rPr>
        <w:t>水的</w:t>
      </w:r>
      <w:r>
        <w:rPr>
          <w:spacing w:val="2"/>
          <w:lang w:eastAsia="zh-CN"/>
        </w:rPr>
        <w:t>补</w:t>
      </w:r>
      <w:r>
        <w:rPr>
          <w:lang w:eastAsia="zh-CN"/>
        </w:rPr>
        <w:t>给径流</w:t>
      </w:r>
      <w:r>
        <w:rPr>
          <w:spacing w:val="5"/>
          <w:lang w:eastAsia="zh-CN"/>
        </w:rPr>
        <w:t>区</w:t>
      </w:r>
      <w:r>
        <w:rPr>
          <w:spacing w:val="2"/>
          <w:lang w:eastAsia="zh-CN"/>
        </w:rPr>
        <w:t>，</w:t>
      </w:r>
      <w:r>
        <w:rPr>
          <w:spacing w:val="5"/>
          <w:lang w:eastAsia="zh-CN"/>
        </w:rPr>
        <w:t>单</w:t>
      </w:r>
      <w:r>
        <w:rPr>
          <w:spacing w:val="2"/>
          <w:lang w:eastAsia="zh-CN"/>
        </w:rPr>
        <w:t>井</w:t>
      </w:r>
      <w:r>
        <w:rPr>
          <w:spacing w:val="5"/>
          <w:lang w:eastAsia="zh-CN"/>
        </w:rPr>
        <w:t>涌</w:t>
      </w:r>
      <w:r>
        <w:rPr>
          <w:spacing w:val="2"/>
          <w:lang w:eastAsia="zh-CN"/>
        </w:rPr>
        <w:t>水</w:t>
      </w:r>
      <w:r>
        <w:rPr>
          <w:spacing w:val="5"/>
          <w:lang w:eastAsia="zh-CN"/>
        </w:rPr>
        <w:t>量</w:t>
      </w:r>
      <w:r>
        <w:rPr>
          <w:lang w:eastAsia="zh-CN"/>
        </w:rPr>
        <w:t>为</w:t>
      </w:r>
      <w:r>
        <w:rPr>
          <w:spacing w:val="1"/>
          <w:lang w:eastAsia="zh-CN"/>
        </w:rPr>
        <w:t>50</w:t>
      </w:r>
      <w:r>
        <w:rPr>
          <w:spacing w:val="-2"/>
          <w:lang w:eastAsia="zh-CN"/>
        </w:rPr>
        <w:t>0</w:t>
      </w:r>
      <w:r>
        <w:rPr>
          <w:spacing w:val="1"/>
          <w:lang w:eastAsia="zh-CN"/>
        </w:rPr>
        <w:t>-2</w:t>
      </w:r>
      <w:r>
        <w:rPr>
          <w:spacing w:val="-2"/>
          <w:lang w:eastAsia="zh-CN"/>
        </w:rPr>
        <w:t>0</w:t>
      </w:r>
      <w:r>
        <w:rPr>
          <w:spacing w:val="1"/>
          <w:lang w:eastAsia="zh-CN"/>
        </w:rPr>
        <w:t>0</w:t>
      </w:r>
      <w:r>
        <w:rPr>
          <w:lang w:eastAsia="zh-CN"/>
        </w:rPr>
        <w:t>0</w:t>
      </w:r>
      <w:r>
        <w:rPr>
          <w:spacing w:val="5"/>
          <w:lang w:eastAsia="zh-CN"/>
        </w:rPr>
        <w:t>立</w:t>
      </w:r>
      <w:r>
        <w:rPr>
          <w:spacing w:val="2"/>
          <w:lang w:eastAsia="zh-CN"/>
        </w:rPr>
        <w:t>方</w:t>
      </w:r>
      <w:r>
        <w:rPr>
          <w:spacing w:val="5"/>
          <w:lang w:eastAsia="zh-CN"/>
        </w:rPr>
        <w:t>米</w:t>
      </w:r>
      <w:r>
        <w:rPr>
          <w:spacing w:val="3"/>
          <w:lang w:eastAsia="zh-CN"/>
        </w:rPr>
        <w:t>/</w:t>
      </w:r>
      <w:r>
        <w:rPr>
          <w:spacing w:val="5"/>
          <w:lang w:eastAsia="zh-CN"/>
        </w:rPr>
        <w:t>日</w:t>
      </w:r>
      <w:r>
        <w:rPr>
          <w:spacing w:val="2"/>
          <w:lang w:eastAsia="zh-CN"/>
        </w:rPr>
        <w:t>，</w:t>
      </w:r>
      <w:r>
        <w:rPr>
          <w:spacing w:val="5"/>
          <w:lang w:eastAsia="zh-CN"/>
        </w:rPr>
        <w:t>山</w:t>
      </w:r>
      <w:r>
        <w:rPr>
          <w:spacing w:val="2"/>
          <w:lang w:eastAsia="zh-CN"/>
        </w:rPr>
        <w:t>前</w:t>
      </w:r>
      <w:r>
        <w:rPr>
          <w:spacing w:val="5"/>
          <w:lang w:eastAsia="zh-CN"/>
        </w:rPr>
        <w:t>隐</w:t>
      </w:r>
      <w:r>
        <w:rPr>
          <w:spacing w:val="2"/>
          <w:lang w:eastAsia="zh-CN"/>
        </w:rPr>
        <w:t>伏</w:t>
      </w:r>
      <w:r>
        <w:rPr>
          <w:spacing w:val="5"/>
          <w:lang w:eastAsia="zh-CN"/>
        </w:rPr>
        <w:t>灰岩</w:t>
      </w:r>
      <w:r>
        <w:rPr>
          <w:spacing w:val="2"/>
          <w:lang w:eastAsia="zh-CN"/>
        </w:rPr>
        <w:t>区</w:t>
      </w:r>
      <w:r>
        <w:rPr>
          <w:spacing w:val="5"/>
          <w:lang w:eastAsia="zh-CN"/>
        </w:rPr>
        <w:t>（</w:t>
      </w:r>
      <w:r>
        <w:rPr>
          <w:spacing w:val="2"/>
          <w:lang w:eastAsia="zh-CN"/>
        </w:rPr>
        <w:t>省</w:t>
      </w:r>
      <w:r>
        <w:rPr>
          <w:spacing w:val="5"/>
          <w:lang w:eastAsia="zh-CN"/>
        </w:rPr>
        <w:t>体</w:t>
      </w:r>
      <w:r>
        <w:rPr>
          <w:lang w:eastAsia="zh-CN"/>
        </w:rPr>
        <w:t>育</w:t>
      </w:r>
      <w:r>
        <w:rPr>
          <w:spacing w:val="1"/>
          <w:w w:val="95"/>
          <w:lang w:eastAsia="zh-CN"/>
        </w:rPr>
        <w:t>中</w:t>
      </w:r>
      <w:r>
        <w:rPr>
          <w:spacing w:val="4"/>
          <w:w w:val="95"/>
          <w:lang w:eastAsia="zh-CN"/>
        </w:rPr>
        <w:t>心</w:t>
      </w:r>
      <w:r>
        <w:rPr>
          <w:spacing w:val="1"/>
          <w:w w:val="95"/>
          <w:lang w:eastAsia="zh-CN"/>
        </w:rPr>
        <w:t>至</w:t>
      </w:r>
      <w:r>
        <w:rPr>
          <w:spacing w:val="4"/>
          <w:w w:val="95"/>
          <w:lang w:eastAsia="zh-CN"/>
        </w:rPr>
        <w:t>八</w:t>
      </w:r>
      <w:r>
        <w:rPr>
          <w:spacing w:val="1"/>
          <w:w w:val="95"/>
          <w:lang w:eastAsia="zh-CN"/>
        </w:rPr>
        <w:t>一</w:t>
      </w:r>
      <w:r>
        <w:rPr>
          <w:spacing w:val="4"/>
          <w:w w:val="95"/>
          <w:lang w:eastAsia="zh-CN"/>
        </w:rPr>
        <w:t>立</w:t>
      </w:r>
      <w:r>
        <w:rPr>
          <w:spacing w:val="1"/>
          <w:w w:val="95"/>
          <w:lang w:eastAsia="zh-CN"/>
        </w:rPr>
        <w:t>交桥</w:t>
      </w:r>
      <w:r>
        <w:rPr>
          <w:spacing w:val="4"/>
          <w:w w:val="95"/>
          <w:lang w:eastAsia="zh-CN"/>
        </w:rPr>
        <w:t>一</w:t>
      </w:r>
      <w:r>
        <w:rPr>
          <w:spacing w:val="1"/>
          <w:w w:val="95"/>
          <w:lang w:eastAsia="zh-CN"/>
        </w:rPr>
        <w:t>线</w:t>
      </w:r>
      <w:r>
        <w:rPr>
          <w:spacing w:val="4"/>
          <w:w w:val="95"/>
          <w:lang w:eastAsia="zh-CN"/>
        </w:rPr>
        <w:t>以</w:t>
      </w:r>
      <w:r>
        <w:rPr>
          <w:spacing w:val="1"/>
          <w:w w:val="95"/>
          <w:lang w:eastAsia="zh-CN"/>
        </w:rPr>
        <w:t>北</w:t>
      </w:r>
      <w:r>
        <w:rPr>
          <w:spacing w:val="4"/>
          <w:w w:val="95"/>
          <w:lang w:eastAsia="zh-CN"/>
        </w:rPr>
        <w:t>）</w:t>
      </w:r>
      <w:r>
        <w:rPr>
          <w:spacing w:val="1"/>
          <w:w w:val="95"/>
          <w:lang w:eastAsia="zh-CN"/>
        </w:rPr>
        <w:t>为</w:t>
      </w:r>
      <w:r>
        <w:rPr>
          <w:spacing w:val="4"/>
          <w:w w:val="95"/>
          <w:lang w:eastAsia="zh-CN"/>
        </w:rPr>
        <w:t>岩</w:t>
      </w:r>
      <w:r>
        <w:rPr>
          <w:spacing w:val="1"/>
          <w:w w:val="95"/>
          <w:lang w:eastAsia="zh-CN"/>
        </w:rPr>
        <w:t>溶地</w:t>
      </w:r>
      <w:r>
        <w:rPr>
          <w:spacing w:val="4"/>
          <w:w w:val="95"/>
          <w:lang w:eastAsia="zh-CN"/>
        </w:rPr>
        <w:t>下</w:t>
      </w:r>
      <w:r>
        <w:rPr>
          <w:spacing w:val="1"/>
          <w:w w:val="95"/>
          <w:lang w:eastAsia="zh-CN"/>
        </w:rPr>
        <w:t>水</w:t>
      </w:r>
      <w:r>
        <w:rPr>
          <w:spacing w:val="4"/>
          <w:w w:val="95"/>
          <w:lang w:eastAsia="zh-CN"/>
        </w:rPr>
        <w:t>的</w:t>
      </w:r>
      <w:r>
        <w:rPr>
          <w:spacing w:val="1"/>
          <w:w w:val="95"/>
          <w:lang w:eastAsia="zh-CN"/>
        </w:rPr>
        <w:t>富</w:t>
      </w:r>
      <w:r>
        <w:rPr>
          <w:spacing w:val="4"/>
          <w:w w:val="95"/>
          <w:lang w:eastAsia="zh-CN"/>
        </w:rPr>
        <w:t>集</w:t>
      </w:r>
      <w:r>
        <w:rPr>
          <w:spacing w:val="1"/>
          <w:w w:val="95"/>
          <w:lang w:eastAsia="zh-CN"/>
        </w:rPr>
        <w:t>带，</w:t>
      </w:r>
      <w:r>
        <w:rPr>
          <w:spacing w:val="4"/>
          <w:w w:val="95"/>
          <w:lang w:eastAsia="zh-CN"/>
        </w:rPr>
        <w:t>水</w:t>
      </w:r>
      <w:r>
        <w:rPr>
          <w:spacing w:val="1"/>
          <w:w w:val="95"/>
          <w:lang w:eastAsia="zh-CN"/>
        </w:rPr>
        <w:t>位</w:t>
      </w:r>
      <w:r>
        <w:rPr>
          <w:spacing w:val="4"/>
          <w:w w:val="95"/>
          <w:lang w:eastAsia="zh-CN"/>
        </w:rPr>
        <w:t>埋</w:t>
      </w:r>
      <w:r>
        <w:rPr>
          <w:spacing w:val="1"/>
          <w:w w:val="95"/>
          <w:lang w:eastAsia="zh-CN"/>
        </w:rPr>
        <w:t>藏</w:t>
      </w:r>
      <w:r>
        <w:rPr>
          <w:w w:val="95"/>
          <w:lang w:eastAsia="zh-CN"/>
        </w:rPr>
        <w:t>较</w:t>
      </w:r>
      <w:r>
        <w:rPr>
          <w:lang w:eastAsia="zh-CN"/>
        </w:rPr>
        <w:t>浅</w:t>
      </w:r>
      <w:r>
        <w:rPr>
          <w:spacing w:val="-42"/>
          <w:lang w:eastAsia="zh-CN"/>
        </w:rPr>
        <w:t>，</w:t>
      </w:r>
      <w:r>
        <w:rPr>
          <w:lang w:eastAsia="zh-CN"/>
        </w:rPr>
        <w:t>单</w:t>
      </w:r>
      <w:r>
        <w:rPr>
          <w:spacing w:val="2"/>
          <w:lang w:eastAsia="zh-CN"/>
        </w:rPr>
        <w:t>井</w:t>
      </w:r>
      <w:r>
        <w:rPr>
          <w:lang w:eastAsia="zh-CN"/>
        </w:rPr>
        <w:t>涌水</w:t>
      </w:r>
      <w:r>
        <w:rPr>
          <w:spacing w:val="2"/>
          <w:lang w:eastAsia="zh-CN"/>
        </w:rPr>
        <w:t>量</w:t>
      </w:r>
      <w:r>
        <w:rPr>
          <w:lang w:eastAsia="zh-CN"/>
        </w:rPr>
        <w:t>大于1万</w:t>
      </w:r>
      <w:r>
        <w:rPr>
          <w:spacing w:val="2"/>
          <w:lang w:eastAsia="zh-CN"/>
        </w:rPr>
        <w:t>立</w:t>
      </w:r>
      <w:r>
        <w:rPr>
          <w:lang w:eastAsia="zh-CN"/>
        </w:rPr>
        <w:t>方</w:t>
      </w:r>
      <w:r>
        <w:rPr>
          <w:spacing w:val="2"/>
          <w:lang w:eastAsia="zh-CN"/>
        </w:rPr>
        <w:t>米</w:t>
      </w:r>
      <w:r>
        <w:rPr>
          <w:spacing w:val="-2"/>
          <w:lang w:eastAsia="zh-CN"/>
        </w:rPr>
        <w:t>/</w:t>
      </w:r>
      <w:r>
        <w:rPr>
          <w:spacing w:val="2"/>
          <w:lang w:eastAsia="zh-CN"/>
        </w:rPr>
        <w:t>日</w:t>
      </w:r>
      <w:r>
        <w:rPr>
          <w:spacing w:val="-44"/>
          <w:lang w:eastAsia="zh-CN"/>
        </w:rPr>
        <w:t>，</w:t>
      </w:r>
      <w:r>
        <w:rPr>
          <w:lang w:eastAsia="zh-CN"/>
        </w:rPr>
        <w:t>市</w:t>
      </w:r>
      <w:r>
        <w:rPr>
          <w:spacing w:val="2"/>
          <w:lang w:eastAsia="zh-CN"/>
        </w:rPr>
        <w:t>自</w:t>
      </w:r>
      <w:r>
        <w:rPr>
          <w:lang w:eastAsia="zh-CN"/>
        </w:rPr>
        <w:t>来水</w:t>
      </w:r>
      <w:r>
        <w:rPr>
          <w:spacing w:val="2"/>
          <w:lang w:eastAsia="zh-CN"/>
        </w:rPr>
        <w:t>公</w:t>
      </w:r>
      <w:r>
        <w:rPr>
          <w:lang w:eastAsia="zh-CN"/>
        </w:rPr>
        <w:t>司饮</w:t>
      </w:r>
      <w:r>
        <w:rPr>
          <w:spacing w:val="2"/>
          <w:lang w:eastAsia="zh-CN"/>
        </w:rPr>
        <w:t>虎</w:t>
      </w:r>
      <w:r>
        <w:rPr>
          <w:lang w:eastAsia="zh-CN"/>
        </w:rPr>
        <w:t>池水</w:t>
      </w:r>
      <w:r>
        <w:rPr>
          <w:spacing w:val="2"/>
          <w:lang w:eastAsia="zh-CN"/>
        </w:rPr>
        <w:t>厂</w:t>
      </w:r>
      <w:r>
        <w:rPr>
          <w:lang w:eastAsia="zh-CN"/>
        </w:rPr>
        <w:t>和普</w:t>
      </w:r>
      <w:r>
        <w:rPr>
          <w:spacing w:val="1"/>
          <w:w w:val="95"/>
          <w:lang w:eastAsia="zh-CN"/>
        </w:rPr>
        <w:t>利</w:t>
      </w:r>
      <w:r>
        <w:rPr>
          <w:spacing w:val="4"/>
          <w:w w:val="95"/>
          <w:lang w:eastAsia="zh-CN"/>
        </w:rPr>
        <w:t>门</w:t>
      </w:r>
      <w:r>
        <w:rPr>
          <w:spacing w:val="1"/>
          <w:w w:val="95"/>
          <w:lang w:eastAsia="zh-CN"/>
        </w:rPr>
        <w:t>水</w:t>
      </w:r>
      <w:r>
        <w:rPr>
          <w:spacing w:val="4"/>
          <w:w w:val="95"/>
          <w:lang w:eastAsia="zh-CN"/>
        </w:rPr>
        <w:t>厂</w:t>
      </w:r>
      <w:r>
        <w:rPr>
          <w:spacing w:val="1"/>
          <w:w w:val="95"/>
          <w:lang w:eastAsia="zh-CN"/>
        </w:rPr>
        <w:t>均</w:t>
      </w:r>
      <w:r>
        <w:rPr>
          <w:spacing w:val="4"/>
          <w:w w:val="95"/>
          <w:lang w:eastAsia="zh-CN"/>
        </w:rPr>
        <w:t>设</w:t>
      </w:r>
      <w:r>
        <w:rPr>
          <w:spacing w:val="1"/>
          <w:w w:val="95"/>
          <w:lang w:eastAsia="zh-CN"/>
        </w:rPr>
        <w:t>在此</w:t>
      </w:r>
      <w:r>
        <w:rPr>
          <w:spacing w:val="4"/>
          <w:w w:val="95"/>
          <w:lang w:eastAsia="zh-CN"/>
        </w:rPr>
        <w:t>带</w:t>
      </w:r>
      <w:r>
        <w:rPr>
          <w:spacing w:val="1"/>
          <w:w w:val="95"/>
          <w:lang w:eastAsia="zh-CN"/>
        </w:rPr>
        <w:t>，</w:t>
      </w:r>
      <w:r>
        <w:rPr>
          <w:spacing w:val="4"/>
          <w:w w:val="95"/>
          <w:lang w:eastAsia="zh-CN"/>
        </w:rPr>
        <w:t>这</w:t>
      </w:r>
      <w:r>
        <w:rPr>
          <w:spacing w:val="1"/>
          <w:w w:val="95"/>
          <w:lang w:eastAsia="zh-CN"/>
        </w:rPr>
        <w:t>一</w:t>
      </w:r>
      <w:r>
        <w:rPr>
          <w:spacing w:val="4"/>
          <w:w w:val="95"/>
          <w:lang w:eastAsia="zh-CN"/>
        </w:rPr>
        <w:t>地</w:t>
      </w:r>
      <w:r>
        <w:rPr>
          <w:spacing w:val="1"/>
          <w:w w:val="95"/>
          <w:lang w:eastAsia="zh-CN"/>
        </w:rPr>
        <w:t>区</w:t>
      </w:r>
      <w:r>
        <w:rPr>
          <w:spacing w:val="4"/>
          <w:w w:val="95"/>
          <w:lang w:eastAsia="zh-CN"/>
        </w:rPr>
        <w:t>既</w:t>
      </w:r>
      <w:r>
        <w:rPr>
          <w:spacing w:val="1"/>
          <w:w w:val="95"/>
          <w:lang w:eastAsia="zh-CN"/>
        </w:rPr>
        <w:t>是岩</w:t>
      </w:r>
      <w:r>
        <w:rPr>
          <w:spacing w:val="4"/>
          <w:w w:val="95"/>
          <w:lang w:eastAsia="zh-CN"/>
        </w:rPr>
        <w:t>溶</w:t>
      </w:r>
      <w:r>
        <w:rPr>
          <w:spacing w:val="1"/>
          <w:w w:val="95"/>
          <w:lang w:eastAsia="zh-CN"/>
        </w:rPr>
        <w:t>地</w:t>
      </w:r>
      <w:r>
        <w:rPr>
          <w:spacing w:val="4"/>
          <w:w w:val="95"/>
          <w:lang w:eastAsia="zh-CN"/>
        </w:rPr>
        <w:t>下</w:t>
      </w:r>
      <w:r>
        <w:rPr>
          <w:spacing w:val="1"/>
          <w:w w:val="95"/>
          <w:lang w:eastAsia="zh-CN"/>
        </w:rPr>
        <w:t>水</w:t>
      </w:r>
      <w:r>
        <w:rPr>
          <w:spacing w:val="4"/>
          <w:w w:val="95"/>
          <w:lang w:eastAsia="zh-CN"/>
        </w:rPr>
        <w:t>集</w:t>
      </w:r>
      <w:r>
        <w:rPr>
          <w:spacing w:val="1"/>
          <w:w w:val="95"/>
          <w:lang w:eastAsia="zh-CN"/>
        </w:rPr>
        <w:t>中开</w:t>
      </w:r>
      <w:r>
        <w:rPr>
          <w:spacing w:val="4"/>
          <w:w w:val="95"/>
          <w:lang w:eastAsia="zh-CN"/>
        </w:rPr>
        <w:t>休</w:t>
      </w:r>
      <w:r>
        <w:rPr>
          <w:spacing w:val="1"/>
          <w:w w:val="95"/>
          <w:lang w:eastAsia="zh-CN"/>
        </w:rPr>
        <w:t>区</w:t>
      </w:r>
      <w:r>
        <w:rPr>
          <w:spacing w:val="4"/>
          <w:w w:val="95"/>
          <w:lang w:eastAsia="zh-CN"/>
        </w:rPr>
        <w:t>，</w:t>
      </w:r>
      <w:r>
        <w:rPr>
          <w:spacing w:val="1"/>
          <w:w w:val="95"/>
          <w:lang w:eastAsia="zh-CN"/>
        </w:rPr>
        <w:t>也</w:t>
      </w:r>
      <w:r>
        <w:rPr>
          <w:w w:val="95"/>
          <w:lang w:eastAsia="zh-CN"/>
        </w:rPr>
        <w:t>是</w:t>
      </w:r>
      <w:r>
        <w:rPr>
          <w:spacing w:val="1"/>
          <w:w w:val="95"/>
          <w:lang w:eastAsia="zh-CN"/>
        </w:rPr>
        <w:t>泉</w:t>
      </w:r>
      <w:r>
        <w:rPr>
          <w:spacing w:val="4"/>
          <w:w w:val="95"/>
          <w:lang w:eastAsia="zh-CN"/>
        </w:rPr>
        <w:t>水</w:t>
      </w:r>
      <w:r>
        <w:rPr>
          <w:spacing w:val="1"/>
          <w:w w:val="95"/>
          <w:lang w:eastAsia="zh-CN"/>
        </w:rPr>
        <w:t>排</w:t>
      </w:r>
      <w:r>
        <w:rPr>
          <w:spacing w:val="4"/>
          <w:w w:val="95"/>
          <w:lang w:eastAsia="zh-CN"/>
        </w:rPr>
        <w:t>泄</w:t>
      </w:r>
      <w:r>
        <w:rPr>
          <w:spacing w:val="1"/>
          <w:w w:val="95"/>
          <w:lang w:eastAsia="zh-CN"/>
        </w:rPr>
        <w:t>区</w:t>
      </w:r>
      <w:r>
        <w:rPr>
          <w:spacing w:val="4"/>
          <w:w w:val="95"/>
          <w:lang w:eastAsia="zh-CN"/>
        </w:rPr>
        <w:t>。</w:t>
      </w:r>
      <w:r>
        <w:rPr>
          <w:spacing w:val="1"/>
          <w:w w:val="95"/>
          <w:lang w:eastAsia="zh-CN"/>
        </w:rPr>
        <w:t>辖区</w:t>
      </w:r>
      <w:r>
        <w:rPr>
          <w:spacing w:val="4"/>
          <w:w w:val="95"/>
          <w:lang w:eastAsia="zh-CN"/>
        </w:rPr>
        <w:t>第</w:t>
      </w:r>
      <w:r>
        <w:rPr>
          <w:spacing w:val="1"/>
          <w:w w:val="95"/>
          <w:lang w:eastAsia="zh-CN"/>
        </w:rPr>
        <w:t>四</w:t>
      </w:r>
      <w:r>
        <w:rPr>
          <w:spacing w:val="4"/>
          <w:w w:val="95"/>
          <w:lang w:eastAsia="zh-CN"/>
        </w:rPr>
        <w:t>系</w:t>
      </w:r>
      <w:r>
        <w:rPr>
          <w:spacing w:val="1"/>
          <w:w w:val="95"/>
          <w:lang w:eastAsia="zh-CN"/>
        </w:rPr>
        <w:t>孔</w:t>
      </w:r>
      <w:r>
        <w:rPr>
          <w:spacing w:val="4"/>
          <w:w w:val="95"/>
          <w:lang w:eastAsia="zh-CN"/>
        </w:rPr>
        <w:t>隙</w:t>
      </w:r>
      <w:r>
        <w:rPr>
          <w:spacing w:val="1"/>
          <w:w w:val="95"/>
          <w:lang w:eastAsia="zh-CN"/>
        </w:rPr>
        <w:t>水</w:t>
      </w:r>
      <w:r>
        <w:rPr>
          <w:spacing w:val="4"/>
          <w:w w:val="95"/>
          <w:lang w:eastAsia="zh-CN"/>
        </w:rPr>
        <w:t>分</w:t>
      </w:r>
      <w:r>
        <w:rPr>
          <w:spacing w:val="1"/>
          <w:w w:val="95"/>
          <w:lang w:eastAsia="zh-CN"/>
        </w:rPr>
        <w:t>布于</w:t>
      </w:r>
      <w:r>
        <w:rPr>
          <w:spacing w:val="4"/>
          <w:w w:val="95"/>
          <w:lang w:eastAsia="zh-CN"/>
        </w:rPr>
        <w:t>山</w:t>
      </w:r>
      <w:r>
        <w:rPr>
          <w:spacing w:val="1"/>
          <w:w w:val="95"/>
          <w:lang w:eastAsia="zh-CN"/>
        </w:rPr>
        <w:t>间</w:t>
      </w:r>
      <w:r>
        <w:rPr>
          <w:spacing w:val="4"/>
          <w:w w:val="95"/>
          <w:lang w:eastAsia="zh-CN"/>
        </w:rPr>
        <w:t>地</w:t>
      </w:r>
      <w:r>
        <w:rPr>
          <w:spacing w:val="1"/>
          <w:w w:val="95"/>
          <w:lang w:eastAsia="zh-CN"/>
        </w:rPr>
        <w:t>带</w:t>
      </w:r>
      <w:r>
        <w:rPr>
          <w:spacing w:val="4"/>
          <w:w w:val="95"/>
          <w:lang w:eastAsia="zh-CN"/>
        </w:rPr>
        <w:t>和</w:t>
      </w:r>
      <w:r>
        <w:rPr>
          <w:spacing w:val="1"/>
          <w:w w:val="95"/>
          <w:lang w:eastAsia="zh-CN"/>
        </w:rPr>
        <w:t>山前</w:t>
      </w:r>
      <w:r>
        <w:rPr>
          <w:spacing w:val="4"/>
          <w:w w:val="95"/>
          <w:lang w:eastAsia="zh-CN"/>
        </w:rPr>
        <w:t>冲</w:t>
      </w:r>
      <w:r>
        <w:rPr>
          <w:spacing w:val="1"/>
          <w:w w:val="95"/>
          <w:lang w:eastAsia="zh-CN"/>
        </w:rPr>
        <w:t>、</w:t>
      </w:r>
      <w:r>
        <w:rPr>
          <w:spacing w:val="4"/>
          <w:w w:val="95"/>
          <w:lang w:eastAsia="zh-CN"/>
        </w:rPr>
        <w:t>洪</w:t>
      </w:r>
      <w:r>
        <w:rPr>
          <w:spacing w:val="1"/>
          <w:w w:val="95"/>
          <w:lang w:eastAsia="zh-CN"/>
        </w:rPr>
        <w:t>积</w:t>
      </w:r>
      <w:r>
        <w:rPr>
          <w:w w:val="95"/>
          <w:lang w:eastAsia="zh-CN"/>
        </w:rPr>
        <w:t>层</w:t>
      </w:r>
      <w:r>
        <w:rPr>
          <w:lang w:eastAsia="zh-CN"/>
        </w:rPr>
        <w:t>中</w:t>
      </w:r>
      <w:r>
        <w:rPr>
          <w:spacing w:val="-18"/>
          <w:lang w:eastAsia="zh-CN"/>
        </w:rPr>
        <w:t>，</w:t>
      </w:r>
      <w:r>
        <w:rPr>
          <w:lang w:eastAsia="zh-CN"/>
        </w:rPr>
        <w:t>岩</w:t>
      </w:r>
      <w:r>
        <w:rPr>
          <w:spacing w:val="2"/>
          <w:lang w:eastAsia="zh-CN"/>
        </w:rPr>
        <w:t>性</w:t>
      </w:r>
      <w:r>
        <w:rPr>
          <w:spacing w:val="-18"/>
          <w:lang w:eastAsia="zh-CN"/>
        </w:rPr>
        <w:t>、</w:t>
      </w:r>
      <w:r>
        <w:rPr>
          <w:lang w:eastAsia="zh-CN"/>
        </w:rPr>
        <w:t>厚</w:t>
      </w:r>
      <w:r>
        <w:rPr>
          <w:spacing w:val="2"/>
          <w:lang w:eastAsia="zh-CN"/>
        </w:rPr>
        <w:t>度</w:t>
      </w:r>
      <w:r>
        <w:rPr>
          <w:lang w:eastAsia="zh-CN"/>
        </w:rPr>
        <w:t>不</w:t>
      </w:r>
      <w:r>
        <w:rPr>
          <w:spacing w:val="2"/>
          <w:lang w:eastAsia="zh-CN"/>
        </w:rPr>
        <w:t>均</w:t>
      </w:r>
      <w:r>
        <w:rPr>
          <w:spacing w:val="-18"/>
          <w:lang w:eastAsia="zh-CN"/>
        </w:rPr>
        <w:t>，</w:t>
      </w:r>
      <w:r>
        <w:rPr>
          <w:lang w:eastAsia="zh-CN"/>
        </w:rPr>
        <w:t>多</w:t>
      </w:r>
      <w:r>
        <w:rPr>
          <w:spacing w:val="2"/>
          <w:lang w:eastAsia="zh-CN"/>
        </w:rPr>
        <w:t>小</w:t>
      </w:r>
      <w:r>
        <w:rPr>
          <w:lang w:eastAsia="zh-CN"/>
        </w:rPr>
        <w:t>于</w:t>
      </w:r>
      <w:r>
        <w:rPr>
          <w:spacing w:val="1"/>
          <w:lang w:eastAsia="zh-CN"/>
        </w:rPr>
        <w:t>4</w:t>
      </w:r>
      <w:r>
        <w:rPr>
          <w:lang w:eastAsia="zh-CN"/>
        </w:rPr>
        <w:t>0</w:t>
      </w:r>
      <w:r>
        <w:rPr>
          <w:spacing w:val="2"/>
          <w:lang w:eastAsia="zh-CN"/>
        </w:rPr>
        <w:t>米</w:t>
      </w:r>
      <w:r>
        <w:rPr>
          <w:spacing w:val="-18"/>
          <w:lang w:eastAsia="zh-CN"/>
        </w:rPr>
        <w:t>，</w:t>
      </w:r>
      <w:r>
        <w:rPr>
          <w:lang w:eastAsia="zh-CN"/>
        </w:rPr>
        <w:t>故</w:t>
      </w:r>
      <w:r>
        <w:rPr>
          <w:spacing w:val="2"/>
          <w:lang w:eastAsia="zh-CN"/>
        </w:rPr>
        <w:t>富</w:t>
      </w:r>
      <w:r>
        <w:rPr>
          <w:lang w:eastAsia="zh-CN"/>
        </w:rPr>
        <w:t>水</w:t>
      </w:r>
      <w:r>
        <w:rPr>
          <w:spacing w:val="2"/>
          <w:lang w:eastAsia="zh-CN"/>
        </w:rPr>
        <w:t>性</w:t>
      </w:r>
      <w:r>
        <w:rPr>
          <w:lang w:eastAsia="zh-CN"/>
        </w:rPr>
        <w:t>存在</w:t>
      </w:r>
      <w:r>
        <w:rPr>
          <w:spacing w:val="2"/>
          <w:lang w:eastAsia="zh-CN"/>
        </w:rPr>
        <w:t>较</w:t>
      </w:r>
      <w:r>
        <w:rPr>
          <w:lang w:eastAsia="zh-CN"/>
        </w:rPr>
        <w:t>大</w:t>
      </w:r>
      <w:r>
        <w:rPr>
          <w:spacing w:val="2"/>
          <w:lang w:eastAsia="zh-CN"/>
        </w:rPr>
        <w:t>差</w:t>
      </w:r>
      <w:r>
        <w:rPr>
          <w:lang w:eastAsia="zh-CN"/>
        </w:rPr>
        <w:t>异</w:t>
      </w:r>
      <w:r>
        <w:rPr>
          <w:spacing w:val="-18"/>
          <w:lang w:eastAsia="zh-CN"/>
        </w:rPr>
        <w:t>，</w:t>
      </w:r>
      <w:r>
        <w:rPr>
          <w:lang w:eastAsia="zh-CN"/>
        </w:rPr>
        <w:t>单井</w:t>
      </w:r>
    </w:p>
    <w:p>
      <w:pPr>
        <w:pStyle w:val="3"/>
        <w:spacing w:before="50"/>
        <w:ind w:right="275"/>
        <w:jc w:val="both"/>
        <w:rPr>
          <w:lang w:eastAsia="zh-CN"/>
        </w:rPr>
      </w:pPr>
      <w:r>
        <w:rPr>
          <w:spacing w:val="2"/>
          <w:lang w:eastAsia="zh-CN"/>
        </w:rPr>
        <w:t>涌</w:t>
      </w:r>
      <w:r>
        <w:rPr>
          <w:spacing w:val="5"/>
          <w:lang w:eastAsia="zh-CN"/>
        </w:rPr>
        <w:t>水</w:t>
      </w:r>
      <w:r>
        <w:rPr>
          <w:spacing w:val="2"/>
          <w:lang w:eastAsia="zh-CN"/>
        </w:rPr>
        <w:t>量</w:t>
      </w:r>
      <w:r>
        <w:rPr>
          <w:spacing w:val="5"/>
          <w:lang w:eastAsia="zh-CN"/>
        </w:rPr>
        <w:t>每</w:t>
      </w:r>
      <w:r>
        <w:rPr>
          <w:spacing w:val="2"/>
          <w:lang w:eastAsia="zh-CN"/>
        </w:rPr>
        <w:t>日</w:t>
      </w:r>
      <w:r>
        <w:rPr>
          <w:spacing w:val="5"/>
          <w:lang w:eastAsia="zh-CN"/>
        </w:rPr>
        <w:t>小</w:t>
      </w:r>
      <w:r>
        <w:rPr>
          <w:lang w:eastAsia="zh-CN"/>
        </w:rPr>
        <w:t>于</w:t>
      </w:r>
      <w:r>
        <w:rPr>
          <w:spacing w:val="1"/>
          <w:lang w:eastAsia="zh-CN"/>
        </w:rPr>
        <w:t>50</w:t>
      </w:r>
      <w:r>
        <w:rPr>
          <w:lang w:eastAsia="zh-CN"/>
        </w:rPr>
        <w:t>0</w:t>
      </w:r>
      <w:r>
        <w:rPr>
          <w:spacing w:val="2"/>
          <w:lang w:eastAsia="zh-CN"/>
        </w:rPr>
        <w:t>立</w:t>
      </w:r>
      <w:r>
        <w:rPr>
          <w:spacing w:val="5"/>
          <w:lang w:eastAsia="zh-CN"/>
        </w:rPr>
        <w:t>方</w:t>
      </w:r>
      <w:r>
        <w:rPr>
          <w:spacing w:val="2"/>
          <w:lang w:eastAsia="zh-CN"/>
        </w:rPr>
        <w:t>米</w:t>
      </w:r>
      <w:r>
        <w:rPr>
          <w:spacing w:val="5"/>
          <w:lang w:eastAsia="zh-CN"/>
        </w:rPr>
        <w:t>。</w:t>
      </w:r>
      <w:r>
        <w:rPr>
          <w:spacing w:val="2"/>
          <w:lang w:eastAsia="zh-CN"/>
        </w:rPr>
        <w:t>后</w:t>
      </w:r>
      <w:r>
        <w:rPr>
          <w:spacing w:val="5"/>
          <w:lang w:eastAsia="zh-CN"/>
        </w:rPr>
        <w:t>魏</w:t>
      </w:r>
      <w:r>
        <w:rPr>
          <w:spacing w:val="2"/>
          <w:lang w:eastAsia="zh-CN"/>
        </w:rPr>
        <w:t>华</w:t>
      </w:r>
      <w:r>
        <w:rPr>
          <w:spacing w:val="5"/>
          <w:lang w:eastAsia="zh-CN"/>
        </w:rPr>
        <w:t>、</w:t>
      </w:r>
      <w:r>
        <w:rPr>
          <w:spacing w:val="2"/>
          <w:lang w:eastAsia="zh-CN"/>
        </w:rPr>
        <w:t>红</w:t>
      </w:r>
      <w:r>
        <w:rPr>
          <w:spacing w:val="5"/>
          <w:lang w:eastAsia="zh-CN"/>
        </w:rPr>
        <w:t>庙</w:t>
      </w:r>
      <w:r>
        <w:rPr>
          <w:spacing w:val="2"/>
          <w:lang w:eastAsia="zh-CN"/>
        </w:rPr>
        <w:t>、</w:t>
      </w:r>
      <w:r>
        <w:rPr>
          <w:spacing w:val="5"/>
          <w:lang w:eastAsia="zh-CN"/>
        </w:rPr>
        <w:t>井</w:t>
      </w:r>
      <w:r>
        <w:rPr>
          <w:spacing w:val="2"/>
          <w:lang w:eastAsia="zh-CN"/>
        </w:rPr>
        <w:t>家</w:t>
      </w:r>
      <w:r>
        <w:rPr>
          <w:spacing w:val="5"/>
          <w:lang w:eastAsia="zh-CN"/>
        </w:rPr>
        <w:t>沟</w:t>
      </w:r>
      <w:r>
        <w:rPr>
          <w:spacing w:val="2"/>
          <w:lang w:eastAsia="zh-CN"/>
        </w:rPr>
        <w:t>一</w:t>
      </w:r>
      <w:r>
        <w:rPr>
          <w:spacing w:val="5"/>
          <w:lang w:eastAsia="zh-CN"/>
        </w:rPr>
        <w:t>带</w:t>
      </w:r>
      <w:r>
        <w:rPr>
          <w:spacing w:val="2"/>
          <w:lang w:eastAsia="zh-CN"/>
        </w:rPr>
        <w:t>，</w:t>
      </w:r>
      <w:r>
        <w:rPr>
          <w:spacing w:val="5"/>
          <w:lang w:eastAsia="zh-CN"/>
        </w:rPr>
        <w:t>机</w:t>
      </w:r>
      <w:r>
        <w:rPr>
          <w:spacing w:val="2"/>
          <w:lang w:eastAsia="zh-CN"/>
        </w:rPr>
        <w:t>井</w:t>
      </w:r>
      <w:r>
        <w:rPr>
          <w:lang w:eastAsia="zh-CN"/>
        </w:rPr>
        <w:t>灌</w:t>
      </w:r>
      <w:r>
        <w:rPr>
          <w:spacing w:val="2"/>
          <w:lang w:eastAsia="zh-CN"/>
        </w:rPr>
        <w:t>溉</w:t>
      </w:r>
      <w:r>
        <w:rPr>
          <w:spacing w:val="5"/>
          <w:lang w:eastAsia="zh-CN"/>
        </w:rPr>
        <w:t>浅</w:t>
      </w:r>
      <w:r>
        <w:rPr>
          <w:spacing w:val="2"/>
          <w:lang w:eastAsia="zh-CN"/>
        </w:rPr>
        <w:t>井</w:t>
      </w:r>
      <w:r>
        <w:rPr>
          <w:lang w:eastAsia="zh-CN"/>
        </w:rPr>
        <w:t>需</w:t>
      </w:r>
      <w:r>
        <w:rPr>
          <w:spacing w:val="1"/>
          <w:lang w:eastAsia="zh-CN"/>
        </w:rPr>
        <w:t>1</w:t>
      </w:r>
      <w:r>
        <w:rPr>
          <w:lang w:eastAsia="zh-CN"/>
        </w:rPr>
        <w:t>5</w:t>
      </w:r>
      <w:r>
        <w:rPr>
          <w:spacing w:val="2"/>
          <w:lang w:eastAsia="zh-CN"/>
        </w:rPr>
        <w:t>米</w:t>
      </w:r>
      <w:r>
        <w:rPr>
          <w:spacing w:val="5"/>
          <w:lang w:eastAsia="zh-CN"/>
        </w:rPr>
        <w:t>，</w:t>
      </w:r>
      <w:r>
        <w:rPr>
          <w:spacing w:val="2"/>
          <w:lang w:eastAsia="zh-CN"/>
        </w:rPr>
        <w:t>若</w:t>
      </w:r>
      <w:r>
        <w:rPr>
          <w:spacing w:val="5"/>
          <w:lang w:eastAsia="zh-CN"/>
        </w:rPr>
        <w:t>要</w:t>
      </w:r>
      <w:r>
        <w:rPr>
          <w:spacing w:val="2"/>
          <w:lang w:eastAsia="zh-CN"/>
        </w:rPr>
        <w:t>维</w:t>
      </w:r>
      <w:r>
        <w:rPr>
          <w:spacing w:val="5"/>
          <w:lang w:eastAsia="zh-CN"/>
        </w:rPr>
        <w:t>持</w:t>
      </w:r>
      <w:r>
        <w:rPr>
          <w:spacing w:val="2"/>
          <w:lang w:eastAsia="zh-CN"/>
        </w:rPr>
        <w:t>长</w:t>
      </w:r>
      <w:r>
        <w:rPr>
          <w:spacing w:val="5"/>
          <w:lang w:eastAsia="zh-CN"/>
        </w:rPr>
        <w:t>期</w:t>
      </w:r>
      <w:r>
        <w:rPr>
          <w:spacing w:val="2"/>
          <w:lang w:eastAsia="zh-CN"/>
        </w:rPr>
        <w:t>抽</w:t>
      </w:r>
      <w:r>
        <w:rPr>
          <w:spacing w:val="5"/>
          <w:lang w:eastAsia="zh-CN"/>
        </w:rPr>
        <w:t>水</w:t>
      </w:r>
      <w:r>
        <w:rPr>
          <w:spacing w:val="2"/>
          <w:lang w:eastAsia="zh-CN"/>
        </w:rPr>
        <w:t>，</w:t>
      </w:r>
      <w:r>
        <w:rPr>
          <w:spacing w:val="5"/>
          <w:lang w:eastAsia="zh-CN"/>
        </w:rPr>
        <w:t>需</w:t>
      </w:r>
      <w:r>
        <w:rPr>
          <w:lang w:eastAsia="zh-CN"/>
        </w:rPr>
        <w:t>在</w:t>
      </w:r>
      <w:r>
        <w:rPr>
          <w:spacing w:val="1"/>
          <w:lang w:eastAsia="zh-CN"/>
        </w:rPr>
        <w:t>2</w:t>
      </w:r>
      <w:r>
        <w:rPr>
          <w:lang w:eastAsia="zh-CN"/>
        </w:rPr>
        <w:t>5</w:t>
      </w:r>
      <w:r>
        <w:rPr>
          <w:spacing w:val="2"/>
          <w:lang w:eastAsia="zh-CN"/>
        </w:rPr>
        <w:t>米</w:t>
      </w:r>
      <w:r>
        <w:rPr>
          <w:spacing w:val="5"/>
          <w:lang w:eastAsia="zh-CN"/>
        </w:rPr>
        <w:t>以</w:t>
      </w:r>
      <w:r>
        <w:rPr>
          <w:spacing w:val="2"/>
          <w:lang w:eastAsia="zh-CN"/>
        </w:rPr>
        <w:t>下</w:t>
      </w:r>
      <w:r>
        <w:rPr>
          <w:spacing w:val="5"/>
          <w:lang w:eastAsia="zh-CN"/>
        </w:rPr>
        <w:t>打</w:t>
      </w:r>
      <w:r>
        <w:rPr>
          <w:spacing w:val="2"/>
          <w:lang w:eastAsia="zh-CN"/>
        </w:rPr>
        <w:t>井</w:t>
      </w:r>
      <w:r>
        <w:rPr>
          <w:spacing w:val="5"/>
          <w:lang w:eastAsia="zh-CN"/>
        </w:rPr>
        <w:t>。</w:t>
      </w:r>
      <w:r>
        <w:rPr>
          <w:spacing w:val="2"/>
          <w:lang w:eastAsia="zh-CN"/>
        </w:rPr>
        <w:t>辖</w:t>
      </w:r>
      <w:r>
        <w:rPr>
          <w:spacing w:val="5"/>
          <w:lang w:eastAsia="zh-CN"/>
        </w:rPr>
        <w:t>区</w:t>
      </w:r>
      <w:r>
        <w:rPr>
          <w:lang w:eastAsia="zh-CN"/>
        </w:rPr>
        <w:t>岩</w:t>
      </w:r>
      <w:r>
        <w:rPr>
          <w:spacing w:val="1"/>
          <w:w w:val="95"/>
          <w:lang w:eastAsia="zh-CN"/>
        </w:rPr>
        <w:t>溶</w:t>
      </w:r>
      <w:r>
        <w:rPr>
          <w:spacing w:val="4"/>
          <w:w w:val="95"/>
          <w:lang w:eastAsia="zh-CN"/>
        </w:rPr>
        <w:t>地</w:t>
      </w:r>
      <w:r>
        <w:rPr>
          <w:spacing w:val="1"/>
          <w:w w:val="95"/>
          <w:lang w:eastAsia="zh-CN"/>
        </w:rPr>
        <w:t>下</w:t>
      </w:r>
      <w:r>
        <w:rPr>
          <w:spacing w:val="4"/>
          <w:w w:val="95"/>
          <w:lang w:eastAsia="zh-CN"/>
        </w:rPr>
        <w:t>水</w:t>
      </w:r>
      <w:r>
        <w:rPr>
          <w:spacing w:val="1"/>
          <w:w w:val="95"/>
          <w:lang w:eastAsia="zh-CN"/>
        </w:rPr>
        <w:t>的</w:t>
      </w:r>
      <w:r>
        <w:rPr>
          <w:spacing w:val="4"/>
          <w:w w:val="95"/>
          <w:lang w:eastAsia="zh-CN"/>
        </w:rPr>
        <w:t>化</w:t>
      </w:r>
      <w:r>
        <w:rPr>
          <w:spacing w:val="1"/>
          <w:w w:val="95"/>
          <w:lang w:eastAsia="zh-CN"/>
        </w:rPr>
        <w:t>学类</w:t>
      </w:r>
      <w:r>
        <w:rPr>
          <w:spacing w:val="4"/>
          <w:w w:val="95"/>
          <w:lang w:eastAsia="zh-CN"/>
        </w:rPr>
        <w:t>型</w:t>
      </w:r>
      <w:r>
        <w:rPr>
          <w:spacing w:val="1"/>
          <w:w w:val="95"/>
          <w:lang w:eastAsia="zh-CN"/>
        </w:rPr>
        <w:t>属</w:t>
      </w:r>
      <w:r>
        <w:rPr>
          <w:spacing w:val="4"/>
          <w:w w:val="95"/>
          <w:lang w:eastAsia="zh-CN"/>
        </w:rPr>
        <w:t>碳</w:t>
      </w:r>
      <w:r>
        <w:rPr>
          <w:spacing w:val="1"/>
          <w:w w:val="95"/>
          <w:lang w:eastAsia="zh-CN"/>
        </w:rPr>
        <w:t>酸</w:t>
      </w:r>
      <w:r>
        <w:rPr>
          <w:spacing w:val="4"/>
          <w:w w:val="95"/>
          <w:lang w:eastAsia="zh-CN"/>
        </w:rPr>
        <w:t>氢</w:t>
      </w:r>
      <w:r>
        <w:rPr>
          <w:spacing w:val="1"/>
          <w:w w:val="95"/>
          <w:lang w:eastAsia="zh-CN"/>
        </w:rPr>
        <w:t>钙</w:t>
      </w:r>
      <w:r>
        <w:rPr>
          <w:spacing w:val="4"/>
          <w:w w:val="95"/>
          <w:lang w:eastAsia="zh-CN"/>
        </w:rPr>
        <w:t>型</w:t>
      </w:r>
      <w:r>
        <w:rPr>
          <w:spacing w:val="1"/>
          <w:w w:val="95"/>
          <w:lang w:eastAsia="zh-CN"/>
        </w:rPr>
        <w:t>和碳</w:t>
      </w:r>
      <w:r>
        <w:rPr>
          <w:spacing w:val="4"/>
          <w:w w:val="95"/>
          <w:lang w:eastAsia="zh-CN"/>
        </w:rPr>
        <w:t>酸</w:t>
      </w:r>
      <w:r>
        <w:rPr>
          <w:spacing w:val="1"/>
          <w:w w:val="95"/>
          <w:lang w:eastAsia="zh-CN"/>
        </w:rPr>
        <w:t>氢</w:t>
      </w:r>
      <w:r>
        <w:rPr>
          <w:spacing w:val="4"/>
          <w:w w:val="95"/>
          <w:lang w:eastAsia="zh-CN"/>
        </w:rPr>
        <w:t>钙</w:t>
      </w:r>
      <w:r>
        <w:rPr>
          <w:spacing w:val="1"/>
          <w:w w:val="95"/>
          <w:lang w:eastAsia="zh-CN"/>
        </w:rPr>
        <w:t>镁</w:t>
      </w:r>
      <w:r>
        <w:rPr>
          <w:spacing w:val="4"/>
          <w:w w:val="95"/>
          <w:lang w:eastAsia="zh-CN"/>
        </w:rPr>
        <w:t>型</w:t>
      </w:r>
      <w:r>
        <w:rPr>
          <w:spacing w:val="1"/>
          <w:w w:val="95"/>
          <w:lang w:eastAsia="zh-CN"/>
        </w:rPr>
        <w:t>。无</w:t>
      </w:r>
      <w:r>
        <w:rPr>
          <w:spacing w:val="4"/>
          <w:w w:val="95"/>
          <w:lang w:eastAsia="zh-CN"/>
        </w:rPr>
        <w:t>色</w:t>
      </w:r>
      <w:r>
        <w:rPr>
          <w:spacing w:val="1"/>
          <w:w w:val="95"/>
          <w:lang w:eastAsia="zh-CN"/>
        </w:rPr>
        <w:t>无</w:t>
      </w:r>
      <w:r>
        <w:rPr>
          <w:spacing w:val="4"/>
          <w:w w:val="95"/>
          <w:lang w:eastAsia="zh-CN"/>
        </w:rPr>
        <w:t>味</w:t>
      </w:r>
      <w:r>
        <w:rPr>
          <w:spacing w:val="1"/>
          <w:w w:val="95"/>
          <w:lang w:eastAsia="zh-CN"/>
        </w:rPr>
        <w:t>，</w:t>
      </w:r>
      <w:r>
        <w:rPr>
          <w:w w:val="95"/>
          <w:lang w:eastAsia="zh-CN"/>
        </w:rPr>
        <w:t>清</w:t>
      </w:r>
      <w:r>
        <w:rPr>
          <w:spacing w:val="7"/>
          <w:lang w:eastAsia="zh-CN"/>
        </w:rPr>
        <w:t>澈透明，水</w:t>
      </w:r>
      <w:r>
        <w:rPr>
          <w:lang w:eastAsia="zh-CN"/>
        </w:rPr>
        <w:t>温</w:t>
      </w:r>
      <w:r>
        <w:rPr>
          <w:spacing w:val="1"/>
          <w:lang w:eastAsia="zh-CN"/>
        </w:rPr>
        <w:t>17</w:t>
      </w:r>
      <w:r>
        <w:rPr>
          <w:spacing w:val="-2"/>
          <w:lang w:eastAsia="zh-CN"/>
        </w:rPr>
        <w:t>.</w:t>
      </w:r>
      <w:r>
        <w:rPr>
          <w:spacing w:val="6"/>
          <w:lang w:eastAsia="zh-CN"/>
        </w:rPr>
        <w:t>5</w:t>
      </w:r>
      <w:r>
        <w:rPr>
          <w:spacing w:val="7"/>
          <w:lang w:eastAsia="zh-CN"/>
        </w:rPr>
        <w:t>℃，矿化度</w:t>
      </w:r>
      <w:r>
        <w:rPr>
          <w:lang w:eastAsia="zh-CN"/>
        </w:rPr>
        <w:t>为</w:t>
      </w:r>
      <w:r>
        <w:rPr>
          <w:spacing w:val="1"/>
          <w:lang w:eastAsia="zh-CN"/>
        </w:rPr>
        <w:t>0.</w:t>
      </w:r>
      <w:r>
        <w:rPr>
          <w:spacing w:val="-2"/>
          <w:lang w:eastAsia="zh-CN"/>
        </w:rPr>
        <w:t>3</w:t>
      </w:r>
      <w:r>
        <w:rPr>
          <w:spacing w:val="1"/>
          <w:lang w:eastAsia="zh-CN"/>
        </w:rPr>
        <w:t>-0</w:t>
      </w:r>
      <w:r>
        <w:rPr>
          <w:spacing w:val="-2"/>
          <w:lang w:eastAsia="zh-CN"/>
        </w:rPr>
        <w:t>.</w:t>
      </w:r>
      <w:r>
        <w:rPr>
          <w:lang w:eastAsia="zh-CN"/>
        </w:rPr>
        <w:t>4</w:t>
      </w:r>
      <w:r>
        <w:rPr>
          <w:spacing w:val="7"/>
          <w:lang w:eastAsia="zh-CN"/>
        </w:rPr>
        <w:t>克</w:t>
      </w:r>
      <w:r>
        <w:rPr>
          <w:spacing w:val="8"/>
          <w:lang w:eastAsia="zh-CN"/>
        </w:rPr>
        <w:t>/</w:t>
      </w:r>
      <w:r>
        <w:rPr>
          <w:spacing w:val="7"/>
          <w:lang w:eastAsia="zh-CN"/>
        </w:rPr>
        <w:t>升，总硬度（以碳</w:t>
      </w:r>
      <w:r>
        <w:rPr>
          <w:lang w:eastAsia="zh-CN"/>
        </w:rPr>
        <w:t>酸</w:t>
      </w:r>
    </w:p>
    <w:p>
      <w:pPr>
        <w:spacing w:line="316" w:lineRule="auto"/>
        <w:jc w:val="both"/>
        <w:rPr>
          <w:lang w:eastAsia="zh-CN"/>
        </w:rPr>
        <w:sectPr>
          <w:pgSz w:w="11906" w:h="16840"/>
          <w:pgMar w:top="1060" w:right="860" w:bottom="1020" w:left="1300" w:header="805" w:footer="838" w:gutter="0"/>
          <w:cols w:space="720" w:num="1"/>
        </w:sectPr>
      </w:pPr>
    </w:p>
    <w:p>
      <w:pPr>
        <w:spacing w:before="17" w:line="280" w:lineRule="exact"/>
        <w:rPr>
          <w:sz w:val="28"/>
          <w:szCs w:val="28"/>
          <w:lang w:eastAsia="zh-CN"/>
        </w:rPr>
      </w:pPr>
    </w:p>
    <w:p>
      <w:pPr>
        <w:pStyle w:val="3"/>
        <w:spacing w:line="419" w:lineRule="exact"/>
        <w:rPr>
          <w:lang w:eastAsia="zh-CN"/>
        </w:rPr>
      </w:pPr>
      <w:r>
        <w:rPr>
          <w:spacing w:val="7"/>
          <w:lang w:eastAsia="zh-CN"/>
        </w:rPr>
        <w:t>钙计）</w:t>
      </w:r>
      <w:r>
        <w:rPr>
          <w:lang w:eastAsia="zh-CN"/>
        </w:rPr>
        <w:t>为</w:t>
      </w:r>
      <w:r>
        <w:rPr>
          <w:spacing w:val="1"/>
          <w:lang w:eastAsia="zh-CN"/>
        </w:rPr>
        <w:t>16</w:t>
      </w:r>
      <w:r>
        <w:rPr>
          <w:spacing w:val="-2"/>
          <w:lang w:eastAsia="zh-CN"/>
        </w:rPr>
        <w:t>0</w:t>
      </w:r>
      <w:r>
        <w:rPr>
          <w:spacing w:val="1"/>
          <w:lang w:eastAsia="zh-CN"/>
        </w:rPr>
        <w:t>-2</w:t>
      </w:r>
      <w:r>
        <w:rPr>
          <w:spacing w:val="-2"/>
          <w:lang w:eastAsia="zh-CN"/>
        </w:rPr>
        <w:t>5</w:t>
      </w:r>
      <w:r>
        <w:rPr>
          <w:lang w:eastAsia="zh-CN"/>
        </w:rPr>
        <w:t>0</w:t>
      </w:r>
      <w:r>
        <w:rPr>
          <w:spacing w:val="7"/>
          <w:lang w:eastAsia="zh-CN"/>
        </w:rPr>
        <w:t>毫克</w:t>
      </w:r>
      <w:r>
        <w:rPr>
          <w:spacing w:val="6"/>
          <w:lang w:eastAsia="zh-CN"/>
        </w:rPr>
        <w:t>/</w:t>
      </w:r>
      <w:r>
        <w:rPr>
          <w:spacing w:val="7"/>
          <w:lang w:eastAsia="zh-CN"/>
        </w:rPr>
        <w:t>升，氯离</w:t>
      </w:r>
      <w:r>
        <w:rPr>
          <w:spacing w:val="5"/>
          <w:lang w:eastAsia="zh-CN"/>
        </w:rPr>
        <w:t>子</w:t>
      </w:r>
      <w:r>
        <w:rPr>
          <w:spacing w:val="7"/>
          <w:lang w:eastAsia="zh-CN"/>
        </w:rPr>
        <w:t>和硫酸根离子含量分</w:t>
      </w:r>
      <w:r>
        <w:rPr>
          <w:spacing w:val="5"/>
          <w:lang w:eastAsia="zh-CN"/>
        </w:rPr>
        <w:t>别</w:t>
      </w:r>
      <w:r>
        <w:rPr>
          <w:spacing w:val="7"/>
          <w:lang w:eastAsia="zh-CN"/>
        </w:rPr>
        <w:t>小</w:t>
      </w:r>
      <w:r>
        <w:rPr>
          <w:lang w:eastAsia="zh-CN"/>
        </w:rPr>
        <w:t>于</w:t>
      </w:r>
      <w:r>
        <w:rPr>
          <w:spacing w:val="1"/>
          <w:lang w:eastAsia="zh-CN"/>
        </w:rPr>
        <w:t>1</w:t>
      </w:r>
      <w:r>
        <w:rPr>
          <w:lang w:eastAsia="zh-CN"/>
        </w:rPr>
        <w:t>5</w:t>
      </w:r>
    </w:p>
    <w:p>
      <w:pPr>
        <w:spacing w:before="10" w:line="140" w:lineRule="exact"/>
        <w:rPr>
          <w:sz w:val="14"/>
          <w:szCs w:val="14"/>
          <w:lang w:eastAsia="zh-CN"/>
        </w:rPr>
      </w:pPr>
    </w:p>
    <w:p>
      <w:pPr>
        <w:pStyle w:val="3"/>
        <w:spacing w:line="317" w:lineRule="auto"/>
        <w:rPr>
          <w:lang w:eastAsia="zh-CN"/>
        </w:rPr>
      </w:pPr>
      <w:r>
        <w:rPr>
          <w:lang w:eastAsia="zh-CN"/>
        </w:rPr>
        <w:t>毫克</w:t>
      </w:r>
      <w:r>
        <w:rPr>
          <w:spacing w:val="1"/>
          <w:lang w:eastAsia="zh-CN"/>
        </w:rPr>
        <w:t>/</w:t>
      </w:r>
      <w:r>
        <w:rPr>
          <w:lang w:eastAsia="zh-CN"/>
        </w:rPr>
        <w:t>升和</w:t>
      </w:r>
      <w:r>
        <w:rPr>
          <w:spacing w:val="1"/>
          <w:lang w:eastAsia="zh-CN"/>
        </w:rPr>
        <w:t>3</w:t>
      </w:r>
      <w:r>
        <w:rPr>
          <w:lang w:eastAsia="zh-CN"/>
        </w:rPr>
        <w:t>0毫克</w:t>
      </w:r>
      <w:r>
        <w:rPr>
          <w:spacing w:val="1"/>
          <w:lang w:eastAsia="zh-CN"/>
        </w:rPr>
        <w:t>/</w:t>
      </w:r>
      <w:r>
        <w:rPr>
          <w:lang w:eastAsia="zh-CN"/>
        </w:rPr>
        <w:t>升</w:t>
      </w:r>
      <w:r>
        <w:rPr>
          <w:spacing w:val="-122"/>
          <w:lang w:eastAsia="zh-CN"/>
        </w:rPr>
        <w:t>。</w:t>
      </w:r>
      <w:r>
        <w:rPr>
          <w:lang w:eastAsia="zh-CN"/>
        </w:rPr>
        <w:t>辖</w:t>
      </w:r>
      <w:r>
        <w:rPr>
          <w:spacing w:val="2"/>
          <w:lang w:eastAsia="zh-CN"/>
        </w:rPr>
        <w:t>区</w:t>
      </w:r>
      <w:r>
        <w:rPr>
          <w:lang w:eastAsia="zh-CN"/>
        </w:rPr>
        <w:t>岩溶</w:t>
      </w:r>
      <w:r>
        <w:rPr>
          <w:spacing w:val="2"/>
          <w:lang w:eastAsia="zh-CN"/>
        </w:rPr>
        <w:t>水</w:t>
      </w:r>
      <w:r>
        <w:rPr>
          <w:lang w:eastAsia="zh-CN"/>
        </w:rPr>
        <w:t>符</w:t>
      </w:r>
      <w:r>
        <w:rPr>
          <w:spacing w:val="-125"/>
          <w:lang w:eastAsia="zh-CN"/>
        </w:rPr>
        <w:t>合</w:t>
      </w:r>
      <w:r>
        <w:rPr>
          <w:lang w:eastAsia="zh-CN"/>
        </w:rPr>
        <w:t>《国</w:t>
      </w:r>
      <w:r>
        <w:rPr>
          <w:spacing w:val="2"/>
          <w:lang w:eastAsia="zh-CN"/>
        </w:rPr>
        <w:t>家</w:t>
      </w:r>
      <w:r>
        <w:rPr>
          <w:lang w:eastAsia="zh-CN"/>
        </w:rPr>
        <w:t>生活</w:t>
      </w:r>
      <w:r>
        <w:rPr>
          <w:spacing w:val="2"/>
          <w:lang w:eastAsia="zh-CN"/>
        </w:rPr>
        <w:t>饮</w:t>
      </w:r>
      <w:r>
        <w:rPr>
          <w:lang w:eastAsia="zh-CN"/>
        </w:rPr>
        <w:t>用水</w:t>
      </w:r>
      <w:r>
        <w:rPr>
          <w:spacing w:val="2"/>
          <w:lang w:eastAsia="zh-CN"/>
        </w:rPr>
        <w:t>卫</w:t>
      </w:r>
      <w:r>
        <w:rPr>
          <w:lang w:eastAsia="zh-CN"/>
        </w:rPr>
        <w:t>生标</w:t>
      </w:r>
      <w:r>
        <w:rPr>
          <w:spacing w:val="2"/>
          <w:lang w:eastAsia="zh-CN"/>
        </w:rPr>
        <w:t>准</w:t>
      </w:r>
      <w:r>
        <w:rPr>
          <w:lang w:eastAsia="zh-CN"/>
        </w:rPr>
        <w:t>》要</w:t>
      </w:r>
      <w:r>
        <w:rPr>
          <w:spacing w:val="2"/>
          <w:lang w:eastAsia="zh-CN"/>
        </w:rPr>
        <w:t>求</w:t>
      </w:r>
      <w:r>
        <w:rPr>
          <w:lang w:eastAsia="zh-CN"/>
        </w:rPr>
        <w:t>，是</w:t>
      </w:r>
      <w:r>
        <w:rPr>
          <w:spacing w:val="2"/>
          <w:lang w:eastAsia="zh-CN"/>
        </w:rPr>
        <w:t>良</w:t>
      </w:r>
      <w:r>
        <w:rPr>
          <w:lang w:eastAsia="zh-CN"/>
        </w:rPr>
        <w:t>好的</w:t>
      </w:r>
      <w:r>
        <w:rPr>
          <w:spacing w:val="2"/>
          <w:lang w:eastAsia="zh-CN"/>
        </w:rPr>
        <w:t>重</w:t>
      </w:r>
      <w:r>
        <w:rPr>
          <w:lang w:eastAsia="zh-CN"/>
        </w:rPr>
        <w:t>碳酸</w:t>
      </w:r>
      <w:r>
        <w:rPr>
          <w:spacing w:val="2"/>
          <w:lang w:eastAsia="zh-CN"/>
        </w:rPr>
        <w:t>钙</w:t>
      </w:r>
      <w:r>
        <w:rPr>
          <w:lang w:eastAsia="zh-CN"/>
        </w:rPr>
        <w:t>型、</w:t>
      </w:r>
      <w:r>
        <w:rPr>
          <w:spacing w:val="2"/>
          <w:lang w:eastAsia="zh-CN"/>
        </w:rPr>
        <w:t>低</w:t>
      </w:r>
      <w:r>
        <w:rPr>
          <w:lang w:eastAsia="zh-CN"/>
        </w:rPr>
        <w:t>矿化</w:t>
      </w:r>
      <w:r>
        <w:rPr>
          <w:spacing w:val="2"/>
          <w:lang w:eastAsia="zh-CN"/>
        </w:rPr>
        <w:t>度</w:t>
      </w:r>
      <w:r>
        <w:rPr>
          <w:lang w:eastAsia="zh-CN"/>
        </w:rPr>
        <w:t>饮用</w:t>
      </w:r>
      <w:r>
        <w:rPr>
          <w:spacing w:val="2"/>
          <w:lang w:eastAsia="zh-CN"/>
        </w:rPr>
        <w:t>水</w:t>
      </w:r>
      <w:r>
        <w:rPr>
          <w:lang w:eastAsia="zh-CN"/>
        </w:rPr>
        <w:t>。</w:t>
      </w:r>
    </w:p>
    <w:p>
      <w:pPr>
        <w:pStyle w:val="3"/>
        <w:spacing w:before="46"/>
        <w:ind w:left="756"/>
        <w:rPr>
          <w:lang w:eastAsia="zh-CN"/>
        </w:rPr>
      </w:pPr>
      <w:r>
        <w:rPr>
          <w:spacing w:val="2"/>
          <w:lang w:eastAsia="zh-CN"/>
        </w:rPr>
        <w:t>二、矿</w:t>
      </w:r>
      <w:r>
        <w:rPr>
          <w:lang w:eastAsia="zh-CN"/>
        </w:rPr>
        <w:t>产</w:t>
      </w:r>
      <w:r>
        <w:rPr>
          <w:spacing w:val="2"/>
          <w:lang w:eastAsia="zh-CN"/>
        </w:rPr>
        <w:t>资</w:t>
      </w:r>
      <w:r>
        <w:rPr>
          <w:lang w:eastAsia="zh-CN"/>
        </w:rPr>
        <w:t>源</w:t>
      </w:r>
    </w:p>
    <w:p>
      <w:pPr>
        <w:spacing w:before="10" w:line="140" w:lineRule="exact"/>
        <w:rPr>
          <w:sz w:val="14"/>
          <w:szCs w:val="14"/>
          <w:lang w:eastAsia="zh-CN"/>
        </w:rPr>
      </w:pPr>
    </w:p>
    <w:p>
      <w:pPr>
        <w:pStyle w:val="3"/>
        <w:ind w:left="756"/>
        <w:rPr>
          <w:lang w:eastAsia="zh-CN"/>
        </w:rPr>
      </w:pPr>
      <w:r>
        <w:rPr>
          <w:spacing w:val="2"/>
          <w:lang w:eastAsia="zh-CN"/>
        </w:rPr>
        <w:t>（</w:t>
      </w:r>
      <w:r>
        <w:rPr>
          <w:rFonts w:ascii="宋体" w:hAnsi="宋体" w:eastAsia="宋体" w:cs="宋体"/>
          <w:spacing w:val="-2"/>
          <w:lang w:eastAsia="zh-CN"/>
        </w:rPr>
        <w:t>1</w:t>
      </w:r>
      <w:r>
        <w:rPr>
          <w:lang w:eastAsia="zh-CN"/>
        </w:rPr>
        <w:t>）</w:t>
      </w:r>
      <w:r>
        <w:rPr>
          <w:spacing w:val="2"/>
          <w:lang w:eastAsia="zh-CN"/>
        </w:rPr>
        <w:t>石</w:t>
      </w:r>
      <w:r>
        <w:rPr>
          <w:lang w:eastAsia="zh-CN"/>
        </w:rPr>
        <w:t>灰岩矿</w:t>
      </w:r>
    </w:p>
    <w:p>
      <w:pPr>
        <w:spacing w:before="2" w:line="150" w:lineRule="exact"/>
        <w:rPr>
          <w:sz w:val="15"/>
          <w:szCs w:val="15"/>
          <w:lang w:eastAsia="zh-CN"/>
        </w:rPr>
      </w:pPr>
    </w:p>
    <w:p>
      <w:pPr>
        <w:pStyle w:val="3"/>
        <w:spacing w:line="316" w:lineRule="auto"/>
        <w:ind w:right="275" w:firstLine="638"/>
        <w:jc w:val="both"/>
        <w:rPr>
          <w:lang w:eastAsia="zh-CN"/>
        </w:rPr>
      </w:pPr>
      <w:r>
        <w:rPr>
          <w:spacing w:val="5"/>
          <w:lang w:eastAsia="zh-CN"/>
        </w:rPr>
        <w:t>据</w:t>
      </w:r>
      <w:r>
        <w:rPr>
          <w:spacing w:val="2"/>
          <w:lang w:eastAsia="zh-CN"/>
        </w:rPr>
        <w:t>山</w:t>
      </w:r>
      <w:r>
        <w:rPr>
          <w:spacing w:val="5"/>
          <w:lang w:eastAsia="zh-CN"/>
        </w:rPr>
        <w:t>东</w:t>
      </w:r>
      <w:r>
        <w:rPr>
          <w:spacing w:val="2"/>
          <w:lang w:eastAsia="zh-CN"/>
        </w:rPr>
        <w:t>省</w:t>
      </w:r>
      <w:r>
        <w:rPr>
          <w:spacing w:val="5"/>
          <w:lang w:eastAsia="zh-CN"/>
        </w:rPr>
        <w:t>地</w:t>
      </w:r>
      <w:r>
        <w:rPr>
          <w:spacing w:val="2"/>
          <w:lang w:eastAsia="zh-CN"/>
        </w:rPr>
        <w:t>质</w:t>
      </w:r>
      <w:r>
        <w:rPr>
          <w:spacing w:val="5"/>
          <w:lang w:eastAsia="zh-CN"/>
        </w:rPr>
        <w:t>局鲁</w:t>
      </w:r>
      <w:r>
        <w:rPr>
          <w:spacing w:val="2"/>
          <w:lang w:eastAsia="zh-CN"/>
        </w:rPr>
        <w:t>中</w:t>
      </w:r>
      <w:r>
        <w:rPr>
          <w:spacing w:val="5"/>
          <w:lang w:eastAsia="zh-CN"/>
        </w:rPr>
        <w:t>二</w:t>
      </w:r>
      <w:r>
        <w:rPr>
          <w:lang w:eastAsia="zh-CN"/>
        </w:rPr>
        <w:t>队</w:t>
      </w:r>
      <w:r>
        <w:rPr>
          <w:rFonts w:ascii="宋体" w:hAnsi="宋体" w:eastAsia="宋体" w:cs="宋体"/>
          <w:spacing w:val="1"/>
          <w:lang w:eastAsia="zh-CN"/>
        </w:rPr>
        <w:t>19</w:t>
      </w:r>
      <w:r>
        <w:rPr>
          <w:rFonts w:ascii="宋体" w:hAnsi="宋体" w:eastAsia="宋体" w:cs="宋体"/>
          <w:spacing w:val="-2"/>
          <w:lang w:eastAsia="zh-CN"/>
        </w:rPr>
        <w:t>5</w:t>
      </w:r>
      <w:r>
        <w:rPr>
          <w:rFonts w:ascii="宋体" w:hAnsi="宋体" w:eastAsia="宋体" w:cs="宋体"/>
          <w:lang w:eastAsia="zh-CN"/>
        </w:rPr>
        <w:t>7</w:t>
      </w:r>
      <w:r>
        <w:rPr>
          <w:spacing w:val="5"/>
          <w:lang w:eastAsia="zh-CN"/>
        </w:rPr>
        <w:t>年</w:t>
      </w:r>
      <w:r>
        <w:rPr>
          <w:spacing w:val="2"/>
          <w:lang w:eastAsia="zh-CN"/>
        </w:rPr>
        <w:t>在</w:t>
      </w:r>
      <w:r>
        <w:rPr>
          <w:spacing w:val="5"/>
          <w:lang w:eastAsia="zh-CN"/>
        </w:rPr>
        <w:t>青</w:t>
      </w:r>
      <w:r>
        <w:rPr>
          <w:spacing w:val="2"/>
          <w:lang w:eastAsia="zh-CN"/>
        </w:rPr>
        <w:t>龙</w:t>
      </w:r>
      <w:r>
        <w:rPr>
          <w:spacing w:val="5"/>
          <w:lang w:eastAsia="zh-CN"/>
        </w:rPr>
        <w:t>山</w:t>
      </w:r>
      <w:r>
        <w:rPr>
          <w:rFonts w:ascii="宋体" w:hAnsi="宋体" w:eastAsia="宋体" w:cs="宋体"/>
          <w:spacing w:val="3"/>
          <w:lang w:eastAsia="zh-CN"/>
        </w:rPr>
        <w:t>-</w:t>
      </w:r>
      <w:r>
        <w:rPr>
          <w:spacing w:val="5"/>
          <w:lang w:eastAsia="zh-CN"/>
        </w:rPr>
        <w:t>刘</w:t>
      </w:r>
      <w:r>
        <w:rPr>
          <w:spacing w:val="2"/>
          <w:lang w:eastAsia="zh-CN"/>
        </w:rPr>
        <w:t>长</w:t>
      </w:r>
      <w:r>
        <w:rPr>
          <w:spacing w:val="5"/>
          <w:lang w:eastAsia="zh-CN"/>
        </w:rPr>
        <w:t>山</w:t>
      </w:r>
      <w:r>
        <w:rPr>
          <w:spacing w:val="2"/>
          <w:lang w:eastAsia="zh-CN"/>
        </w:rPr>
        <w:t>一</w:t>
      </w:r>
      <w:r>
        <w:rPr>
          <w:spacing w:val="5"/>
          <w:lang w:eastAsia="zh-CN"/>
        </w:rPr>
        <w:t>带</w:t>
      </w:r>
      <w:r>
        <w:rPr>
          <w:spacing w:val="2"/>
          <w:lang w:eastAsia="zh-CN"/>
        </w:rPr>
        <w:t>勘</w:t>
      </w:r>
      <w:r>
        <w:rPr>
          <w:spacing w:val="5"/>
          <w:lang w:eastAsia="zh-CN"/>
        </w:rPr>
        <w:t>查</w:t>
      </w:r>
      <w:r>
        <w:rPr>
          <w:lang w:eastAsia="zh-CN"/>
        </w:rPr>
        <w:t>结果</w:t>
      </w:r>
      <w:r>
        <w:rPr>
          <w:spacing w:val="2"/>
          <w:lang w:eastAsia="zh-CN"/>
        </w:rPr>
        <w:t>表</w:t>
      </w:r>
      <w:r>
        <w:rPr>
          <w:lang w:eastAsia="zh-CN"/>
        </w:rPr>
        <w:t>明</w:t>
      </w:r>
      <w:r>
        <w:rPr>
          <w:spacing w:val="-44"/>
          <w:lang w:eastAsia="zh-CN"/>
        </w:rPr>
        <w:t>，</w:t>
      </w:r>
      <w:r>
        <w:rPr>
          <w:lang w:eastAsia="zh-CN"/>
        </w:rPr>
        <w:t>市</w:t>
      </w:r>
      <w:r>
        <w:rPr>
          <w:spacing w:val="2"/>
          <w:lang w:eastAsia="zh-CN"/>
        </w:rPr>
        <w:t>中</w:t>
      </w:r>
      <w:r>
        <w:rPr>
          <w:lang w:eastAsia="zh-CN"/>
        </w:rPr>
        <w:t>区水</w:t>
      </w:r>
      <w:r>
        <w:rPr>
          <w:spacing w:val="2"/>
          <w:lang w:eastAsia="zh-CN"/>
        </w:rPr>
        <w:t>泥</w:t>
      </w:r>
      <w:r>
        <w:rPr>
          <w:lang w:eastAsia="zh-CN"/>
        </w:rPr>
        <w:t>灰岩</w:t>
      </w:r>
      <w:r>
        <w:rPr>
          <w:rFonts w:ascii="宋体" w:hAnsi="宋体" w:eastAsia="宋体" w:cs="宋体"/>
          <w:spacing w:val="1"/>
          <w:lang w:eastAsia="zh-CN"/>
        </w:rPr>
        <w:t>A+</w:t>
      </w:r>
      <w:r>
        <w:rPr>
          <w:rFonts w:ascii="宋体" w:hAnsi="宋体" w:eastAsia="宋体" w:cs="宋体"/>
          <w:spacing w:val="-2"/>
          <w:lang w:eastAsia="zh-CN"/>
        </w:rPr>
        <w:t>B</w:t>
      </w:r>
      <w:r>
        <w:rPr>
          <w:rFonts w:ascii="宋体" w:hAnsi="宋体" w:eastAsia="宋体" w:cs="宋体"/>
          <w:spacing w:val="1"/>
          <w:lang w:eastAsia="zh-CN"/>
        </w:rPr>
        <w:t>+</w:t>
      </w:r>
      <w:r>
        <w:rPr>
          <w:rFonts w:ascii="宋体" w:hAnsi="宋体" w:eastAsia="宋体" w:cs="宋体"/>
          <w:lang w:eastAsia="zh-CN"/>
        </w:rPr>
        <w:t>C</w:t>
      </w:r>
      <w:r>
        <w:rPr>
          <w:lang w:eastAsia="zh-CN"/>
        </w:rPr>
        <w:t>级</w:t>
      </w:r>
      <w:r>
        <w:rPr>
          <w:spacing w:val="2"/>
          <w:lang w:eastAsia="zh-CN"/>
        </w:rPr>
        <w:t>储</w:t>
      </w:r>
      <w:r>
        <w:rPr>
          <w:lang w:eastAsia="zh-CN"/>
        </w:rPr>
        <w:t>量为</w:t>
      </w:r>
      <w:r>
        <w:rPr>
          <w:rFonts w:ascii="宋体" w:hAnsi="宋体" w:eastAsia="宋体" w:cs="宋体"/>
          <w:spacing w:val="1"/>
          <w:lang w:eastAsia="zh-CN"/>
        </w:rPr>
        <w:t>12</w:t>
      </w:r>
      <w:r>
        <w:rPr>
          <w:rFonts w:ascii="宋体" w:hAnsi="宋体" w:eastAsia="宋体" w:cs="宋体"/>
          <w:spacing w:val="-2"/>
          <w:lang w:eastAsia="zh-CN"/>
        </w:rPr>
        <w:t>2</w:t>
      </w:r>
      <w:r>
        <w:rPr>
          <w:rFonts w:ascii="宋体" w:hAnsi="宋体" w:eastAsia="宋体" w:cs="宋体"/>
          <w:lang w:eastAsia="zh-CN"/>
        </w:rPr>
        <w:t>7</w:t>
      </w:r>
      <w:r>
        <w:rPr>
          <w:lang w:eastAsia="zh-CN"/>
        </w:rPr>
        <w:t>万</w:t>
      </w:r>
      <w:r>
        <w:rPr>
          <w:spacing w:val="-42"/>
          <w:lang w:eastAsia="zh-CN"/>
        </w:rPr>
        <w:t>吨</w:t>
      </w:r>
      <w:r>
        <w:rPr>
          <w:lang w:eastAsia="zh-CN"/>
        </w:rPr>
        <w:t>（大</w:t>
      </w:r>
      <w:r>
        <w:rPr>
          <w:spacing w:val="2"/>
          <w:lang w:eastAsia="zh-CN"/>
        </w:rPr>
        <w:t>部</w:t>
      </w:r>
      <w:r>
        <w:rPr>
          <w:lang w:eastAsia="zh-CN"/>
        </w:rPr>
        <w:t>分储</w:t>
      </w:r>
      <w:r>
        <w:rPr>
          <w:spacing w:val="2"/>
          <w:lang w:eastAsia="zh-CN"/>
        </w:rPr>
        <w:t>量</w:t>
      </w:r>
      <w:r>
        <w:rPr>
          <w:lang w:eastAsia="zh-CN"/>
        </w:rPr>
        <w:t>在</w:t>
      </w:r>
      <w:r>
        <w:rPr>
          <w:spacing w:val="7"/>
          <w:lang w:eastAsia="zh-CN"/>
        </w:rPr>
        <w:t>区</w:t>
      </w:r>
      <w:r>
        <w:rPr>
          <w:spacing w:val="5"/>
          <w:lang w:eastAsia="zh-CN"/>
        </w:rPr>
        <w:t>外</w:t>
      </w:r>
      <w:r>
        <w:rPr>
          <w:spacing w:val="7"/>
          <w:lang w:eastAsia="zh-CN"/>
        </w:rPr>
        <w:t>刘长山</w:t>
      </w:r>
      <w:r>
        <w:rPr>
          <w:spacing w:val="5"/>
          <w:lang w:eastAsia="zh-CN"/>
        </w:rPr>
        <w:t>）。</w:t>
      </w:r>
      <w:r>
        <w:rPr>
          <w:rFonts w:ascii="宋体" w:hAnsi="宋体" w:eastAsia="宋体" w:cs="宋体"/>
          <w:spacing w:val="1"/>
          <w:lang w:eastAsia="zh-CN"/>
        </w:rPr>
        <w:t>2</w:t>
      </w:r>
      <w:r>
        <w:rPr>
          <w:rFonts w:ascii="宋体" w:hAnsi="宋体" w:eastAsia="宋体" w:cs="宋体"/>
          <w:lang w:eastAsia="zh-CN"/>
        </w:rPr>
        <w:t>0</w:t>
      </w:r>
      <w:r>
        <w:rPr>
          <w:spacing w:val="7"/>
          <w:lang w:eastAsia="zh-CN"/>
        </w:rPr>
        <w:t>世</w:t>
      </w:r>
      <w:r>
        <w:rPr>
          <w:lang w:eastAsia="zh-CN"/>
        </w:rPr>
        <w:t>纪</w:t>
      </w:r>
      <w:r>
        <w:rPr>
          <w:rFonts w:ascii="宋体" w:hAnsi="宋体" w:eastAsia="宋体" w:cs="宋体"/>
          <w:spacing w:val="1"/>
          <w:lang w:eastAsia="zh-CN"/>
        </w:rPr>
        <w:t>7</w:t>
      </w:r>
      <w:r>
        <w:rPr>
          <w:rFonts w:ascii="宋体" w:hAnsi="宋体" w:eastAsia="宋体" w:cs="宋体"/>
          <w:lang w:eastAsia="zh-CN"/>
        </w:rPr>
        <w:t>0</w:t>
      </w:r>
      <w:r>
        <w:rPr>
          <w:spacing w:val="7"/>
          <w:lang w:eastAsia="zh-CN"/>
        </w:rPr>
        <w:t>年</w:t>
      </w:r>
      <w:r>
        <w:rPr>
          <w:spacing w:val="5"/>
          <w:lang w:eastAsia="zh-CN"/>
        </w:rPr>
        <w:t>代</w:t>
      </w:r>
      <w:r>
        <w:rPr>
          <w:spacing w:val="7"/>
          <w:lang w:eastAsia="zh-CN"/>
        </w:rPr>
        <w:t>勘探后</w:t>
      </w:r>
      <w:r>
        <w:rPr>
          <w:spacing w:val="5"/>
          <w:lang w:eastAsia="zh-CN"/>
        </w:rPr>
        <w:t>，</w:t>
      </w:r>
      <w:r>
        <w:rPr>
          <w:spacing w:val="7"/>
          <w:lang w:eastAsia="zh-CN"/>
        </w:rPr>
        <w:t>查明</w:t>
      </w:r>
      <w:r>
        <w:rPr>
          <w:spacing w:val="5"/>
          <w:lang w:eastAsia="zh-CN"/>
        </w:rPr>
        <w:t>白</w:t>
      </w:r>
      <w:r>
        <w:rPr>
          <w:spacing w:val="7"/>
          <w:lang w:eastAsia="zh-CN"/>
        </w:rPr>
        <w:t>马山石</w:t>
      </w:r>
      <w:r>
        <w:rPr>
          <w:spacing w:val="5"/>
          <w:lang w:eastAsia="zh-CN"/>
        </w:rPr>
        <w:t>材</w:t>
      </w:r>
      <w:r>
        <w:rPr>
          <w:spacing w:val="7"/>
          <w:lang w:eastAsia="zh-CN"/>
        </w:rPr>
        <w:t>灰岩</w:t>
      </w:r>
      <w:r>
        <w:rPr>
          <w:spacing w:val="5"/>
          <w:lang w:eastAsia="zh-CN"/>
        </w:rPr>
        <w:t>地</w:t>
      </w:r>
      <w:r>
        <w:rPr>
          <w:lang w:eastAsia="zh-CN"/>
        </w:rPr>
        <w:t>质</w:t>
      </w:r>
      <w:r>
        <w:rPr>
          <w:spacing w:val="5"/>
          <w:lang w:eastAsia="zh-CN"/>
        </w:rPr>
        <w:t>储</w:t>
      </w:r>
      <w:r>
        <w:rPr>
          <w:spacing w:val="2"/>
          <w:lang w:eastAsia="zh-CN"/>
        </w:rPr>
        <w:t>量</w:t>
      </w:r>
      <w:r>
        <w:rPr>
          <w:lang w:eastAsia="zh-CN"/>
        </w:rPr>
        <w:t>为</w:t>
      </w:r>
      <w:r>
        <w:rPr>
          <w:rFonts w:ascii="宋体" w:hAnsi="宋体" w:eastAsia="宋体" w:cs="宋体"/>
          <w:spacing w:val="1"/>
          <w:lang w:eastAsia="zh-CN"/>
        </w:rPr>
        <w:t>50</w:t>
      </w:r>
      <w:r>
        <w:rPr>
          <w:rFonts w:ascii="宋体" w:hAnsi="宋体" w:eastAsia="宋体" w:cs="宋体"/>
          <w:lang w:eastAsia="zh-CN"/>
        </w:rPr>
        <w:t>0</w:t>
      </w:r>
      <w:r>
        <w:rPr>
          <w:spacing w:val="5"/>
          <w:lang w:eastAsia="zh-CN"/>
        </w:rPr>
        <w:t>万</w:t>
      </w:r>
      <w:r>
        <w:rPr>
          <w:spacing w:val="2"/>
          <w:lang w:eastAsia="zh-CN"/>
        </w:rPr>
        <w:t>立</w:t>
      </w:r>
      <w:r>
        <w:rPr>
          <w:spacing w:val="5"/>
          <w:lang w:eastAsia="zh-CN"/>
        </w:rPr>
        <w:t>方</w:t>
      </w:r>
      <w:r>
        <w:rPr>
          <w:spacing w:val="2"/>
          <w:lang w:eastAsia="zh-CN"/>
        </w:rPr>
        <w:t>米</w:t>
      </w:r>
      <w:r>
        <w:rPr>
          <w:spacing w:val="5"/>
          <w:lang w:eastAsia="zh-CN"/>
        </w:rPr>
        <w:t>，</w:t>
      </w:r>
      <w:r>
        <w:rPr>
          <w:spacing w:val="2"/>
          <w:lang w:eastAsia="zh-CN"/>
        </w:rPr>
        <w:t>米</w:t>
      </w:r>
      <w:r>
        <w:rPr>
          <w:spacing w:val="5"/>
          <w:lang w:eastAsia="zh-CN"/>
        </w:rPr>
        <w:t>山</w:t>
      </w:r>
      <w:r>
        <w:rPr>
          <w:spacing w:val="2"/>
          <w:lang w:eastAsia="zh-CN"/>
        </w:rPr>
        <w:t>坡</w:t>
      </w:r>
      <w:r>
        <w:rPr>
          <w:spacing w:val="5"/>
          <w:lang w:eastAsia="zh-CN"/>
        </w:rPr>
        <w:t>石</w:t>
      </w:r>
      <w:r>
        <w:rPr>
          <w:spacing w:val="2"/>
          <w:lang w:eastAsia="zh-CN"/>
        </w:rPr>
        <w:t>材</w:t>
      </w:r>
      <w:r>
        <w:rPr>
          <w:spacing w:val="5"/>
          <w:lang w:eastAsia="zh-CN"/>
        </w:rPr>
        <w:t>灰</w:t>
      </w:r>
      <w:r>
        <w:rPr>
          <w:spacing w:val="2"/>
          <w:lang w:eastAsia="zh-CN"/>
        </w:rPr>
        <w:t>岩</w:t>
      </w:r>
      <w:r>
        <w:rPr>
          <w:spacing w:val="5"/>
          <w:lang w:eastAsia="zh-CN"/>
        </w:rPr>
        <w:t>地</w:t>
      </w:r>
      <w:r>
        <w:rPr>
          <w:spacing w:val="2"/>
          <w:lang w:eastAsia="zh-CN"/>
        </w:rPr>
        <w:t>质</w:t>
      </w:r>
      <w:r>
        <w:rPr>
          <w:spacing w:val="5"/>
          <w:lang w:eastAsia="zh-CN"/>
        </w:rPr>
        <w:t>含</w:t>
      </w:r>
      <w:r>
        <w:rPr>
          <w:spacing w:val="2"/>
          <w:lang w:eastAsia="zh-CN"/>
        </w:rPr>
        <w:t>量</w:t>
      </w:r>
      <w:r>
        <w:rPr>
          <w:lang w:eastAsia="zh-CN"/>
        </w:rPr>
        <w:t>为</w:t>
      </w:r>
      <w:r>
        <w:rPr>
          <w:rFonts w:ascii="宋体" w:hAnsi="宋体" w:eastAsia="宋体" w:cs="宋体"/>
          <w:spacing w:val="1"/>
          <w:lang w:eastAsia="zh-CN"/>
        </w:rPr>
        <w:t>50</w:t>
      </w:r>
      <w:r>
        <w:rPr>
          <w:rFonts w:ascii="宋体" w:hAnsi="宋体" w:eastAsia="宋体" w:cs="宋体"/>
          <w:lang w:eastAsia="zh-CN"/>
        </w:rPr>
        <w:t>0</w:t>
      </w:r>
      <w:r>
        <w:rPr>
          <w:spacing w:val="5"/>
          <w:lang w:eastAsia="zh-CN"/>
        </w:rPr>
        <w:t>万</w:t>
      </w:r>
      <w:r>
        <w:rPr>
          <w:spacing w:val="2"/>
          <w:lang w:eastAsia="zh-CN"/>
        </w:rPr>
        <w:t>立</w:t>
      </w:r>
      <w:r>
        <w:rPr>
          <w:spacing w:val="5"/>
          <w:lang w:eastAsia="zh-CN"/>
        </w:rPr>
        <w:t>方</w:t>
      </w:r>
      <w:r>
        <w:rPr>
          <w:spacing w:val="2"/>
          <w:lang w:eastAsia="zh-CN"/>
        </w:rPr>
        <w:t>米</w:t>
      </w:r>
      <w:r>
        <w:rPr>
          <w:lang w:eastAsia="zh-CN"/>
        </w:rPr>
        <w:t>。</w:t>
      </w:r>
    </w:p>
    <w:p>
      <w:pPr>
        <w:pStyle w:val="3"/>
        <w:spacing w:before="47"/>
        <w:rPr>
          <w:lang w:eastAsia="zh-CN"/>
        </w:rPr>
      </w:pPr>
      <w:r>
        <w:rPr>
          <w:lang w:eastAsia="zh-CN"/>
        </w:rPr>
        <w:t>经</w:t>
      </w:r>
      <w:r>
        <w:rPr>
          <w:spacing w:val="2"/>
          <w:lang w:eastAsia="zh-CN"/>
        </w:rPr>
        <w:t>预</w:t>
      </w:r>
      <w:r>
        <w:rPr>
          <w:lang w:eastAsia="zh-CN"/>
        </w:rPr>
        <w:t>测圈</w:t>
      </w:r>
      <w:r>
        <w:rPr>
          <w:spacing w:val="2"/>
          <w:lang w:eastAsia="zh-CN"/>
        </w:rPr>
        <w:t>标</w:t>
      </w:r>
      <w:r>
        <w:rPr>
          <w:lang w:eastAsia="zh-CN"/>
        </w:rPr>
        <w:t>，辖</w:t>
      </w:r>
      <w:r>
        <w:rPr>
          <w:spacing w:val="2"/>
          <w:lang w:eastAsia="zh-CN"/>
        </w:rPr>
        <w:t>区</w:t>
      </w:r>
      <w:r>
        <w:rPr>
          <w:lang w:eastAsia="zh-CN"/>
        </w:rPr>
        <w:t>大型</w:t>
      </w:r>
      <w:r>
        <w:rPr>
          <w:spacing w:val="2"/>
          <w:lang w:eastAsia="zh-CN"/>
        </w:rPr>
        <w:t>石</w:t>
      </w:r>
      <w:r>
        <w:rPr>
          <w:lang w:eastAsia="zh-CN"/>
        </w:rPr>
        <w:t>材灰</w:t>
      </w:r>
      <w:r>
        <w:rPr>
          <w:spacing w:val="2"/>
          <w:lang w:eastAsia="zh-CN"/>
        </w:rPr>
        <w:t>岩</w:t>
      </w:r>
      <w:r>
        <w:rPr>
          <w:lang w:eastAsia="zh-CN"/>
        </w:rPr>
        <w:t>矿有</w:t>
      </w:r>
      <w:r>
        <w:rPr>
          <w:rFonts w:ascii="宋体" w:hAnsi="宋体" w:eastAsia="宋体" w:cs="宋体"/>
          <w:lang w:eastAsia="zh-CN"/>
        </w:rPr>
        <w:t>2</w:t>
      </w:r>
      <w:r>
        <w:rPr>
          <w:lang w:eastAsia="zh-CN"/>
        </w:rPr>
        <w:t>处</w:t>
      </w:r>
      <w:r>
        <w:rPr>
          <w:spacing w:val="2"/>
          <w:lang w:eastAsia="zh-CN"/>
        </w:rPr>
        <w:t>，</w:t>
      </w:r>
      <w:r>
        <w:rPr>
          <w:lang w:eastAsia="zh-CN"/>
        </w:rPr>
        <w:t>中型</w:t>
      </w:r>
      <w:r>
        <w:rPr>
          <w:rFonts w:ascii="宋体" w:hAnsi="宋体" w:eastAsia="宋体" w:cs="宋体"/>
          <w:lang w:eastAsia="zh-CN"/>
        </w:rPr>
        <w:t>9</w:t>
      </w:r>
      <w:r>
        <w:rPr>
          <w:lang w:eastAsia="zh-CN"/>
        </w:rPr>
        <w:t>处</w:t>
      </w:r>
      <w:r>
        <w:rPr>
          <w:spacing w:val="2"/>
          <w:lang w:eastAsia="zh-CN"/>
        </w:rPr>
        <w:t>，</w:t>
      </w:r>
      <w:r>
        <w:rPr>
          <w:lang w:eastAsia="zh-CN"/>
        </w:rPr>
        <w:t>小型</w:t>
      </w:r>
      <w:r>
        <w:rPr>
          <w:rFonts w:ascii="宋体" w:hAnsi="宋体" w:eastAsia="宋体" w:cs="宋体"/>
          <w:spacing w:val="1"/>
          <w:lang w:eastAsia="zh-CN"/>
        </w:rPr>
        <w:t>1</w:t>
      </w:r>
      <w:r>
        <w:rPr>
          <w:rFonts w:ascii="宋体" w:hAnsi="宋体" w:eastAsia="宋体" w:cs="宋体"/>
          <w:lang w:eastAsia="zh-CN"/>
        </w:rPr>
        <w:t>2</w:t>
      </w:r>
      <w:r>
        <w:rPr>
          <w:spacing w:val="2"/>
          <w:lang w:eastAsia="zh-CN"/>
        </w:rPr>
        <w:t>处</w:t>
      </w:r>
      <w:r>
        <w:rPr>
          <w:lang w:eastAsia="zh-CN"/>
        </w:rPr>
        <w:t>，</w:t>
      </w:r>
    </w:p>
    <w:p>
      <w:pPr>
        <w:spacing w:before="2" w:line="150" w:lineRule="exact"/>
        <w:rPr>
          <w:sz w:val="15"/>
          <w:szCs w:val="15"/>
          <w:lang w:eastAsia="zh-CN"/>
        </w:rPr>
      </w:pPr>
    </w:p>
    <w:p>
      <w:pPr>
        <w:pStyle w:val="3"/>
        <w:spacing w:line="316" w:lineRule="auto"/>
        <w:ind w:right="28"/>
        <w:rPr>
          <w:lang w:eastAsia="zh-CN"/>
        </w:rPr>
      </w:pPr>
      <w:r>
        <w:rPr>
          <w:lang w:eastAsia="zh-CN"/>
        </w:rPr>
        <w:t>按</w:t>
      </w:r>
      <w:r>
        <w:rPr>
          <w:spacing w:val="2"/>
          <w:lang w:eastAsia="zh-CN"/>
        </w:rPr>
        <w:t>水</w:t>
      </w:r>
      <w:r>
        <w:rPr>
          <w:lang w:eastAsia="zh-CN"/>
        </w:rPr>
        <w:t>泥灰</w:t>
      </w:r>
      <w:r>
        <w:rPr>
          <w:spacing w:val="2"/>
          <w:lang w:eastAsia="zh-CN"/>
        </w:rPr>
        <w:t>岩</w:t>
      </w:r>
      <w:r>
        <w:rPr>
          <w:lang w:eastAsia="zh-CN"/>
        </w:rPr>
        <w:t>矿分，大</w:t>
      </w:r>
      <w:r>
        <w:rPr>
          <w:spacing w:val="2"/>
          <w:lang w:eastAsia="zh-CN"/>
        </w:rPr>
        <w:t>型</w:t>
      </w:r>
      <w:r>
        <w:rPr>
          <w:lang w:eastAsia="zh-CN"/>
        </w:rPr>
        <w:t>水泥</w:t>
      </w:r>
      <w:r>
        <w:rPr>
          <w:spacing w:val="2"/>
          <w:lang w:eastAsia="zh-CN"/>
        </w:rPr>
        <w:t>灰</w:t>
      </w:r>
      <w:r>
        <w:rPr>
          <w:lang w:eastAsia="zh-CN"/>
        </w:rPr>
        <w:t>岩矿床</w:t>
      </w:r>
      <w:r>
        <w:rPr>
          <w:rFonts w:ascii="宋体" w:hAnsi="宋体" w:eastAsia="宋体" w:cs="宋体"/>
          <w:lang w:eastAsia="zh-CN"/>
        </w:rPr>
        <w:t>5</w:t>
      </w:r>
      <w:r>
        <w:rPr>
          <w:lang w:eastAsia="zh-CN"/>
        </w:rPr>
        <w:t>处</w:t>
      </w:r>
      <w:r>
        <w:rPr>
          <w:spacing w:val="-3"/>
          <w:lang w:eastAsia="zh-CN"/>
        </w:rPr>
        <w:t>，</w:t>
      </w:r>
      <w:r>
        <w:rPr>
          <w:lang w:eastAsia="zh-CN"/>
        </w:rPr>
        <w:t>中</w:t>
      </w:r>
      <w:r>
        <w:rPr>
          <w:spacing w:val="2"/>
          <w:lang w:eastAsia="zh-CN"/>
        </w:rPr>
        <w:t>型</w:t>
      </w:r>
      <w:r>
        <w:rPr>
          <w:lang w:eastAsia="zh-CN"/>
        </w:rPr>
        <w:t>矿床</w:t>
      </w:r>
      <w:r>
        <w:rPr>
          <w:rFonts w:ascii="宋体" w:hAnsi="宋体" w:eastAsia="宋体" w:cs="宋体"/>
          <w:lang w:eastAsia="zh-CN"/>
        </w:rPr>
        <w:t>7</w:t>
      </w:r>
      <w:r>
        <w:rPr>
          <w:lang w:eastAsia="zh-CN"/>
        </w:rPr>
        <w:t>处，小型</w:t>
      </w:r>
      <w:r>
        <w:rPr>
          <w:rFonts w:ascii="宋体" w:hAnsi="宋体" w:eastAsia="宋体" w:cs="宋体"/>
          <w:spacing w:val="1"/>
          <w:lang w:eastAsia="zh-CN"/>
        </w:rPr>
        <w:t>1</w:t>
      </w:r>
      <w:r>
        <w:rPr>
          <w:rFonts w:ascii="宋体" w:hAnsi="宋体" w:eastAsia="宋体" w:cs="宋体"/>
          <w:lang w:eastAsia="zh-CN"/>
        </w:rPr>
        <w:t>1</w:t>
      </w:r>
      <w:r>
        <w:rPr>
          <w:lang w:eastAsia="zh-CN"/>
        </w:rPr>
        <w:t>处</w:t>
      </w:r>
      <w:r>
        <w:rPr>
          <w:spacing w:val="-3"/>
          <w:lang w:eastAsia="zh-CN"/>
        </w:rPr>
        <w:t>。</w:t>
      </w:r>
      <w:r>
        <w:rPr>
          <w:rFonts w:ascii="宋体" w:hAnsi="宋体" w:eastAsia="宋体" w:cs="宋体"/>
          <w:lang w:eastAsia="zh-CN"/>
        </w:rPr>
        <w:t>E</w:t>
      </w:r>
      <w:r>
        <w:rPr>
          <w:lang w:eastAsia="zh-CN"/>
        </w:rPr>
        <w:t>级</w:t>
      </w:r>
      <w:r>
        <w:rPr>
          <w:spacing w:val="2"/>
          <w:lang w:eastAsia="zh-CN"/>
        </w:rPr>
        <w:t>石</w:t>
      </w:r>
      <w:r>
        <w:rPr>
          <w:lang w:eastAsia="zh-CN"/>
        </w:rPr>
        <w:t>材灰</w:t>
      </w:r>
      <w:r>
        <w:rPr>
          <w:spacing w:val="2"/>
          <w:lang w:eastAsia="zh-CN"/>
        </w:rPr>
        <w:t>岩</w:t>
      </w:r>
      <w:r>
        <w:rPr>
          <w:lang w:eastAsia="zh-CN"/>
        </w:rPr>
        <w:t>总储量</w:t>
      </w:r>
      <w:r>
        <w:rPr>
          <w:rFonts w:ascii="宋体" w:hAnsi="宋体" w:eastAsia="宋体" w:cs="宋体"/>
          <w:spacing w:val="1"/>
          <w:lang w:eastAsia="zh-CN"/>
        </w:rPr>
        <w:t>42</w:t>
      </w:r>
      <w:r>
        <w:rPr>
          <w:rFonts w:ascii="宋体" w:hAnsi="宋体" w:eastAsia="宋体" w:cs="宋体"/>
          <w:spacing w:val="-2"/>
          <w:lang w:eastAsia="zh-CN"/>
        </w:rPr>
        <w:t>9</w:t>
      </w:r>
      <w:r>
        <w:rPr>
          <w:rFonts w:ascii="宋体" w:hAnsi="宋体" w:eastAsia="宋体" w:cs="宋体"/>
          <w:spacing w:val="1"/>
          <w:lang w:eastAsia="zh-CN"/>
        </w:rPr>
        <w:t>81</w:t>
      </w:r>
      <w:r>
        <w:rPr>
          <w:rFonts w:ascii="宋体" w:hAnsi="宋体" w:eastAsia="宋体" w:cs="宋体"/>
          <w:spacing w:val="-2"/>
          <w:lang w:eastAsia="zh-CN"/>
        </w:rPr>
        <w:t>.</w:t>
      </w:r>
      <w:r>
        <w:rPr>
          <w:rFonts w:ascii="宋体" w:hAnsi="宋体" w:eastAsia="宋体" w:cs="宋体"/>
          <w:spacing w:val="1"/>
          <w:lang w:eastAsia="zh-CN"/>
        </w:rPr>
        <w:t>4</w:t>
      </w:r>
      <w:r>
        <w:rPr>
          <w:rFonts w:ascii="宋体" w:hAnsi="宋体" w:eastAsia="宋体" w:cs="宋体"/>
          <w:lang w:eastAsia="zh-CN"/>
        </w:rPr>
        <w:t>4</w:t>
      </w:r>
      <w:r>
        <w:rPr>
          <w:lang w:eastAsia="zh-CN"/>
        </w:rPr>
        <w:t>万</w:t>
      </w:r>
      <w:r>
        <w:rPr>
          <w:spacing w:val="2"/>
          <w:lang w:eastAsia="zh-CN"/>
        </w:rPr>
        <w:t>立</w:t>
      </w:r>
      <w:r>
        <w:rPr>
          <w:lang w:eastAsia="zh-CN"/>
        </w:rPr>
        <w:t>方米</w:t>
      </w:r>
      <w:r>
        <w:rPr>
          <w:spacing w:val="-3"/>
          <w:lang w:eastAsia="zh-CN"/>
        </w:rPr>
        <w:t>，</w:t>
      </w:r>
      <w:r>
        <w:rPr>
          <w:lang w:eastAsia="zh-CN"/>
        </w:rPr>
        <w:t>保有</w:t>
      </w:r>
      <w:r>
        <w:rPr>
          <w:rFonts w:ascii="宋体" w:hAnsi="宋体" w:eastAsia="宋体" w:cs="宋体"/>
          <w:lang w:eastAsia="zh-CN"/>
        </w:rPr>
        <w:t>E</w:t>
      </w:r>
      <w:r>
        <w:rPr>
          <w:lang w:eastAsia="zh-CN"/>
        </w:rPr>
        <w:t>级</w:t>
      </w:r>
      <w:r>
        <w:rPr>
          <w:spacing w:val="2"/>
          <w:lang w:eastAsia="zh-CN"/>
        </w:rPr>
        <w:t>石</w:t>
      </w:r>
      <w:r>
        <w:rPr>
          <w:lang w:eastAsia="zh-CN"/>
        </w:rPr>
        <w:t>材灰</w:t>
      </w:r>
      <w:r>
        <w:rPr>
          <w:spacing w:val="2"/>
          <w:lang w:eastAsia="zh-CN"/>
        </w:rPr>
        <w:t>岩</w:t>
      </w:r>
      <w:r>
        <w:rPr>
          <w:lang w:eastAsia="zh-CN"/>
        </w:rPr>
        <w:t>总储量</w:t>
      </w:r>
      <w:r>
        <w:rPr>
          <w:rFonts w:ascii="宋体" w:hAnsi="宋体" w:eastAsia="宋体" w:cs="宋体"/>
          <w:spacing w:val="1"/>
          <w:lang w:eastAsia="zh-CN"/>
        </w:rPr>
        <w:t>41</w:t>
      </w:r>
      <w:r>
        <w:rPr>
          <w:rFonts w:ascii="宋体" w:hAnsi="宋体" w:eastAsia="宋体" w:cs="宋体"/>
          <w:spacing w:val="-2"/>
          <w:lang w:eastAsia="zh-CN"/>
        </w:rPr>
        <w:t>1</w:t>
      </w:r>
      <w:r>
        <w:rPr>
          <w:rFonts w:ascii="宋体" w:hAnsi="宋体" w:eastAsia="宋体" w:cs="宋体"/>
          <w:spacing w:val="1"/>
          <w:lang w:eastAsia="zh-CN"/>
        </w:rPr>
        <w:t>29</w:t>
      </w:r>
      <w:r>
        <w:rPr>
          <w:rFonts w:ascii="宋体" w:hAnsi="宋体" w:eastAsia="宋体" w:cs="宋体"/>
          <w:spacing w:val="-2"/>
          <w:lang w:eastAsia="zh-CN"/>
        </w:rPr>
        <w:t>.</w:t>
      </w:r>
      <w:r>
        <w:rPr>
          <w:rFonts w:ascii="宋体" w:hAnsi="宋体" w:eastAsia="宋体" w:cs="宋体"/>
          <w:spacing w:val="1"/>
          <w:lang w:eastAsia="zh-CN"/>
        </w:rPr>
        <w:t>2</w:t>
      </w:r>
      <w:r>
        <w:rPr>
          <w:rFonts w:ascii="宋体" w:hAnsi="宋体" w:eastAsia="宋体" w:cs="宋体"/>
          <w:lang w:eastAsia="zh-CN"/>
        </w:rPr>
        <w:t>4</w:t>
      </w:r>
      <w:r>
        <w:rPr>
          <w:lang w:eastAsia="zh-CN"/>
        </w:rPr>
        <w:t>万</w:t>
      </w:r>
      <w:r>
        <w:rPr>
          <w:spacing w:val="2"/>
          <w:lang w:eastAsia="zh-CN"/>
        </w:rPr>
        <w:t>吨</w:t>
      </w:r>
      <w:r>
        <w:rPr>
          <w:spacing w:val="-85"/>
          <w:lang w:eastAsia="zh-CN"/>
        </w:rPr>
        <w:t>；</w:t>
      </w:r>
      <w:r>
        <w:rPr>
          <w:lang w:eastAsia="zh-CN"/>
        </w:rPr>
        <w:t>其</w:t>
      </w:r>
      <w:r>
        <w:rPr>
          <w:spacing w:val="2"/>
          <w:lang w:eastAsia="zh-CN"/>
        </w:rPr>
        <w:t>中</w:t>
      </w:r>
      <w:r>
        <w:rPr>
          <w:lang w:eastAsia="zh-CN"/>
        </w:rPr>
        <w:t>含有</w:t>
      </w:r>
      <w:r>
        <w:rPr>
          <w:rFonts w:ascii="宋体" w:hAnsi="宋体" w:eastAsia="宋体" w:cs="宋体"/>
          <w:lang w:eastAsia="zh-CN"/>
        </w:rPr>
        <w:t>E</w:t>
      </w:r>
      <w:r>
        <w:rPr>
          <w:lang w:eastAsia="zh-CN"/>
        </w:rPr>
        <w:t>级</w:t>
      </w:r>
      <w:r>
        <w:rPr>
          <w:spacing w:val="2"/>
          <w:lang w:eastAsia="zh-CN"/>
        </w:rPr>
        <w:t>水</w:t>
      </w:r>
      <w:r>
        <w:rPr>
          <w:lang w:eastAsia="zh-CN"/>
        </w:rPr>
        <w:t>泥灰</w:t>
      </w:r>
      <w:r>
        <w:rPr>
          <w:spacing w:val="2"/>
          <w:lang w:eastAsia="zh-CN"/>
        </w:rPr>
        <w:t>岩</w:t>
      </w:r>
      <w:r>
        <w:rPr>
          <w:lang w:eastAsia="zh-CN"/>
        </w:rPr>
        <w:t>总储量</w:t>
      </w:r>
      <w:r>
        <w:rPr>
          <w:rFonts w:ascii="宋体" w:hAnsi="宋体" w:eastAsia="宋体" w:cs="宋体"/>
          <w:spacing w:val="1"/>
          <w:lang w:eastAsia="zh-CN"/>
        </w:rPr>
        <w:t>93</w:t>
      </w:r>
      <w:r>
        <w:rPr>
          <w:rFonts w:ascii="宋体" w:hAnsi="宋体" w:eastAsia="宋体" w:cs="宋体"/>
          <w:spacing w:val="-2"/>
          <w:lang w:eastAsia="zh-CN"/>
        </w:rPr>
        <w:t>3</w:t>
      </w:r>
      <w:r>
        <w:rPr>
          <w:rFonts w:ascii="宋体" w:hAnsi="宋体" w:eastAsia="宋体" w:cs="宋体"/>
          <w:spacing w:val="1"/>
          <w:lang w:eastAsia="zh-CN"/>
        </w:rPr>
        <w:t>94</w:t>
      </w:r>
      <w:r>
        <w:rPr>
          <w:rFonts w:ascii="宋体" w:hAnsi="宋体" w:eastAsia="宋体" w:cs="宋体"/>
          <w:spacing w:val="-2"/>
          <w:lang w:eastAsia="zh-CN"/>
        </w:rPr>
        <w:t>.</w:t>
      </w:r>
      <w:r>
        <w:rPr>
          <w:rFonts w:ascii="宋体" w:hAnsi="宋体" w:eastAsia="宋体" w:cs="宋体"/>
          <w:spacing w:val="1"/>
          <w:lang w:eastAsia="zh-CN"/>
        </w:rPr>
        <w:t>3</w:t>
      </w:r>
      <w:r>
        <w:rPr>
          <w:rFonts w:ascii="宋体" w:hAnsi="宋体" w:eastAsia="宋体" w:cs="宋体"/>
          <w:lang w:eastAsia="zh-CN"/>
        </w:rPr>
        <w:t>8</w:t>
      </w:r>
      <w:r>
        <w:rPr>
          <w:lang w:eastAsia="zh-CN"/>
        </w:rPr>
        <w:t>万</w:t>
      </w:r>
      <w:r>
        <w:rPr>
          <w:spacing w:val="2"/>
          <w:lang w:eastAsia="zh-CN"/>
        </w:rPr>
        <w:t>吨</w:t>
      </w:r>
      <w:r>
        <w:rPr>
          <w:lang w:eastAsia="zh-CN"/>
        </w:rPr>
        <w:t>，保有</w:t>
      </w:r>
      <w:r>
        <w:rPr>
          <w:rFonts w:ascii="宋体" w:hAnsi="宋体" w:eastAsia="宋体" w:cs="宋体"/>
          <w:lang w:eastAsia="zh-CN"/>
        </w:rPr>
        <w:t>E</w:t>
      </w:r>
      <w:r>
        <w:rPr>
          <w:lang w:eastAsia="zh-CN"/>
        </w:rPr>
        <w:t>级</w:t>
      </w:r>
      <w:r>
        <w:rPr>
          <w:spacing w:val="2"/>
          <w:lang w:eastAsia="zh-CN"/>
        </w:rPr>
        <w:t>水</w:t>
      </w:r>
      <w:r>
        <w:rPr>
          <w:lang w:eastAsia="zh-CN"/>
        </w:rPr>
        <w:t>泥灰</w:t>
      </w:r>
      <w:r>
        <w:rPr>
          <w:spacing w:val="2"/>
          <w:lang w:eastAsia="zh-CN"/>
        </w:rPr>
        <w:t>岩</w:t>
      </w:r>
      <w:r>
        <w:rPr>
          <w:lang w:eastAsia="zh-CN"/>
        </w:rPr>
        <w:t>总储</w:t>
      </w:r>
      <w:r>
        <w:rPr>
          <w:spacing w:val="2"/>
          <w:lang w:eastAsia="zh-CN"/>
        </w:rPr>
        <w:t>量</w:t>
      </w:r>
      <w:r>
        <w:rPr>
          <w:lang w:eastAsia="zh-CN"/>
        </w:rPr>
        <w:t>为</w:t>
      </w:r>
      <w:r>
        <w:rPr>
          <w:rFonts w:ascii="宋体" w:hAnsi="宋体" w:eastAsia="宋体" w:cs="宋体"/>
          <w:spacing w:val="1"/>
          <w:lang w:eastAsia="zh-CN"/>
        </w:rPr>
        <w:t>88</w:t>
      </w:r>
      <w:r>
        <w:rPr>
          <w:rFonts w:ascii="宋体" w:hAnsi="宋体" w:eastAsia="宋体" w:cs="宋体"/>
          <w:spacing w:val="-2"/>
          <w:lang w:eastAsia="zh-CN"/>
        </w:rPr>
        <w:t>7</w:t>
      </w:r>
      <w:r>
        <w:rPr>
          <w:rFonts w:ascii="宋体" w:hAnsi="宋体" w:eastAsia="宋体" w:cs="宋体"/>
          <w:spacing w:val="1"/>
          <w:lang w:eastAsia="zh-CN"/>
        </w:rPr>
        <w:t>79</w:t>
      </w:r>
      <w:r>
        <w:rPr>
          <w:rFonts w:ascii="宋体" w:hAnsi="宋体" w:eastAsia="宋体" w:cs="宋体"/>
          <w:spacing w:val="-2"/>
          <w:lang w:eastAsia="zh-CN"/>
        </w:rPr>
        <w:t>.</w:t>
      </w:r>
      <w:r>
        <w:rPr>
          <w:rFonts w:ascii="宋体" w:hAnsi="宋体" w:eastAsia="宋体" w:cs="宋体"/>
          <w:spacing w:val="1"/>
          <w:lang w:eastAsia="zh-CN"/>
        </w:rPr>
        <w:t>1</w:t>
      </w:r>
      <w:r>
        <w:rPr>
          <w:rFonts w:ascii="宋体" w:hAnsi="宋体" w:eastAsia="宋体" w:cs="宋体"/>
          <w:lang w:eastAsia="zh-CN"/>
        </w:rPr>
        <w:t>4</w:t>
      </w:r>
      <w:r>
        <w:rPr>
          <w:lang w:eastAsia="zh-CN"/>
        </w:rPr>
        <w:t>万吨</w:t>
      </w:r>
      <w:r>
        <w:rPr>
          <w:spacing w:val="-42"/>
          <w:lang w:eastAsia="zh-CN"/>
        </w:rPr>
        <w:t>。</w:t>
      </w:r>
      <w:r>
        <w:rPr>
          <w:lang w:eastAsia="zh-CN"/>
        </w:rPr>
        <w:t>其</w:t>
      </w:r>
      <w:r>
        <w:rPr>
          <w:spacing w:val="2"/>
          <w:lang w:eastAsia="zh-CN"/>
        </w:rPr>
        <w:t>中</w:t>
      </w:r>
      <w:r>
        <w:rPr>
          <w:spacing w:val="-44"/>
          <w:lang w:eastAsia="zh-CN"/>
        </w:rPr>
        <w:t>，</w:t>
      </w:r>
      <w:r>
        <w:rPr>
          <w:lang w:eastAsia="zh-CN"/>
        </w:rPr>
        <w:t>英</w:t>
      </w:r>
      <w:r>
        <w:rPr>
          <w:spacing w:val="2"/>
          <w:lang w:eastAsia="zh-CN"/>
        </w:rPr>
        <w:t>雄</w:t>
      </w:r>
      <w:r>
        <w:rPr>
          <w:lang w:eastAsia="zh-CN"/>
        </w:rPr>
        <w:t>山</w:t>
      </w:r>
      <w:r>
        <w:rPr>
          <w:rFonts w:ascii="宋体" w:hAnsi="宋体" w:eastAsia="宋体" w:cs="宋体"/>
          <w:spacing w:val="1"/>
          <w:lang w:eastAsia="zh-CN"/>
        </w:rPr>
        <w:t>-</w:t>
      </w:r>
      <w:r>
        <w:rPr>
          <w:lang w:eastAsia="zh-CN"/>
        </w:rPr>
        <w:t>七</w:t>
      </w:r>
      <w:r>
        <w:rPr>
          <w:spacing w:val="2"/>
          <w:lang w:eastAsia="zh-CN"/>
        </w:rPr>
        <w:t>里</w:t>
      </w:r>
      <w:r>
        <w:rPr>
          <w:lang w:eastAsia="zh-CN"/>
        </w:rPr>
        <w:t>山、</w:t>
      </w:r>
      <w:r>
        <w:rPr>
          <w:w w:val="95"/>
          <w:lang w:eastAsia="zh-CN"/>
        </w:rPr>
        <w:t>青</w:t>
      </w:r>
      <w:r>
        <w:rPr>
          <w:spacing w:val="1"/>
          <w:w w:val="95"/>
          <w:lang w:eastAsia="zh-CN"/>
        </w:rPr>
        <w:t>龙</w:t>
      </w:r>
      <w:r>
        <w:rPr>
          <w:w w:val="95"/>
          <w:lang w:eastAsia="zh-CN"/>
        </w:rPr>
        <w:t>山</w:t>
      </w:r>
      <w:r>
        <w:rPr>
          <w:spacing w:val="-17"/>
          <w:w w:val="95"/>
          <w:lang w:eastAsia="zh-CN"/>
        </w:rPr>
        <w:t>、</w:t>
      </w:r>
      <w:r>
        <w:rPr>
          <w:w w:val="95"/>
          <w:lang w:eastAsia="zh-CN"/>
        </w:rPr>
        <w:t>郎</w:t>
      </w:r>
      <w:r>
        <w:rPr>
          <w:spacing w:val="1"/>
          <w:w w:val="95"/>
          <w:lang w:eastAsia="zh-CN"/>
        </w:rPr>
        <w:t>茂</w:t>
      </w:r>
      <w:r>
        <w:rPr>
          <w:w w:val="95"/>
          <w:lang w:eastAsia="zh-CN"/>
        </w:rPr>
        <w:t>山</w:t>
      </w:r>
      <w:r>
        <w:rPr>
          <w:spacing w:val="-17"/>
          <w:w w:val="95"/>
          <w:lang w:eastAsia="zh-CN"/>
        </w:rPr>
        <w:t>、</w:t>
      </w:r>
      <w:r>
        <w:rPr>
          <w:w w:val="95"/>
          <w:lang w:eastAsia="zh-CN"/>
        </w:rPr>
        <w:t>金</w:t>
      </w:r>
      <w:r>
        <w:rPr>
          <w:spacing w:val="1"/>
          <w:w w:val="95"/>
          <w:lang w:eastAsia="zh-CN"/>
        </w:rPr>
        <w:t>鸡岭</w:t>
      </w:r>
      <w:r>
        <w:rPr>
          <w:spacing w:val="-17"/>
          <w:w w:val="95"/>
          <w:lang w:eastAsia="zh-CN"/>
        </w:rPr>
        <w:t>、</w:t>
      </w:r>
      <w:r>
        <w:rPr>
          <w:w w:val="95"/>
          <w:lang w:eastAsia="zh-CN"/>
        </w:rPr>
        <w:t>橛</w:t>
      </w:r>
      <w:r>
        <w:rPr>
          <w:spacing w:val="1"/>
          <w:w w:val="95"/>
          <w:lang w:eastAsia="zh-CN"/>
        </w:rPr>
        <w:t>子</w:t>
      </w:r>
      <w:r>
        <w:rPr>
          <w:w w:val="95"/>
          <w:lang w:eastAsia="zh-CN"/>
        </w:rPr>
        <w:t>山</w:t>
      </w:r>
      <w:r>
        <w:rPr>
          <w:spacing w:val="1"/>
          <w:w w:val="95"/>
          <w:lang w:eastAsia="zh-CN"/>
        </w:rPr>
        <w:t>为</w:t>
      </w:r>
      <w:r>
        <w:rPr>
          <w:w w:val="95"/>
          <w:lang w:eastAsia="zh-CN"/>
        </w:rPr>
        <w:t>风景</w:t>
      </w:r>
      <w:r>
        <w:rPr>
          <w:spacing w:val="1"/>
          <w:w w:val="95"/>
          <w:lang w:eastAsia="zh-CN"/>
        </w:rPr>
        <w:t>保</w:t>
      </w:r>
      <w:r>
        <w:rPr>
          <w:w w:val="95"/>
          <w:lang w:eastAsia="zh-CN"/>
        </w:rPr>
        <w:t>护区</w:t>
      </w:r>
      <w:r>
        <w:rPr>
          <w:spacing w:val="-15"/>
          <w:w w:val="95"/>
          <w:lang w:eastAsia="zh-CN"/>
        </w:rPr>
        <w:t>；</w:t>
      </w:r>
      <w:r>
        <w:rPr>
          <w:w w:val="95"/>
          <w:lang w:eastAsia="zh-CN"/>
        </w:rPr>
        <w:t>万</w:t>
      </w:r>
      <w:r>
        <w:rPr>
          <w:spacing w:val="1"/>
          <w:w w:val="95"/>
          <w:lang w:eastAsia="zh-CN"/>
        </w:rPr>
        <w:t>灵</w:t>
      </w:r>
      <w:r>
        <w:rPr>
          <w:w w:val="95"/>
          <w:lang w:eastAsia="zh-CN"/>
        </w:rPr>
        <w:t>山</w:t>
      </w:r>
      <w:r>
        <w:rPr>
          <w:spacing w:val="-17"/>
          <w:w w:val="95"/>
          <w:lang w:eastAsia="zh-CN"/>
        </w:rPr>
        <w:t>、</w:t>
      </w:r>
      <w:r>
        <w:rPr>
          <w:w w:val="95"/>
          <w:lang w:eastAsia="zh-CN"/>
        </w:rPr>
        <w:t>簸</w:t>
      </w:r>
      <w:r>
        <w:rPr>
          <w:spacing w:val="1"/>
          <w:w w:val="95"/>
          <w:lang w:eastAsia="zh-CN"/>
        </w:rPr>
        <w:t>箕</w:t>
      </w:r>
      <w:r>
        <w:rPr>
          <w:w w:val="95"/>
          <w:lang w:eastAsia="zh-CN"/>
        </w:rPr>
        <w:t>山、</w:t>
      </w:r>
      <w:r>
        <w:rPr>
          <w:lang w:eastAsia="zh-CN"/>
        </w:rPr>
        <w:t>凸</w:t>
      </w:r>
      <w:r>
        <w:rPr>
          <w:spacing w:val="2"/>
          <w:lang w:eastAsia="zh-CN"/>
        </w:rPr>
        <w:t>螺</w:t>
      </w:r>
      <w:r>
        <w:rPr>
          <w:lang w:eastAsia="zh-CN"/>
        </w:rPr>
        <w:t>山矿</w:t>
      </w:r>
      <w:r>
        <w:rPr>
          <w:spacing w:val="2"/>
          <w:lang w:eastAsia="zh-CN"/>
        </w:rPr>
        <w:t>区</w:t>
      </w:r>
      <w:r>
        <w:rPr>
          <w:lang w:eastAsia="zh-CN"/>
        </w:rPr>
        <w:t>为公</w:t>
      </w:r>
      <w:r>
        <w:rPr>
          <w:spacing w:val="2"/>
          <w:lang w:eastAsia="zh-CN"/>
        </w:rPr>
        <w:t>共</w:t>
      </w:r>
      <w:r>
        <w:rPr>
          <w:lang w:eastAsia="zh-CN"/>
        </w:rPr>
        <w:t>设施</w:t>
      </w:r>
      <w:r>
        <w:rPr>
          <w:spacing w:val="2"/>
          <w:lang w:eastAsia="zh-CN"/>
        </w:rPr>
        <w:t>保</w:t>
      </w:r>
      <w:r>
        <w:rPr>
          <w:lang w:eastAsia="zh-CN"/>
        </w:rPr>
        <w:t>护区</w:t>
      </w:r>
      <w:r>
        <w:rPr>
          <w:spacing w:val="2"/>
          <w:lang w:eastAsia="zh-CN"/>
        </w:rPr>
        <w:t>，</w:t>
      </w:r>
      <w:r>
        <w:rPr>
          <w:lang w:eastAsia="zh-CN"/>
        </w:rPr>
        <w:t>禁止</w:t>
      </w:r>
      <w:r>
        <w:rPr>
          <w:spacing w:val="2"/>
          <w:lang w:eastAsia="zh-CN"/>
        </w:rPr>
        <w:t>开</w:t>
      </w:r>
      <w:r>
        <w:rPr>
          <w:lang w:eastAsia="zh-CN"/>
        </w:rPr>
        <w:t>采。</w:t>
      </w:r>
    </w:p>
    <w:p>
      <w:pPr>
        <w:pStyle w:val="3"/>
        <w:spacing w:line="419" w:lineRule="exact"/>
        <w:rPr>
          <w:lang w:eastAsia="zh-CN"/>
        </w:rPr>
      </w:pPr>
      <w:r>
        <w:rPr>
          <w:spacing w:val="5"/>
          <w:lang w:eastAsia="zh-CN"/>
        </w:rPr>
        <w:t>（2）粘土矿市中区粘土矿主要分布在南部山间洼地和山前坡麓与平原相接地带，分为砖瓦粘土矿和水泥粘土矿。砖瓦粘土在杨家庄、文庄、双龙庄一带以及西八里洼、土屋一带均有产出，剥去厚度0.2-0.5米的地表耕作层，即为砖瓦粘土，主要为浅红色、褐红色、黄褐色粘土及亚粘土，厚达4-10米。水泥粘土矿分布在井家沟、杨家庄、</w:t>
      </w:r>
      <w:r>
        <w:rPr>
          <w:lang w:eastAsia="zh-CN"/>
        </w:rPr>
        <w:t>文庄及九曲庄以南山前地带。</w:t>
      </w:r>
    </w:p>
    <w:p>
      <w:pPr>
        <w:pStyle w:val="3"/>
        <w:spacing w:line="316" w:lineRule="auto"/>
        <w:ind w:right="275" w:firstLine="638"/>
        <w:jc w:val="both"/>
        <w:rPr>
          <w:spacing w:val="5"/>
          <w:lang w:eastAsia="zh-CN"/>
        </w:rPr>
      </w:pPr>
    </w:p>
    <w:p>
      <w:pPr>
        <w:pStyle w:val="3"/>
        <w:spacing w:line="316" w:lineRule="auto"/>
        <w:ind w:right="275" w:firstLine="638"/>
        <w:jc w:val="both"/>
        <w:rPr>
          <w:spacing w:val="5"/>
          <w:lang w:eastAsia="zh-CN"/>
        </w:rPr>
        <w:sectPr>
          <w:pgSz w:w="11906" w:h="16840"/>
          <w:pgMar w:top="1060" w:right="860" w:bottom="1020" w:left="1300" w:header="805" w:footer="838" w:gutter="0"/>
          <w:cols w:space="720" w:num="1"/>
        </w:sectPr>
      </w:pPr>
    </w:p>
    <w:p>
      <w:pPr>
        <w:spacing w:before="17" w:line="280" w:lineRule="exact"/>
        <w:rPr>
          <w:rFonts w:ascii="仿宋" w:hAnsi="仿宋" w:eastAsia="仿宋"/>
          <w:sz w:val="32"/>
          <w:szCs w:val="32"/>
          <w:lang w:eastAsia="zh-CN"/>
        </w:rPr>
      </w:pPr>
    </w:p>
    <w:p>
      <w:pPr>
        <w:spacing w:before="10" w:line="140" w:lineRule="exact"/>
        <w:rPr>
          <w:rFonts w:ascii="仿宋" w:hAnsi="仿宋" w:eastAsia="仿宋"/>
          <w:sz w:val="32"/>
          <w:szCs w:val="32"/>
          <w:lang w:eastAsia="zh-CN"/>
        </w:rPr>
      </w:pPr>
    </w:p>
    <w:p>
      <w:pPr>
        <w:pStyle w:val="3"/>
        <w:spacing w:line="317" w:lineRule="auto"/>
        <w:ind w:left="756" w:right="277"/>
        <w:rPr>
          <w:lang w:eastAsia="zh-CN"/>
        </w:rPr>
      </w:pPr>
      <w:r>
        <w:rPr>
          <w:lang w:eastAsia="zh-CN"/>
        </w:rPr>
        <w:t>三、植物资源市中区有药用、纤维、油脂、芳香油类、淀粉糖类、鞣质、土</w:t>
      </w:r>
    </w:p>
    <w:p>
      <w:pPr>
        <w:pStyle w:val="3"/>
        <w:spacing w:before="46"/>
        <w:rPr>
          <w:lang w:eastAsia="zh-CN"/>
        </w:rPr>
      </w:pPr>
      <w:r>
        <w:rPr>
          <w:lang w:eastAsia="zh-CN"/>
        </w:rPr>
        <w:pict>
          <v:shape id="_x0000_s1169" o:spid="_x0000_s1169" o:spt="75" type="#_x0000_t75" style="position:absolute;left:0pt;margin-left:298.3pt;margin-top:10.5pt;height:194.6pt;width:234pt;mso-position-horizontal-relative:page;z-index:-251651072;mso-width-relative:page;mso-height-relative:page;" filled="f" o:preferrelative="t" stroked="f" coordsize="21600,21600">
            <v:path/>
            <v:fill on="f" focussize="0,0"/>
            <v:stroke on="f" joinstyle="miter"/>
            <v:imagedata r:id="rId14" o:title=""/>
            <o:lock v:ext="edit" aspectratio="t"/>
          </v:shape>
        </w:pict>
      </w:r>
      <w:r>
        <w:rPr>
          <w:lang w:eastAsia="zh-CN"/>
        </w:rPr>
        <w:t>农药、饲料植物等8类。</w:t>
      </w:r>
    </w:p>
    <w:p>
      <w:pPr>
        <w:spacing w:before="10" w:line="140" w:lineRule="exact"/>
        <w:rPr>
          <w:sz w:val="14"/>
          <w:szCs w:val="14"/>
          <w:lang w:eastAsia="zh-CN"/>
        </w:rPr>
      </w:pPr>
    </w:p>
    <w:p>
      <w:pPr>
        <w:pStyle w:val="3"/>
        <w:spacing w:line="316" w:lineRule="auto"/>
        <w:ind w:right="5149" w:firstLine="638"/>
        <w:jc w:val="both"/>
        <w:rPr>
          <w:lang w:eastAsia="zh-CN"/>
        </w:rPr>
      </w:pPr>
      <w:r>
        <w:rPr>
          <w:spacing w:val="5"/>
          <w:lang w:eastAsia="zh-CN"/>
        </w:rPr>
        <w:t>药</w:t>
      </w:r>
      <w:r>
        <w:rPr>
          <w:spacing w:val="7"/>
          <w:lang w:eastAsia="zh-CN"/>
        </w:rPr>
        <w:t>用</w:t>
      </w:r>
      <w:r>
        <w:rPr>
          <w:spacing w:val="5"/>
          <w:lang w:eastAsia="zh-CN"/>
        </w:rPr>
        <w:t>植物</w:t>
      </w:r>
      <w:r>
        <w:rPr>
          <w:lang w:eastAsia="zh-CN"/>
        </w:rPr>
        <w:t>有</w:t>
      </w:r>
      <w:r>
        <w:rPr>
          <w:spacing w:val="1"/>
          <w:lang w:eastAsia="zh-CN"/>
        </w:rPr>
        <w:t>7</w:t>
      </w:r>
      <w:r>
        <w:rPr>
          <w:lang w:eastAsia="zh-CN"/>
        </w:rPr>
        <w:t>5</w:t>
      </w:r>
      <w:r>
        <w:rPr>
          <w:spacing w:val="5"/>
          <w:lang w:eastAsia="zh-CN"/>
        </w:rPr>
        <w:t>种</w:t>
      </w:r>
      <w:r>
        <w:rPr>
          <w:spacing w:val="7"/>
          <w:lang w:eastAsia="zh-CN"/>
        </w:rPr>
        <w:t>。</w:t>
      </w:r>
      <w:r>
        <w:rPr>
          <w:spacing w:val="5"/>
          <w:lang w:eastAsia="zh-CN"/>
        </w:rPr>
        <w:t>根类</w:t>
      </w:r>
      <w:r>
        <w:rPr>
          <w:lang w:eastAsia="zh-CN"/>
        </w:rPr>
        <w:t>有大戟</w:t>
      </w:r>
      <w:r>
        <w:rPr>
          <w:spacing w:val="-28"/>
          <w:lang w:eastAsia="zh-CN"/>
        </w:rPr>
        <w:t>、</w:t>
      </w:r>
      <w:r>
        <w:rPr>
          <w:lang w:eastAsia="zh-CN"/>
        </w:rPr>
        <w:t>天</w:t>
      </w:r>
      <w:r>
        <w:rPr>
          <w:spacing w:val="2"/>
          <w:lang w:eastAsia="zh-CN"/>
        </w:rPr>
        <w:t>门</w:t>
      </w:r>
      <w:r>
        <w:rPr>
          <w:lang w:eastAsia="zh-CN"/>
        </w:rPr>
        <w:t>冬</w:t>
      </w:r>
      <w:r>
        <w:rPr>
          <w:spacing w:val="-28"/>
          <w:lang w:eastAsia="zh-CN"/>
        </w:rPr>
        <w:t>、</w:t>
      </w:r>
      <w:r>
        <w:rPr>
          <w:lang w:eastAsia="zh-CN"/>
        </w:rPr>
        <w:t>丹参</w:t>
      </w:r>
      <w:r>
        <w:rPr>
          <w:spacing w:val="-28"/>
          <w:lang w:eastAsia="zh-CN"/>
        </w:rPr>
        <w:t>、</w:t>
      </w:r>
      <w:r>
        <w:rPr>
          <w:lang w:eastAsia="zh-CN"/>
        </w:rPr>
        <w:t>玄</w:t>
      </w:r>
      <w:r>
        <w:rPr>
          <w:spacing w:val="2"/>
          <w:lang w:eastAsia="zh-CN"/>
        </w:rPr>
        <w:t>参</w:t>
      </w:r>
      <w:r>
        <w:rPr>
          <w:spacing w:val="-30"/>
          <w:lang w:eastAsia="zh-CN"/>
        </w:rPr>
        <w:t>、</w:t>
      </w:r>
      <w:r>
        <w:rPr>
          <w:lang w:eastAsia="zh-CN"/>
        </w:rPr>
        <w:t>四叶参</w:t>
      </w:r>
      <w:r>
        <w:rPr>
          <w:spacing w:val="-28"/>
          <w:lang w:eastAsia="zh-CN"/>
        </w:rPr>
        <w:t>、</w:t>
      </w:r>
      <w:r>
        <w:rPr>
          <w:lang w:eastAsia="zh-CN"/>
        </w:rPr>
        <w:t>白</w:t>
      </w:r>
      <w:r>
        <w:rPr>
          <w:spacing w:val="2"/>
          <w:lang w:eastAsia="zh-CN"/>
        </w:rPr>
        <w:t>前</w:t>
      </w:r>
      <w:r>
        <w:rPr>
          <w:spacing w:val="-30"/>
          <w:lang w:eastAsia="zh-CN"/>
        </w:rPr>
        <w:t>、</w:t>
      </w:r>
      <w:r>
        <w:rPr>
          <w:lang w:eastAsia="zh-CN"/>
        </w:rPr>
        <w:t>白</w:t>
      </w:r>
      <w:r>
        <w:rPr>
          <w:spacing w:val="2"/>
          <w:lang w:eastAsia="zh-CN"/>
        </w:rPr>
        <w:t>薇</w:t>
      </w:r>
      <w:r>
        <w:rPr>
          <w:spacing w:val="-28"/>
          <w:lang w:eastAsia="zh-CN"/>
        </w:rPr>
        <w:t>、</w:t>
      </w:r>
      <w:r>
        <w:rPr>
          <w:lang w:eastAsia="zh-CN"/>
        </w:rPr>
        <w:t>白</w:t>
      </w:r>
      <w:r>
        <w:rPr>
          <w:spacing w:val="2"/>
          <w:lang w:eastAsia="zh-CN"/>
        </w:rPr>
        <w:t>头</w:t>
      </w:r>
      <w:r>
        <w:rPr>
          <w:lang w:eastAsia="zh-CN"/>
        </w:rPr>
        <w:t>翁</w:t>
      </w:r>
      <w:r>
        <w:rPr>
          <w:spacing w:val="-30"/>
          <w:lang w:eastAsia="zh-CN"/>
        </w:rPr>
        <w:t>、</w:t>
      </w:r>
      <w:r>
        <w:rPr>
          <w:lang w:eastAsia="zh-CN"/>
        </w:rPr>
        <w:t>芍</w:t>
      </w:r>
      <w:r>
        <w:rPr>
          <w:spacing w:val="5"/>
          <w:lang w:eastAsia="zh-CN"/>
        </w:rPr>
        <w:t>药、委陵菜、柴胡</w:t>
      </w:r>
      <w:r>
        <w:rPr>
          <w:lang w:eastAsia="zh-CN"/>
        </w:rPr>
        <w:t>等</w:t>
      </w:r>
      <w:r>
        <w:rPr>
          <w:spacing w:val="1"/>
          <w:lang w:eastAsia="zh-CN"/>
        </w:rPr>
        <w:t>1</w:t>
      </w:r>
      <w:r>
        <w:rPr>
          <w:lang w:eastAsia="zh-CN"/>
        </w:rPr>
        <w:t>1</w:t>
      </w:r>
      <w:r>
        <w:rPr>
          <w:spacing w:val="5"/>
          <w:lang w:eastAsia="zh-CN"/>
        </w:rPr>
        <w:t>种；</w:t>
      </w:r>
      <w:r>
        <w:rPr>
          <w:lang w:eastAsia="zh-CN"/>
        </w:rPr>
        <w:t>根</w:t>
      </w:r>
      <w:r>
        <w:rPr>
          <w:w w:val="95"/>
          <w:lang w:eastAsia="zh-CN"/>
        </w:rPr>
        <w:t>茎</w:t>
      </w:r>
      <w:r>
        <w:rPr>
          <w:spacing w:val="1"/>
          <w:w w:val="95"/>
          <w:lang w:eastAsia="zh-CN"/>
        </w:rPr>
        <w:t>类</w:t>
      </w:r>
      <w:r>
        <w:rPr>
          <w:w w:val="95"/>
          <w:lang w:eastAsia="zh-CN"/>
        </w:rPr>
        <w:t>有山</w:t>
      </w:r>
      <w:r>
        <w:rPr>
          <w:spacing w:val="1"/>
          <w:w w:val="95"/>
          <w:lang w:eastAsia="zh-CN"/>
        </w:rPr>
        <w:t>药</w:t>
      </w:r>
      <w:r>
        <w:rPr>
          <w:w w:val="95"/>
          <w:lang w:eastAsia="zh-CN"/>
        </w:rPr>
        <w:t>、山</w:t>
      </w:r>
      <w:r>
        <w:rPr>
          <w:spacing w:val="1"/>
          <w:w w:val="95"/>
          <w:lang w:eastAsia="zh-CN"/>
        </w:rPr>
        <w:t>豆</w:t>
      </w:r>
      <w:r>
        <w:rPr>
          <w:w w:val="95"/>
          <w:lang w:eastAsia="zh-CN"/>
        </w:rPr>
        <w:t>根、</w:t>
      </w:r>
      <w:r>
        <w:rPr>
          <w:spacing w:val="1"/>
          <w:w w:val="95"/>
          <w:lang w:eastAsia="zh-CN"/>
        </w:rPr>
        <w:t>山</w:t>
      </w:r>
      <w:r>
        <w:rPr>
          <w:w w:val="95"/>
          <w:lang w:eastAsia="zh-CN"/>
        </w:rPr>
        <w:t>百合、</w:t>
      </w:r>
      <w:r>
        <w:rPr>
          <w:lang w:eastAsia="zh-CN"/>
        </w:rPr>
        <w:t>半夏</w:t>
      </w:r>
      <w:r>
        <w:rPr>
          <w:spacing w:val="-28"/>
          <w:lang w:eastAsia="zh-CN"/>
        </w:rPr>
        <w:t>、</w:t>
      </w:r>
      <w:r>
        <w:rPr>
          <w:lang w:eastAsia="zh-CN"/>
        </w:rPr>
        <w:t>白</w:t>
      </w:r>
      <w:r>
        <w:rPr>
          <w:spacing w:val="2"/>
          <w:lang w:eastAsia="zh-CN"/>
        </w:rPr>
        <w:t>茅</w:t>
      </w:r>
      <w:r>
        <w:rPr>
          <w:lang w:eastAsia="zh-CN"/>
        </w:rPr>
        <w:t>根</w:t>
      </w:r>
      <w:r>
        <w:rPr>
          <w:spacing w:val="-28"/>
          <w:lang w:eastAsia="zh-CN"/>
        </w:rPr>
        <w:t>、</w:t>
      </w:r>
      <w:r>
        <w:rPr>
          <w:lang w:eastAsia="zh-CN"/>
        </w:rPr>
        <w:t>芦根</w:t>
      </w:r>
      <w:r>
        <w:rPr>
          <w:spacing w:val="-28"/>
          <w:lang w:eastAsia="zh-CN"/>
        </w:rPr>
        <w:t>、</w:t>
      </w:r>
      <w:r>
        <w:rPr>
          <w:lang w:eastAsia="zh-CN"/>
        </w:rPr>
        <w:t>香</w:t>
      </w:r>
      <w:r>
        <w:rPr>
          <w:spacing w:val="2"/>
          <w:lang w:eastAsia="zh-CN"/>
        </w:rPr>
        <w:t>附</w:t>
      </w:r>
      <w:r>
        <w:rPr>
          <w:spacing w:val="-30"/>
          <w:lang w:eastAsia="zh-CN"/>
        </w:rPr>
        <w:t>、</w:t>
      </w:r>
      <w:r>
        <w:rPr>
          <w:lang w:eastAsia="zh-CN"/>
        </w:rPr>
        <w:t>射</w:t>
      </w:r>
    </w:p>
    <w:p>
      <w:pPr>
        <w:pStyle w:val="3"/>
        <w:spacing w:before="50" w:line="316" w:lineRule="auto"/>
        <w:rPr>
          <w:lang w:eastAsia="zh-CN"/>
        </w:rPr>
      </w:pPr>
      <w:r>
        <w:rPr>
          <w:spacing w:val="2"/>
          <w:lang w:eastAsia="zh-CN"/>
        </w:rPr>
        <w:t>干</w:t>
      </w:r>
      <w:r>
        <w:rPr>
          <w:spacing w:val="5"/>
          <w:lang w:eastAsia="zh-CN"/>
        </w:rPr>
        <w:t>、</w:t>
      </w:r>
      <w:r>
        <w:rPr>
          <w:spacing w:val="2"/>
          <w:lang w:eastAsia="zh-CN"/>
        </w:rPr>
        <w:t>薤</w:t>
      </w:r>
      <w:r>
        <w:rPr>
          <w:spacing w:val="5"/>
          <w:lang w:eastAsia="zh-CN"/>
        </w:rPr>
        <w:t>白</w:t>
      </w:r>
      <w:r>
        <w:rPr>
          <w:spacing w:val="2"/>
          <w:lang w:eastAsia="zh-CN"/>
        </w:rPr>
        <w:t>、</w:t>
      </w:r>
      <w:r>
        <w:rPr>
          <w:spacing w:val="5"/>
          <w:lang w:eastAsia="zh-CN"/>
        </w:rPr>
        <w:t>石</w:t>
      </w:r>
      <w:r>
        <w:rPr>
          <w:spacing w:val="2"/>
          <w:lang w:eastAsia="zh-CN"/>
        </w:rPr>
        <w:t>榴皮</w:t>
      </w:r>
      <w:r>
        <w:rPr>
          <w:spacing w:val="5"/>
          <w:lang w:eastAsia="zh-CN"/>
        </w:rPr>
        <w:t>、</w:t>
      </w:r>
      <w:r>
        <w:rPr>
          <w:spacing w:val="2"/>
          <w:lang w:eastAsia="zh-CN"/>
        </w:rPr>
        <w:t>冬</w:t>
      </w:r>
      <w:r>
        <w:rPr>
          <w:spacing w:val="5"/>
          <w:lang w:eastAsia="zh-CN"/>
        </w:rPr>
        <w:t>瓜</w:t>
      </w:r>
      <w:r>
        <w:rPr>
          <w:spacing w:val="2"/>
          <w:lang w:eastAsia="zh-CN"/>
        </w:rPr>
        <w:t>皮</w:t>
      </w:r>
      <w:r>
        <w:rPr>
          <w:spacing w:val="5"/>
          <w:lang w:eastAsia="zh-CN"/>
        </w:rPr>
        <w:t>、</w:t>
      </w:r>
      <w:r>
        <w:rPr>
          <w:spacing w:val="2"/>
          <w:lang w:eastAsia="zh-CN"/>
        </w:rPr>
        <w:t>合</w:t>
      </w:r>
      <w:r>
        <w:rPr>
          <w:spacing w:val="5"/>
          <w:lang w:eastAsia="zh-CN"/>
        </w:rPr>
        <w:t>欢</w:t>
      </w:r>
      <w:r>
        <w:rPr>
          <w:spacing w:val="2"/>
          <w:lang w:eastAsia="zh-CN"/>
        </w:rPr>
        <w:t>皮、</w:t>
      </w:r>
      <w:r>
        <w:rPr>
          <w:spacing w:val="5"/>
          <w:lang w:eastAsia="zh-CN"/>
        </w:rPr>
        <w:t>远</w:t>
      </w:r>
      <w:r>
        <w:rPr>
          <w:spacing w:val="2"/>
          <w:lang w:eastAsia="zh-CN"/>
        </w:rPr>
        <w:t>志</w:t>
      </w:r>
      <w:r>
        <w:rPr>
          <w:spacing w:val="5"/>
          <w:lang w:eastAsia="zh-CN"/>
        </w:rPr>
        <w:t>（</w:t>
      </w:r>
      <w:r>
        <w:rPr>
          <w:spacing w:val="2"/>
          <w:lang w:eastAsia="zh-CN"/>
        </w:rPr>
        <w:t>附</w:t>
      </w:r>
      <w:r>
        <w:rPr>
          <w:spacing w:val="5"/>
          <w:lang w:eastAsia="zh-CN"/>
        </w:rPr>
        <w:t>小</w:t>
      </w:r>
      <w:r>
        <w:rPr>
          <w:spacing w:val="2"/>
          <w:lang w:eastAsia="zh-CN"/>
        </w:rPr>
        <w:t>草）</w:t>
      </w:r>
      <w:r>
        <w:rPr>
          <w:spacing w:val="5"/>
          <w:lang w:eastAsia="zh-CN"/>
        </w:rPr>
        <w:t>、</w:t>
      </w:r>
      <w:r>
        <w:rPr>
          <w:spacing w:val="2"/>
          <w:lang w:eastAsia="zh-CN"/>
        </w:rPr>
        <w:t>牡</w:t>
      </w:r>
      <w:r>
        <w:rPr>
          <w:spacing w:val="5"/>
          <w:lang w:eastAsia="zh-CN"/>
        </w:rPr>
        <w:t>丹</w:t>
      </w:r>
      <w:r>
        <w:rPr>
          <w:spacing w:val="2"/>
          <w:lang w:eastAsia="zh-CN"/>
        </w:rPr>
        <w:t>皮</w:t>
      </w:r>
      <w:r>
        <w:rPr>
          <w:lang w:eastAsia="zh-CN"/>
        </w:rPr>
        <w:t>、桑</w:t>
      </w:r>
      <w:r>
        <w:rPr>
          <w:spacing w:val="2"/>
          <w:lang w:eastAsia="zh-CN"/>
        </w:rPr>
        <w:t>白</w:t>
      </w:r>
      <w:r>
        <w:rPr>
          <w:lang w:eastAsia="zh-CN"/>
        </w:rPr>
        <w:t>皮等</w:t>
      </w:r>
      <w:r>
        <w:rPr>
          <w:spacing w:val="1"/>
          <w:lang w:eastAsia="zh-CN"/>
        </w:rPr>
        <w:t>1</w:t>
      </w:r>
      <w:r>
        <w:rPr>
          <w:lang w:eastAsia="zh-CN"/>
        </w:rPr>
        <w:t>5种</w:t>
      </w:r>
      <w:r>
        <w:rPr>
          <w:spacing w:val="-68"/>
          <w:lang w:eastAsia="zh-CN"/>
        </w:rPr>
        <w:t>；</w:t>
      </w:r>
      <w:r>
        <w:rPr>
          <w:lang w:eastAsia="zh-CN"/>
        </w:rPr>
        <w:t>全</w:t>
      </w:r>
      <w:r>
        <w:rPr>
          <w:spacing w:val="2"/>
          <w:lang w:eastAsia="zh-CN"/>
        </w:rPr>
        <w:t>草</w:t>
      </w:r>
      <w:r>
        <w:rPr>
          <w:lang w:eastAsia="zh-CN"/>
        </w:rPr>
        <w:t>类</w:t>
      </w:r>
      <w:r>
        <w:rPr>
          <w:spacing w:val="2"/>
          <w:lang w:eastAsia="zh-CN"/>
        </w:rPr>
        <w:t>有</w:t>
      </w:r>
      <w:r>
        <w:rPr>
          <w:lang w:eastAsia="zh-CN"/>
        </w:rPr>
        <w:t>大</w:t>
      </w:r>
      <w:r>
        <w:rPr>
          <w:spacing w:val="-71"/>
          <w:lang w:eastAsia="zh-CN"/>
        </w:rPr>
        <w:t>蓟</w:t>
      </w:r>
      <w:r>
        <w:rPr>
          <w:spacing w:val="2"/>
          <w:lang w:eastAsia="zh-CN"/>
        </w:rPr>
        <w:t>（</w:t>
      </w:r>
      <w:r>
        <w:rPr>
          <w:lang w:eastAsia="zh-CN"/>
        </w:rPr>
        <w:t>又</w:t>
      </w:r>
      <w:r>
        <w:rPr>
          <w:spacing w:val="2"/>
          <w:lang w:eastAsia="zh-CN"/>
        </w:rPr>
        <w:t>名</w:t>
      </w:r>
      <w:r>
        <w:rPr>
          <w:lang w:eastAsia="zh-CN"/>
        </w:rPr>
        <w:t>大</w:t>
      </w:r>
      <w:r>
        <w:rPr>
          <w:spacing w:val="2"/>
          <w:lang w:eastAsia="zh-CN"/>
        </w:rPr>
        <w:t>青</w:t>
      </w:r>
      <w:r>
        <w:rPr>
          <w:lang w:eastAsia="zh-CN"/>
        </w:rPr>
        <w:t>青菜</w:t>
      </w:r>
      <w:r>
        <w:rPr>
          <w:spacing w:val="-71"/>
          <w:lang w:eastAsia="zh-CN"/>
        </w:rPr>
        <w:t>）</w:t>
      </w:r>
      <w:r>
        <w:rPr>
          <w:spacing w:val="-68"/>
          <w:lang w:eastAsia="zh-CN"/>
        </w:rPr>
        <w:t>、</w:t>
      </w:r>
      <w:r>
        <w:rPr>
          <w:lang w:eastAsia="zh-CN"/>
        </w:rPr>
        <w:t>马</w:t>
      </w:r>
      <w:r>
        <w:rPr>
          <w:spacing w:val="2"/>
          <w:lang w:eastAsia="zh-CN"/>
        </w:rPr>
        <w:t>齿</w:t>
      </w:r>
      <w:r>
        <w:rPr>
          <w:lang w:eastAsia="zh-CN"/>
        </w:rPr>
        <w:t>苋</w:t>
      </w:r>
      <w:r>
        <w:rPr>
          <w:spacing w:val="-71"/>
          <w:lang w:eastAsia="zh-CN"/>
        </w:rPr>
        <w:t>、</w:t>
      </w:r>
      <w:r>
        <w:rPr>
          <w:lang w:eastAsia="zh-CN"/>
        </w:rPr>
        <w:t>小</w:t>
      </w:r>
      <w:r>
        <w:rPr>
          <w:spacing w:val="-56"/>
          <w:lang w:eastAsia="zh-CN"/>
        </w:rPr>
        <w:t>蓟</w:t>
      </w:r>
      <w:r>
        <w:rPr>
          <w:lang w:eastAsia="zh-CN"/>
        </w:rPr>
        <w:t>（荠</w:t>
      </w:r>
      <w:r>
        <w:rPr>
          <w:w w:val="95"/>
          <w:lang w:eastAsia="zh-CN"/>
        </w:rPr>
        <w:t>荠菜</w:t>
      </w:r>
      <w:r>
        <w:rPr>
          <w:spacing w:val="-7"/>
          <w:w w:val="95"/>
          <w:lang w:eastAsia="zh-CN"/>
        </w:rPr>
        <w:t>）</w:t>
      </w:r>
      <w:r>
        <w:rPr>
          <w:spacing w:val="-10"/>
          <w:w w:val="95"/>
          <w:lang w:eastAsia="zh-CN"/>
        </w:rPr>
        <w:t>、</w:t>
      </w:r>
      <w:r>
        <w:rPr>
          <w:w w:val="95"/>
          <w:lang w:eastAsia="zh-CN"/>
        </w:rPr>
        <w:t>卷</w:t>
      </w:r>
      <w:r>
        <w:rPr>
          <w:spacing w:val="1"/>
          <w:w w:val="95"/>
          <w:lang w:eastAsia="zh-CN"/>
        </w:rPr>
        <w:t>柏</w:t>
      </w:r>
      <w:r>
        <w:rPr>
          <w:spacing w:val="-10"/>
          <w:w w:val="95"/>
          <w:lang w:eastAsia="zh-CN"/>
        </w:rPr>
        <w:t>、</w:t>
      </w:r>
      <w:r>
        <w:rPr>
          <w:w w:val="95"/>
          <w:lang w:eastAsia="zh-CN"/>
        </w:rPr>
        <w:t>青</w:t>
      </w:r>
      <w:r>
        <w:rPr>
          <w:spacing w:val="1"/>
          <w:w w:val="95"/>
          <w:lang w:eastAsia="zh-CN"/>
        </w:rPr>
        <w:t>蒿</w:t>
      </w:r>
      <w:r>
        <w:rPr>
          <w:spacing w:val="-7"/>
          <w:w w:val="95"/>
          <w:lang w:eastAsia="zh-CN"/>
        </w:rPr>
        <w:t>、</w:t>
      </w:r>
      <w:r>
        <w:rPr>
          <w:w w:val="95"/>
          <w:lang w:eastAsia="zh-CN"/>
        </w:rPr>
        <w:t>苦</w:t>
      </w:r>
      <w:r>
        <w:rPr>
          <w:spacing w:val="-7"/>
          <w:w w:val="95"/>
          <w:lang w:eastAsia="zh-CN"/>
        </w:rPr>
        <w:t>菜</w:t>
      </w:r>
      <w:r>
        <w:rPr>
          <w:w w:val="95"/>
          <w:lang w:eastAsia="zh-CN"/>
        </w:rPr>
        <w:t>（败</w:t>
      </w:r>
      <w:r>
        <w:rPr>
          <w:spacing w:val="1"/>
          <w:w w:val="95"/>
          <w:lang w:eastAsia="zh-CN"/>
        </w:rPr>
        <w:t>酱</w:t>
      </w:r>
      <w:r>
        <w:rPr>
          <w:w w:val="95"/>
          <w:lang w:eastAsia="zh-CN"/>
        </w:rPr>
        <w:t>草</w:t>
      </w:r>
      <w:r>
        <w:rPr>
          <w:spacing w:val="-7"/>
          <w:w w:val="95"/>
          <w:lang w:eastAsia="zh-CN"/>
        </w:rPr>
        <w:t>）</w:t>
      </w:r>
      <w:r>
        <w:rPr>
          <w:spacing w:val="-10"/>
          <w:w w:val="95"/>
          <w:lang w:eastAsia="zh-CN"/>
        </w:rPr>
        <w:t>、</w:t>
      </w:r>
      <w:r>
        <w:rPr>
          <w:w w:val="95"/>
          <w:lang w:eastAsia="zh-CN"/>
        </w:rPr>
        <w:t>苦</w:t>
      </w:r>
      <w:r>
        <w:rPr>
          <w:spacing w:val="1"/>
          <w:w w:val="95"/>
          <w:lang w:eastAsia="zh-CN"/>
        </w:rPr>
        <w:t>地</w:t>
      </w:r>
      <w:r>
        <w:rPr>
          <w:w w:val="95"/>
          <w:lang w:eastAsia="zh-CN"/>
        </w:rPr>
        <w:t>丁</w:t>
      </w:r>
      <w:r>
        <w:rPr>
          <w:spacing w:val="-10"/>
          <w:w w:val="95"/>
          <w:lang w:eastAsia="zh-CN"/>
        </w:rPr>
        <w:t>、</w:t>
      </w:r>
      <w:r>
        <w:rPr>
          <w:w w:val="95"/>
          <w:lang w:eastAsia="zh-CN"/>
        </w:rPr>
        <w:t>金</w:t>
      </w:r>
      <w:r>
        <w:rPr>
          <w:spacing w:val="1"/>
          <w:w w:val="95"/>
          <w:lang w:eastAsia="zh-CN"/>
        </w:rPr>
        <w:t>不换</w:t>
      </w:r>
      <w:r>
        <w:rPr>
          <w:spacing w:val="-10"/>
          <w:w w:val="95"/>
          <w:lang w:eastAsia="zh-CN"/>
        </w:rPr>
        <w:t>、</w:t>
      </w:r>
      <w:r>
        <w:rPr>
          <w:w w:val="95"/>
          <w:lang w:eastAsia="zh-CN"/>
        </w:rPr>
        <w:t>蔼</w:t>
      </w:r>
      <w:r>
        <w:rPr>
          <w:spacing w:val="1"/>
          <w:w w:val="95"/>
          <w:lang w:eastAsia="zh-CN"/>
        </w:rPr>
        <w:t>菜</w:t>
      </w:r>
      <w:r>
        <w:rPr>
          <w:w w:val="95"/>
          <w:lang w:eastAsia="zh-CN"/>
        </w:rPr>
        <w:t>花、</w:t>
      </w:r>
      <w:r>
        <w:rPr>
          <w:spacing w:val="2"/>
          <w:lang w:eastAsia="zh-CN"/>
        </w:rPr>
        <w:t>荆</w:t>
      </w:r>
      <w:r>
        <w:rPr>
          <w:spacing w:val="5"/>
          <w:lang w:eastAsia="zh-CN"/>
        </w:rPr>
        <w:t>芥</w:t>
      </w:r>
      <w:r>
        <w:rPr>
          <w:spacing w:val="2"/>
          <w:lang w:eastAsia="zh-CN"/>
        </w:rPr>
        <w:t>（</w:t>
      </w:r>
      <w:r>
        <w:rPr>
          <w:spacing w:val="5"/>
          <w:lang w:eastAsia="zh-CN"/>
        </w:rPr>
        <w:t>附</w:t>
      </w:r>
      <w:r>
        <w:rPr>
          <w:spacing w:val="2"/>
          <w:lang w:eastAsia="zh-CN"/>
        </w:rPr>
        <w:t>荆</w:t>
      </w:r>
      <w:r>
        <w:rPr>
          <w:spacing w:val="5"/>
          <w:lang w:eastAsia="zh-CN"/>
        </w:rPr>
        <w:t>芥</w:t>
      </w:r>
      <w:r>
        <w:rPr>
          <w:spacing w:val="2"/>
          <w:lang w:eastAsia="zh-CN"/>
        </w:rPr>
        <w:t>穗）</w:t>
      </w:r>
      <w:r>
        <w:rPr>
          <w:spacing w:val="5"/>
          <w:lang w:eastAsia="zh-CN"/>
        </w:rPr>
        <w:t>、</w:t>
      </w:r>
      <w:r>
        <w:rPr>
          <w:spacing w:val="2"/>
          <w:lang w:eastAsia="zh-CN"/>
        </w:rPr>
        <w:t>茵</w:t>
      </w:r>
      <w:r>
        <w:rPr>
          <w:spacing w:val="5"/>
          <w:lang w:eastAsia="zh-CN"/>
        </w:rPr>
        <w:t>陈</w:t>
      </w:r>
      <w:r>
        <w:rPr>
          <w:spacing w:val="2"/>
          <w:lang w:eastAsia="zh-CN"/>
        </w:rPr>
        <w:t>、</w:t>
      </w:r>
      <w:r>
        <w:rPr>
          <w:spacing w:val="5"/>
          <w:lang w:eastAsia="zh-CN"/>
        </w:rPr>
        <w:t>香</w:t>
      </w:r>
      <w:r>
        <w:rPr>
          <w:spacing w:val="2"/>
          <w:lang w:eastAsia="zh-CN"/>
        </w:rPr>
        <w:t>薷</w:t>
      </w:r>
      <w:r>
        <w:rPr>
          <w:spacing w:val="5"/>
          <w:lang w:eastAsia="zh-CN"/>
        </w:rPr>
        <w:t>、</w:t>
      </w:r>
      <w:r>
        <w:rPr>
          <w:spacing w:val="2"/>
          <w:lang w:eastAsia="zh-CN"/>
        </w:rPr>
        <w:t>益母</w:t>
      </w:r>
      <w:r>
        <w:rPr>
          <w:spacing w:val="5"/>
          <w:lang w:eastAsia="zh-CN"/>
        </w:rPr>
        <w:t>草</w:t>
      </w:r>
      <w:r>
        <w:rPr>
          <w:spacing w:val="2"/>
          <w:lang w:eastAsia="zh-CN"/>
        </w:rPr>
        <w:t>（</w:t>
      </w:r>
      <w:r>
        <w:rPr>
          <w:spacing w:val="5"/>
          <w:lang w:eastAsia="zh-CN"/>
        </w:rPr>
        <w:t>附</w:t>
      </w:r>
      <w:r>
        <w:rPr>
          <w:spacing w:val="2"/>
          <w:lang w:eastAsia="zh-CN"/>
        </w:rPr>
        <w:t>茺</w:t>
      </w:r>
      <w:r>
        <w:rPr>
          <w:spacing w:val="5"/>
          <w:lang w:eastAsia="zh-CN"/>
        </w:rPr>
        <w:t>蔚</w:t>
      </w:r>
      <w:r>
        <w:rPr>
          <w:spacing w:val="2"/>
          <w:lang w:eastAsia="zh-CN"/>
        </w:rPr>
        <w:t>子）</w:t>
      </w:r>
      <w:r>
        <w:rPr>
          <w:spacing w:val="5"/>
          <w:lang w:eastAsia="zh-CN"/>
        </w:rPr>
        <w:t>、</w:t>
      </w:r>
      <w:r>
        <w:rPr>
          <w:spacing w:val="2"/>
          <w:lang w:eastAsia="zh-CN"/>
        </w:rPr>
        <w:t>徐</w:t>
      </w:r>
      <w:r>
        <w:rPr>
          <w:spacing w:val="5"/>
          <w:lang w:eastAsia="zh-CN"/>
        </w:rPr>
        <w:t>长</w:t>
      </w:r>
      <w:r>
        <w:rPr>
          <w:spacing w:val="2"/>
          <w:lang w:eastAsia="zh-CN"/>
        </w:rPr>
        <w:t>卿</w:t>
      </w:r>
      <w:r>
        <w:rPr>
          <w:lang w:eastAsia="zh-CN"/>
        </w:rPr>
        <w:t>、</w:t>
      </w:r>
      <w:r>
        <w:rPr>
          <w:w w:val="95"/>
          <w:lang w:eastAsia="zh-CN"/>
        </w:rPr>
        <w:t>甜</w:t>
      </w:r>
      <w:r>
        <w:rPr>
          <w:spacing w:val="1"/>
          <w:w w:val="95"/>
          <w:lang w:eastAsia="zh-CN"/>
        </w:rPr>
        <w:t>地</w:t>
      </w:r>
      <w:r>
        <w:rPr>
          <w:w w:val="95"/>
          <w:lang w:eastAsia="zh-CN"/>
        </w:rPr>
        <w:t>丁</w:t>
      </w:r>
      <w:r>
        <w:rPr>
          <w:spacing w:val="-12"/>
          <w:w w:val="95"/>
          <w:lang w:eastAsia="zh-CN"/>
        </w:rPr>
        <w:t>、</w:t>
      </w:r>
      <w:r>
        <w:rPr>
          <w:w w:val="95"/>
          <w:lang w:eastAsia="zh-CN"/>
        </w:rPr>
        <w:t>野</w:t>
      </w:r>
      <w:r>
        <w:rPr>
          <w:spacing w:val="1"/>
          <w:w w:val="95"/>
          <w:lang w:eastAsia="zh-CN"/>
        </w:rPr>
        <w:t>百</w:t>
      </w:r>
      <w:r>
        <w:rPr>
          <w:w w:val="95"/>
          <w:lang w:eastAsia="zh-CN"/>
        </w:rPr>
        <w:t>合</w:t>
      </w:r>
      <w:r>
        <w:rPr>
          <w:spacing w:val="-12"/>
          <w:w w:val="95"/>
          <w:lang w:eastAsia="zh-CN"/>
        </w:rPr>
        <w:t>、</w:t>
      </w:r>
      <w:r>
        <w:rPr>
          <w:w w:val="95"/>
          <w:lang w:eastAsia="zh-CN"/>
        </w:rPr>
        <w:t>黄</w:t>
      </w:r>
      <w:r>
        <w:rPr>
          <w:spacing w:val="1"/>
          <w:w w:val="95"/>
          <w:lang w:eastAsia="zh-CN"/>
        </w:rPr>
        <w:t>花蒿</w:t>
      </w:r>
      <w:r>
        <w:rPr>
          <w:spacing w:val="-12"/>
          <w:w w:val="95"/>
          <w:lang w:eastAsia="zh-CN"/>
        </w:rPr>
        <w:t>、</w:t>
      </w:r>
      <w:r>
        <w:rPr>
          <w:w w:val="95"/>
          <w:lang w:eastAsia="zh-CN"/>
        </w:rPr>
        <w:t>紫</w:t>
      </w:r>
      <w:r>
        <w:rPr>
          <w:spacing w:val="1"/>
          <w:w w:val="95"/>
          <w:lang w:eastAsia="zh-CN"/>
        </w:rPr>
        <w:t>花</w:t>
      </w:r>
      <w:r>
        <w:rPr>
          <w:w w:val="95"/>
          <w:lang w:eastAsia="zh-CN"/>
        </w:rPr>
        <w:t>地</w:t>
      </w:r>
      <w:r>
        <w:rPr>
          <w:spacing w:val="1"/>
          <w:w w:val="95"/>
          <w:lang w:eastAsia="zh-CN"/>
        </w:rPr>
        <w:t>丁</w:t>
      </w:r>
      <w:r>
        <w:rPr>
          <w:spacing w:val="-12"/>
          <w:w w:val="95"/>
          <w:lang w:eastAsia="zh-CN"/>
        </w:rPr>
        <w:t>、</w:t>
      </w:r>
      <w:r>
        <w:rPr>
          <w:w w:val="95"/>
          <w:lang w:eastAsia="zh-CN"/>
        </w:rPr>
        <w:t>扁</w:t>
      </w:r>
      <w:r>
        <w:rPr>
          <w:spacing w:val="1"/>
          <w:w w:val="95"/>
          <w:lang w:eastAsia="zh-CN"/>
        </w:rPr>
        <w:t>蓄</w:t>
      </w:r>
      <w:r>
        <w:rPr>
          <w:spacing w:val="-12"/>
          <w:w w:val="95"/>
          <w:lang w:eastAsia="zh-CN"/>
        </w:rPr>
        <w:t>、</w:t>
      </w:r>
      <w:r>
        <w:rPr>
          <w:w w:val="95"/>
          <w:lang w:eastAsia="zh-CN"/>
        </w:rPr>
        <w:t>蒲</w:t>
      </w:r>
      <w:r>
        <w:rPr>
          <w:spacing w:val="1"/>
          <w:w w:val="95"/>
          <w:lang w:eastAsia="zh-CN"/>
        </w:rPr>
        <w:t>公</w:t>
      </w:r>
      <w:r>
        <w:rPr>
          <w:w w:val="95"/>
          <w:lang w:eastAsia="zh-CN"/>
        </w:rPr>
        <w:t>英</w:t>
      </w:r>
      <w:r>
        <w:rPr>
          <w:spacing w:val="-10"/>
          <w:w w:val="95"/>
          <w:lang w:eastAsia="zh-CN"/>
        </w:rPr>
        <w:t>、</w:t>
      </w:r>
      <w:r>
        <w:rPr>
          <w:w w:val="95"/>
          <w:lang w:eastAsia="zh-CN"/>
        </w:rPr>
        <w:t>薄荷</w:t>
      </w:r>
      <w:r>
        <w:rPr>
          <w:spacing w:val="-10"/>
          <w:w w:val="95"/>
          <w:lang w:eastAsia="zh-CN"/>
        </w:rPr>
        <w:t>、</w:t>
      </w:r>
      <w:r>
        <w:rPr>
          <w:w w:val="95"/>
          <w:lang w:eastAsia="zh-CN"/>
        </w:rPr>
        <w:t>瞿</w:t>
      </w:r>
      <w:r>
        <w:rPr>
          <w:spacing w:val="1"/>
          <w:w w:val="95"/>
          <w:lang w:eastAsia="zh-CN"/>
        </w:rPr>
        <w:t>麦</w:t>
      </w:r>
      <w:r>
        <w:rPr>
          <w:w w:val="95"/>
          <w:lang w:eastAsia="zh-CN"/>
        </w:rPr>
        <w:t>、</w:t>
      </w:r>
      <w:r>
        <w:rPr>
          <w:lang w:eastAsia="zh-CN"/>
        </w:rPr>
        <w:t>藿</w:t>
      </w:r>
      <w:r>
        <w:rPr>
          <w:spacing w:val="2"/>
          <w:lang w:eastAsia="zh-CN"/>
        </w:rPr>
        <w:t>香</w:t>
      </w:r>
      <w:r>
        <w:rPr>
          <w:lang w:eastAsia="zh-CN"/>
        </w:rPr>
        <w:t>等</w:t>
      </w:r>
      <w:r>
        <w:rPr>
          <w:spacing w:val="1"/>
          <w:lang w:eastAsia="zh-CN"/>
        </w:rPr>
        <w:t>2</w:t>
      </w:r>
      <w:r>
        <w:rPr>
          <w:lang w:eastAsia="zh-CN"/>
        </w:rPr>
        <w:t>3种</w:t>
      </w:r>
      <w:r>
        <w:rPr>
          <w:spacing w:val="-18"/>
          <w:lang w:eastAsia="zh-CN"/>
        </w:rPr>
        <w:t>；</w:t>
      </w:r>
      <w:r>
        <w:rPr>
          <w:lang w:eastAsia="zh-CN"/>
        </w:rPr>
        <w:t>叶</w:t>
      </w:r>
      <w:r>
        <w:rPr>
          <w:spacing w:val="2"/>
          <w:lang w:eastAsia="zh-CN"/>
        </w:rPr>
        <w:t>类</w:t>
      </w:r>
      <w:r>
        <w:rPr>
          <w:lang w:eastAsia="zh-CN"/>
        </w:rPr>
        <w:t>有</w:t>
      </w:r>
      <w:r>
        <w:rPr>
          <w:spacing w:val="2"/>
          <w:lang w:eastAsia="zh-CN"/>
        </w:rPr>
        <w:t>大</w:t>
      </w:r>
      <w:r>
        <w:rPr>
          <w:lang w:eastAsia="zh-CN"/>
        </w:rPr>
        <w:t>青</w:t>
      </w:r>
      <w:r>
        <w:rPr>
          <w:spacing w:val="2"/>
          <w:lang w:eastAsia="zh-CN"/>
        </w:rPr>
        <w:t>叶</w:t>
      </w:r>
      <w:r>
        <w:rPr>
          <w:spacing w:val="-18"/>
          <w:lang w:eastAsia="zh-CN"/>
        </w:rPr>
        <w:t>；</w:t>
      </w:r>
      <w:r>
        <w:rPr>
          <w:lang w:eastAsia="zh-CN"/>
        </w:rPr>
        <w:t>花</w:t>
      </w:r>
      <w:r>
        <w:rPr>
          <w:spacing w:val="2"/>
          <w:lang w:eastAsia="zh-CN"/>
        </w:rPr>
        <w:t>类</w:t>
      </w:r>
      <w:r>
        <w:rPr>
          <w:lang w:eastAsia="zh-CN"/>
        </w:rPr>
        <w:t>有</w:t>
      </w:r>
      <w:r>
        <w:rPr>
          <w:spacing w:val="2"/>
          <w:lang w:eastAsia="zh-CN"/>
        </w:rPr>
        <w:t>月</w:t>
      </w:r>
      <w:r>
        <w:rPr>
          <w:lang w:eastAsia="zh-CN"/>
        </w:rPr>
        <w:t>季</w:t>
      </w:r>
      <w:r>
        <w:rPr>
          <w:spacing w:val="-18"/>
          <w:lang w:eastAsia="zh-CN"/>
        </w:rPr>
        <w:t>、</w:t>
      </w:r>
      <w:r>
        <w:rPr>
          <w:lang w:eastAsia="zh-CN"/>
        </w:rPr>
        <w:t>玉</w:t>
      </w:r>
      <w:r>
        <w:rPr>
          <w:spacing w:val="2"/>
          <w:lang w:eastAsia="zh-CN"/>
        </w:rPr>
        <w:t>米</w:t>
      </w:r>
      <w:r>
        <w:rPr>
          <w:lang w:eastAsia="zh-CN"/>
        </w:rPr>
        <w:t>须</w:t>
      </w:r>
      <w:r>
        <w:rPr>
          <w:spacing w:val="-16"/>
          <w:lang w:eastAsia="zh-CN"/>
        </w:rPr>
        <w:t>、</w:t>
      </w:r>
      <w:r>
        <w:rPr>
          <w:lang w:eastAsia="zh-CN"/>
        </w:rPr>
        <w:t>鸡</w:t>
      </w:r>
      <w:r>
        <w:rPr>
          <w:spacing w:val="2"/>
          <w:lang w:eastAsia="zh-CN"/>
        </w:rPr>
        <w:t>冠</w:t>
      </w:r>
      <w:r>
        <w:rPr>
          <w:lang w:eastAsia="zh-CN"/>
        </w:rPr>
        <w:t>花</w:t>
      </w:r>
      <w:r>
        <w:rPr>
          <w:spacing w:val="-18"/>
          <w:lang w:eastAsia="zh-CN"/>
        </w:rPr>
        <w:t>、</w:t>
      </w:r>
      <w:r>
        <w:rPr>
          <w:lang w:eastAsia="zh-CN"/>
        </w:rPr>
        <w:t>玫瑰</w:t>
      </w:r>
    </w:p>
    <w:p>
      <w:pPr>
        <w:pStyle w:val="3"/>
        <w:spacing w:before="50" w:line="316" w:lineRule="auto"/>
        <w:ind w:right="275"/>
        <w:jc w:val="both"/>
        <w:rPr>
          <w:lang w:eastAsia="zh-CN"/>
        </w:rPr>
      </w:pPr>
      <w:r>
        <w:rPr>
          <w:spacing w:val="2"/>
          <w:lang w:eastAsia="zh-CN"/>
        </w:rPr>
        <w:t>花</w:t>
      </w:r>
      <w:r>
        <w:rPr>
          <w:spacing w:val="5"/>
          <w:lang w:eastAsia="zh-CN"/>
        </w:rPr>
        <w:t>、</w:t>
      </w:r>
      <w:r>
        <w:rPr>
          <w:spacing w:val="2"/>
          <w:lang w:eastAsia="zh-CN"/>
        </w:rPr>
        <w:t>洋</w:t>
      </w:r>
      <w:r>
        <w:rPr>
          <w:spacing w:val="5"/>
          <w:lang w:eastAsia="zh-CN"/>
        </w:rPr>
        <w:t>金</w:t>
      </w:r>
      <w:r>
        <w:rPr>
          <w:spacing w:val="2"/>
          <w:lang w:eastAsia="zh-CN"/>
        </w:rPr>
        <w:t>花</w:t>
      </w:r>
      <w:r>
        <w:rPr>
          <w:spacing w:val="5"/>
          <w:lang w:eastAsia="zh-CN"/>
        </w:rPr>
        <w:t>、</w:t>
      </w:r>
      <w:r>
        <w:rPr>
          <w:spacing w:val="2"/>
          <w:lang w:eastAsia="zh-CN"/>
        </w:rPr>
        <w:t>夏枯</w:t>
      </w:r>
      <w:r>
        <w:rPr>
          <w:spacing w:val="5"/>
          <w:lang w:eastAsia="zh-CN"/>
        </w:rPr>
        <w:t>草</w:t>
      </w:r>
      <w:r>
        <w:rPr>
          <w:spacing w:val="2"/>
          <w:lang w:eastAsia="zh-CN"/>
        </w:rPr>
        <w:t>、</w:t>
      </w:r>
      <w:r>
        <w:rPr>
          <w:spacing w:val="5"/>
          <w:lang w:eastAsia="zh-CN"/>
        </w:rPr>
        <w:t>野</w:t>
      </w:r>
      <w:r>
        <w:rPr>
          <w:spacing w:val="2"/>
          <w:lang w:eastAsia="zh-CN"/>
        </w:rPr>
        <w:t>菊</w:t>
      </w:r>
      <w:r>
        <w:rPr>
          <w:spacing w:val="5"/>
          <w:lang w:eastAsia="zh-CN"/>
        </w:rPr>
        <w:t>花</w:t>
      </w:r>
      <w:r>
        <w:rPr>
          <w:spacing w:val="2"/>
          <w:lang w:eastAsia="zh-CN"/>
        </w:rPr>
        <w:t>、</w:t>
      </w:r>
      <w:r>
        <w:rPr>
          <w:spacing w:val="5"/>
          <w:lang w:eastAsia="zh-CN"/>
        </w:rPr>
        <w:t>槐</w:t>
      </w:r>
      <w:r>
        <w:rPr>
          <w:spacing w:val="2"/>
          <w:lang w:eastAsia="zh-CN"/>
        </w:rPr>
        <w:t>花</w:t>
      </w:r>
      <w:r>
        <w:rPr>
          <w:lang w:eastAsia="zh-CN"/>
        </w:rPr>
        <w:t>等8</w:t>
      </w:r>
      <w:r>
        <w:rPr>
          <w:spacing w:val="2"/>
          <w:lang w:eastAsia="zh-CN"/>
        </w:rPr>
        <w:t>种</w:t>
      </w:r>
      <w:r>
        <w:rPr>
          <w:spacing w:val="5"/>
          <w:lang w:eastAsia="zh-CN"/>
        </w:rPr>
        <w:t>；</w:t>
      </w:r>
      <w:r>
        <w:rPr>
          <w:spacing w:val="2"/>
          <w:lang w:eastAsia="zh-CN"/>
        </w:rPr>
        <w:t>果</w:t>
      </w:r>
      <w:r>
        <w:rPr>
          <w:spacing w:val="5"/>
          <w:lang w:eastAsia="zh-CN"/>
        </w:rPr>
        <w:t>实</w:t>
      </w:r>
      <w:r>
        <w:rPr>
          <w:spacing w:val="2"/>
          <w:lang w:eastAsia="zh-CN"/>
        </w:rPr>
        <w:t>种</w:t>
      </w:r>
      <w:r>
        <w:rPr>
          <w:spacing w:val="5"/>
          <w:lang w:eastAsia="zh-CN"/>
        </w:rPr>
        <w:t>子</w:t>
      </w:r>
      <w:r>
        <w:rPr>
          <w:spacing w:val="2"/>
          <w:lang w:eastAsia="zh-CN"/>
        </w:rPr>
        <w:t>类有</w:t>
      </w:r>
      <w:r>
        <w:rPr>
          <w:spacing w:val="5"/>
          <w:lang w:eastAsia="zh-CN"/>
        </w:rPr>
        <w:t>大</w:t>
      </w:r>
      <w:r>
        <w:rPr>
          <w:spacing w:val="2"/>
          <w:lang w:eastAsia="zh-CN"/>
        </w:rPr>
        <w:t>枣</w:t>
      </w:r>
      <w:r>
        <w:rPr>
          <w:lang w:eastAsia="zh-CN"/>
        </w:rPr>
        <w:t>、</w:t>
      </w:r>
      <w:r>
        <w:rPr>
          <w:spacing w:val="1"/>
          <w:w w:val="95"/>
          <w:lang w:eastAsia="zh-CN"/>
        </w:rPr>
        <w:t>无</w:t>
      </w:r>
      <w:r>
        <w:rPr>
          <w:spacing w:val="4"/>
          <w:w w:val="95"/>
          <w:lang w:eastAsia="zh-CN"/>
        </w:rPr>
        <w:t>花</w:t>
      </w:r>
      <w:r>
        <w:rPr>
          <w:spacing w:val="1"/>
          <w:w w:val="95"/>
          <w:lang w:eastAsia="zh-CN"/>
        </w:rPr>
        <w:t>果</w:t>
      </w:r>
      <w:r>
        <w:rPr>
          <w:spacing w:val="4"/>
          <w:w w:val="95"/>
          <w:lang w:eastAsia="zh-CN"/>
        </w:rPr>
        <w:t>、</w:t>
      </w:r>
      <w:r>
        <w:rPr>
          <w:spacing w:val="1"/>
          <w:w w:val="95"/>
          <w:lang w:eastAsia="zh-CN"/>
        </w:rPr>
        <w:t>丝</w:t>
      </w:r>
      <w:r>
        <w:rPr>
          <w:spacing w:val="4"/>
          <w:w w:val="95"/>
          <w:lang w:eastAsia="zh-CN"/>
        </w:rPr>
        <w:t>瓜</w:t>
      </w:r>
      <w:r>
        <w:rPr>
          <w:spacing w:val="1"/>
          <w:w w:val="95"/>
          <w:lang w:eastAsia="zh-CN"/>
        </w:rPr>
        <w:t>络、</w:t>
      </w:r>
      <w:r>
        <w:rPr>
          <w:spacing w:val="4"/>
          <w:w w:val="95"/>
          <w:lang w:eastAsia="zh-CN"/>
        </w:rPr>
        <w:t>苍</w:t>
      </w:r>
      <w:r>
        <w:rPr>
          <w:spacing w:val="1"/>
          <w:w w:val="95"/>
          <w:lang w:eastAsia="zh-CN"/>
        </w:rPr>
        <w:t>耳</w:t>
      </w:r>
      <w:r>
        <w:rPr>
          <w:spacing w:val="4"/>
          <w:w w:val="95"/>
          <w:lang w:eastAsia="zh-CN"/>
        </w:rPr>
        <w:t>子</w:t>
      </w:r>
      <w:r>
        <w:rPr>
          <w:spacing w:val="1"/>
          <w:w w:val="95"/>
          <w:lang w:eastAsia="zh-CN"/>
        </w:rPr>
        <w:t>、</w:t>
      </w:r>
      <w:r>
        <w:rPr>
          <w:spacing w:val="4"/>
          <w:w w:val="95"/>
          <w:lang w:eastAsia="zh-CN"/>
        </w:rPr>
        <w:t>栝</w:t>
      </w:r>
      <w:r>
        <w:rPr>
          <w:spacing w:val="1"/>
          <w:w w:val="95"/>
          <w:lang w:eastAsia="zh-CN"/>
        </w:rPr>
        <w:t>楼</w:t>
      </w:r>
      <w:r>
        <w:rPr>
          <w:spacing w:val="4"/>
          <w:w w:val="95"/>
          <w:lang w:eastAsia="zh-CN"/>
        </w:rPr>
        <w:t>（</w:t>
      </w:r>
      <w:r>
        <w:rPr>
          <w:spacing w:val="1"/>
          <w:w w:val="95"/>
          <w:lang w:eastAsia="zh-CN"/>
        </w:rPr>
        <w:t>附栝</w:t>
      </w:r>
      <w:r>
        <w:rPr>
          <w:spacing w:val="4"/>
          <w:w w:val="95"/>
          <w:lang w:eastAsia="zh-CN"/>
        </w:rPr>
        <w:t>楼</w:t>
      </w:r>
      <w:r>
        <w:rPr>
          <w:spacing w:val="1"/>
          <w:w w:val="95"/>
          <w:lang w:eastAsia="zh-CN"/>
        </w:rPr>
        <w:t>皮</w:t>
      </w:r>
      <w:r>
        <w:rPr>
          <w:spacing w:val="4"/>
          <w:w w:val="95"/>
          <w:lang w:eastAsia="zh-CN"/>
        </w:rPr>
        <w:t>、</w:t>
      </w:r>
      <w:r>
        <w:rPr>
          <w:spacing w:val="1"/>
          <w:w w:val="95"/>
          <w:lang w:eastAsia="zh-CN"/>
        </w:rPr>
        <w:t>仁</w:t>
      </w:r>
      <w:r>
        <w:rPr>
          <w:spacing w:val="4"/>
          <w:w w:val="95"/>
          <w:lang w:eastAsia="zh-CN"/>
        </w:rPr>
        <w:t>，</w:t>
      </w:r>
      <w:r>
        <w:rPr>
          <w:spacing w:val="1"/>
          <w:w w:val="95"/>
          <w:lang w:eastAsia="zh-CN"/>
        </w:rPr>
        <w:t>天花</w:t>
      </w:r>
      <w:r>
        <w:rPr>
          <w:spacing w:val="4"/>
          <w:w w:val="95"/>
          <w:lang w:eastAsia="zh-CN"/>
        </w:rPr>
        <w:t>粉</w:t>
      </w:r>
      <w:r>
        <w:rPr>
          <w:spacing w:val="1"/>
          <w:w w:val="95"/>
          <w:lang w:eastAsia="zh-CN"/>
        </w:rPr>
        <w:t>）</w:t>
      </w:r>
      <w:r>
        <w:rPr>
          <w:spacing w:val="4"/>
          <w:w w:val="95"/>
          <w:lang w:eastAsia="zh-CN"/>
        </w:rPr>
        <w:t>、</w:t>
      </w:r>
      <w:r>
        <w:rPr>
          <w:spacing w:val="1"/>
          <w:w w:val="95"/>
          <w:lang w:eastAsia="zh-CN"/>
        </w:rPr>
        <w:t>蛇</w:t>
      </w:r>
      <w:r>
        <w:rPr>
          <w:w w:val="95"/>
          <w:lang w:eastAsia="zh-CN"/>
        </w:rPr>
        <w:t>床</w:t>
      </w:r>
      <w:r>
        <w:rPr>
          <w:spacing w:val="1"/>
          <w:w w:val="95"/>
          <w:lang w:eastAsia="zh-CN"/>
        </w:rPr>
        <w:t>子</w:t>
      </w:r>
      <w:r>
        <w:rPr>
          <w:spacing w:val="4"/>
          <w:w w:val="95"/>
          <w:lang w:eastAsia="zh-CN"/>
        </w:rPr>
        <w:t>、</w:t>
      </w:r>
      <w:r>
        <w:rPr>
          <w:spacing w:val="1"/>
          <w:w w:val="95"/>
          <w:lang w:eastAsia="zh-CN"/>
        </w:rPr>
        <w:t>硬</w:t>
      </w:r>
      <w:r>
        <w:rPr>
          <w:spacing w:val="4"/>
          <w:w w:val="95"/>
          <w:lang w:eastAsia="zh-CN"/>
        </w:rPr>
        <w:t>蒺</w:t>
      </w:r>
      <w:r>
        <w:rPr>
          <w:spacing w:val="1"/>
          <w:w w:val="95"/>
          <w:lang w:eastAsia="zh-CN"/>
        </w:rPr>
        <w:t>藜</w:t>
      </w:r>
      <w:r>
        <w:rPr>
          <w:spacing w:val="4"/>
          <w:w w:val="95"/>
          <w:lang w:eastAsia="zh-CN"/>
        </w:rPr>
        <w:t>、</w:t>
      </w:r>
      <w:r>
        <w:rPr>
          <w:spacing w:val="1"/>
          <w:w w:val="95"/>
          <w:lang w:eastAsia="zh-CN"/>
        </w:rPr>
        <w:t>王不</w:t>
      </w:r>
      <w:r>
        <w:rPr>
          <w:spacing w:val="4"/>
          <w:w w:val="95"/>
          <w:lang w:eastAsia="zh-CN"/>
        </w:rPr>
        <w:t>留</w:t>
      </w:r>
      <w:r>
        <w:rPr>
          <w:spacing w:val="1"/>
          <w:w w:val="95"/>
          <w:lang w:eastAsia="zh-CN"/>
        </w:rPr>
        <w:t>行</w:t>
      </w:r>
      <w:r>
        <w:rPr>
          <w:spacing w:val="4"/>
          <w:w w:val="95"/>
          <w:lang w:eastAsia="zh-CN"/>
        </w:rPr>
        <w:t>、</w:t>
      </w:r>
      <w:r>
        <w:rPr>
          <w:spacing w:val="1"/>
          <w:w w:val="95"/>
          <w:lang w:eastAsia="zh-CN"/>
        </w:rPr>
        <w:t>车</w:t>
      </w:r>
      <w:r>
        <w:rPr>
          <w:spacing w:val="4"/>
          <w:w w:val="95"/>
          <w:lang w:eastAsia="zh-CN"/>
        </w:rPr>
        <w:t>前</w:t>
      </w:r>
      <w:r>
        <w:rPr>
          <w:spacing w:val="1"/>
          <w:w w:val="95"/>
          <w:lang w:eastAsia="zh-CN"/>
        </w:rPr>
        <w:t>子</w:t>
      </w:r>
      <w:r>
        <w:rPr>
          <w:spacing w:val="4"/>
          <w:w w:val="95"/>
          <w:lang w:eastAsia="zh-CN"/>
        </w:rPr>
        <w:t>、</w:t>
      </w:r>
      <w:r>
        <w:rPr>
          <w:spacing w:val="1"/>
          <w:w w:val="95"/>
          <w:lang w:eastAsia="zh-CN"/>
        </w:rPr>
        <w:t>牛蒡</w:t>
      </w:r>
      <w:r>
        <w:rPr>
          <w:spacing w:val="4"/>
          <w:w w:val="95"/>
          <w:lang w:eastAsia="zh-CN"/>
        </w:rPr>
        <w:t>子</w:t>
      </w:r>
      <w:r>
        <w:rPr>
          <w:spacing w:val="1"/>
          <w:w w:val="95"/>
          <w:lang w:eastAsia="zh-CN"/>
        </w:rPr>
        <w:t>、</w:t>
      </w:r>
      <w:r>
        <w:rPr>
          <w:spacing w:val="4"/>
          <w:w w:val="95"/>
          <w:lang w:eastAsia="zh-CN"/>
        </w:rPr>
        <w:t>杏</w:t>
      </w:r>
      <w:r>
        <w:rPr>
          <w:spacing w:val="1"/>
          <w:w w:val="95"/>
          <w:lang w:eastAsia="zh-CN"/>
        </w:rPr>
        <w:t>仁</w:t>
      </w:r>
      <w:r>
        <w:rPr>
          <w:spacing w:val="4"/>
          <w:w w:val="95"/>
          <w:lang w:eastAsia="zh-CN"/>
        </w:rPr>
        <w:t>、</w:t>
      </w:r>
      <w:r>
        <w:rPr>
          <w:spacing w:val="1"/>
          <w:w w:val="95"/>
          <w:lang w:eastAsia="zh-CN"/>
        </w:rPr>
        <w:t>牵牛</w:t>
      </w:r>
      <w:r>
        <w:rPr>
          <w:spacing w:val="4"/>
          <w:w w:val="95"/>
          <w:lang w:eastAsia="zh-CN"/>
        </w:rPr>
        <w:t>子</w:t>
      </w:r>
      <w:r>
        <w:rPr>
          <w:spacing w:val="1"/>
          <w:w w:val="95"/>
          <w:lang w:eastAsia="zh-CN"/>
        </w:rPr>
        <w:t>、</w:t>
      </w:r>
      <w:r>
        <w:rPr>
          <w:spacing w:val="4"/>
          <w:w w:val="95"/>
          <w:lang w:eastAsia="zh-CN"/>
        </w:rPr>
        <w:t>桃</w:t>
      </w:r>
      <w:r>
        <w:rPr>
          <w:spacing w:val="1"/>
          <w:w w:val="95"/>
          <w:lang w:eastAsia="zh-CN"/>
        </w:rPr>
        <w:t>仁</w:t>
      </w:r>
      <w:r>
        <w:rPr>
          <w:w w:val="95"/>
          <w:lang w:eastAsia="zh-CN"/>
        </w:rPr>
        <w:t>、</w:t>
      </w:r>
      <w:r>
        <w:rPr>
          <w:lang w:eastAsia="zh-CN"/>
        </w:rPr>
        <w:t>蓖</w:t>
      </w:r>
      <w:r>
        <w:rPr>
          <w:spacing w:val="2"/>
          <w:lang w:eastAsia="zh-CN"/>
        </w:rPr>
        <w:t>麻</w:t>
      </w:r>
      <w:r>
        <w:rPr>
          <w:lang w:eastAsia="zh-CN"/>
        </w:rPr>
        <w:t>籽、</w:t>
      </w:r>
      <w:r>
        <w:rPr>
          <w:spacing w:val="2"/>
          <w:lang w:eastAsia="zh-CN"/>
        </w:rPr>
        <w:t>酸</w:t>
      </w:r>
      <w:r>
        <w:rPr>
          <w:lang w:eastAsia="zh-CN"/>
        </w:rPr>
        <w:t>枣仁等</w:t>
      </w:r>
      <w:r>
        <w:rPr>
          <w:spacing w:val="1"/>
          <w:lang w:eastAsia="zh-CN"/>
        </w:rPr>
        <w:t>1</w:t>
      </w:r>
      <w:r>
        <w:rPr>
          <w:lang w:eastAsia="zh-CN"/>
        </w:rPr>
        <w:t>5种</w:t>
      </w:r>
      <w:r>
        <w:rPr>
          <w:spacing w:val="2"/>
          <w:lang w:eastAsia="zh-CN"/>
        </w:rPr>
        <w:t>；</w:t>
      </w:r>
      <w:r>
        <w:rPr>
          <w:lang w:eastAsia="zh-CN"/>
        </w:rPr>
        <w:t>茎藤</w:t>
      </w:r>
      <w:r>
        <w:rPr>
          <w:spacing w:val="2"/>
          <w:lang w:eastAsia="zh-CN"/>
        </w:rPr>
        <w:t>类</w:t>
      </w:r>
      <w:r>
        <w:rPr>
          <w:lang w:eastAsia="zh-CN"/>
        </w:rPr>
        <w:t>有桑</w:t>
      </w:r>
      <w:r>
        <w:rPr>
          <w:spacing w:val="2"/>
          <w:lang w:eastAsia="zh-CN"/>
        </w:rPr>
        <w:t>寄</w:t>
      </w:r>
      <w:r>
        <w:rPr>
          <w:lang w:eastAsia="zh-CN"/>
        </w:rPr>
        <w:t>生、</w:t>
      </w:r>
      <w:r>
        <w:rPr>
          <w:spacing w:val="2"/>
          <w:lang w:eastAsia="zh-CN"/>
        </w:rPr>
        <w:t>臭</w:t>
      </w:r>
      <w:r>
        <w:rPr>
          <w:lang w:eastAsia="zh-CN"/>
        </w:rPr>
        <w:t>梧桐</w:t>
      </w:r>
      <w:r>
        <w:rPr>
          <w:spacing w:val="2"/>
          <w:lang w:eastAsia="zh-CN"/>
        </w:rPr>
        <w:t>等</w:t>
      </w:r>
      <w:r>
        <w:rPr>
          <w:lang w:eastAsia="zh-CN"/>
        </w:rPr>
        <w:t>。</w:t>
      </w:r>
    </w:p>
    <w:p>
      <w:pPr>
        <w:pStyle w:val="3"/>
        <w:spacing w:before="47" w:line="317" w:lineRule="auto"/>
        <w:ind w:firstLine="638"/>
        <w:rPr>
          <w:lang w:eastAsia="zh-CN"/>
        </w:rPr>
      </w:pPr>
      <w:r>
        <w:rPr>
          <w:lang w:eastAsia="zh-CN"/>
        </w:rPr>
        <w:t>纤</w:t>
      </w:r>
      <w:r>
        <w:rPr>
          <w:spacing w:val="2"/>
          <w:lang w:eastAsia="zh-CN"/>
        </w:rPr>
        <w:t>维</w:t>
      </w:r>
      <w:r>
        <w:rPr>
          <w:lang w:eastAsia="zh-CN"/>
        </w:rPr>
        <w:t>植物有6种</w:t>
      </w:r>
      <w:r>
        <w:rPr>
          <w:spacing w:val="2"/>
          <w:lang w:eastAsia="zh-CN"/>
        </w:rPr>
        <w:t>：</w:t>
      </w:r>
      <w:r>
        <w:rPr>
          <w:lang w:eastAsia="zh-CN"/>
        </w:rPr>
        <w:t>苎麻</w:t>
      </w:r>
      <w:r>
        <w:rPr>
          <w:spacing w:val="2"/>
          <w:lang w:eastAsia="zh-CN"/>
        </w:rPr>
        <w:t>，</w:t>
      </w:r>
      <w:r>
        <w:rPr>
          <w:lang w:eastAsia="zh-CN"/>
        </w:rPr>
        <w:t>可纺</w:t>
      </w:r>
      <w:r>
        <w:rPr>
          <w:spacing w:val="2"/>
          <w:lang w:eastAsia="zh-CN"/>
        </w:rPr>
        <w:t>纱</w:t>
      </w:r>
      <w:r>
        <w:rPr>
          <w:lang w:eastAsia="zh-CN"/>
        </w:rPr>
        <w:t>造纸</w:t>
      </w:r>
      <w:r>
        <w:rPr>
          <w:spacing w:val="2"/>
          <w:lang w:eastAsia="zh-CN"/>
        </w:rPr>
        <w:t>；</w:t>
      </w:r>
      <w:r>
        <w:rPr>
          <w:lang w:eastAsia="zh-CN"/>
        </w:rPr>
        <w:t>南蛇</w:t>
      </w:r>
      <w:r>
        <w:rPr>
          <w:spacing w:val="2"/>
          <w:lang w:eastAsia="zh-CN"/>
        </w:rPr>
        <w:t>藤</w:t>
      </w:r>
      <w:r>
        <w:rPr>
          <w:lang w:eastAsia="zh-CN"/>
        </w:rPr>
        <w:t>，茎</w:t>
      </w:r>
      <w:r>
        <w:rPr>
          <w:spacing w:val="2"/>
          <w:lang w:eastAsia="zh-CN"/>
        </w:rPr>
        <w:t>皮</w:t>
      </w:r>
      <w:r>
        <w:rPr>
          <w:lang w:eastAsia="zh-CN"/>
        </w:rPr>
        <w:t>含纤</w:t>
      </w:r>
      <w:r>
        <w:rPr>
          <w:spacing w:val="2"/>
          <w:lang w:eastAsia="zh-CN"/>
        </w:rPr>
        <w:t>维</w:t>
      </w:r>
      <w:r>
        <w:rPr>
          <w:lang w:eastAsia="zh-CN"/>
        </w:rPr>
        <w:t>素</w:t>
      </w:r>
      <w:r>
        <w:rPr>
          <w:w w:val="95"/>
          <w:lang w:eastAsia="zh-CN"/>
        </w:rPr>
        <w:t>35</w:t>
      </w:r>
      <w:r>
        <w:rPr>
          <w:spacing w:val="-2"/>
          <w:w w:val="95"/>
          <w:lang w:eastAsia="zh-CN"/>
        </w:rPr>
        <w:t>%</w:t>
      </w:r>
      <w:r>
        <w:rPr>
          <w:spacing w:val="-3"/>
          <w:w w:val="95"/>
          <w:lang w:eastAsia="zh-CN"/>
        </w:rPr>
        <w:t>，</w:t>
      </w:r>
      <w:r>
        <w:rPr>
          <w:w w:val="95"/>
          <w:lang w:eastAsia="zh-CN"/>
        </w:rPr>
        <w:t>可</w:t>
      </w:r>
      <w:r>
        <w:rPr>
          <w:spacing w:val="1"/>
          <w:w w:val="95"/>
          <w:lang w:eastAsia="zh-CN"/>
        </w:rPr>
        <w:t>作</w:t>
      </w:r>
      <w:r>
        <w:rPr>
          <w:w w:val="95"/>
          <w:lang w:eastAsia="zh-CN"/>
        </w:rPr>
        <w:t>纺织</w:t>
      </w:r>
      <w:r>
        <w:rPr>
          <w:spacing w:val="1"/>
          <w:w w:val="95"/>
          <w:lang w:eastAsia="zh-CN"/>
        </w:rPr>
        <w:t>造</w:t>
      </w:r>
      <w:r>
        <w:rPr>
          <w:w w:val="95"/>
          <w:lang w:eastAsia="zh-CN"/>
        </w:rPr>
        <w:t>纸</w:t>
      </w:r>
      <w:r>
        <w:rPr>
          <w:spacing w:val="1"/>
          <w:w w:val="95"/>
          <w:lang w:eastAsia="zh-CN"/>
        </w:rPr>
        <w:t>原</w:t>
      </w:r>
      <w:r>
        <w:rPr>
          <w:w w:val="95"/>
          <w:lang w:eastAsia="zh-CN"/>
        </w:rPr>
        <w:t>料；胡</w:t>
      </w:r>
      <w:r>
        <w:rPr>
          <w:spacing w:val="1"/>
          <w:w w:val="95"/>
          <w:lang w:eastAsia="zh-CN"/>
        </w:rPr>
        <w:t>枝</w:t>
      </w:r>
      <w:r>
        <w:rPr>
          <w:w w:val="95"/>
          <w:lang w:eastAsia="zh-CN"/>
        </w:rPr>
        <w:t>子，茎</w:t>
      </w:r>
      <w:r>
        <w:rPr>
          <w:spacing w:val="1"/>
          <w:w w:val="95"/>
          <w:lang w:eastAsia="zh-CN"/>
        </w:rPr>
        <w:t>皮</w:t>
      </w:r>
      <w:r>
        <w:rPr>
          <w:w w:val="95"/>
          <w:lang w:eastAsia="zh-CN"/>
        </w:rPr>
        <w:t>含纤</w:t>
      </w:r>
      <w:r>
        <w:rPr>
          <w:spacing w:val="1"/>
          <w:w w:val="95"/>
          <w:lang w:eastAsia="zh-CN"/>
        </w:rPr>
        <w:t>维</w:t>
      </w:r>
      <w:r>
        <w:rPr>
          <w:w w:val="95"/>
          <w:lang w:eastAsia="zh-CN"/>
        </w:rPr>
        <w:t>素  2</w:t>
      </w:r>
      <w:r>
        <w:rPr>
          <w:spacing w:val="-2"/>
          <w:w w:val="95"/>
          <w:lang w:eastAsia="zh-CN"/>
        </w:rPr>
        <w:t>3</w:t>
      </w:r>
      <w:r>
        <w:rPr>
          <w:w w:val="95"/>
          <w:lang w:eastAsia="zh-CN"/>
        </w:rPr>
        <w:t>.3</w:t>
      </w:r>
      <w:r>
        <w:rPr>
          <w:spacing w:val="-2"/>
          <w:w w:val="95"/>
          <w:lang w:eastAsia="zh-CN"/>
        </w:rPr>
        <w:t>%</w:t>
      </w:r>
      <w:r>
        <w:rPr>
          <w:spacing w:val="-3"/>
          <w:w w:val="95"/>
          <w:lang w:eastAsia="zh-CN"/>
        </w:rPr>
        <w:t>，</w:t>
      </w:r>
      <w:r>
        <w:rPr>
          <w:w w:val="95"/>
          <w:lang w:eastAsia="zh-CN"/>
        </w:rPr>
        <w:t>可</w:t>
      </w:r>
      <w:r>
        <w:rPr>
          <w:spacing w:val="1"/>
          <w:w w:val="95"/>
          <w:lang w:eastAsia="zh-CN"/>
        </w:rPr>
        <w:t>造</w:t>
      </w:r>
      <w:r>
        <w:rPr>
          <w:w w:val="95"/>
          <w:lang w:eastAsia="zh-CN"/>
        </w:rPr>
        <w:t>纸搓</w:t>
      </w:r>
    </w:p>
    <w:p>
      <w:pPr>
        <w:spacing w:line="317" w:lineRule="auto"/>
        <w:rPr>
          <w:lang w:eastAsia="zh-CN"/>
        </w:rPr>
        <w:sectPr>
          <w:pgSz w:w="11906" w:h="16840"/>
          <w:pgMar w:top="1060" w:right="860" w:bottom="1020" w:left="1300" w:header="805" w:footer="838" w:gutter="0"/>
          <w:cols w:space="720" w:num="1"/>
        </w:sectPr>
      </w:pPr>
    </w:p>
    <w:p>
      <w:pPr>
        <w:spacing w:before="17" w:line="280" w:lineRule="exact"/>
        <w:rPr>
          <w:sz w:val="28"/>
          <w:szCs w:val="28"/>
          <w:lang w:eastAsia="zh-CN"/>
        </w:rPr>
      </w:pPr>
    </w:p>
    <w:p>
      <w:pPr>
        <w:pStyle w:val="3"/>
        <w:tabs>
          <w:tab w:val="left" w:pos="1078"/>
        </w:tabs>
        <w:spacing w:line="419" w:lineRule="exact"/>
        <w:rPr>
          <w:lang w:eastAsia="zh-CN"/>
        </w:rPr>
      </w:pPr>
      <w:r>
        <w:rPr>
          <w:lang w:eastAsia="zh-CN"/>
        </w:rPr>
        <w:t>绳；</w:t>
      </w:r>
      <w:r>
        <w:rPr>
          <w:lang w:eastAsia="zh-CN"/>
        </w:rPr>
        <w:tab/>
      </w:r>
      <w:r>
        <w:rPr>
          <w:lang w:eastAsia="zh-CN"/>
        </w:rPr>
        <w:t>草</w:t>
      </w:r>
      <w:r>
        <w:rPr>
          <w:spacing w:val="2"/>
          <w:lang w:eastAsia="zh-CN"/>
        </w:rPr>
        <w:t>、</w:t>
      </w:r>
      <w:r>
        <w:rPr>
          <w:lang w:eastAsia="zh-CN"/>
        </w:rPr>
        <w:t>羊胡</w:t>
      </w:r>
      <w:r>
        <w:rPr>
          <w:spacing w:val="2"/>
          <w:lang w:eastAsia="zh-CN"/>
        </w:rPr>
        <w:t>子</w:t>
      </w:r>
      <w:r>
        <w:rPr>
          <w:lang w:eastAsia="zh-CN"/>
        </w:rPr>
        <w:t>草、</w:t>
      </w:r>
      <w:r>
        <w:rPr>
          <w:spacing w:val="2"/>
          <w:lang w:eastAsia="zh-CN"/>
        </w:rPr>
        <w:t>白</w:t>
      </w:r>
      <w:r>
        <w:rPr>
          <w:lang w:eastAsia="zh-CN"/>
        </w:rPr>
        <w:t>羊草</w:t>
      </w:r>
      <w:r>
        <w:rPr>
          <w:spacing w:val="2"/>
          <w:lang w:eastAsia="zh-CN"/>
        </w:rPr>
        <w:t>都</w:t>
      </w:r>
      <w:r>
        <w:rPr>
          <w:lang w:eastAsia="zh-CN"/>
        </w:rPr>
        <w:t>是优</w:t>
      </w:r>
      <w:r>
        <w:rPr>
          <w:spacing w:val="2"/>
          <w:lang w:eastAsia="zh-CN"/>
        </w:rPr>
        <w:t>良</w:t>
      </w:r>
      <w:r>
        <w:rPr>
          <w:lang w:eastAsia="zh-CN"/>
        </w:rPr>
        <w:t>的造</w:t>
      </w:r>
      <w:r>
        <w:rPr>
          <w:spacing w:val="2"/>
          <w:lang w:eastAsia="zh-CN"/>
        </w:rPr>
        <w:t>纸</w:t>
      </w:r>
      <w:r>
        <w:rPr>
          <w:lang w:eastAsia="zh-CN"/>
        </w:rPr>
        <w:t>原料。</w:t>
      </w:r>
    </w:p>
    <w:p>
      <w:pPr>
        <w:spacing w:before="10" w:line="140" w:lineRule="exact"/>
        <w:rPr>
          <w:sz w:val="14"/>
          <w:szCs w:val="14"/>
          <w:lang w:eastAsia="zh-CN"/>
        </w:rPr>
      </w:pPr>
    </w:p>
    <w:p>
      <w:pPr>
        <w:pStyle w:val="3"/>
        <w:spacing w:line="316" w:lineRule="auto"/>
        <w:ind w:firstLine="638"/>
        <w:rPr>
          <w:lang w:eastAsia="zh-CN"/>
        </w:rPr>
      </w:pPr>
      <w:r>
        <w:rPr>
          <w:spacing w:val="5"/>
          <w:lang w:eastAsia="zh-CN"/>
        </w:rPr>
        <w:t>油</w:t>
      </w:r>
      <w:r>
        <w:rPr>
          <w:spacing w:val="2"/>
          <w:lang w:eastAsia="zh-CN"/>
        </w:rPr>
        <w:t>脂</w:t>
      </w:r>
      <w:r>
        <w:rPr>
          <w:spacing w:val="5"/>
          <w:lang w:eastAsia="zh-CN"/>
        </w:rPr>
        <w:t>类</w:t>
      </w:r>
      <w:r>
        <w:rPr>
          <w:spacing w:val="2"/>
          <w:lang w:eastAsia="zh-CN"/>
        </w:rPr>
        <w:t>植</w:t>
      </w:r>
      <w:r>
        <w:rPr>
          <w:spacing w:val="5"/>
          <w:lang w:eastAsia="zh-CN"/>
        </w:rPr>
        <w:t>物</w:t>
      </w:r>
      <w:r>
        <w:rPr>
          <w:lang w:eastAsia="zh-CN"/>
        </w:rPr>
        <w:t>有7</w:t>
      </w:r>
      <w:r>
        <w:rPr>
          <w:spacing w:val="5"/>
          <w:lang w:eastAsia="zh-CN"/>
        </w:rPr>
        <w:t>种</w:t>
      </w:r>
      <w:r>
        <w:rPr>
          <w:spacing w:val="2"/>
          <w:lang w:eastAsia="zh-CN"/>
        </w:rPr>
        <w:t>：</w:t>
      </w:r>
      <w:r>
        <w:rPr>
          <w:spacing w:val="5"/>
          <w:lang w:eastAsia="zh-CN"/>
        </w:rPr>
        <w:t>侧</w:t>
      </w:r>
      <w:r>
        <w:rPr>
          <w:spacing w:val="2"/>
          <w:lang w:eastAsia="zh-CN"/>
        </w:rPr>
        <w:t>柏</w:t>
      </w:r>
      <w:r>
        <w:rPr>
          <w:spacing w:val="5"/>
          <w:lang w:eastAsia="zh-CN"/>
        </w:rPr>
        <w:t>，</w:t>
      </w:r>
      <w:r>
        <w:rPr>
          <w:spacing w:val="2"/>
          <w:lang w:eastAsia="zh-CN"/>
        </w:rPr>
        <w:t>柏</w:t>
      </w:r>
      <w:r>
        <w:rPr>
          <w:spacing w:val="5"/>
          <w:lang w:eastAsia="zh-CN"/>
        </w:rPr>
        <w:t>木</w:t>
      </w:r>
      <w:r>
        <w:rPr>
          <w:spacing w:val="2"/>
          <w:lang w:eastAsia="zh-CN"/>
        </w:rPr>
        <w:t>油</w:t>
      </w:r>
      <w:r>
        <w:rPr>
          <w:spacing w:val="5"/>
          <w:lang w:eastAsia="zh-CN"/>
        </w:rPr>
        <w:t>可</w:t>
      </w:r>
      <w:r>
        <w:rPr>
          <w:spacing w:val="2"/>
          <w:lang w:eastAsia="zh-CN"/>
        </w:rPr>
        <w:t>用</w:t>
      </w:r>
      <w:r>
        <w:rPr>
          <w:spacing w:val="5"/>
          <w:lang w:eastAsia="zh-CN"/>
        </w:rPr>
        <w:t>于</w:t>
      </w:r>
      <w:r>
        <w:rPr>
          <w:spacing w:val="2"/>
          <w:lang w:eastAsia="zh-CN"/>
        </w:rPr>
        <w:t>香</w:t>
      </w:r>
      <w:r>
        <w:rPr>
          <w:spacing w:val="5"/>
          <w:lang w:eastAsia="zh-CN"/>
        </w:rPr>
        <w:t>品</w:t>
      </w:r>
      <w:r>
        <w:rPr>
          <w:spacing w:val="2"/>
          <w:lang w:eastAsia="zh-CN"/>
        </w:rPr>
        <w:t>及</w:t>
      </w:r>
      <w:r>
        <w:rPr>
          <w:spacing w:val="5"/>
          <w:lang w:eastAsia="zh-CN"/>
        </w:rPr>
        <w:t>药</w:t>
      </w:r>
      <w:r>
        <w:rPr>
          <w:spacing w:val="2"/>
          <w:lang w:eastAsia="zh-CN"/>
        </w:rPr>
        <w:t>用</w:t>
      </w:r>
      <w:r>
        <w:rPr>
          <w:spacing w:val="5"/>
          <w:lang w:eastAsia="zh-CN"/>
        </w:rPr>
        <w:t>配</w:t>
      </w:r>
      <w:r>
        <w:rPr>
          <w:spacing w:val="2"/>
          <w:lang w:eastAsia="zh-CN"/>
        </w:rPr>
        <w:t>料</w:t>
      </w:r>
      <w:r>
        <w:rPr>
          <w:spacing w:val="5"/>
          <w:lang w:eastAsia="zh-CN"/>
        </w:rPr>
        <w:t>；</w:t>
      </w:r>
      <w:r>
        <w:rPr>
          <w:lang w:eastAsia="zh-CN"/>
        </w:rPr>
        <w:t>播娘</w:t>
      </w:r>
      <w:r>
        <w:rPr>
          <w:spacing w:val="-61"/>
          <w:lang w:eastAsia="zh-CN"/>
        </w:rPr>
        <w:t>蒿</w:t>
      </w:r>
      <w:r>
        <w:rPr>
          <w:lang w:eastAsia="zh-CN"/>
        </w:rPr>
        <w:t>（麦</w:t>
      </w:r>
      <w:r>
        <w:rPr>
          <w:spacing w:val="2"/>
          <w:lang w:eastAsia="zh-CN"/>
        </w:rPr>
        <w:t>蒿</w:t>
      </w:r>
      <w:r>
        <w:rPr>
          <w:spacing w:val="-61"/>
          <w:lang w:eastAsia="zh-CN"/>
        </w:rPr>
        <w:t>）</w:t>
      </w:r>
      <w:r>
        <w:rPr>
          <w:lang w:eastAsia="zh-CN"/>
        </w:rPr>
        <w:t>种</w:t>
      </w:r>
      <w:r>
        <w:rPr>
          <w:spacing w:val="2"/>
          <w:lang w:eastAsia="zh-CN"/>
        </w:rPr>
        <w:t>子</w:t>
      </w:r>
      <w:r>
        <w:rPr>
          <w:lang w:eastAsia="zh-CN"/>
        </w:rPr>
        <w:t>含油</w:t>
      </w:r>
      <w:r>
        <w:rPr>
          <w:spacing w:val="1"/>
          <w:lang w:eastAsia="zh-CN"/>
        </w:rPr>
        <w:t>44</w:t>
      </w:r>
      <w:r>
        <w:rPr>
          <w:spacing w:val="-2"/>
          <w:lang w:eastAsia="zh-CN"/>
        </w:rPr>
        <w:t>%</w:t>
      </w:r>
      <w:r>
        <w:rPr>
          <w:spacing w:val="-61"/>
          <w:lang w:eastAsia="zh-CN"/>
        </w:rPr>
        <w:t>，</w:t>
      </w:r>
      <w:r>
        <w:rPr>
          <w:lang w:eastAsia="zh-CN"/>
        </w:rPr>
        <w:t>可</w:t>
      </w:r>
      <w:r>
        <w:rPr>
          <w:spacing w:val="2"/>
          <w:lang w:eastAsia="zh-CN"/>
        </w:rPr>
        <w:t>食</w:t>
      </w:r>
      <w:r>
        <w:rPr>
          <w:lang w:eastAsia="zh-CN"/>
        </w:rPr>
        <w:t>用或</w:t>
      </w:r>
      <w:r>
        <w:rPr>
          <w:spacing w:val="2"/>
          <w:lang w:eastAsia="zh-CN"/>
        </w:rPr>
        <w:t>工</w:t>
      </w:r>
      <w:r>
        <w:rPr>
          <w:lang w:eastAsia="zh-CN"/>
        </w:rPr>
        <w:t>业用</w:t>
      </w:r>
      <w:r>
        <w:rPr>
          <w:spacing w:val="-61"/>
          <w:lang w:eastAsia="zh-CN"/>
        </w:rPr>
        <w:t>；</w:t>
      </w:r>
      <w:r>
        <w:rPr>
          <w:lang w:eastAsia="zh-CN"/>
        </w:rPr>
        <w:t>南</w:t>
      </w:r>
      <w:r>
        <w:rPr>
          <w:spacing w:val="2"/>
          <w:lang w:eastAsia="zh-CN"/>
        </w:rPr>
        <w:t>蛇</w:t>
      </w:r>
      <w:r>
        <w:rPr>
          <w:lang w:eastAsia="zh-CN"/>
        </w:rPr>
        <w:t>藤种</w:t>
      </w:r>
      <w:r>
        <w:rPr>
          <w:spacing w:val="2"/>
          <w:lang w:eastAsia="zh-CN"/>
        </w:rPr>
        <w:t>子</w:t>
      </w:r>
      <w:r>
        <w:rPr>
          <w:lang w:eastAsia="zh-CN"/>
        </w:rPr>
        <w:t>含油</w:t>
      </w:r>
      <w:r>
        <w:rPr>
          <w:spacing w:val="1"/>
          <w:lang w:eastAsia="zh-CN"/>
        </w:rPr>
        <w:t>37</w:t>
      </w:r>
      <w:r>
        <w:rPr>
          <w:spacing w:val="-2"/>
          <w:lang w:eastAsia="zh-CN"/>
        </w:rPr>
        <w:t>%</w:t>
      </w:r>
      <w:r>
        <w:rPr>
          <w:lang w:eastAsia="zh-CN"/>
        </w:rPr>
        <w:t>，</w:t>
      </w:r>
      <w:r>
        <w:rPr>
          <w:w w:val="95"/>
          <w:lang w:eastAsia="zh-CN"/>
        </w:rPr>
        <w:t>提</w:t>
      </w:r>
      <w:r>
        <w:rPr>
          <w:spacing w:val="1"/>
          <w:w w:val="95"/>
          <w:lang w:eastAsia="zh-CN"/>
        </w:rPr>
        <w:t>取</w:t>
      </w:r>
      <w:r>
        <w:rPr>
          <w:w w:val="95"/>
          <w:lang w:eastAsia="zh-CN"/>
        </w:rPr>
        <w:t>后可</w:t>
      </w:r>
      <w:r>
        <w:rPr>
          <w:spacing w:val="1"/>
          <w:w w:val="95"/>
          <w:lang w:eastAsia="zh-CN"/>
        </w:rPr>
        <w:t>作</w:t>
      </w:r>
      <w:r>
        <w:rPr>
          <w:w w:val="95"/>
          <w:lang w:eastAsia="zh-CN"/>
        </w:rPr>
        <w:t>机械</w:t>
      </w:r>
      <w:r>
        <w:rPr>
          <w:spacing w:val="1"/>
          <w:w w:val="95"/>
          <w:lang w:eastAsia="zh-CN"/>
        </w:rPr>
        <w:t>润</w:t>
      </w:r>
      <w:r>
        <w:rPr>
          <w:w w:val="95"/>
          <w:lang w:eastAsia="zh-CN"/>
        </w:rPr>
        <w:t>滑油；苍</w:t>
      </w:r>
      <w:r>
        <w:rPr>
          <w:spacing w:val="1"/>
          <w:w w:val="95"/>
          <w:lang w:eastAsia="zh-CN"/>
        </w:rPr>
        <w:t>耳</w:t>
      </w:r>
      <w:r>
        <w:rPr>
          <w:w w:val="95"/>
          <w:lang w:eastAsia="zh-CN"/>
        </w:rPr>
        <w:t>子含油  2</w:t>
      </w:r>
      <w:r>
        <w:rPr>
          <w:spacing w:val="-2"/>
          <w:w w:val="95"/>
          <w:lang w:eastAsia="zh-CN"/>
        </w:rPr>
        <w:t>1</w:t>
      </w:r>
      <w:r>
        <w:rPr>
          <w:w w:val="95"/>
          <w:lang w:eastAsia="zh-CN"/>
        </w:rPr>
        <w:t>.4</w:t>
      </w:r>
      <w:r>
        <w:rPr>
          <w:spacing w:val="-2"/>
          <w:w w:val="95"/>
          <w:lang w:eastAsia="zh-CN"/>
        </w:rPr>
        <w:t>%</w:t>
      </w:r>
      <w:r>
        <w:rPr>
          <w:spacing w:val="-3"/>
          <w:w w:val="95"/>
          <w:lang w:eastAsia="zh-CN"/>
        </w:rPr>
        <w:t>，</w:t>
      </w:r>
      <w:r>
        <w:rPr>
          <w:w w:val="95"/>
          <w:lang w:eastAsia="zh-CN"/>
        </w:rPr>
        <w:t>提</w:t>
      </w:r>
      <w:r>
        <w:rPr>
          <w:spacing w:val="1"/>
          <w:w w:val="95"/>
          <w:lang w:eastAsia="zh-CN"/>
        </w:rPr>
        <w:t>取</w:t>
      </w:r>
      <w:r>
        <w:rPr>
          <w:w w:val="95"/>
          <w:lang w:eastAsia="zh-CN"/>
        </w:rPr>
        <w:t>后工</w:t>
      </w:r>
      <w:r>
        <w:rPr>
          <w:spacing w:val="1"/>
          <w:w w:val="95"/>
          <w:lang w:eastAsia="zh-CN"/>
        </w:rPr>
        <w:t>业</w:t>
      </w:r>
      <w:r>
        <w:rPr>
          <w:w w:val="95"/>
          <w:lang w:eastAsia="zh-CN"/>
        </w:rPr>
        <w:t>用；小</w:t>
      </w:r>
      <w:r>
        <w:rPr>
          <w:spacing w:val="1"/>
          <w:w w:val="95"/>
          <w:lang w:eastAsia="zh-CN"/>
        </w:rPr>
        <w:t>檗</w:t>
      </w:r>
      <w:r>
        <w:rPr>
          <w:w w:val="95"/>
          <w:lang w:eastAsia="zh-CN"/>
        </w:rPr>
        <w:t>、</w:t>
      </w:r>
      <w:r>
        <w:rPr>
          <w:lang w:eastAsia="zh-CN"/>
        </w:rPr>
        <w:t>野</w:t>
      </w:r>
      <w:r>
        <w:rPr>
          <w:spacing w:val="2"/>
          <w:lang w:eastAsia="zh-CN"/>
        </w:rPr>
        <w:t>大</w:t>
      </w:r>
      <w:r>
        <w:rPr>
          <w:lang w:eastAsia="zh-CN"/>
        </w:rPr>
        <w:t>豆、</w:t>
      </w:r>
      <w:r>
        <w:rPr>
          <w:spacing w:val="2"/>
          <w:lang w:eastAsia="zh-CN"/>
        </w:rPr>
        <w:t>蒺</w:t>
      </w:r>
      <w:r>
        <w:rPr>
          <w:lang w:eastAsia="zh-CN"/>
        </w:rPr>
        <w:t>藜等</w:t>
      </w:r>
      <w:r>
        <w:rPr>
          <w:spacing w:val="2"/>
          <w:lang w:eastAsia="zh-CN"/>
        </w:rPr>
        <w:t>都</w:t>
      </w:r>
      <w:r>
        <w:rPr>
          <w:lang w:eastAsia="zh-CN"/>
        </w:rPr>
        <w:t>是重</w:t>
      </w:r>
      <w:r>
        <w:rPr>
          <w:spacing w:val="2"/>
          <w:lang w:eastAsia="zh-CN"/>
        </w:rPr>
        <w:t>要</w:t>
      </w:r>
      <w:r>
        <w:rPr>
          <w:lang w:eastAsia="zh-CN"/>
        </w:rPr>
        <w:t>的野</w:t>
      </w:r>
      <w:r>
        <w:rPr>
          <w:spacing w:val="2"/>
          <w:lang w:eastAsia="zh-CN"/>
        </w:rPr>
        <w:t>生</w:t>
      </w:r>
      <w:r>
        <w:rPr>
          <w:lang w:eastAsia="zh-CN"/>
        </w:rPr>
        <w:t>油类</w:t>
      </w:r>
      <w:r>
        <w:rPr>
          <w:spacing w:val="2"/>
          <w:lang w:eastAsia="zh-CN"/>
        </w:rPr>
        <w:t>植</w:t>
      </w:r>
      <w:r>
        <w:rPr>
          <w:lang w:eastAsia="zh-CN"/>
        </w:rPr>
        <w:t>物。</w:t>
      </w:r>
    </w:p>
    <w:p>
      <w:pPr>
        <w:pStyle w:val="3"/>
        <w:spacing w:before="50" w:line="316" w:lineRule="auto"/>
        <w:ind w:right="97" w:firstLine="638"/>
        <w:rPr>
          <w:lang w:eastAsia="zh-CN"/>
        </w:rPr>
      </w:pPr>
      <w:r>
        <w:rPr>
          <w:spacing w:val="4"/>
          <w:w w:val="95"/>
          <w:lang w:eastAsia="zh-CN"/>
        </w:rPr>
        <w:t>芳</w:t>
      </w:r>
      <w:r>
        <w:rPr>
          <w:spacing w:val="1"/>
          <w:w w:val="95"/>
          <w:lang w:eastAsia="zh-CN"/>
        </w:rPr>
        <w:t>香</w:t>
      </w:r>
      <w:r>
        <w:rPr>
          <w:spacing w:val="4"/>
          <w:w w:val="95"/>
          <w:lang w:eastAsia="zh-CN"/>
        </w:rPr>
        <w:t>油</w:t>
      </w:r>
      <w:r>
        <w:rPr>
          <w:spacing w:val="1"/>
          <w:w w:val="95"/>
          <w:lang w:eastAsia="zh-CN"/>
        </w:rPr>
        <w:t>类</w:t>
      </w:r>
      <w:r>
        <w:rPr>
          <w:spacing w:val="4"/>
          <w:w w:val="95"/>
          <w:lang w:eastAsia="zh-CN"/>
        </w:rPr>
        <w:t>植</w:t>
      </w:r>
      <w:r>
        <w:rPr>
          <w:spacing w:val="1"/>
          <w:w w:val="95"/>
          <w:lang w:eastAsia="zh-CN"/>
        </w:rPr>
        <w:t>物</w:t>
      </w:r>
      <w:r>
        <w:rPr>
          <w:spacing w:val="4"/>
          <w:w w:val="95"/>
          <w:lang w:eastAsia="zh-CN"/>
        </w:rPr>
        <w:t>有</w:t>
      </w:r>
      <w:r>
        <w:rPr>
          <w:spacing w:val="1"/>
          <w:w w:val="95"/>
          <w:lang w:eastAsia="zh-CN"/>
        </w:rPr>
        <w:t>野</w:t>
      </w:r>
      <w:r>
        <w:rPr>
          <w:spacing w:val="4"/>
          <w:w w:val="95"/>
          <w:lang w:eastAsia="zh-CN"/>
        </w:rPr>
        <w:t>花</w:t>
      </w:r>
      <w:r>
        <w:rPr>
          <w:spacing w:val="1"/>
          <w:w w:val="95"/>
          <w:lang w:eastAsia="zh-CN"/>
        </w:rPr>
        <w:t>椒</w:t>
      </w:r>
      <w:r>
        <w:rPr>
          <w:spacing w:val="4"/>
          <w:w w:val="95"/>
          <w:lang w:eastAsia="zh-CN"/>
        </w:rPr>
        <w:t>、</w:t>
      </w:r>
      <w:r>
        <w:rPr>
          <w:spacing w:val="1"/>
          <w:w w:val="95"/>
          <w:lang w:eastAsia="zh-CN"/>
        </w:rPr>
        <w:t>野</w:t>
      </w:r>
      <w:r>
        <w:rPr>
          <w:spacing w:val="4"/>
          <w:w w:val="95"/>
          <w:lang w:eastAsia="zh-CN"/>
        </w:rPr>
        <w:t>薄</w:t>
      </w:r>
      <w:r>
        <w:rPr>
          <w:spacing w:val="1"/>
          <w:w w:val="95"/>
          <w:lang w:eastAsia="zh-CN"/>
        </w:rPr>
        <w:t>荷</w:t>
      </w:r>
      <w:r>
        <w:rPr>
          <w:spacing w:val="4"/>
          <w:w w:val="95"/>
          <w:lang w:eastAsia="zh-CN"/>
        </w:rPr>
        <w:t>、</w:t>
      </w:r>
      <w:r>
        <w:rPr>
          <w:spacing w:val="1"/>
          <w:w w:val="95"/>
          <w:lang w:eastAsia="zh-CN"/>
        </w:rPr>
        <w:t>香</w:t>
      </w:r>
      <w:r>
        <w:rPr>
          <w:spacing w:val="4"/>
          <w:w w:val="95"/>
          <w:lang w:eastAsia="zh-CN"/>
        </w:rPr>
        <w:t>薷</w:t>
      </w:r>
      <w:r>
        <w:rPr>
          <w:spacing w:val="1"/>
          <w:w w:val="95"/>
          <w:lang w:eastAsia="zh-CN"/>
        </w:rPr>
        <w:t>、</w:t>
      </w:r>
      <w:r>
        <w:rPr>
          <w:spacing w:val="4"/>
          <w:w w:val="95"/>
          <w:lang w:eastAsia="zh-CN"/>
        </w:rPr>
        <w:t>藿</w:t>
      </w:r>
      <w:r>
        <w:rPr>
          <w:spacing w:val="1"/>
          <w:w w:val="95"/>
          <w:lang w:eastAsia="zh-CN"/>
        </w:rPr>
        <w:t>香</w:t>
      </w:r>
      <w:r>
        <w:rPr>
          <w:spacing w:val="4"/>
          <w:w w:val="95"/>
          <w:lang w:eastAsia="zh-CN"/>
        </w:rPr>
        <w:t>、</w:t>
      </w:r>
      <w:r>
        <w:rPr>
          <w:spacing w:val="1"/>
          <w:w w:val="95"/>
          <w:lang w:eastAsia="zh-CN"/>
        </w:rPr>
        <w:t>百</w:t>
      </w:r>
      <w:r>
        <w:rPr>
          <w:spacing w:val="4"/>
          <w:w w:val="95"/>
          <w:lang w:eastAsia="zh-CN"/>
        </w:rPr>
        <w:t>里</w:t>
      </w:r>
      <w:r>
        <w:rPr>
          <w:spacing w:val="1"/>
          <w:w w:val="95"/>
          <w:lang w:eastAsia="zh-CN"/>
        </w:rPr>
        <w:t>香</w:t>
      </w:r>
      <w:r>
        <w:rPr>
          <w:spacing w:val="4"/>
          <w:w w:val="95"/>
          <w:lang w:eastAsia="zh-CN"/>
        </w:rPr>
        <w:t>、</w:t>
      </w:r>
      <w:r>
        <w:rPr>
          <w:spacing w:val="1"/>
          <w:w w:val="95"/>
          <w:lang w:eastAsia="zh-CN"/>
        </w:rPr>
        <w:t>黄</w:t>
      </w:r>
      <w:r>
        <w:rPr>
          <w:w w:val="95"/>
          <w:lang w:eastAsia="zh-CN"/>
        </w:rPr>
        <w:t>花</w:t>
      </w:r>
      <w:r>
        <w:rPr>
          <w:lang w:eastAsia="zh-CN"/>
        </w:rPr>
        <w:t>蒿等6种。</w:t>
      </w:r>
    </w:p>
    <w:p>
      <w:pPr>
        <w:pStyle w:val="3"/>
        <w:spacing w:before="48" w:line="317" w:lineRule="auto"/>
        <w:ind w:left="756" w:right="111"/>
        <w:rPr>
          <w:lang w:eastAsia="zh-CN"/>
        </w:rPr>
      </w:pPr>
      <w:r>
        <w:rPr>
          <w:lang w:eastAsia="zh-CN"/>
        </w:rPr>
        <w:t>淀</w:t>
      </w:r>
      <w:r>
        <w:rPr>
          <w:spacing w:val="2"/>
          <w:lang w:eastAsia="zh-CN"/>
        </w:rPr>
        <w:t>粉</w:t>
      </w:r>
      <w:r>
        <w:rPr>
          <w:lang w:eastAsia="zh-CN"/>
        </w:rPr>
        <w:t>糟类</w:t>
      </w:r>
      <w:r>
        <w:rPr>
          <w:spacing w:val="2"/>
          <w:lang w:eastAsia="zh-CN"/>
        </w:rPr>
        <w:t>植</w:t>
      </w:r>
      <w:r>
        <w:rPr>
          <w:lang w:eastAsia="zh-CN"/>
        </w:rPr>
        <w:t>物有</w:t>
      </w:r>
      <w:r>
        <w:rPr>
          <w:spacing w:val="2"/>
          <w:lang w:eastAsia="zh-CN"/>
        </w:rPr>
        <w:t>野</w:t>
      </w:r>
      <w:r>
        <w:rPr>
          <w:lang w:eastAsia="zh-CN"/>
        </w:rPr>
        <w:t>薯蓣</w:t>
      </w:r>
      <w:r>
        <w:rPr>
          <w:spacing w:val="2"/>
          <w:lang w:eastAsia="zh-CN"/>
        </w:rPr>
        <w:t>、</w:t>
      </w:r>
      <w:r>
        <w:rPr>
          <w:lang w:eastAsia="zh-CN"/>
        </w:rPr>
        <w:t>葛藤等2种。</w:t>
      </w:r>
      <w:r>
        <w:rPr>
          <w:w w:val="95"/>
          <w:lang w:eastAsia="zh-CN"/>
        </w:rPr>
        <w:t>鞣</w:t>
      </w:r>
      <w:r>
        <w:rPr>
          <w:spacing w:val="1"/>
          <w:w w:val="95"/>
          <w:lang w:eastAsia="zh-CN"/>
        </w:rPr>
        <w:t>质</w:t>
      </w:r>
      <w:r>
        <w:rPr>
          <w:w w:val="95"/>
          <w:lang w:eastAsia="zh-CN"/>
        </w:rPr>
        <w:t>植</w:t>
      </w:r>
      <w:r>
        <w:rPr>
          <w:spacing w:val="1"/>
          <w:w w:val="95"/>
          <w:lang w:eastAsia="zh-CN"/>
        </w:rPr>
        <w:t>物</w:t>
      </w:r>
      <w:r>
        <w:rPr>
          <w:w w:val="95"/>
          <w:lang w:eastAsia="zh-CN"/>
        </w:rPr>
        <w:t>有地</w:t>
      </w:r>
      <w:r>
        <w:rPr>
          <w:spacing w:val="1"/>
          <w:w w:val="95"/>
          <w:lang w:eastAsia="zh-CN"/>
        </w:rPr>
        <w:t>榆</w:t>
      </w:r>
      <w:r>
        <w:rPr>
          <w:spacing w:val="-17"/>
          <w:w w:val="95"/>
          <w:lang w:eastAsia="zh-CN"/>
        </w:rPr>
        <w:t>、</w:t>
      </w:r>
      <w:r>
        <w:rPr>
          <w:w w:val="95"/>
          <w:lang w:eastAsia="zh-CN"/>
        </w:rPr>
        <w:t>多</w:t>
      </w:r>
      <w:r>
        <w:rPr>
          <w:spacing w:val="1"/>
          <w:w w:val="95"/>
          <w:lang w:eastAsia="zh-CN"/>
        </w:rPr>
        <w:t>花</w:t>
      </w:r>
      <w:r>
        <w:rPr>
          <w:w w:val="95"/>
          <w:lang w:eastAsia="zh-CN"/>
        </w:rPr>
        <w:t>蔷</w:t>
      </w:r>
      <w:r>
        <w:rPr>
          <w:spacing w:val="1"/>
          <w:w w:val="95"/>
          <w:lang w:eastAsia="zh-CN"/>
        </w:rPr>
        <w:t>薇</w:t>
      </w:r>
      <w:r>
        <w:rPr>
          <w:spacing w:val="-17"/>
          <w:w w:val="95"/>
          <w:lang w:eastAsia="zh-CN"/>
        </w:rPr>
        <w:t>、</w:t>
      </w:r>
      <w:r>
        <w:rPr>
          <w:w w:val="95"/>
          <w:lang w:eastAsia="zh-CN"/>
        </w:rPr>
        <w:t>郁</w:t>
      </w:r>
      <w:r>
        <w:rPr>
          <w:spacing w:val="1"/>
          <w:w w:val="95"/>
          <w:lang w:eastAsia="zh-CN"/>
        </w:rPr>
        <w:t>李</w:t>
      </w:r>
      <w:r>
        <w:rPr>
          <w:spacing w:val="-17"/>
          <w:w w:val="95"/>
          <w:lang w:eastAsia="zh-CN"/>
        </w:rPr>
        <w:t>、</w:t>
      </w:r>
      <w:r>
        <w:rPr>
          <w:w w:val="95"/>
          <w:lang w:eastAsia="zh-CN"/>
        </w:rPr>
        <w:t>委</w:t>
      </w:r>
      <w:r>
        <w:rPr>
          <w:spacing w:val="1"/>
          <w:w w:val="95"/>
          <w:lang w:eastAsia="zh-CN"/>
        </w:rPr>
        <w:t>陵</w:t>
      </w:r>
      <w:r>
        <w:rPr>
          <w:w w:val="95"/>
          <w:lang w:eastAsia="zh-CN"/>
        </w:rPr>
        <w:t>菜</w:t>
      </w:r>
      <w:r>
        <w:rPr>
          <w:spacing w:val="-15"/>
          <w:w w:val="95"/>
          <w:lang w:eastAsia="zh-CN"/>
        </w:rPr>
        <w:t>、</w:t>
      </w:r>
      <w:r>
        <w:rPr>
          <w:w w:val="95"/>
          <w:lang w:eastAsia="zh-CN"/>
        </w:rPr>
        <w:t>绣</w:t>
      </w:r>
      <w:r>
        <w:rPr>
          <w:spacing w:val="1"/>
          <w:w w:val="95"/>
          <w:lang w:eastAsia="zh-CN"/>
        </w:rPr>
        <w:t>线</w:t>
      </w:r>
      <w:r>
        <w:rPr>
          <w:w w:val="95"/>
          <w:lang w:eastAsia="zh-CN"/>
        </w:rPr>
        <w:t>菊</w:t>
      </w:r>
      <w:r>
        <w:rPr>
          <w:spacing w:val="-17"/>
          <w:w w:val="95"/>
          <w:lang w:eastAsia="zh-CN"/>
        </w:rPr>
        <w:t>、</w:t>
      </w:r>
      <w:r>
        <w:rPr>
          <w:w w:val="95"/>
          <w:lang w:eastAsia="zh-CN"/>
        </w:rPr>
        <w:t>君</w:t>
      </w:r>
      <w:r>
        <w:rPr>
          <w:spacing w:val="1"/>
          <w:w w:val="95"/>
          <w:lang w:eastAsia="zh-CN"/>
        </w:rPr>
        <w:t>迁</w:t>
      </w:r>
      <w:r>
        <w:rPr>
          <w:w w:val="95"/>
          <w:lang w:eastAsia="zh-CN"/>
        </w:rPr>
        <w:t>子、</w:t>
      </w:r>
    </w:p>
    <w:p>
      <w:pPr>
        <w:pStyle w:val="3"/>
        <w:spacing w:before="46" w:line="317" w:lineRule="auto"/>
        <w:ind w:left="756" w:right="28" w:hanging="639"/>
        <w:rPr>
          <w:lang w:eastAsia="zh-CN"/>
        </w:rPr>
      </w:pPr>
      <w:r>
        <w:rPr>
          <w:lang w:eastAsia="zh-CN"/>
        </w:rPr>
        <w:t>丹</w:t>
      </w:r>
      <w:r>
        <w:rPr>
          <w:spacing w:val="2"/>
          <w:lang w:eastAsia="zh-CN"/>
        </w:rPr>
        <w:t>参</w:t>
      </w:r>
      <w:r>
        <w:rPr>
          <w:lang w:eastAsia="zh-CN"/>
        </w:rPr>
        <w:t>、赤</w:t>
      </w:r>
      <w:r>
        <w:rPr>
          <w:spacing w:val="2"/>
          <w:lang w:eastAsia="zh-CN"/>
        </w:rPr>
        <w:t>松</w:t>
      </w:r>
      <w:r>
        <w:rPr>
          <w:lang w:eastAsia="zh-CN"/>
        </w:rPr>
        <w:t>等8种</w:t>
      </w:r>
      <w:r>
        <w:rPr>
          <w:spacing w:val="2"/>
          <w:lang w:eastAsia="zh-CN"/>
        </w:rPr>
        <w:t>，</w:t>
      </w:r>
      <w:r>
        <w:rPr>
          <w:lang w:eastAsia="zh-CN"/>
        </w:rPr>
        <w:t>可作</w:t>
      </w:r>
      <w:r>
        <w:rPr>
          <w:spacing w:val="2"/>
          <w:lang w:eastAsia="zh-CN"/>
        </w:rPr>
        <w:t>工</w:t>
      </w:r>
      <w:r>
        <w:rPr>
          <w:lang w:eastAsia="zh-CN"/>
        </w:rPr>
        <w:t>业印</w:t>
      </w:r>
      <w:r>
        <w:rPr>
          <w:spacing w:val="2"/>
          <w:lang w:eastAsia="zh-CN"/>
        </w:rPr>
        <w:t>染</w:t>
      </w:r>
      <w:r>
        <w:rPr>
          <w:lang w:eastAsia="zh-CN"/>
        </w:rPr>
        <w:t>造纸</w:t>
      </w:r>
      <w:r>
        <w:rPr>
          <w:spacing w:val="2"/>
          <w:lang w:eastAsia="zh-CN"/>
        </w:rPr>
        <w:t>原</w:t>
      </w:r>
      <w:r>
        <w:rPr>
          <w:lang w:eastAsia="zh-CN"/>
        </w:rPr>
        <w:t>料。</w:t>
      </w:r>
      <w:r>
        <w:rPr>
          <w:w w:val="95"/>
          <w:lang w:eastAsia="zh-CN"/>
        </w:rPr>
        <w:t>土</w:t>
      </w:r>
      <w:r>
        <w:rPr>
          <w:spacing w:val="1"/>
          <w:w w:val="95"/>
          <w:lang w:eastAsia="zh-CN"/>
        </w:rPr>
        <w:t>农</w:t>
      </w:r>
      <w:r>
        <w:rPr>
          <w:w w:val="95"/>
          <w:lang w:eastAsia="zh-CN"/>
        </w:rPr>
        <w:t>药</w:t>
      </w:r>
      <w:r>
        <w:rPr>
          <w:spacing w:val="1"/>
          <w:w w:val="95"/>
          <w:lang w:eastAsia="zh-CN"/>
        </w:rPr>
        <w:t>野</w:t>
      </w:r>
      <w:r>
        <w:rPr>
          <w:w w:val="95"/>
          <w:lang w:eastAsia="zh-CN"/>
        </w:rPr>
        <w:t>生植</w:t>
      </w:r>
      <w:r>
        <w:rPr>
          <w:spacing w:val="1"/>
          <w:w w:val="95"/>
          <w:lang w:eastAsia="zh-CN"/>
        </w:rPr>
        <w:t>物</w:t>
      </w:r>
      <w:r>
        <w:rPr>
          <w:w w:val="95"/>
          <w:lang w:eastAsia="zh-CN"/>
        </w:rPr>
        <w:t>有</w:t>
      </w:r>
      <w:r>
        <w:rPr>
          <w:spacing w:val="1"/>
          <w:w w:val="95"/>
          <w:lang w:eastAsia="zh-CN"/>
        </w:rPr>
        <w:t>枫</w:t>
      </w:r>
      <w:r>
        <w:rPr>
          <w:w w:val="95"/>
          <w:lang w:eastAsia="zh-CN"/>
        </w:rPr>
        <w:t>杨</w:t>
      </w:r>
      <w:r>
        <w:rPr>
          <w:spacing w:val="-17"/>
          <w:w w:val="95"/>
          <w:lang w:eastAsia="zh-CN"/>
        </w:rPr>
        <w:t>、</w:t>
      </w:r>
      <w:r>
        <w:rPr>
          <w:w w:val="95"/>
          <w:lang w:eastAsia="zh-CN"/>
        </w:rPr>
        <w:t>臭</w:t>
      </w:r>
      <w:r>
        <w:rPr>
          <w:spacing w:val="1"/>
          <w:w w:val="95"/>
          <w:lang w:eastAsia="zh-CN"/>
        </w:rPr>
        <w:t>椿</w:t>
      </w:r>
      <w:r>
        <w:rPr>
          <w:spacing w:val="-17"/>
          <w:w w:val="95"/>
          <w:lang w:eastAsia="zh-CN"/>
        </w:rPr>
        <w:t>、</w:t>
      </w:r>
      <w:r>
        <w:rPr>
          <w:w w:val="95"/>
          <w:lang w:eastAsia="zh-CN"/>
        </w:rPr>
        <w:t>南</w:t>
      </w:r>
      <w:r>
        <w:rPr>
          <w:spacing w:val="1"/>
          <w:w w:val="95"/>
          <w:lang w:eastAsia="zh-CN"/>
        </w:rPr>
        <w:t>蛇藤</w:t>
      </w:r>
      <w:r>
        <w:rPr>
          <w:spacing w:val="-17"/>
          <w:w w:val="95"/>
          <w:lang w:eastAsia="zh-CN"/>
        </w:rPr>
        <w:t>、</w:t>
      </w:r>
      <w:r>
        <w:rPr>
          <w:w w:val="95"/>
          <w:lang w:eastAsia="zh-CN"/>
        </w:rPr>
        <w:t>苦</w:t>
      </w:r>
      <w:r>
        <w:rPr>
          <w:spacing w:val="1"/>
          <w:w w:val="95"/>
          <w:lang w:eastAsia="zh-CN"/>
        </w:rPr>
        <w:t>参</w:t>
      </w:r>
      <w:r>
        <w:rPr>
          <w:spacing w:val="-17"/>
          <w:w w:val="95"/>
          <w:lang w:eastAsia="zh-CN"/>
        </w:rPr>
        <w:t>、</w:t>
      </w:r>
      <w:r>
        <w:rPr>
          <w:w w:val="95"/>
          <w:lang w:eastAsia="zh-CN"/>
        </w:rPr>
        <w:t>猫</w:t>
      </w:r>
      <w:r>
        <w:rPr>
          <w:spacing w:val="1"/>
          <w:w w:val="95"/>
          <w:lang w:eastAsia="zh-CN"/>
        </w:rPr>
        <w:t>儿</w:t>
      </w:r>
      <w:r>
        <w:rPr>
          <w:w w:val="95"/>
          <w:lang w:eastAsia="zh-CN"/>
        </w:rPr>
        <w:t>眼</w:t>
      </w:r>
      <w:r>
        <w:rPr>
          <w:spacing w:val="-17"/>
          <w:w w:val="95"/>
          <w:lang w:eastAsia="zh-CN"/>
        </w:rPr>
        <w:t>、</w:t>
      </w:r>
      <w:r>
        <w:rPr>
          <w:w w:val="95"/>
          <w:lang w:eastAsia="zh-CN"/>
        </w:rPr>
        <w:t>半</w:t>
      </w:r>
      <w:r>
        <w:rPr>
          <w:spacing w:val="1"/>
          <w:w w:val="95"/>
          <w:lang w:eastAsia="zh-CN"/>
        </w:rPr>
        <w:t>夏</w:t>
      </w:r>
      <w:r>
        <w:rPr>
          <w:w w:val="95"/>
          <w:lang w:eastAsia="zh-CN"/>
        </w:rPr>
        <w:t>、</w:t>
      </w:r>
    </w:p>
    <w:p>
      <w:pPr>
        <w:pStyle w:val="3"/>
        <w:spacing w:before="46" w:line="316" w:lineRule="auto"/>
        <w:ind w:left="756" w:right="275" w:hanging="639"/>
        <w:rPr>
          <w:lang w:eastAsia="zh-CN"/>
        </w:rPr>
      </w:pPr>
      <w:r>
        <w:rPr>
          <w:lang w:eastAsia="zh-CN"/>
        </w:rPr>
        <w:t>毛</w:t>
      </w:r>
      <w:r>
        <w:rPr>
          <w:spacing w:val="2"/>
          <w:lang w:eastAsia="zh-CN"/>
        </w:rPr>
        <w:t>桃</w:t>
      </w:r>
      <w:r>
        <w:rPr>
          <w:lang w:eastAsia="zh-CN"/>
        </w:rPr>
        <w:t>、百</w:t>
      </w:r>
      <w:r>
        <w:rPr>
          <w:spacing w:val="2"/>
          <w:lang w:eastAsia="zh-CN"/>
        </w:rPr>
        <w:t>部</w:t>
      </w:r>
      <w:r>
        <w:rPr>
          <w:lang w:eastAsia="zh-CN"/>
        </w:rPr>
        <w:t>、瞿</w:t>
      </w:r>
      <w:r>
        <w:rPr>
          <w:spacing w:val="2"/>
          <w:lang w:eastAsia="zh-CN"/>
        </w:rPr>
        <w:t>麦</w:t>
      </w:r>
      <w:r>
        <w:rPr>
          <w:lang w:eastAsia="zh-CN"/>
        </w:rPr>
        <w:t>等9种。</w:t>
      </w:r>
      <w:r>
        <w:rPr>
          <w:spacing w:val="4"/>
          <w:w w:val="95"/>
          <w:lang w:eastAsia="zh-CN"/>
        </w:rPr>
        <w:t>野生</w:t>
      </w:r>
      <w:r>
        <w:rPr>
          <w:spacing w:val="1"/>
          <w:w w:val="95"/>
          <w:lang w:eastAsia="zh-CN"/>
        </w:rPr>
        <w:t>饲</w:t>
      </w:r>
      <w:r>
        <w:rPr>
          <w:spacing w:val="4"/>
          <w:w w:val="95"/>
          <w:lang w:eastAsia="zh-CN"/>
        </w:rPr>
        <w:t>料</w:t>
      </w:r>
      <w:r>
        <w:rPr>
          <w:spacing w:val="1"/>
          <w:w w:val="95"/>
          <w:lang w:eastAsia="zh-CN"/>
        </w:rPr>
        <w:t>植</w:t>
      </w:r>
      <w:r>
        <w:rPr>
          <w:spacing w:val="4"/>
          <w:w w:val="95"/>
          <w:lang w:eastAsia="zh-CN"/>
        </w:rPr>
        <w:t>物</w:t>
      </w:r>
      <w:r>
        <w:rPr>
          <w:spacing w:val="1"/>
          <w:w w:val="95"/>
          <w:lang w:eastAsia="zh-CN"/>
        </w:rPr>
        <w:t>有</w:t>
      </w:r>
      <w:r>
        <w:rPr>
          <w:spacing w:val="4"/>
          <w:w w:val="95"/>
          <w:lang w:eastAsia="zh-CN"/>
        </w:rPr>
        <w:t>麻</w:t>
      </w:r>
      <w:r>
        <w:rPr>
          <w:spacing w:val="1"/>
          <w:w w:val="95"/>
          <w:lang w:eastAsia="zh-CN"/>
        </w:rPr>
        <w:t>栎</w:t>
      </w:r>
      <w:r>
        <w:rPr>
          <w:spacing w:val="4"/>
          <w:w w:val="95"/>
          <w:lang w:eastAsia="zh-CN"/>
        </w:rPr>
        <w:t>、</w:t>
      </w:r>
      <w:r>
        <w:rPr>
          <w:spacing w:val="1"/>
          <w:w w:val="95"/>
          <w:lang w:eastAsia="zh-CN"/>
        </w:rPr>
        <w:t>桑</w:t>
      </w:r>
      <w:r>
        <w:rPr>
          <w:spacing w:val="4"/>
          <w:w w:val="95"/>
          <w:lang w:eastAsia="zh-CN"/>
        </w:rPr>
        <w:t>、</w:t>
      </w:r>
      <w:r>
        <w:rPr>
          <w:spacing w:val="1"/>
          <w:w w:val="95"/>
          <w:lang w:eastAsia="zh-CN"/>
        </w:rPr>
        <w:t>蓖</w:t>
      </w:r>
      <w:r>
        <w:rPr>
          <w:spacing w:val="4"/>
          <w:w w:val="95"/>
          <w:lang w:eastAsia="zh-CN"/>
        </w:rPr>
        <w:t>麻</w:t>
      </w:r>
      <w:r>
        <w:rPr>
          <w:spacing w:val="1"/>
          <w:w w:val="95"/>
          <w:lang w:eastAsia="zh-CN"/>
        </w:rPr>
        <w:t>、</w:t>
      </w:r>
      <w:r>
        <w:rPr>
          <w:spacing w:val="4"/>
          <w:w w:val="95"/>
          <w:lang w:eastAsia="zh-CN"/>
        </w:rPr>
        <w:t>胡</w:t>
      </w:r>
      <w:r>
        <w:rPr>
          <w:spacing w:val="1"/>
          <w:w w:val="95"/>
          <w:lang w:eastAsia="zh-CN"/>
        </w:rPr>
        <w:t>枝</w:t>
      </w:r>
      <w:r>
        <w:rPr>
          <w:spacing w:val="4"/>
          <w:w w:val="95"/>
          <w:lang w:eastAsia="zh-CN"/>
        </w:rPr>
        <w:t>子</w:t>
      </w:r>
      <w:r>
        <w:rPr>
          <w:spacing w:val="1"/>
          <w:w w:val="95"/>
          <w:lang w:eastAsia="zh-CN"/>
        </w:rPr>
        <w:t>、</w:t>
      </w:r>
      <w:r>
        <w:rPr>
          <w:spacing w:val="4"/>
          <w:w w:val="95"/>
          <w:lang w:eastAsia="zh-CN"/>
        </w:rPr>
        <w:t>尖</w:t>
      </w:r>
      <w:r>
        <w:rPr>
          <w:spacing w:val="1"/>
          <w:w w:val="95"/>
          <w:lang w:eastAsia="zh-CN"/>
        </w:rPr>
        <w:t>叶</w:t>
      </w:r>
      <w:r>
        <w:rPr>
          <w:spacing w:val="4"/>
          <w:w w:val="95"/>
          <w:lang w:eastAsia="zh-CN"/>
        </w:rPr>
        <w:t>铁</w:t>
      </w:r>
      <w:r>
        <w:rPr>
          <w:spacing w:val="1"/>
          <w:w w:val="95"/>
          <w:lang w:eastAsia="zh-CN"/>
        </w:rPr>
        <w:t>扫</w:t>
      </w:r>
      <w:r>
        <w:rPr>
          <w:spacing w:val="4"/>
          <w:w w:val="95"/>
          <w:lang w:eastAsia="zh-CN"/>
        </w:rPr>
        <w:t>帚</w:t>
      </w:r>
      <w:r>
        <w:rPr>
          <w:spacing w:val="1"/>
          <w:w w:val="95"/>
          <w:lang w:eastAsia="zh-CN"/>
        </w:rPr>
        <w:t>、</w:t>
      </w:r>
      <w:r>
        <w:rPr>
          <w:spacing w:val="4"/>
          <w:w w:val="95"/>
          <w:lang w:eastAsia="zh-CN"/>
        </w:rPr>
        <w:t>野</w:t>
      </w:r>
      <w:r>
        <w:rPr>
          <w:w w:val="95"/>
          <w:lang w:eastAsia="zh-CN"/>
        </w:rPr>
        <w:t>苜</w:t>
      </w:r>
    </w:p>
    <w:p>
      <w:pPr>
        <w:pStyle w:val="3"/>
        <w:spacing w:before="50" w:line="316" w:lineRule="auto"/>
        <w:ind w:left="756" w:right="28" w:hanging="639"/>
        <w:rPr>
          <w:lang w:eastAsia="zh-CN"/>
        </w:rPr>
      </w:pPr>
      <w:r>
        <w:t>蓿</w:t>
      </w:r>
      <w:r>
        <w:rPr>
          <w:spacing w:val="-37"/>
        </w:rPr>
        <w:t>、</w:t>
      </w:r>
      <w:r>
        <w:t>野</w:t>
      </w:r>
      <w:r>
        <w:rPr>
          <w:spacing w:val="2"/>
        </w:rPr>
        <w:t>豌</w:t>
      </w:r>
      <w:r>
        <w:t>豆</w:t>
      </w:r>
      <w:r>
        <w:rPr>
          <w:spacing w:val="-35"/>
        </w:rPr>
        <w:t>、</w:t>
      </w:r>
      <w:r>
        <w:t>羊</w:t>
      </w:r>
      <w:r>
        <w:rPr>
          <w:spacing w:val="2"/>
        </w:rPr>
        <w:t>草</w:t>
      </w:r>
      <w:r>
        <w:rPr>
          <w:spacing w:val="-35"/>
        </w:rPr>
        <w:t>、</w:t>
      </w:r>
      <w:r>
        <w:t>虎</w:t>
      </w:r>
      <w:r>
        <w:rPr>
          <w:spacing w:val="2"/>
        </w:rPr>
        <w:t>尾</w:t>
      </w:r>
      <w:r>
        <w:t>草</w:t>
      </w:r>
      <w:r>
        <w:rPr>
          <w:spacing w:val="-37"/>
        </w:rPr>
        <w:t>、</w:t>
      </w:r>
      <w:r>
        <w:t>牛</w:t>
      </w:r>
      <w:r>
        <w:rPr>
          <w:spacing w:val="2"/>
        </w:rPr>
        <w:t>筋</w:t>
      </w:r>
      <w:r>
        <w:t>草</w:t>
      </w:r>
      <w:r>
        <w:rPr>
          <w:spacing w:val="-35"/>
        </w:rPr>
        <w:t>、</w:t>
      </w:r>
      <w:r>
        <w:t>千</w:t>
      </w:r>
      <w:r>
        <w:rPr>
          <w:spacing w:val="2"/>
        </w:rPr>
        <w:t>金</w:t>
      </w:r>
      <w:r>
        <w:t>子</w:t>
      </w:r>
      <w:r>
        <w:rPr>
          <w:spacing w:val="-35"/>
        </w:rPr>
        <w:t>、</w:t>
      </w:r>
      <w:r>
        <w:t>狗</w:t>
      </w:r>
      <w:r>
        <w:rPr>
          <w:spacing w:val="2"/>
        </w:rPr>
        <w:t>尾</w:t>
      </w:r>
      <w:r>
        <w:t>草</w:t>
      </w:r>
      <w:r>
        <w:rPr>
          <w:spacing w:val="-35"/>
        </w:rPr>
        <w:t>、</w:t>
      </w:r>
      <w:r>
        <w:t>稗等</w:t>
      </w:r>
      <w:r>
        <w:rPr>
          <w:rFonts w:ascii="宋体" w:hAnsi="宋体" w:eastAsia="宋体" w:cs="宋体"/>
          <w:spacing w:val="1"/>
        </w:rPr>
        <w:t>1</w:t>
      </w:r>
      <w:r>
        <w:rPr>
          <w:rFonts w:ascii="宋体" w:hAnsi="宋体" w:eastAsia="宋体" w:cs="宋体"/>
        </w:rPr>
        <w:t>3</w:t>
      </w:r>
      <w:r>
        <w:rPr>
          <w:spacing w:val="2"/>
        </w:rPr>
        <w:t>种</w:t>
      </w:r>
      <w:r>
        <w:t>。</w:t>
      </w:r>
      <w:r>
        <w:rPr>
          <w:spacing w:val="2"/>
          <w:lang w:eastAsia="zh-CN"/>
        </w:rPr>
        <w:t>四、动</w:t>
      </w:r>
      <w:r>
        <w:rPr>
          <w:lang w:eastAsia="zh-CN"/>
        </w:rPr>
        <w:t>物</w:t>
      </w:r>
      <w:r>
        <w:rPr>
          <w:spacing w:val="2"/>
          <w:lang w:eastAsia="zh-CN"/>
        </w:rPr>
        <w:t>资</w:t>
      </w:r>
      <w:r>
        <w:rPr>
          <w:lang w:eastAsia="zh-CN"/>
        </w:rPr>
        <w:t>源市</w:t>
      </w:r>
      <w:r>
        <w:rPr>
          <w:spacing w:val="2"/>
          <w:lang w:eastAsia="zh-CN"/>
        </w:rPr>
        <w:t>中</w:t>
      </w:r>
      <w:r>
        <w:rPr>
          <w:lang w:eastAsia="zh-CN"/>
        </w:rPr>
        <w:t>区有</w:t>
      </w:r>
      <w:r>
        <w:rPr>
          <w:spacing w:val="2"/>
          <w:lang w:eastAsia="zh-CN"/>
        </w:rPr>
        <w:t>陆</w:t>
      </w:r>
      <w:r>
        <w:rPr>
          <w:lang w:eastAsia="zh-CN"/>
        </w:rPr>
        <w:t>栖脊</w:t>
      </w:r>
      <w:r>
        <w:rPr>
          <w:spacing w:val="2"/>
          <w:lang w:eastAsia="zh-CN"/>
        </w:rPr>
        <w:t>椎</w:t>
      </w:r>
      <w:r>
        <w:rPr>
          <w:lang w:eastAsia="zh-CN"/>
        </w:rPr>
        <w:t>动物</w:t>
      </w:r>
      <w:r>
        <w:rPr>
          <w:spacing w:val="2"/>
          <w:lang w:eastAsia="zh-CN"/>
        </w:rPr>
        <w:t>和</w:t>
      </w:r>
      <w:r>
        <w:rPr>
          <w:lang w:eastAsia="zh-CN"/>
        </w:rPr>
        <w:t>陆栖</w:t>
      </w:r>
      <w:r>
        <w:rPr>
          <w:spacing w:val="2"/>
          <w:lang w:eastAsia="zh-CN"/>
        </w:rPr>
        <w:t>无</w:t>
      </w:r>
      <w:r>
        <w:rPr>
          <w:lang w:eastAsia="zh-CN"/>
        </w:rPr>
        <w:t>脊椎</w:t>
      </w:r>
      <w:r>
        <w:rPr>
          <w:spacing w:val="2"/>
          <w:lang w:eastAsia="zh-CN"/>
        </w:rPr>
        <w:t>动</w:t>
      </w:r>
      <w:r>
        <w:rPr>
          <w:lang w:eastAsia="zh-CN"/>
        </w:rPr>
        <w:t>物两</w:t>
      </w:r>
      <w:r>
        <w:rPr>
          <w:spacing w:val="2"/>
          <w:lang w:eastAsia="zh-CN"/>
        </w:rPr>
        <w:t>大</w:t>
      </w:r>
      <w:r>
        <w:rPr>
          <w:lang w:eastAsia="zh-CN"/>
        </w:rPr>
        <w:t>类。</w:t>
      </w:r>
      <w:r>
        <w:rPr>
          <w:w w:val="95"/>
          <w:lang w:eastAsia="zh-CN"/>
        </w:rPr>
        <w:t>陆</w:t>
      </w:r>
      <w:r>
        <w:rPr>
          <w:spacing w:val="1"/>
          <w:w w:val="95"/>
          <w:lang w:eastAsia="zh-CN"/>
        </w:rPr>
        <w:t>栖</w:t>
      </w:r>
      <w:r>
        <w:rPr>
          <w:w w:val="95"/>
          <w:lang w:eastAsia="zh-CN"/>
        </w:rPr>
        <w:t>脊</w:t>
      </w:r>
      <w:r>
        <w:rPr>
          <w:spacing w:val="1"/>
          <w:w w:val="95"/>
          <w:lang w:eastAsia="zh-CN"/>
        </w:rPr>
        <w:t>椎</w:t>
      </w:r>
      <w:r>
        <w:rPr>
          <w:w w:val="95"/>
          <w:lang w:eastAsia="zh-CN"/>
        </w:rPr>
        <w:t>动物</w:t>
      </w:r>
      <w:r>
        <w:rPr>
          <w:spacing w:val="-15"/>
          <w:w w:val="95"/>
          <w:lang w:eastAsia="zh-CN"/>
        </w:rPr>
        <w:t>：</w:t>
      </w:r>
      <w:r>
        <w:rPr>
          <w:w w:val="95"/>
          <w:lang w:eastAsia="zh-CN"/>
        </w:rPr>
        <w:t>两</w:t>
      </w:r>
      <w:r>
        <w:rPr>
          <w:spacing w:val="1"/>
          <w:w w:val="95"/>
          <w:lang w:eastAsia="zh-CN"/>
        </w:rPr>
        <w:t>栖</w:t>
      </w:r>
      <w:r>
        <w:rPr>
          <w:w w:val="95"/>
          <w:lang w:eastAsia="zh-CN"/>
        </w:rPr>
        <w:t>类</w:t>
      </w:r>
      <w:r>
        <w:rPr>
          <w:spacing w:val="1"/>
          <w:w w:val="95"/>
          <w:lang w:eastAsia="zh-CN"/>
        </w:rPr>
        <w:t>有</w:t>
      </w:r>
      <w:r>
        <w:rPr>
          <w:w w:val="95"/>
          <w:lang w:eastAsia="zh-CN"/>
        </w:rPr>
        <w:t>大蟾蜍</w:t>
      </w:r>
      <w:r>
        <w:rPr>
          <w:spacing w:val="-15"/>
          <w:w w:val="95"/>
          <w:lang w:eastAsia="zh-CN"/>
        </w:rPr>
        <w:t>、</w:t>
      </w:r>
      <w:r>
        <w:rPr>
          <w:w w:val="95"/>
          <w:lang w:eastAsia="zh-CN"/>
        </w:rPr>
        <w:t>花</w:t>
      </w:r>
      <w:r>
        <w:rPr>
          <w:spacing w:val="1"/>
          <w:w w:val="95"/>
          <w:lang w:eastAsia="zh-CN"/>
        </w:rPr>
        <w:t>背</w:t>
      </w:r>
      <w:r>
        <w:rPr>
          <w:w w:val="95"/>
          <w:lang w:eastAsia="zh-CN"/>
        </w:rPr>
        <w:t>蟾蜍</w:t>
      </w:r>
      <w:r>
        <w:rPr>
          <w:spacing w:val="-15"/>
          <w:w w:val="95"/>
          <w:lang w:eastAsia="zh-CN"/>
        </w:rPr>
        <w:t>、</w:t>
      </w:r>
      <w:r>
        <w:rPr>
          <w:w w:val="95"/>
          <w:lang w:eastAsia="zh-CN"/>
        </w:rPr>
        <w:t>黑</w:t>
      </w:r>
      <w:r>
        <w:rPr>
          <w:spacing w:val="1"/>
          <w:w w:val="95"/>
          <w:lang w:eastAsia="zh-CN"/>
        </w:rPr>
        <w:t>斑</w:t>
      </w:r>
      <w:r>
        <w:rPr>
          <w:spacing w:val="-17"/>
          <w:w w:val="95"/>
          <w:lang w:eastAsia="zh-CN"/>
        </w:rPr>
        <w:t>蛙</w:t>
      </w:r>
      <w:r>
        <w:rPr>
          <w:w w:val="95"/>
          <w:lang w:eastAsia="zh-CN"/>
        </w:rPr>
        <w:t>（青</w:t>
      </w:r>
      <w:r>
        <w:rPr>
          <w:spacing w:val="1"/>
          <w:w w:val="95"/>
          <w:lang w:eastAsia="zh-CN"/>
        </w:rPr>
        <w:t>蛙</w:t>
      </w:r>
      <w:r>
        <w:rPr>
          <w:spacing w:val="-17"/>
          <w:w w:val="95"/>
          <w:lang w:eastAsia="zh-CN"/>
        </w:rPr>
        <w:t>）</w:t>
      </w:r>
      <w:r>
        <w:rPr>
          <w:w w:val="95"/>
          <w:lang w:eastAsia="zh-CN"/>
        </w:rPr>
        <w:t>、</w:t>
      </w:r>
    </w:p>
    <w:p>
      <w:pPr>
        <w:pStyle w:val="3"/>
        <w:spacing w:before="47" w:line="316" w:lineRule="auto"/>
        <w:rPr>
          <w:lang w:eastAsia="zh-CN"/>
        </w:rPr>
      </w:pPr>
      <w:r>
        <w:rPr>
          <w:lang w:eastAsia="zh-CN"/>
        </w:rPr>
        <w:t>金</w:t>
      </w:r>
      <w:r>
        <w:rPr>
          <w:spacing w:val="2"/>
          <w:lang w:eastAsia="zh-CN"/>
        </w:rPr>
        <w:t>钱</w:t>
      </w:r>
      <w:r>
        <w:rPr>
          <w:lang w:eastAsia="zh-CN"/>
        </w:rPr>
        <w:t>蛙等</w:t>
      </w:r>
      <w:r>
        <w:rPr>
          <w:spacing w:val="-23"/>
          <w:lang w:eastAsia="zh-CN"/>
        </w:rPr>
        <w:t>；</w:t>
      </w:r>
      <w:r>
        <w:rPr>
          <w:lang w:eastAsia="zh-CN"/>
        </w:rPr>
        <w:t>爬</w:t>
      </w:r>
      <w:r>
        <w:rPr>
          <w:spacing w:val="2"/>
          <w:lang w:eastAsia="zh-CN"/>
        </w:rPr>
        <w:t>行</w:t>
      </w:r>
      <w:r>
        <w:rPr>
          <w:lang w:eastAsia="zh-CN"/>
        </w:rPr>
        <w:t>类有</w:t>
      </w:r>
      <w:r>
        <w:rPr>
          <w:spacing w:val="2"/>
          <w:lang w:eastAsia="zh-CN"/>
        </w:rPr>
        <w:t>蜥</w:t>
      </w:r>
      <w:r>
        <w:rPr>
          <w:lang w:eastAsia="zh-CN"/>
        </w:rPr>
        <w:t>蜴</w:t>
      </w:r>
      <w:r>
        <w:rPr>
          <w:spacing w:val="2"/>
          <w:lang w:eastAsia="zh-CN"/>
        </w:rPr>
        <w:t>和</w:t>
      </w:r>
      <w:r>
        <w:rPr>
          <w:lang w:eastAsia="zh-CN"/>
        </w:rPr>
        <w:t>蛇约</w:t>
      </w:r>
      <w:r>
        <w:rPr>
          <w:spacing w:val="1"/>
          <w:lang w:eastAsia="zh-CN"/>
        </w:rPr>
        <w:t>1</w:t>
      </w:r>
      <w:r>
        <w:rPr>
          <w:lang w:eastAsia="zh-CN"/>
        </w:rPr>
        <w:t>0种</w:t>
      </w:r>
      <w:r>
        <w:rPr>
          <w:spacing w:val="-20"/>
          <w:lang w:eastAsia="zh-CN"/>
        </w:rPr>
        <w:t>；</w:t>
      </w:r>
      <w:r>
        <w:rPr>
          <w:lang w:eastAsia="zh-CN"/>
        </w:rPr>
        <w:t>鸟</w:t>
      </w:r>
      <w:r>
        <w:rPr>
          <w:spacing w:val="2"/>
          <w:lang w:eastAsia="zh-CN"/>
        </w:rPr>
        <w:t>类</w:t>
      </w:r>
      <w:r>
        <w:rPr>
          <w:lang w:eastAsia="zh-CN"/>
        </w:rPr>
        <w:t>有留</w:t>
      </w:r>
      <w:r>
        <w:rPr>
          <w:spacing w:val="-20"/>
          <w:lang w:eastAsia="zh-CN"/>
        </w:rPr>
        <w:t>鸟</w:t>
      </w:r>
      <w:r>
        <w:rPr>
          <w:lang w:eastAsia="zh-CN"/>
        </w:rPr>
        <w:t>（含</w:t>
      </w:r>
      <w:r>
        <w:rPr>
          <w:spacing w:val="2"/>
          <w:lang w:eastAsia="zh-CN"/>
        </w:rPr>
        <w:t>麻</w:t>
      </w:r>
      <w:r>
        <w:rPr>
          <w:lang w:eastAsia="zh-CN"/>
        </w:rPr>
        <w:t>雀</w:t>
      </w:r>
      <w:r>
        <w:rPr>
          <w:spacing w:val="-23"/>
          <w:lang w:eastAsia="zh-CN"/>
        </w:rPr>
        <w:t>、</w:t>
      </w:r>
      <w:r>
        <w:rPr>
          <w:lang w:eastAsia="zh-CN"/>
        </w:rPr>
        <w:t>大山</w:t>
      </w:r>
      <w:r>
        <w:rPr>
          <w:spacing w:val="2"/>
          <w:lang w:eastAsia="zh-CN"/>
        </w:rPr>
        <w:t>雀</w:t>
      </w:r>
      <w:r>
        <w:rPr>
          <w:spacing w:val="5"/>
          <w:lang w:eastAsia="zh-CN"/>
        </w:rPr>
        <w:t>、</w:t>
      </w:r>
      <w:r>
        <w:rPr>
          <w:spacing w:val="2"/>
          <w:lang w:eastAsia="zh-CN"/>
        </w:rPr>
        <w:t>喜</w:t>
      </w:r>
      <w:r>
        <w:rPr>
          <w:spacing w:val="5"/>
          <w:lang w:eastAsia="zh-CN"/>
        </w:rPr>
        <w:t>鹊</w:t>
      </w:r>
      <w:r>
        <w:rPr>
          <w:spacing w:val="2"/>
          <w:lang w:eastAsia="zh-CN"/>
        </w:rPr>
        <w:t>、</w:t>
      </w:r>
      <w:r>
        <w:rPr>
          <w:spacing w:val="5"/>
          <w:lang w:eastAsia="zh-CN"/>
        </w:rPr>
        <w:t>灰</w:t>
      </w:r>
      <w:r>
        <w:rPr>
          <w:spacing w:val="2"/>
          <w:lang w:eastAsia="zh-CN"/>
        </w:rPr>
        <w:t>喜鹊</w:t>
      </w:r>
      <w:r>
        <w:rPr>
          <w:spacing w:val="5"/>
          <w:lang w:eastAsia="zh-CN"/>
        </w:rPr>
        <w:t>、</w:t>
      </w:r>
      <w:r>
        <w:rPr>
          <w:spacing w:val="2"/>
          <w:lang w:eastAsia="zh-CN"/>
        </w:rPr>
        <w:t>秃</w:t>
      </w:r>
      <w:r>
        <w:rPr>
          <w:spacing w:val="5"/>
          <w:lang w:eastAsia="zh-CN"/>
        </w:rPr>
        <w:t>鼻</w:t>
      </w:r>
      <w:r>
        <w:rPr>
          <w:spacing w:val="2"/>
          <w:lang w:eastAsia="zh-CN"/>
        </w:rPr>
        <w:t>乌</w:t>
      </w:r>
      <w:r>
        <w:rPr>
          <w:spacing w:val="5"/>
          <w:lang w:eastAsia="zh-CN"/>
        </w:rPr>
        <w:t>鸦</w:t>
      </w:r>
      <w:r>
        <w:rPr>
          <w:spacing w:val="2"/>
          <w:lang w:eastAsia="zh-CN"/>
        </w:rPr>
        <w:t>、</w:t>
      </w:r>
      <w:r>
        <w:rPr>
          <w:spacing w:val="5"/>
          <w:lang w:eastAsia="zh-CN"/>
        </w:rPr>
        <w:t>野</w:t>
      </w:r>
      <w:r>
        <w:rPr>
          <w:spacing w:val="2"/>
          <w:lang w:eastAsia="zh-CN"/>
        </w:rPr>
        <w:t>鸽子</w:t>
      </w:r>
      <w:r>
        <w:rPr>
          <w:spacing w:val="5"/>
          <w:lang w:eastAsia="zh-CN"/>
        </w:rPr>
        <w:t>、</w:t>
      </w:r>
      <w:r>
        <w:rPr>
          <w:spacing w:val="2"/>
          <w:lang w:eastAsia="zh-CN"/>
        </w:rPr>
        <w:t>斑</w:t>
      </w:r>
      <w:r>
        <w:rPr>
          <w:spacing w:val="5"/>
          <w:lang w:eastAsia="zh-CN"/>
        </w:rPr>
        <w:t>鸠</w:t>
      </w:r>
      <w:r>
        <w:rPr>
          <w:spacing w:val="2"/>
          <w:lang w:eastAsia="zh-CN"/>
        </w:rPr>
        <w:t>、</w:t>
      </w:r>
      <w:r>
        <w:rPr>
          <w:spacing w:val="5"/>
          <w:lang w:eastAsia="zh-CN"/>
        </w:rPr>
        <w:t>斑</w:t>
      </w:r>
      <w:r>
        <w:rPr>
          <w:spacing w:val="2"/>
          <w:lang w:eastAsia="zh-CN"/>
        </w:rPr>
        <w:t>啄木</w:t>
      </w:r>
      <w:r>
        <w:rPr>
          <w:spacing w:val="5"/>
          <w:lang w:eastAsia="zh-CN"/>
        </w:rPr>
        <w:t>鸟</w:t>
      </w:r>
      <w:r>
        <w:rPr>
          <w:spacing w:val="2"/>
          <w:lang w:eastAsia="zh-CN"/>
        </w:rPr>
        <w:t>、</w:t>
      </w:r>
      <w:r>
        <w:rPr>
          <w:spacing w:val="5"/>
          <w:lang w:eastAsia="zh-CN"/>
        </w:rPr>
        <w:t>老</w:t>
      </w:r>
      <w:r>
        <w:rPr>
          <w:spacing w:val="2"/>
          <w:lang w:eastAsia="zh-CN"/>
        </w:rPr>
        <w:t>鹰</w:t>
      </w:r>
      <w:r>
        <w:rPr>
          <w:lang w:eastAsia="zh-CN"/>
        </w:rPr>
        <w:t>、</w:t>
      </w:r>
      <w:r>
        <w:rPr>
          <w:w w:val="95"/>
          <w:lang w:eastAsia="zh-CN"/>
        </w:rPr>
        <w:t>风</w:t>
      </w:r>
      <w:r>
        <w:rPr>
          <w:spacing w:val="1"/>
          <w:w w:val="95"/>
          <w:lang w:eastAsia="zh-CN"/>
        </w:rPr>
        <w:t>头</w:t>
      </w:r>
      <w:r>
        <w:rPr>
          <w:w w:val="95"/>
          <w:lang w:eastAsia="zh-CN"/>
        </w:rPr>
        <w:t>白灵）10  种</w:t>
      </w:r>
      <w:r>
        <w:rPr>
          <w:spacing w:val="1"/>
          <w:w w:val="95"/>
          <w:lang w:eastAsia="zh-CN"/>
        </w:rPr>
        <w:t>，</w:t>
      </w:r>
      <w:r>
        <w:rPr>
          <w:w w:val="95"/>
          <w:lang w:eastAsia="zh-CN"/>
        </w:rPr>
        <w:t>夏候</w:t>
      </w:r>
      <w:r>
        <w:rPr>
          <w:spacing w:val="1"/>
          <w:w w:val="95"/>
          <w:lang w:eastAsia="zh-CN"/>
        </w:rPr>
        <w:t>鸟</w:t>
      </w:r>
      <w:r>
        <w:rPr>
          <w:w w:val="95"/>
          <w:lang w:eastAsia="zh-CN"/>
        </w:rPr>
        <w:t>（含</w:t>
      </w:r>
      <w:r>
        <w:rPr>
          <w:spacing w:val="1"/>
          <w:w w:val="95"/>
          <w:lang w:eastAsia="zh-CN"/>
        </w:rPr>
        <w:t>金</w:t>
      </w:r>
      <w:r>
        <w:rPr>
          <w:w w:val="95"/>
          <w:lang w:eastAsia="zh-CN"/>
        </w:rPr>
        <w:t>腰燕</w:t>
      </w:r>
      <w:r>
        <w:rPr>
          <w:spacing w:val="1"/>
          <w:w w:val="95"/>
          <w:lang w:eastAsia="zh-CN"/>
        </w:rPr>
        <w:t>、</w:t>
      </w:r>
      <w:r>
        <w:rPr>
          <w:w w:val="95"/>
          <w:lang w:eastAsia="zh-CN"/>
        </w:rPr>
        <w:t>家燕</w:t>
      </w:r>
      <w:r>
        <w:rPr>
          <w:spacing w:val="1"/>
          <w:w w:val="95"/>
          <w:lang w:eastAsia="zh-CN"/>
        </w:rPr>
        <w:t>、</w:t>
      </w:r>
      <w:r>
        <w:rPr>
          <w:w w:val="95"/>
          <w:lang w:eastAsia="zh-CN"/>
        </w:rPr>
        <w:t>白腰</w:t>
      </w:r>
      <w:r>
        <w:rPr>
          <w:spacing w:val="1"/>
          <w:w w:val="95"/>
          <w:lang w:eastAsia="zh-CN"/>
        </w:rPr>
        <w:t>雨</w:t>
      </w:r>
      <w:r>
        <w:rPr>
          <w:w w:val="95"/>
          <w:lang w:eastAsia="zh-CN"/>
        </w:rPr>
        <w:t>燕、</w:t>
      </w:r>
      <w:r>
        <w:rPr>
          <w:spacing w:val="1"/>
          <w:w w:val="95"/>
          <w:lang w:eastAsia="zh-CN"/>
        </w:rPr>
        <w:t>大</w:t>
      </w:r>
      <w:r>
        <w:rPr>
          <w:w w:val="95"/>
          <w:lang w:eastAsia="zh-CN"/>
        </w:rPr>
        <w:t>杜鹃、黄鹂、红</w:t>
      </w:r>
      <w:r>
        <w:rPr>
          <w:spacing w:val="1"/>
          <w:w w:val="95"/>
          <w:lang w:eastAsia="zh-CN"/>
        </w:rPr>
        <w:t>尾</w:t>
      </w:r>
      <w:r>
        <w:rPr>
          <w:w w:val="95"/>
          <w:lang w:eastAsia="zh-CN"/>
        </w:rPr>
        <w:t>伯</w:t>
      </w:r>
      <w:r>
        <w:rPr>
          <w:spacing w:val="1"/>
          <w:w w:val="95"/>
          <w:lang w:eastAsia="zh-CN"/>
        </w:rPr>
        <w:t>劳</w:t>
      </w:r>
      <w:r>
        <w:rPr>
          <w:w w:val="95"/>
          <w:lang w:eastAsia="zh-CN"/>
        </w:rPr>
        <w:t>、棕</w:t>
      </w:r>
      <w:r>
        <w:rPr>
          <w:spacing w:val="1"/>
          <w:w w:val="95"/>
          <w:lang w:eastAsia="zh-CN"/>
        </w:rPr>
        <w:t>腹</w:t>
      </w:r>
      <w:r>
        <w:rPr>
          <w:w w:val="95"/>
          <w:lang w:eastAsia="zh-CN"/>
        </w:rPr>
        <w:t xml:space="preserve">啄木鸟）8  </w:t>
      </w:r>
      <w:r>
        <w:rPr>
          <w:spacing w:val="1"/>
          <w:w w:val="95"/>
          <w:lang w:eastAsia="zh-CN"/>
        </w:rPr>
        <w:t>种</w:t>
      </w:r>
      <w:r>
        <w:rPr>
          <w:w w:val="95"/>
          <w:lang w:eastAsia="zh-CN"/>
        </w:rPr>
        <w:t>，冬候</w:t>
      </w:r>
      <w:r>
        <w:rPr>
          <w:spacing w:val="1"/>
          <w:w w:val="95"/>
          <w:lang w:eastAsia="zh-CN"/>
        </w:rPr>
        <w:t>鸟</w:t>
      </w:r>
      <w:r>
        <w:rPr>
          <w:w w:val="95"/>
          <w:lang w:eastAsia="zh-CN"/>
        </w:rPr>
        <w:t>（燕雀、寒</w:t>
      </w:r>
      <w:r>
        <w:rPr>
          <w:spacing w:val="1"/>
          <w:w w:val="95"/>
          <w:lang w:eastAsia="zh-CN"/>
        </w:rPr>
        <w:t>鸦</w:t>
      </w:r>
      <w:r>
        <w:rPr>
          <w:w w:val="95"/>
          <w:lang w:eastAsia="zh-CN"/>
        </w:rPr>
        <w:t>、灰</w:t>
      </w:r>
      <w:r>
        <w:rPr>
          <w:spacing w:val="1"/>
          <w:w w:val="95"/>
          <w:lang w:eastAsia="zh-CN"/>
        </w:rPr>
        <w:t>鹤</w:t>
      </w:r>
      <w:r>
        <w:rPr>
          <w:w w:val="95"/>
          <w:lang w:eastAsia="zh-CN"/>
        </w:rPr>
        <w:t>、</w:t>
      </w:r>
      <w:r>
        <w:rPr>
          <w:lang w:eastAsia="zh-CN"/>
        </w:rPr>
        <w:t>大</w:t>
      </w:r>
      <w:r>
        <w:rPr>
          <w:spacing w:val="2"/>
          <w:lang w:eastAsia="zh-CN"/>
        </w:rPr>
        <w:t>天</w:t>
      </w:r>
      <w:r>
        <w:rPr>
          <w:lang w:eastAsia="zh-CN"/>
        </w:rPr>
        <w:t>鹅</w:t>
      </w:r>
      <w:r>
        <w:rPr>
          <w:spacing w:val="-13"/>
          <w:lang w:eastAsia="zh-CN"/>
        </w:rPr>
        <w:t>）</w:t>
      </w:r>
      <w:r>
        <w:rPr>
          <w:lang w:eastAsia="zh-CN"/>
        </w:rPr>
        <w:t>4种</w:t>
      </w:r>
      <w:r>
        <w:rPr>
          <w:spacing w:val="-11"/>
          <w:lang w:eastAsia="zh-CN"/>
        </w:rPr>
        <w:t>，</w:t>
      </w:r>
      <w:r>
        <w:rPr>
          <w:lang w:eastAsia="zh-CN"/>
        </w:rPr>
        <w:t>旅</w:t>
      </w:r>
      <w:r>
        <w:rPr>
          <w:spacing w:val="-13"/>
          <w:lang w:eastAsia="zh-CN"/>
        </w:rPr>
        <w:t>鸟</w:t>
      </w:r>
      <w:r>
        <w:rPr>
          <w:spacing w:val="2"/>
          <w:lang w:eastAsia="zh-CN"/>
        </w:rPr>
        <w:t>（</w:t>
      </w:r>
      <w:r>
        <w:rPr>
          <w:lang w:eastAsia="zh-CN"/>
        </w:rPr>
        <w:t>小</w:t>
      </w:r>
      <w:r>
        <w:rPr>
          <w:spacing w:val="2"/>
          <w:lang w:eastAsia="zh-CN"/>
        </w:rPr>
        <w:t>天</w:t>
      </w:r>
      <w:r>
        <w:rPr>
          <w:lang w:eastAsia="zh-CN"/>
        </w:rPr>
        <w:t>鹅</w:t>
      </w:r>
      <w:r>
        <w:rPr>
          <w:spacing w:val="-11"/>
          <w:lang w:eastAsia="zh-CN"/>
        </w:rPr>
        <w:t>、</w:t>
      </w:r>
      <w:r>
        <w:rPr>
          <w:lang w:eastAsia="zh-CN"/>
        </w:rPr>
        <w:t>红</w:t>
      </w:r>
      <w:r>
        <w:rPr>
          <w:spacing w:val="2"/>
          <w:lang w:eastAsia="zh-CN"/>
        </w:rPr>
        <w:t>点</w:t>
      </w:r>
      <w:r>
        <w:rPr>
          <w:lang w:eastAsia="zh-CN"/>
        </w:rPr>
        <w:t>颜</w:t>
      </w:r>
      <w:r>
        <w:rPr>
          <w:spacing w:val="-13"/>
          <w:lang w:eastAsia="zh-CN"/>
        </w:rPr>
        <w:t>、</w:t>
      </w:r>
      <w:r>
        <w:rPr>
          <w:lang w:eastAsia="zh-CN"/>
        </w:rPr>
        <w:t>大</w:t>
      </w:r>
      <w:r>
        <w:rPr>
          <w:spacing w:val="2"/>
          <w:lang w:eastAsia="zh-CN"/>
        </w:rPr>
        <w:t>雁</w:t>
      </w:r>
      <w:r>
        <w:rPr>
          <w:spacing w:val="-13"/>
          <w:lang w:eastAsia="zh-CN"/>
        </w:rPr>
        <w:t>）</w:t>
      </w:r>
      <w:r>
        <w:rPr>
          <w:lang w:eastAsia="zh-CN"/>
        </w:rPr>
        <w:t>3</w:t>
      </w:r>
      <w:r>
        <w:rPr>
          <w:spacing w:val="2"/>
          <w:lang w:eastAsia="zh-CN"/>
        </w:rPr>
        <w:t>种</w:t>
      </w:r>
      <w:r>
        <w:rPr>
          <w:spacing w:val="-13"/>
          <w:lang w:eastAsia="zh-CN"/>
        </w:rPr>
        <w:t>；</w:t>
      </w:r>
      <w:r>
        <w:rPr>
          <w:lang w:eastAsia="zh-CN"/>
        </w:rPr>
        <w:t>哺</w:t>
      </w:r>
      <w:r>
        <w:rPr>
          <w:spacing w:val="2"/>
          <w:lang w:eastAsia="zh-CN"/>
        </w:rPr>
        <w:t>乳</w:t>
      </w:r>
      <w:r>
        <w:rPr>
          <w:lang w:eastAsia="zh-CN"/>
        </w:rPr>
        <w:t>类</w:t>
      </w:r>
      <w:r>
        <w:rPr>
          <w:spacing w:val="2"/>
          <w:lang w:eastAsia="zh-CN"/>
        </w:rPr>
        <w:t>有</w:t>
      </w:r>
      <w:r>
        <w:rPr>
          <w:lang w:eastAsia="zh-CN"/>
        </w:rPr>
        <w:t>食虫</w:t>
      </w:r>
    </w:p>
    <w:p>
      <w:pPr>
        <w:spacing w:line="316" w:lineRule="auto"/>
        <w:rPr>
          <w:lang w:eastAsia="zh-CN"/>
        </w:rPr>
        <w:sectPr>
          <w:pgSz w:w="11906" w:h="16840"/>
          <w:pgMar w:top="1060" w:right="860" w:bottom="1020" w:left="1300" w:header="805" w:footer="838" w:gutter="0"/>
          <w:cols w:space="720" w:num="1"/>
        </w:sectPr>
      </w:pPr>
    </w:p>
    <w:p>
      <w:pPr>
        <w:spacing w:before="17" w:line="280" w:lineRule="exact"/>
        <w:rPr>
          <w:sz w:val="28"/>
          <w:szCs w:val="28"/>
          <w:lang w:eastAsia="zh-CN"/>
        </w:rPr>
      </w:pPr>
    </w:p>
    <w:p>
      <w:pPr>
        <w:pStyle w:val="3"/>
        <w:spacing w:line="419" w:lineRule="exact"/>
        <w:ind w:right="195"/>
        <w:jc w:val="both"/>
        <w:rPr>
          <w:lang w:eastAsia="zh-CN"/>
        </w:rPr>
      </w:pPr>
      <w:r>
        <w:rPr>
          <w:spacing w:val="6"/>
          <w:w w:val="95"/>
          <w:lang w:eastAsia="zh-CN"/>
        </w:rPr>
        <w:t>目</w:t>
      </w:r>
      <w:r>
        <w:rPr>
          <w:spacing w:val="4"/>
          <w:w w:val="95"/>
          <w:lang w:eastAsia="zh-CN"/>
        </w:rPr>
        <w:t>（含</w:t>
      </w:r>
      <w:r>
        <w:rPr>
          <w:spacing w:val="6"/>
          <w:w w:val="95"/>
          <w:lang w:eastAsia="zh-CN"/>
        </w:rPr>
        <w:t>刺猬、</w:t>
      </w:r>
      <w:r>
        <w:rPr>
          <w:spacing w:val="4"/>
          <w:w w:val="95"/>
          <w:lang w:eastAsia="zh-CN"/>
        </w:rPr>
        <w:t>麝</w:t>
      </w:r>
      <w:r>
        <w:rPr>
          <w:spacing w:val="6"/>
          <w:w w:val="95"/>
          <w:lang w:eastAsia="zh-CN"/>
        </w:rPr>
        <w:t>鼹</w:t>
      </w:r>
      <w:r>
        <w:rPr>
          <w:spacing w:val="4"/>
          <w:w w:val="95"/>
          <w:lang w:eastAsia="zh-CN"/>
        </w:rPr>
        <w:t>）</w:t>
      </w:r>
      <w:r>
        <w:rPr>
          <w:w w:val="95"/>
          <w:lang w:eastAsia="zh-CN"/>
        </w:rPr>
        <w:t xml:space="preserve">2  </w:t>
      </w:r>
      <w:r>
        <w:rPr>
          <w:spacing w:val="6"/>
          <w:w w:val="95"/>
          <w:lang w:eastAsia="zh-CN"/>
        </w:rPr>
        <w:t>种</w:t>
      </w:r>
      <w:r>
        <w:rPr>
          <w:spacing w:val="4"/>
          <w:w w:val="95"/>
          <w:lang w:eastAsia="zh-CN"/>
        </w:rPr>
        <w:t>，</w:t>
      </w:r>
      <w:r>
        <w:rPr>
          <w:spacing w:val="6"/>
          <w:w w:val="95"/>
          <w:lang w:eastAsia="zh-CN"/>
        </w:rPr>
        <w:t>翼</w:t>
      </w:r>
      <w:r>
        <w:rPr>
          <w:spacing w:val="4"/>
          <w:w w:val="95"/>
          <w:lang w:eastAsia="zh-CN"/>
        </w:rPr>
        <w:t>手</w:t>
      </w:r>
      <w:r>
        <w:rPr>
          <w:spacing w:val="6"/>
          <w:w w:val="95"/>
          <w:lang w:eastAsia="zh-CN"/>
        </w:rPr>
        <w:t>目（</w:t>
      </w:r>
      <w:r>
        <w:rPr>
          <w:spacing w:val="4"/>
          <w:w w:val="95"/>
          <w:lang w:eastAsia="zh-CN"/>
        </w:rPr>
        <w:t>含</w:t>
      </w:r>
      <w:r>
        <w:rPr>
          <w:spacing w:val="6"/>
          <w:w w:val="95"/>
          <w:lang w:eastAsia="zh-CN"/>
        </w:rPr>
        <w:t>大菊</w:t>
      </w:r>
      <w:r>
        <w:rPr>
          <w:spacing w:val="4"/>
          <w:w w:val="95"/>
          <w:lang w:eastAsia="zh-CN"/>
        </w:rPr>
        <w:t>头</w:t>
      </w:r>
      <w:r>
        <w:rPr>
          <w:spacing w:val="6"/>
          <w:w w:val="95"/>
          <w:lang w:eastAsia="zh-CN"/>
        </w:rPr>
        <w:t>蝠</w:t>
      </w:r>
      <w:r>
        <w:rPr>
          <w:spacing w:val="4"/>
          <w:w w:val="95"/>
          <w:lang w:eastAsia="zh-CN"/>
        </w:rPr>
        <w:t>、</w:t>
      </w:r>
      <w:r>
        <w:rPr>
          <w:spacing w:val="6"/>
          <w:w w:val="95"/>
          <w:lang w:eastAsia="zh-CN"/>
        </w:rPr>
        <w:t>小菊</w:t>
      </w:r>
      <w:r>
        <w:rPr>
          <w:spacing w:val="4"/>
          <w:w w:val="95"/>
          <w:lang w:eastAsia="zh-CN"/>
        </w:rPr>
        <w:t>头</w:t>
      </w:r>
      <w:r>
        <w:rPr>
          <w:spacing w:val="6"/>
          <w:w w:val="95"/>
          <w:lang w:eastAsia="zh-CN"/>
        </w:rPr>
        <w:t>蝠、</w:t>
      </w:r>
      <w:r>
        <w:rPr>
          <w:spacing w:val="4"/>
          <w:w w:val="95"/>
          <w:lang w:eastAsia="zh-CN"/>
        </w:rPr>
        <w:t>大</w:t>
      </w:r>
      <w:r>
        <w:rPr>
          <w:w w:val="95"/>
          <w:lang w:eastAsia="zh-CN"/>
        </w:rPr>
        <w:t>足</w:t>
      </w:r>
    </w:p>
    <w:p>
      <w:pPr>
        <w:spacing w:before="10" w:line="140" w:lineRule="exact"/>
        <w:rPr>
          <w:sz w:val="14"/>
          <w:szCs w:val="14"/>
          <w:lang w:eastAsia="zh-CN"/>
        </w:rPr>
      </w:pPr>
    </w:p>
    <w:p>
      <w:pPr>
        <w:pStyle w:val="3"/>
        <w:spacing w:line="317" w:lineRule="auto"/>
        <w:ind w:right="197"/>
        <w:jc w:val="both"/>
        <w:rPr>
          <w:lang w:eastAsia="zh-CN"/>
        </w:rPr>
      </w:pPr>
      <w:r>
        <w:rPr>
          <w:spacing w:val="2"/>
          <w:lang w:eastAsia="zh-CN"/>
        </w:rPr>
        <w:t>蝠</w:t>
      </w:r>
      <w:r>
        <w:rPr>
          <w:spacing w:val="5"/>
          <w:lang w:eastAsia="zh-CN"/>
        </w:rPr>
        <w:t>、</w:t>
      </w:r>
      <w:r>
        <w:rPr>
          <w:spacing w:val="2"/>
          <w:lang w:eastAsia="zh-CN"/>
        </w:rPr>
        <w:t>东</w:t>
      </w:r>
      <w:r>
        <w:rPr>
          <w:spacing w:val="5"/>
          <w:lang w:eastAsia="zh-CN"/>
        </w:rPr>
        <w:t>方</w:t>
      </w:r>
      <w:r>
        <w:rPr>
          <w:spacing w:val="2"/>
          <w:lang w:eastAsia="zh-CN"/>
        </w:rPr>
        <w:t>蝙</w:t>
      </w:r>
      <w:r>
        <w:rPr>
          <w:spacing w:val="5"/>
          <w:lang w:eastAsia="zh-CN"/>
        </w:rPr>
        <w:t>蝠</w:t>
      </w:r>
      <w:r>
        <w:rPr>
          <w:spacing w:val="2"/>
          <w:lang w:eastAsia="zh-CN"/>
        </w:rPr>
        <w:t>等）</w:t>
      </w:r>
      <w:r>
        <w:rPr>
          <w:spacing w:val="1"/>
          <w:lang w:eastAsia="zh-CN"/>
        </w:rPr>
        <w:t>1</w:t>
      </w:r>
      <w:r>
        <w:rPr>
          <w:lang w:eastAsia="zh-CN"/>
        </w:rPr>
        <w:t>0</w:t>
      </w:r>
      <w:r>
        <w:rPr>
          <w:spacing w:val="2"/>
          <w:lang w:eastAsia="zh-CN"/>
        </w:rPr>
        <w:t>多</w:t>
      </w:r>
      <w:r>
        <w:rPr>
          <w:spacing w:val="5"/>
          <w:lang w:eastAsia="zh-CN"/>
        </w:rPr>
        <w:t>种</w:t>
      </w:r>
      <w:r>
        <w:rPr>
          <w:spacing w:val="2"/>
          <w:lang w:eastAsia="zh-CN"/>
        </w:rPr>
        <w:t>，</w:t>
      </w:r>
      <w:r>
        <w:rPr>
          <w:spacing w:val="5"/>
          <w:lang w:eastAsia="zh-CN"/>
        </w:rPr>
        <w:t>啮</w:t>
      </w:r>
      <w:r>
        <w:rPr>
          <w:spacing w:val="2"/>
          <w:lang w:eastAsia="zh-CN"/>
        </w:rPr>
        <w:t>齿</w:t>
      </w:r>
      <w:r>
        <w:rPr>
          <w:spacing w:val="5"/>
          <w:lang w:eastAsia="zh-CN"/>
        </w:rPr>
        <w:t>目</w:t>
      </w:r>
      <w:r>
        <w:rPr>
          <w:spacing w:val="2"/>
          <w:lang w:eastAsia="zh-CN"/>
        </w:rPr>
        <w:t>（含</w:t>
      </w:r>
      <w:r>
        <w:rPr>
          <w:spacing w:val="5"/>
          <w:lang w:eastAsia="zh-CN"/>
        </w:rPr>
        <w:t>花</w:t>
      </w:r>
      <w:r>
        <w:rPr>
          <w:spacing w:val="2"/>
          <w:lang w:eastAsia="zh-CN"/>
        </w:rPr>
        <w:t>背</w:t>
      </w:r>
      <w:r>
        <w:rPr>
          <w:spacing w:val="5"/>
          <w:lang w:eastAsia="zh-CN"/>
        </w:rPr>
        <w:t>全</w:t>
      </w:r>
      <w:r>
        <w:rPr>
          <w:spacing w:val="2"/>
          <w:lang w:eastAsia="zh-CN"/>
        </w:rPr>
        <w:t>鼠</w:t>
      </w:r>
      <w:r>
        <w:rPr>
          <w:spacing w:val="5"/>
          <w:lang w:eastAsia="zh-CN"/>
        </w:rPr>
        <w:t>、</w:t>
      </w:r>
      <w:r>
        <w:rPr>
          <w:spacing w:val="2"/>
          <w:lang w:eastAsia="zh-CN"/>
        </w:rPr>
        <w:t>大</w:t>
      </w:r>
      <w:r>
        <w:rPr>
          <w:spacing w:val="5"/>
          <w:lang w:eastAsia="zh-CN"/>
        </w:rPr>
        <w:t>仓</w:t>
      </w:r>
      <w:r>
        <w:rPr>
          <w:spacing w:val="2"/>
          <w:lang w:eastAsia="zh-CN"/>
        </w:rPr>
        <w:t>鼠）</w:t>
      </w:r>
      <w:r>
        <w:rPr>
          <w:lang w:eastAsia="zh-CN"/>
        </w:rPr>
        <w:t>2</w:t>
      </w:r>
      <w:r>
        <w:rPr>
          <w:spacing w:val="2"/>
          <w:lang w:eastAsia="zh-CN"/>
        </w:rPr>
        <w:t>种</w:t>
      </w:r>
      <w:r>
        <w:rPr>
          <w:lang w:eastAsia="zh-CN"/>
        </w:rPr>
        <w:t>，</w:t>
      </w:r>
      <w:r>
        <w:rPr>
          <w:w w:val="95"/>
          <w:lang w:eastAsia="zh-CN"/>
        </w:rPr>
        <w:t>草</w:t>
      </w:r>
      <w:r>
        <w:rPr>
          <w:spacing w:val="1"/>
          <w:w w:val="95"/>
          <w:lang w:eastAsia="zh-CN"/>
        </w:rPr>
        <w:t>兔</w:t>
      </w:r>
      <w:r>
        <w:rPr>
          <w:w w:val="95"/>
          <w:lang w:eastAsia="zh-CN"/>
        </w:rPr>
        <w:t>，食</w:t>
      </w:r>
      <w:r>
        <w:rPr>
          <w:spacing w:val="1"/>
          <w:w w:val="95"/>
          <w:lang w:eastAsia="zh-CN"/>
        </w:rPr>
        <w:t>肉</w:t>
      </w:r>
      <w:r>
        <w:rPr>
          <w:w w:val="95"/>
          <w:lang w:eastAsia="zh-CN"/>
        </w:rPr>
        <w:t>目（</w:t>
      </w:r>
      <w:r>
        <w:rPr>
          <w:spacing w:val="1"/>
          <w:w w:val="95"/>
          <w:lang w:eastAsia="zh-CN"/>
        </w:rPr>
        <w:t>含</w:t>
      </w:r>
      <w:r>
        <w:rPr>
          <w:w w:val="95"/>
          <w:lang w:eastAsia="zh-CN"/>
        </w:rPr>
        <w:t>赤狐</w:t>
      </w:r>
      <w:r>
        <w:rPr>
          <w:spacing w:val="1"/>
          <w:w w:val="95"/>
          <w:lang w:eastAsia="zh-CN"/>
        </w:rPr>
        <w:t>、</w:t>
      </w:r>
      <w:r>
        <w:rPr>
          <w:w w:val="95"/>
          <w:lang w:eastAsia="zh-CN"/>
        </w:rPr>
        <w:t>獾、</w:t>
      </w:r>
      <w:r>
        <w:rPr>
          <w:spacing w:val="1"/>
          <w:w w:val="95"/>
          <w:lang w:eastAsia="zh-CN"/>
        </w:rPr>
        <w:t>黄</w:t>
      </w:r>
      <w:r>
        <w:rPr>
          <w:w w:val="95"/>
          <w:lang w:eastAsia="zh-CN"/>
        </w:rPr>
        <w:t>鼬、</w:t>
      </w:r>
      <w:r>
        <w:rPr>
          <w:spacing w:val="1"/>
          <w:w w:val="95"/>
          <w:lang w:eastAsia="zh-CN"/>
        </w:rPr>
        <w:t>貉</w:t>
      </w:r>
      <w:r>
        <w:rPr>
          <w:w w:val="95"/>
          <w:lang w:eastAsia="zh-CN"/>
        </w:rPr>
        <w:t>、狼）5 种。</w:t>
      </w:r>
    </w:p>
    <w:p>
      <w:pPr>
        <w:pStyle w:val="3"/>
        <w:spacing w:before="46" w:line="316" w:lineRule="auto"/>
        <w:ind w:right="108" w:firstLine="638"/>
        <w:jc w:val="both"/>
        <w:rPr>
          <w:lang w:eastAsia="zh-CN"/>
        </w:rPr>
      </w:pPr>
      <w:r>
        <w:rPr>
          <w:spacing w:val="5"/>
          <w:lang w:eastAsia="zh-CN"/>
        </w:rPr>
        <w:t>陆</w:t>
      </w:r>
      <w:r>
        <w:rPr>
          <w:spacing w:val="2"/>
          <w:lang w:eastAsia="zh-CN"/>
        </w:rPr>
        <w:t>栖</w:t>
      </w:r>
      <w:r>
        <w:rPr>
          <w:spacing w:val="5"/>
          <w:lang w:eastAsia="zh-CN"/>
        </w:rPr>
        <w:t>无</w:t>
      </w:r>
      <w:r>
        <w:rPr>
          <w:spacing w:val="2"/>
          <w:lang w:eastAsia="zh-CN"/>
        </w:rPr>
        <w:t>脊</w:t>
      </w:r>
      <w:r>
        <w:rPr>
          <w:spacing w:val="5"/>
          <w:lang w:eastAsia="zh-CN"/>
        </w:rPr>
        <w:t>椎</w:t>
      </w:r>
      <w:r>
        <w:rPr>
          <w:spacing w:val="2"/>
          <w:lang w:eastAsia="zh-CN"/>
        </w:rPr>
        <w:t>动</w:t>
      </w:r>
      <w:r>
        <w:rPr>
          <w:spacing w:val="5"/>
          <w:lang w:eastAsia="zh-CN"/>
        </w:rPr>
        <w:t>物</w:t>
      </w:r>
      <w:r>
        <w:rPr>
          <w:spacing w:val="2"/>
          <w:lang w:eastAsia="zh-CN"/>
        </w:rPr>
        <w:t>有</w:t>
      </w:r>
      <w:r>
        <w:rPr>
          <w:spacing w:val="5"/>
          <w:lang w:eastAsia="zh-CN"/>
        </w:rPr>
        <w:t>：</w:t>
      </w:r>
      <w:r>
        <w:rPr>
          <w:spacing w:val="2"/>
          <w:lang w:eastAsia="zh-CN"/>
        </w:rPr>
        <w:t>蚯</w:t>
      </w:r>
      <w:r>
        <w:rPr>
          <w:spacing w:val="5"/>
          <w:lang w:eastAsia="zh-CN"/>
        </w:rPr>
        <w:t>蚓</w:t>
      </w:r>
      <w:r>
        <w:rPr>
          <w:spacing w:val="2"/>
          <w:lang w:eastAsia="zh-CN"/>
        </w:rPr>
        <w:t>、</w:t>
      </w:r>
      <w:r>
        <w:rPr>
          <w:spacing w:val="5"/>
          <w:lang w:eastAsia="zh-CN"/>
        </w:rPr>
        <w:t>蚂</w:t>
      </w:r>
      <w:r>
        <w:rPr>
          <w:spacing w:val="2"/>
          <w:lang w:eastAsia="zh-CN"/>
        </w:rPr>
        <w:t>蟥</w:t>
      </w:r>
      <w:r>
        <w:rPr>
          <w:spacing w:val="5"/>
          <w:lang w:eastAsia="zh-CN"/>
        </w:rPr>
        <w:t>、</w:t>
      </w:r>
      <w:r>
        <w:rPr>
          <w:spacing w:val="2"/>
          <w:lang w:eastAsia="zh-CN"/>
        </w:rPr>
        <w:t>蜗</w:t>
      </w:r>
      <w:r>
        <w:rPr>
          <w:spacing w:val="5"/>
          <w:lang w:eastAsia="zh-CN"/>
        </w:rPr>
        <w:t>牛</w:t>
      </w:r>
      <w:r>
        <w:rPr>
          <w:spacing w:val="2"/>
          <w:lang w:eastAsia="zh-CN"/>
        </w:rPr>
        <w:t>、</w:t>
      </w:r>
      <w:r>
        <w:rPr>
          <w:spacing w:val="5"/>
          <w:lang w:eastAsia="zh-CN"/>
        </w:rPr>
        <w:t>蜈</w:t>
      </w:r>
      <w:r>
        <w:rPr>
          <w:spacing w:val="2"/>
          <w:lang w:eastAsia="zh-CN"/>
        </w:rPr>
        <w:t>蚣</w:t>
      </w:r>
      <w:r>
        <w:rPr>
          <w:spacing w:val="5"/>
          <w:lang w:eastAsia="zh-CN"/>
        </w:rPr>
        <w:t>、</w:t>
      </w:r>
      <w:r>
        <w:rPr>
          <w:spacing w:val="2"/>
          <w:lang w:eastAsia="zh-CN"/>
        </w:rPr>
        <w:t>蚰</w:t>
      </w:r>
      <w:r>
        <w:rPr>
          <w:spacing w:val="5"/>
          <w:lang w:eastAsia="zh-CN"/>
        </w:rPr>
        <w:t>蜒</w:t>
      </w:r>
      <w:r>
        <w:rPr>
          <w:spacing w:val="2"/>
          <w:lang w:eastAsia="zh-CN"/>
        </w:rPr>
        <w:t>（</w:t>
      </w:r>
      <w:r>
        <w:rPr>
          <w:spacing w:val="5"/>
          <w:lang w:eastAsia="zh-CN"/>
        </w:rPr>
        <w:t>俗</w:t>
      </w:r>
      <w:r>
        <w:rPr>
          <w:spacing w:val="2"/>
          <w:lang w:eastAsia="zh-CN"/>
        </w:rPr>
        <w:t>称</w:t>
      </w:r>
      <w:r>
        <w:rPr>
          <w:lang w:eastAsia="zh-CN"/>
        </w:rPr>
        <w:t>草</w:t>
      </w:r>
      <w:r>
        <w:rPr>
          <w:spacing w:val="2"/>
          <w:lang w:eastAsia="zh-CN"/>
        </w:rPr>
        <w:t>鞋</w:t>
      </w:r>
      <w:r>
        <w:rPr>
          <w:spacing w:val="5"/>
          <w:lang w:eastAsia="zh-CN"/>
        </w:rPr>
        <w:t>虫</w:t>
      </w:r>
      <w:r>
        <w:rPr>
          <w:spacing w:val="2"/>
          <w:lang w:eastAsia="zh-CN"/>
        </w:rPr>
        <w:t>）</w:t>
      </w:r>
      <w:r>
        <w:rPr>
          <w:spacing w:val="5"/>
          <w:lang w:eastAsia="zh-CN"/>
        </w:rPr>
        <w:t>、</w:t>
      </w:r>
      <w:r>
        <w:rPr>
          <w:spacing w:val="2"/>
          <w:lang w:eastAsia="zh-CN"/>
        </w:rPr>
        <w:t>蜘</w:t>
      </w:r>
      <w:r>
        <w:rPr>
          <w:spacing w:val="5"/>
          <w:lang w:eastAsia="zh-CN"/>
        </w:rPr>
        <w:t>蛛</w:t>
      </w:r>
      <w:r>
        <w:rPr>
          <w:spacing w:val="2"/>
          <w:lang w:eastAsia="zh-CN"/>
        </w:rPr>
        <w:t>、蝎</w:t>
      </w:r>
      <w:r>
        <w:rPr>
          <w:spacing w:val="5"/>
          <w:lang w:eastAsia="zh-CN"/>
        </w:rPr>
        <w:t>子</w:t>
      </w:r>
      <w:r>
        <w:rPr>
          <w:spacing w:val="2"/>
          <w:lang w:eastAsia="zh-CN"/>
        </w:rPr>
        <w:t>、</w:t>
      </w:r>
      <w:r>
        <w:rPr>
          <w:spacing w:val="5"/>
          <w:lang w:eastAsia="zh-CN"/>
        </w:rPr>
        <w:t>各</w:t>
      </w:r>
      <w:r>
        <w:rPr>
          <w:spacing w:val="2"/>
          <w:lang w:eastAsia="zh-CN"/>
        </w:rPr>
        <w:t>种</w:t>
      </w:r>
      <w:r>
        <w:rPr>
          <w:spacing w:val="5"/>
          <w:lang w:eastAsia="zh-CN"/>
        </w:rPr>
        <w:t>天</w:t>
      </w:r>
      <w:r>
        <w:rPr>
          <w:spacing w:val="2"/>
          <w:lang w:eastAsia="zh-CN"/>
        </w:rPr>
        <w:t>敌</w:t>
      </w:r>
      <w:r>
        <w:rPr>
          <w:spacing w:val="5"/>
          <w:lang w:eastAsia="zh-CN"/>
        </w:rPr>
        <w:t>昆</w:t>
      </w:r>
      <w:r>
        <w:rPr>
          <w:spacing w:val="2"/>
          <w:lang w:eastAsia="zh-CN"/>
        </w:rPr>
        <w:t>虫（</w:t>
      </w:r>
      <w:r>
        <w:rPr>
          <w:spacing w:val="5"/>
          <w:lang w:eastAsia="zh-CN"/>
        </w:rPr>
        <w:t>主</w:t>
      </w:r>
      <w:r>
        <w:rPr>
          <w:spacing w:val="2"/>
          <w:lang w:eastAsia="zh-CN"/>
        </w:rPr>
        <w:t>要</w:t>
      </w:r>
      <w:r>
        <w:rPr>
          <w:spacing w:val="5"/>
          <w:lang w:eastAsia="zh-CN"/>
        </w:rPr>
        <w:t>有</w:t>
      </w:r>
      <w:r>
        <w:rPr>
          <w:spacing w:val="2"/>
          <w:lang w:eastAsia="zh-CN"/>
        </w:rPr>
        <w:t>螳</w:t>
      </w:r>
      <w:r>
        <w:rPr>
          <w:spacing w:val="5"/>
          <w:lang w:eastAsia="zh-CN"/>
        </w:rPr>
        <w:t>螂</w:t>
      </w:r>
      <w:r>
        <w:rPr>
          <w:spacing w:val="2"/>
          <w:lang w:eastAsia="zh-CN"/>
        </w:rPr>
        <w:t>、寄</w:t>
      </w:r>
      <w:r>
        <w:rPr>
          <w:spacing w:val="5"/>
          <w:lang w:eastAsia="zh-CN"/>
        </w:rPr>
        <w:t>生</w:t>
      </w:r>
      <w:r>
        <w:rPr>
          <w:spacing w:val="2"/>
          <w:lang w:eastAsia="zh-CN"/>
        </w:rPr>
        <w:t>蝇</w:t>
      </w:r>
      <w:r>
        <w:rPr>
          <w:spacing w:val="5"/>
          <w:lang w:eastAsia="zh-CN"/>
        </w:rPr>
        <w:t>、</w:t>
      </w:r>
      <w:r>
        <w:rPr>
          <w:spacing w:val="2"/>
          <w:lang w:eastAsia="zh-CN"/>
        </w:rPr>
        <w:t>小</w:t>
      </w:r>
      <w:r>
        <w:rPr>
          <w:lang w:eastAsia="zh-CN"/>
        </w:rPr>
        <w:t>茧蜂</w:t>
      </w:r>
      <w:r>
        <w:rPr>
          <w:spacing w:val="2"/>
          <w:lang w:eastAsia="zh-CN"/>
        </w:rPr>
        <w:t>、</w:t>
      </w:r>
      <w:r>
        <w:rPr>
          <w:lang w:eastAsia="zh-CN"/>
        </w:rPr>
        <w:t>姬蜂</w:t>
      </w:r>
      <w:r>
        <w:rPr>
          <w:spacing w:val="2"/>
          <w:lang w:eastAsia="zh-CN"/>
        </w:rPr>
        <w:t>、</w:t>
      </w:r>
      <w:r>
        <w:rPr>
          <w:lang w:eastAsia="zh-CN"/>
        </w:rPr>
        <w:t>小蜂</w:t>
      </w:r>
      <w:r>
        <w:rPr>
          <w:spacing w:val="2"/>
          <w:lang w:eastAsia="zh-CN"/>
        </w:rPr>
        <w:t>、</w:t>
      </w:r>
      <w:r>
        <w:rPr>
          <w:lang w:eastAsia="zh-CN"/>
        </w:rPr>
        <w:t>赤眼</w:t>
      </w:r>
      <w:r>
        <w:rPr>
          <w:spacing w:val="2"/>
          <w:lang w:eastAsia="zh-CN"/>
        </w:rPr>
        <w:t>蜂</w:t>
      </w:r>
      <w:r>
        <w:rPr>
          <w:lang w:eastAsia="zh-CN"/>
        </w:rPr>
        <w:t>、蜻</w:t>
      </w:r>
      <w:r>
        <w:rPr>
          <w:spacing w:val="2"/>
          <w:lang w:eastAsia="zh-CN"/>
        </w:rPr>
        <w:t>蜓</w:t>
      </w:r>
      <w:r>
        <w:rPr>
          <w:lang w:eastAsia="zh-CN"/>
        </w:rPr>
        <w:t>、瓢</w:t>
      </w:r>
      <w:r>
        <w:rPr>
          <w:spacing w:val="2"/>
          <w:lang w:eastAsia="zh-CN"/>
        </w:rPr>
        <w:t>虫</w:t>
      </w:r>
      <w:r>
        <w:rPr>
          <w:lang w:eastAsia="zh-CN"/>
        </w:rPr>
        <w:t>、草</w:t>
      </w:r>
      <w:r>
        <w:rPr>
          <w:spacing w:val="2"/>
          <w:lang w:eastAsia="zh-CN"/>
        </w:rPr>
        <w:t>蛉</w:t>
      </w:r>
      <w:r>
        <w:rPr>
          <w:lang w:eastAsia="zh-CN"/>
        </w:rPr>
        <w:t>、食</w:t>
      </w:r>
      <w:r>
        <w:rPr>
          <w:spacing w:val="2"/>
          <w:lang w:eastAsia="zh-CN"/>
        </w:rPr>
        <w:t>虻</w:t>
      </w:r>
      <w:r>
        <w:rPr>
          <w:lang w:eastAsia="zh-CN"/>
        </w:rPr>
        <w:t>等</w:t>
      </w:r>
      <w:r>
        <w:rPr>
          <w:spacing w:val="1"/>
          <w:lang w:eastAsia="zh-CN"/>
        </w:rPr>
        <w:t>4</w:t>
      </w:r>
      <w:r>
        <w:rPr>
          <w:lang w:eastAsia="zh-CN"/>
        </w:rPr>
        <w:t>0余</w:t>
      </w:r>
      <w:r>
        <w:rPr>
          <w:spacing w:val="2"/>
          <w:lang w:eastAsia="zh-CN"/>
        </w:rPr>
        <w:t>种</w:t>
      </w:r>
      <w:r>
        <w:rPr>
          <w:lang w:eastAsia="zh-CN"/>
        </w:rPr>
        <w:t>）、土</w:t>
      </w:r>
      <w:r>
        <w:rPr>
          <w:spacing w:val="2"/>
          <w:lang w:eastAsia="zh-CN"/>
        </w:rPr>
        <w:t>元</w:t>
      </w:r>
      <w:r>
        <w:rPr>
          <w:lang w:eastAsia="zh-CN"/>
        </w:rPr>
        <w:t>（俗</w:t>
      </w:r>
      <w:r>
        <w:rPr>
          <w:spacing w:val="2"/>
          <w:lang w:eastAsia="zh-CN"/>
        </w:rPr>
        <w:t>称</w:t>
      </w:r>
      <w:r>
        <w:rPr>
          <w:lang w:eastAsia="zh-CN"/>
        </w:rPr>
        <w:t>土鳖</w:t>
      </w:r>
      <w:r>
        <w:rPr>
          <w:spacing w:val="2"/>
          <w:lang w:eastAsia="zh-CN"/>
        </w:rPr>
        <w:t>）</w:t>
      </w:r>
      <w:r>
        <w:rPr>
          <w:lang w:eastAsia="zh-CN"/>
        </w:rPr>
        <w:t>、蛴</w:t>
      </w:r>
      <w:r>
        <w:rPr>
          <w:spacing w:val="2"/>
          <w:lang w:eastAsia="zh-CN"/>
        </w:rPr>
        <w:t>螬</w:t>
      </w:r>
      <w:r>
        <w:rPr>
          <w:lang w:eastAsia="zh-CN"/>
        </w:rPr>
        <w:t>、蝉</w:t>
      </w:r>
      <w:r>
        <w:rPr>
          <w:spacing w:val="2"/>
          <w:lang w:eastAsia="zh-CN"/>
        </w:rPr>
        <w:t>、</w:t>
      </w:r>
      <w:r>
        <w:rPr>
          <w:lang w:eastAsia="zh-CN"/>
        </w:rPr>
        <w:t>蝼蛄</w:t>
      </w:r>
      <w:r>
        <w:rPr>
          <w:spacing w:val="2"/>
          <w:lang w:eastAsia="zh-CN"/>
        </w:rPr>
        <w:t>（</w:t>
      </w:r>
      <w:r>
        <w:rPr>
          <w:lang w:eastAsia="zh-CN"/>
        </w:rPr>
        <w:t>俗称</w:t>
      </w:r>
      <w:r>
        <w:rPr>
          <w:spacing w:val="2"/>
          <w:lang w:eastAsia="zh-CN"/>
        </w:rPr>
        <w:t>地</w:t>
      </w:r>
      <w:r>
        <w:rPr>
          <w:lang w:eastAsia="zh-CN"/>
        </w:rPr>
        <w:t>狗）。</w:t>
      </w:r>
    </w:p>
    <w:p>
      <w:pPr>
        <w:pStyle w:val="3"/>
        <w:spacing w:before="47" w:line="317" w:lineRule="auto"/>
        <w:ind w:left="756" w:right="197"/>
        <w:rPr>
          <w:lang w:eastAsia="zh-CN"/>
        </w:rPr>
      </w:pPr>
      <w:r>
        <w:rPr>
          <w:rFonts w:ascii="宋体" w:hAnsi="宋体" w:eastAsia="宋体" w:cs="宋体"/>
          <w:spacing w:val="3"/>
          <w:lang w:eastAsia="zh-CN"/>
        </w:rPr>
        <w:t>2</w:t>
      </w:r>
      <w:r>
        <w:rPr>
          <w:rFonts w:ascii="宋体" w:hAnsi="宋体" w:eastAsia="宋体" w:cs="宋体"/>
          <w:spacing w:val="1"/>
          <w:lang w:eastAsia="zh-CN"/>
        </w:rPr>
        <w:t>.1.</w:t>
      </w:r>
      <w:r>
        <w:rPr>
          <w:rFonts w:ascii="宋体" w:hAnsi="宋体" w:eastAsia="宋体" w:cs="宋体"/>
          <w:lang w:eastAsia="zh-CN"/>
        </w:rPr>
        <w:t>4</w:t>
      </w:r>
      <w:r>
        <w:rPr>
          <w:spacing w:val="2"/>
          <w:lang w:eastAsia="zh-CN"/>
        </w:rPr>
        <w:t>旅游资</w:t>
      </w:r>
      <w:r>
        <w:rPr>
          <w:lang w:eastAsia="zh-CN"/>
        </w:rPr>
        <w:t>源</w:t>
      </w:r>
      <w:r>
        <w:rPr>
          <w:spacing w:val="4"/>
          <w:w w:val="95"/>
          <w:lang w:eastAsia="zh-CN"/>
        </w:rPr>
        <w:t>市</w:t>
      </w:r>
      <w:r>
        <w:rPr>
          <w:spacing w:val="1"/>
          <w:w w:val="95"/>
          <w:lang w:eastAsia="zh-CN"/>
        </w:rPr>
        <w:t>中</w:t>
      </w:r>
      <w:r>
        <w:rPr>
          <w:spacing w:val="4"/>
          <w:w w:val="95"/>
          <w:lang w:eastAsia="zh-CN"/>
        </w:rPr>
        <w:t>区</w:t>
      </w:r>
      <w:r>
        <w:rPr>
          <w:spacing w:val="1"/>
          <w:w w:val="95"/>
          <w:lang w:eastAsia="zh-CN"/>
        </w:rPr>
        <w:t>生</w:t>
      </w:r>
      <w:r>
        <w:rPr>
          <w:spacing w:val="4"/>
          <w:w w:val="95"/>
          <w:lang w:eastAsia="zh-CN"/>
        </w:rPr>
        <w:t>态</w:t>
      </w:r>
      <w:r>
        <w:rPr>
          <w:spacing w:val="1"/>
          <w:w w:val="95"/>
          <w:lang w:eastAsia="zh-CN"/>
        </w:rPr>
        <w:t>环</w:t>
      </w:r>
      <w:r>
        <w:rPr>
          <w:spacing w:val="4"/>
          <w:w w:val="95"/>
          <w:lang w:eastAsia="zh-CN"/>
        </w:rPr>
        <w:t>境</w:t>
      </w:r>
      <w:r>
        <w:rPr>
          <w:spacing w:val="1"/>
          <w:w w:val="95"/>
          <w:lang w:eastAsia="zh-CN"/>
        </w:rPr>
        <w:t>优</w:t>
      </w:r>
      <w:r>
        <w:rPr>
          <w:spacing w:val="4"/>
          <w:w w:val="95"/>
          <w:lang w:eastAsia="zh-CN"/>
        </w:rPr>
        <w:t>美</w:t>
      </w:r>
      <w:r>
        <w:rPr>
          <w:spacing w:val="1"/>
          <w:w w:val="95"/>
          <w:lang w:eastAsia="zh-CN"/>
        </w:rPr>
        <w:t>，</w:t>
      </w:r>
      <w:r>
        <w:rPr>
          <w:spacing w:val="4"/>
          <w:w w:val="95"/>
          <w:lang w:eastAsia="zh-CN"/>
        </w:rPr>
        <w:t>森</w:t>
      </w:r>
      <w:r>
        <w:rPr>
          <w:spacing w:val="1"/>
          <w:w w:val="95"/>
          <w:lang w:eastAsia="zh-CN"/>
        </w:rPr>
        <w:t>林</w:t>
      </w:r>
      <w:r>
        <w:rPr>
          <w:spacing w:val="4"/>
          <w:w w:val="95"/>
          <w:lang w:eastAsia="zh-CN"/>
        </w:rPr>
        <w:t>覆</w:t>
      </w:r>
      <w:r>
        <w:rPr>
          <w:spacing w:val="1"/>
          <w:w w:val="95"/>
          <w:lang w:eastAsia="zh-CN"/>
        </w:rPr>
        <w:t>盖</w:t>
      </w:r>
      <w:r>
        <w:rPr>
          <w:spacing w:val="4"/>
          <w:w w:val="95"/>
          <w:lang w:eastAsia="zh-CN"/>
        </w:rPr>
        <w:t>率</w:t>
      </w:r>
      <w:r>
        <w:rPr>
          <w:spacing w:val="1"/>
          <w:w w:val="95"/>
          <w:lang w:eastAsia="zh-CN"/>
        </w:rPr>
        <w:t>、</w:t>
      </w:r>
      <w:r>
        <w:rPr>
          <w:spacing w:val="4"/>
          <w:w w:val="95"/>
          <w:lang w:eastAsia="zh-CN"/>
        </w:rPr>
        <w:t>绿</w:t>
      </w:r>
      <w:r>
        <w:rPr>
          <w:spacing w:val="1"/>
          <w:w w:val="95"/>
          <w:lang w:eastAsia="zh-CN"/>
        </w:rPr>
        <w:t>化</w:t>
      </w:r>
      <w:r>
        <w:rPr>
          <w:spacing w:val="4"/>
          <w:w w:val="95"/>
          <w:lang w:eastAsia="zh-CN"/>
        </w:rPr>
        <w:t>覆</w:t>
      </w:r>
      <w:r>
        <w:rPr>
          <w:spacing w:val="1"/>
          <w:w w:val="95"/>
          <w:lang w:eastAsia="zh-CN"/>
        </w:rPr>
        <w:t>盖</w:t>
      </w:r>
      <w:r>
        <w:rPr>
          <w:spacing w:val="4"/>
          <w:w w:val="95"/>
          <w:lang w:eastAsia="zh-CN"/>
        </w:rPr>
        <w:t>率</w:t>
      </w:r>
      <w:r>
        <w:rPr>
          <w:spacing w:val="1"/>
          <w:w w:val="95"/>
          <w:lang w:eastAsia="zh-CN"/>
        </w:rPr>
        <w:t>、</w:t>
      </w:r>
      <w:r>
        <w:rPr>
          <w:spacing w:val="4"/>
          <w:w w:val="95"/>
          <w:lang w:eastAsia="zh-CN"/>
        </w:rPr>
        <w:t>绿</w:t>
      </w:r>
      <w:r>
        <w:rPr>
          <w:spacing w:val="1"/>
          <w:w w:val="95"/>
          <w:lang w:eastAsia="zh-CN"/>
        </w:rPr>
        <w:t>地</w:t>
      </w:r>
      <w:r>
        <w:rPr>
          <w:spacing w:val="4"/>
          <w:w w:val="95"/>
          <w:lang w:eastAsia="zh-CN"/>
        </w:rPr>
        <w:t>率</w:t>
      </w:r>
      <w:r>
        <w:rPr>
          <w:spacing w:val="1"/>
          <w:w w:val="95"/>
          <w:lang w:eastAsia="zh-CN"/>
        </w:rPr>
        <w:t>分</w:t>
      </w:r>
      <w:r>
        <w:rPr>
          <w:w w:val="95"/>
          <w:lang w:eastAsia="zh-CN"/>
        </w:rPr>
        <w:t>别</w:t>
      </w:r>
    </w:p>
    <w:p>
      <w:pPr>
        <w:pStyle w:val="3"/>
        <w:spacing w:before="46" w:line="317" w:lineRule="auto"/>
        <w:ind w:right="195"/>
        <w:jc w:val="both"/>
        <w:rPr>
          <w:lang w:eastAsia="zh-CN"/>
        </w:rPr>
      </w:pPr>
      <w:r>
        <w:rPr>
          <w:spacing w:val="7"/>
          <w:lang w:eastAsia="zh-CN"/>
        </w:rPr>
        <w:t>达</w:t>
      </w:r>
      <w:r>
        <w:rPr>
          <w:lang w:eastAsia="zh-CN"/>
        </w:rPr>
        <w:t>到</w:t>
      </w:r>
      <w:r>
        <w:rPr>
          <w:spacing w:val="1"/>
          <w:lang w:eastAsia="zh-CN"/>
        </w:rPr>
        <w:t>2</w:t>
      </w:r>
      <w:r>
        <w:rPr>
          <w:spacing w:val="-2"/>
          <w:lang w:eastAsia="zh-CN"/>
        </w:rPr>
        <w:t>8</w:t>
      </w:r>
      <w:r>
        <w:rPr>
          <w:spacing w:val="1"/>
          <w:lang w:eastAsia="zh-CN"/>
        </w:rPr>
        <w:t>.2</w:t>
      </w:r>
      <w:r>
        <w:rPr>
          <w:spacing w:val="-2"/>
          <w:lang w:eastAsia="zh-CN"/>
        </w:rPr>
        <w:t>8</w:t>
      </w:r>
      <w:r>
        <w:rPr>
          <w:spacing w:val="8"/>
          <w:lang w:eastAsia="zh-CN"/>
        </w:rPr>
        <w:t>%</w:t>
      </w:r>
      <w:r>
        <w:rPr>
          <w:spacing w:val="7"/>
          <w:lang w:eastAsia="zh-CN"/>
        </w:rPr>
        <w:t>，达</w:t>
      </w:r>
      <w:r>
        <w:rPr>
          <w:lang w:eastAsia="zh-CN"/>
        </w:rPr>
        <w:t>到</w:t>
      </w:r>
      <w:r>
        <w:rPr>
          <w:spacing w:val="1"/>
          <w:lang w:eastAsia="zh-CN"/>
        </w:rPr>
        <w:t>4</w:t>
      </w:r>
      <w:r>
        <w:rPr>
          <w:spacing w:val="-2"/>
          <w:lang w:eastAsia="zh-CN"/>
        </w:rPr>
        <w:t>4</w:t>
      </w:r>
      <w:r>
        <w:rPr>
          <w:spacing w:val="1"/>
          <w:lang w:eastAsia="zh-CN"/>
        </w:rPr>
        <w:t>.1</w:t>
      </w:r>
      <w:r>
        <w:rPr>
          <w:spacing w:val="6"/>
          <w:lang w:eastAsia="zh-CN"/>
        </w:rPr>
        <w:t>%</w:t>
      </w:r>
      <w:r>
        <w:rPr>
          <w:spacing w:val="7"/>
          <w:lang w:eastAsia="zh-CN"/>
        </w:rPr>
        <w:t>，达</w:t>
      </w:r>
      <w:r>
        <w:rPr>
          <w:lang w:eastAsia="zh-CN"/>
        </w:rPr>
        <w:t>到</w:t>
      </w:r>
      <w:r>
        <w:rPr>
          <w:spacing w:val="1"/>
          <w:lang w:eastAsia="zh-CN"/>
        </w:rPr>
        <w:t>42</w:t>
      </w:r>
      <w:r>
        <w:rPr>
          <w:spacing w:val="-2"/>
          <w:lang w:eastAsia="zh-CN"/>
        </w:rPr>
        <w:t>.</w:t>
      </w:r>
      <w:r>
        <w:rPr>
          <w:spacing w:val="1"/>
          <w:lang w:eastAsia="zh-CN"/>
        </w:rPr>
        <w:t>8</w:t>
      </w:r>
      <w:r>
        <w:rPr>
          <w:spacing w:val="6"/>
          <w:lang w:eastAsia="zh-CN"/>
        </w:rPr>
        <w:t>%</w:t>
      </w:r>
      <w:r>
        <w:rPr>
          <w:spacing w:val="7"/>
          <w:lang w:eastAsia="zh-CN"/>
        </w:rPr>
        <w:t>，空</w:t>
      </w:r>
      <w:r>
        <w:rPr>
          <w:spacing w:val="9"/>
          <w:lang w:eastAsia="zh-CN"/>
        </w:rPr>
        <w:t>气</w:t>
      </w:r>
      <w:r>
        <w:rPr>
          <w:spacing w:val="7"/>
          <w:lang w:eastAsia="zh-CN"/>
        </w:rPr>
        <w:t>质量全</w:t>
      </w:r>
      <w:r>
        <w:rPr>
          <w:spacing w:val="9"/>
          <w:lang w:eastAsia="zh-CN"/>
        </w:rPr>
        <w:t>市</w:t>
      </w:r>
      <w:r>
        <w:rPr>
          <w:spacing w:val="7"/>
          <w:lang w:eastAsia="zh-CN"/>
        </w:rPr>
        <w:t>领先。</w:t>
      </w:r>
      <w:r>
        <w:rPr>
          <w:spacing w:val="9"/>
          <w:lang w:eastAsia="zh-CN"/>
        </w:rPr>
        <w:t>旅</w:t>
      </w:r>
      <w:r>
        <w:rPr>
          <w:lang w:eastAsia="zh-CN"/>
        </w:rPr>
        <w:t>游资</w:t>
      </w:r>
      <w:r>
        <w:rPr>
          <w:spacing w:val="2"/>
          <w:lang w:eastAsia="zh-CN"/>
        </w:rPr>
        <w:t>源</w:t>
      </w:r>
      <w:r>
        <w:rPr>
          <w:lang w:eastAsia="zh-CN"/>
        </w:rPr>
        <w:t>极其</w:t>
      </w:r>
      <w:r>
        <w:rPr>
          <w:spacing w:val="2"/>
          <w:lang w:eastAsia="zh-CN"/>
        </w:rPr>
        <w:t>丰</w:t>
      </w:r>
      <w:r>
        <w:rPr>
          <w:lang w:eastAsia="zh-CN"/>
        </w:rPr>
        <w:t>富。</w:t>
      </w:r>
    </w:p>
    <w:p>
      <w:pPr>
        <w:pStyle w:val="3"/>
        <w:spacing w:before="46" w:line="316" w:lineRule="auto"/>
        <w:ind w:right="5758" w:firstLine="638"/>
        <w:jc w:val="right"/>
        <w:rPr>
          <w:lang w:eastAsia="zh-CN"/>
        </w:rPr>
      </w:pPr>
      <w:r>
        <w:pict>
          <v:shape id="_x0000_s1170" o:spid="_x0000_s1170" o:spt="75" type="#_x0000_t75" style="position:absolute;left:0pt;margin-left:269.35pt;margin-top:32.45pt;height:180.6pt;width:273pt;mso-position-horizontal-relative:page;z-index:-251650048;mso-width-relative:page;mso-height-relative:page;" filled="f" o:preferrelative="t" stroked="f" coordsize="21600,21600">
            <v:path/>
            <v:fill on="f" focussize="0,0"/>
            <v:stroke on="f" joinstyle="miter"/>
            <v:imagedata r:id="rId15" o:title=""/>
            <o:lock v:ext="edit" aspectratio="t"/>
          </v:shape>
        </w:pict>
      </w:r>
      <w:r>
        <w:rPr>
          <w:spacing w:val="1"/>
          <w:w w:val="95"/>
          <w:lang w:eastAsia="zh-CN"/>
        </w:rPr>
        <w:t>（</w:t>
      </w:r>
      <w:r>
        <w:rPr>
          <w:w w:val="95"/>
          <w:lang w:eastAsia="zh-CN"/>
        </w:rPr>
        <w:t>1</w:t>
      </w:r>
      <w:r>
        <w:rPr>
          <w:spacing w:val="1"/>
          <w:w w:val="95"/>
          <w:lang w:eastAsia="zh-CN"/>
        </w:rPr>
        <w:t>）佛峪</w:t>
      </w:r>
      <w:r>
        <w:rPr>
          <w:w w:val="95"/>
          <w:lang w:eastAsia="zh-CN"/>
        </w:rPr>
        <w:t>风</w:t>
      </w:r>
      <w:r>
        <w:rPr>
          <w:spacing w:val="1"/>
          <w:w w:val="95"/>
          <w:lang w:eastAsia="zh-CN"/>
        </w:rPr>
        <w:t>景旅游</w:t>
      </w:r>
      <w:r>
        <w:rPr>
          <w:w w:val="95"/>
          <w:lang w:eastAsia="zh-CN"/>
        </w:rPr>
        <w:t>区位</w:t>
      </w:r>
      <w:r>
        <w:rPr>
          <w:spacing w:val="1"/>
          <w:w w:val="95"/>
          <w:lang w:eastAsia="zh-CN"/>
        </w:rPr>
        <w:t>于</w:t>
      </w:r>
      <w:r>
        <w:rPr>
          <w:w w:val="95"/>
          <w:lang w:eastAsia="zh-CN"/>
        </w:rPr>
        <w:t>市中</w:t>
      </w:r>
      <w:r>
        <w:rPr>
          <w:spacing w:val="1"/>
          <w:w w:val="95"/>
          <w:lang w:eastAsia="zh-CN"/>
        </w:rPr>
        <w:t>区</w:t>
      </w:r>
      <w:r>
        <w:rPr>
          <w:w w:val="95"/>
          <w:lang w:eastAsia="zh-CN"/>
        </w:rPr>
        <w:t>东南</w:t>
      </w:r>
      <w:r>
        <w:rPr>
          <w:spacing w:val="1"/>
          <w:w w:val="95"/>
          <w:lang w:eastAsia="zh-CN"/>
        </w:rPr>
        <w:t>部</w:t>
      </w:r>
      <w:r>
        <w:rPr>
          <w:spacing w:val="-49"/>
          <w:w w:val="95"/>
          <w:lang w:eastAsia="zh-CN"/>
        </w:rPr>
        <w:t>，</w:t>
      </w:r>
      <w:r>
        <w:rPr>
          <w:w w:val="95"/>
          <w:lang w:eastAsia="zh-CN"/>
        </w:rPr>
        <w:t>距</w:t>
      </w:r>
      <w:r>
        <w:rPr>
          <w:spacing w:val="12"/>
          <w:lang w:eastAsia="zh-CN"/>
        </w:rPr>
        <w:t>市区</w:t>
      </w:r>
      <w:r>
        <w:rPr>
          <w:lang w:eastAsia="zh-CN"/>
        </w:rPr>
        <w:t>约</w:t>
      </w:r>
      <w:r>
        <w:rPr>
          <w:spacing w:val="1"/>
          <w:lang w:eastAsia="zh-CN"/>
        </w:rPr>
        <w:t>1</w:t>
      </w:r>
      <w:r>
        <w:rPr>
          <w:lang w:eastAsia="zh-CN"/>
        </w:rPr>
        <w:t>0</w:t>
      </w:r>
      <w:r>
        <w:rPr>
          <w:spacing w:val="12"/>
          <w:lang w:eastAsia="zh-CN"/>
        </w:rPr>
        <w:t>千米。</w:t>
      </w:r>
      <w:r>
        <w:rPr>
          <w:spacing w:val="9"/>
          <w:lang w:eastAsia="zh-CN"/>
        </w:rPr>
        <w:t>该</w:t>
      </w:r>
      <w:r>
        <w:rPr>
          <w:spacing w:val="12"/>
          <w:lang w:eastAsia="zh-CN"/>
        </w:rPr>
        <w:t>地区</w:t>
      </w:r>
      <w:r>
        <w:rPr>
          <w:lang w:eastAsia="zh-CN"/>
        </w:rPr>
        <w:t>山</w:t>
      </w:r>
      <w:r>
        <w:rPr>
          <w:w w:val="95"/>
          <w:lang w:eastAsia="zh-CN"/>
        </w:rPr>
        <w:t>壑</w:t>
      </w:r>
      <w:r>
        <w:rPr>
          <w:spacing w:val="1"/>
          <w:w w:val="95"/>
          <w:lang w:eastAsia="zh-CN"/>
        </w:rPr>
        <w:t>连</w:t>
      </w:r>
      <w:r>
        <w:rPr>
          <w:w w:val="95"/>
          <w:lang w:eastAsia="zh-CN"/>
        </w:rPr>
        <w:t>绵</w:t>
      </w:r>
      <w:r>
        <w:rPr>
          <w:spacing w:val="-26"/>
          <w:w w:val="95"/>
          <w:lang w:eastAsia="zh-CN"/>
        </w:rPr>
        <w:t>，</w:t>
      </w:r>
      <w:r>
        <w:rPr>
          <w:w w:val="95"/>
          <w:lang w:eastAsia="zh-CN"/>
        </w:rPr>
        <w:t>沟</w:t>
      </w:r>
      <w:r>
        <w:rPr>
          <w:spacing w:val="1"/>
          <w:w w:val="95"/>
          <w:lang w:eastAsia="zh-CN"/>
        </w:rPr>
        <w:t>峪</w:t>
      </w:r>
      <w:r>
        <w:rPr>
          <w:w w:val="95"/>
          <w:lang w:eastAsia="zh-CN"/>
        </w:rPr>
        <w:t>狭</w:t>
      </w:r>
      <w:r>
        <w:rPr>
          <w:spacing w:val="1"/>
          <w:w w:val="95"/>
          <w:lang w:eastAsia="zh-CN"/>
        </w:rPr>
        <w:t>长</w:t>
      </w:r>
      <w:r>
        <w:rPr>
          <w:spacing w:val="-23"/>
          <w:w w:val="95"/>
          <w:lang w:eastAsia="zh-CN"/>
        </w:rPr>
        <w:t>，</w:t>
      </w:r>
      <w:r>
        <w:rPr>
          <w:w w:val="95"/>
          <w:lang w:eastAsia="zh-CN"/>
        </w:rPr>
        <w:t>植</w:t>
      </w:r>
      <w:r>
        <w:rPr>
          <w:spacing w:val="1"/>
          <w:w w:val="95"/>
          <w:lang w:eastAsia="zh-CN"/>
        </w:rPr>
        <w:t>被</w:t>
      </w:r>
      <w:r>
        <w:rPr>
          <w:w w:val="95"/>
          <w:lang w:eastAsia="zh-CN"/>
        </w:rPr>
        <w:t>茂盛</w:t>
      </w:r>
      <w:r>
        <w:rPr>
          <w:spacing w:val="-23"/>
          <w:w w:val="95"/>
          <w:lang w:eastAsia="zh-CN"/>
        </w:rPr>
        <w:t>，</w:t>
      </w:r>
      <w:r>
        <w:rPr>
          <w:w w:val="95"/>
          <w:lang w:eastAsia="zh-CN"/>
        </w:rPr>
        <w:t>有</w:t>
      </w:r>
      <w:r>
        <w:rPr>
          <w:spacing w:val="1"/>
          <w:w w:val="95"/>
          <w:lang w:eastAsia="zh-CN"/>
        </w:rPr>
        <w:t>参</w:t>
      </w:r>
      <w:r>
        <w:rPr>
          <w:w w:val="95"/>
          <w:lang w:eastAsia="zh-CN"/>
        </w:rPr>
        <w:t>天古</w:t>
      </w:r>
      <w:r>
        <w:rPr>
          <w:spacing w:val="1"/>
          <w:w w:val="95"/>
          <w:lang w:eastAsia="zh-CN"/>
        </w:rPr>
        <w:t>树</w:t>
      </w:r>
      <w:r>
        <w:rPr>
          <w:spacing w:val="-26"/>
          <w:w w:val="95"/>
          <w:lang w:eastAsia="zh-CN"/>
        </w:rPr>
        <w:t>，</w:t>
      </w:r>
      <w:r>
        <w:rPr>
          <w:w w:val="95"/>
          <w:lang w:eastAsia="zh-CN"/>
        </w:rPr>
        <w:t>清</w:t>
      </w:r>
      <w:r>
        <w:rPr>
          <w:spacing w:val="1"/>
          <w:w w:val="95"/>
          <w:lang w:eastAsia="zh-CN"/>
        </w:rPr>
        <w:t>澈</w:t>
      </w:r>
      <w:r>
        <w:rPr>
          <w:w w:val="95"/>
          <w:lang w:eastAsia="zh-CN"/>
        </w:rPr>
        <w:t>的泉群</w:t>
      </w:r>
      <w:r>
        <w:rPr>
          <w:spacing w:val="-23"/>
          <w:w w:val="95"/>
          <w:lang w:eastAsia="zh-CN"/>
        </w:rPr>
        <w:t>，</w:t>
      </w:r>
      <w:r>
        <w:rPr>
          <w:w w:val="95"/>
          <w:lang w:eastAsia="zh-CN"/>
        </w:rPr>
        <w:t>佛</w:t>
      </w:r>
      <w:r>
        <w:rPr>
          <w:spacing w:val="1"/>
          <w:w w:val="95"/>
          <w:lang w:eastAsia="zh-CN"/>
        </w:rPr>
        <w:t>教</w:t>
      </w:r>
      <w:r>
        <w:rPr>
          <w:w w:val="95"/>
          <w:lang w:eastAsia="zh-CN"/>
        </w:rPr>
        <w:t>古迹</w:t>
      </w:r>
      <w:r>
        <w:rPr>
          <w:spacing w:val="1"/>
          <w:w w:val="95"/>
          <w:lang w:eastAsia="zh-CN"/>
        </w:rPr>
        <w:t>众</w:t>
      </w:r>
      <w:r>
        <w:rPr>
          <w:w w:val="95"/>
          <w:lang w:eastAsia="zh-CN"/>
        </w:rPr>
        <w:t>多</w:t>
      </w:r>
      <w:r>
        <w:rPr>
          <w:spacing w:val="-23"/>
          <w:w w:val="95"/>
          <w:lang w:eastAsia="zh-CN"/>
        </w:rPr>
        <w:t>，</w:t>
      </w:r>
      <w:r>
        <w:rPr>
          <w:w w:val="95"/>
          <w:lang w:eastAsia="zh-CN"/>
        </w:rPr>
        <w:t>拥</w:t>
      </w:r>
      <w:r>
        <w:rPr>
          <w:spacing w:val="1"/>
          <w:w w:val="95"/>
          <w:lang w:eastAsia="zh-CN"/>
        </w:rPr>
        <w:t>有</w:t>
      </w:r>
      <w:r>
        <w:rPr>
          <w:w w:val="95"/>
          <w:lang w:eastAsia="zh-CN"/>
        </w:rPr>
        <w:t>良</w:t>
      </w:r>
      <w:r>
        <w:rPr>
          <w:lang w:eastAsia="zh-CN"/>
        </w:rPr>
        <w:t>好</w:t>
      </w:r>
      <w:r>
        <w:rPr>
          <w:spacing w:val="26"/>
          <w:lang w:eastAsia="zh-CN"/>
        </w:rPr>
        <w:t>的</w:t>
      </w:r>
      <w:r>
        <w:rPr>
          <w:lang w:eastAsia="zh-CN"/>
        </w:rPr>
        <w:t>自</w:t>
      </w:r>
      <w:r>
        <w:rPr>
          <w:spacing w:val="26"/>
          <w:lang w:eastAsia="zh-CN"/>
        </w:rPr>
        <w:t>然</w:t>
      </w:r>
      <w:r>
        <w:rPr>
          <w:lang w:eastAsia="zh-CN"/>
        </w:rPr>
        <w:t>生</w:t>
      </w:r>
      <w:r>
        <w:rPr>
          <w:spacing w:val="26"/>
          <w:lang w:eastAsia="zh-CN"/>
        </w:rPr>
        <w:t>态</w:t>
      </w:r>
      <w:r>
        <w:rPr>
          <w:lang w:eastAsia="zh-CN"/>
        </w:rPr>
        <w:t>资</w:t>
      </w:r>
      <w:r>
        <w:rPr>
          <w:spacing w:val="26"/>
          <w:lang w:eastAsia="zh-CN"/>
        </w:rPr>
        <w:t>源</w:t>
      </w:r>
      <w:r>
        <w:rPr>
          <w:lang w:eastAsia="zh-CN"/>
        </w:rPr>
        <w:t>和</w:t>
      </w:r>
      <w:r>
        <w:rPr>
          <w:spacing w:val="26"/>
          <w:lang w:eastAsia="zh-CN"/>
        </w:rPr>
        <w:t>人</w:t>
      </w:r>
      <w:r>
        <w:rPr>
          <w:lang w:eastAsia="zh-CN"/>
        </w:rPr>
        <w:t>文</w:t>
      </w:r>
    </w:p>
    <w:p>
      <w:pPr>
        <w:pStyle w:val="3"/>
        <w:spacing w:before="50" w:line="316" w:lineRule="auto"/>
        <w:ind w:right="195"/>
        <w:jc w:val="both"/>
        <w:rPr>
          <w:lang w:eastAsia="zh-CN"/>
        </w:rPr>
      </w:pPr>
      <w:r>
        <w:rPr>
          <w:spacing w:val="1"/>
          <w:w w:val="95"/>
          <w:lang w:eastAsia="zh-CN"/>
        </w:rPr>
        <w:t>景</w:t>
      </w:r>
      <w:r>
        <w:rPr>
          <w:spacing w:val="4"/>
          <w:w w:val="95"/>
          <w:lang w:eastAsia="zh-CN"/>
        </w:rPr>
        <w:t>观</w:t>
      </w:r>
      <w:r>
        <w:rPr>
          <w:spacing w:val="1"/>
          <w:w w:val="95"/>
          <w:lang w:eastAsia="zh-CN"/>
        </w:rPr>
        <w:t>。</w:t>
      </w:r>
      <w:r>
        <w:rPr>
          <w:spacing w:val="4"/>
          <w:w w:val="95"/>
          <w:lang w:eastAsia="zh-CN"/>
        </w:rPr>
        <w:t>山</w:t>
      </w:r>
      <w:r>
        <w:rPr>
          <w:spacing w:val="1"/>
          <w:w w:val="95"/>
          <w:lang w:eastAsia="zh-CN"/>
        </w:rPr>
        <w:t>西</w:t>
      </w:r>
      <w:r>
        <w:rPr>
          <w:spacing w:val="4"/>
          <w:w w:val="95"/>
          <w:lang w:eastAsia="zh-CN"/>
        </w:rPr>
        <w:t>北</w:t>
      </w:r>
      <w:r>
        <w:rPr>
          <w:spacing w:val="1"/>
          <w:w w:val="95"/>
          <w:lang w:eastAsia="zh-CN"/>
        </w:rPr>
        <w:t>侧“南</w:t>
      </w:r>
      <w:r>
        <w:rPr>
          <w:spacing w:val="4"/>
          <w:w w:val="95"/>
          <w:lang w:eastAsia="zh-CN"/>
        </w:rPr>
        <w:t>灵</w:t>
      </w:r>
      <w:r>
        <w:rPr>
          <w:spacing w:val="1"/>
          <w:w w:val="95"/>
          <w:lang w:eastAsia="zh-CN"/>
        </w:rPr>
        <w:t>台</w:t>
      </w:r>
      <w:r>
        <w:rPr>
          <w:spacing w:val="4"/>
          <w:w w:val="95"/>
          <w:lang w:eastAsia="zh-CN"/>
        </w:rPr>
        <w:t>山</w:t>
      </w:r>
      <w:r>
        <w:rPr>
          <w:spacing w:val="1"/>
          <w:w w:val="95"/>
          <w:lang w:eastAsia="zh-CN"/>
        </w:rPr>
        <w:t>”半</w:t>
      </w:r>
      <w:r>
        <w:rPr>
          <w:spacing w:val="4"/>
          <w:w w:val="95"/>
          <w:lang w:eastAsia="zh-CN"/>
        </w:rPr>
        <w:t>腰</w:t>
      </w:r>
      <w:r>
        <w:rPr>
          <w:spacing w:val="1"/>
          <w:w w:val="95"/>
          <w:lang w:eastAsia="zh-CN"/>
        </w:rPr>
        <w:t>石</w:t>
      </w:r>
      <w:r>
        <w:rPr>
          <w:spacing w:val="4"/>
          <w:w w:val="95"/>
          <w:lang w:eastAsia="zh-CN"/>
        </w:rPr>
        <w:t>崖</w:t>
      </w:r>
      <w:r>
        <w:rPr>
          <w:spacing w:val="1"/>
          <w:w w:val="95"/>
          <w:lang w:eastAsia="zh-CN"/>
        </w:rPr>
        <w:t>上</w:t>
      </w:r>
      <w:r>
        <w:rPr>
          <w:spacing w:val="4"/>
          <w:w w:val="95"/>
          <w:lang w:eastAsia="zh-CN"/>
        </w:rPr>
        <w:t>，</w:t>
      </w:r>
      <w:r>
        <w:rPr>
          <w:spacing w:val="1"/>
          <w:w w:val="95"/>
          <w:lang w:eastAsia="zh-CN"/>
        </w:rPr>
        <w:t>有一</w:t>
      </w:r>
      <w:r>
        <w:rPr>
          <w:spacing w:val="4"/>
          <w:w w:val="95"/>
          <w:lang w:eastAsia="zh-CN"/>
        </w:rPr>
        <w:t>座</w:t>
      </w:r>
      <w:r>
        <w:rPr>
          <w:spacing w:val="1"/>
          <w:w w:val="95"/>
          <w:lang w:eastAsia="zh-CN"/>
        </w:rPr>
        <w:t>古</w:t>
      </w:r>
      <w:r>
        <w:rPr>
          <w:spacing w:val="4"/>
          <w:w w:val="95"/>
          <w:lang w:eastAsia="zh-CN"/>
        </w:rPr>
        <w:t>老</w:t>
      </w:r>
      <w:r>
        <w:rPr>
          <w:spacing w:val="1"/>
          <w:w w:val="95"/>
          <w:lang w:eastAsia="zh-CN"/>
        </w:rPr>
        <w:t>的</w:t>
      </w:r>
      <w:r>
        <w:rPr>
          <w:spacing w:val="4"/>
          <w:w w:val="95"/>
          <w:lang w:eastAsia="zh-CN"/>
        </w:rPr>
        <w:t>寺</w:t>
      </w:r>
      <w:r>
        <w:rPr>
          <w:spacing w:val="1"/>
          <w:w w:val="95"/>
          <w:lang w:eastAsia="zh-CN"/>
        </w:rPr>
        <w:t>院</w:t>
      </w:r>
      <w:r>
        <w:rPr>
          <w:spacing w:val="4"/>
          <w:w w:val="95"/>
          <w:lang w:eastAsia="zh-CN"/>
        </w:rPr>
        <w:t>，</w:t>
      </w:r>
      <w:r>
        <w:rPr>
          <w:w w:val="95"/>
          <w:lang w:eastAsia="zh-CN"/>
        </w:rPr>
        <w:t>名</w:t>
      </w:r>
      <w:r>
        <w:rPr>
          <w:spacing w:val="1"/>
          <w:w w:val="95"/>
          <w:lang w:eastAsia="zh-CN"/>
        </w:rPr>
        <w:t>“般</w:t>
      </w:r>
      <w:r>
        <w:rPr>
          <w:spacing w:val="4"/>
          <w:w w:val="95"/>
          <w:lang w:eastAsia="zh-CN"/>
        </w:rPr>
        <w:t>若</w:t>
      </w:r>
      <w:r>
        <w:rPr>
          <w:spacing w:val="1"/>
          <w:w w:val="95"/>
          <w:lang w:eastAsia="zh-CN"/>
        </w:rPr>
        <w:t>寺</w:t>
      </w:r>
      <w:r>
        <w:rPr>
          <w:spacing w:val="4"/>
          <w:w w:val="95"/>
          <w:lang w:eastAsia="zh-CN"/>
        </w:rPr>
        <w:t>”</w:t>
      </w:r>
      <w:r>
        <w:rPr>
          <w:spacing w:val="1"/>
          <w:w w:val="95"/>
          <w:lang w:eastAsia="zh-CN"/>
        </w:rPr>
        <w:t>，</w:t>
      </w:r>
      <w:r>
        <w:rPr>
          <w:spacing w:val="4"/>
          <w:w w:val="95"/>
          <w:lang w:eastAsia="zh-CN"/>
        </w:rPr>
        <w:t>据</w:t>
      </w:r>
      <w:r>
        <w:rPr>
          <w:spacing w:val="1"/>
          <w:w w:val="95"/>
          <w:lang w:eastAsia="zh-CN"/>
        </w:rPr>
        <w:t>明</w:t>
      </w:r>
      <w:r>
        <w:rPr>
          <w:spacing w:val="4"/>
          <w:w w:val="95"/>
          <w:lang w:eastAsia="zh-CN"/>
        </w:rPr>
        <w:t>成</w:t>
      </w:r>
      <w:r>
        <w:rPr>
          <w:spacing w:val="1"/>
          <w:w w:val="95"/>
          <w:lang w:eastAsia="zh-CN"/>
        </w:rPr>
        <w:t>化</w:t>
      </w:r>
      <w:r>
        <w:rPr>
          <w:spacing w:val="4"/>
          <w:w w:val="95"/>
          <w:lang w:eastAsia="zh-CN"/>
        </w:rPr>
        <w:t>年</w:t>
      </w:r>
      <w:r>
        <w:rPr>
          <w:spacing w:val="1"/>
          <w:w w:val="95"/>
          <w:lang w:eastAsia="zh-CN"/>
        </w:rPr>
        <w:t>间碑</w:t>
      </w:r>
      <w:r>
        <w:rPr>
          <w:spacing w:val="4"/>
          <w:w w:val="95"/>
          <w:lang w:eastAsia="zh-CN"/>
        </w:rPr>
        <w:t>文</w:t>
      </w:r>
      <w:r>
        <w:rPr>
          <w:spacing w:val="1"/>
          <w:w w:val="95"/>
          <w:lang w:eastAsia="zh-CN"/>
        </w:rPr>
        <w:t>记</w:t>
      </w:r>
      <w:r>
        <w:rPr>
          <w:spacing w:val="4"/>
          <w:w w:val="95"/>
          <w:lang w:eastAsia="zh-CN"/>
        </w:rPr>
        <w:t>载</w:t>
      </w:r>
      <w:r>
        <w:rPr>
          <w:spacing w:val="1"/>
          <w:w w:val="95"/>
          <w:lang w:eastAsia="zh-CN"/>
        </w:rPr>
        <w:t>，</w:t>
      </w:r>
      <w:r>
        <w:rPr>
          <w:spacing w:val="4"/>
          <w:w w:val="95"/>
          <w:lang w:eastAsia="zh-CN"/>
        </w:rPr>
        <w:t>寺</w:t>
      </w:r>
      <w:r>
        <w:rPr>
          <w:spacing w:val="1"/>
          <w:w w:val="95"/>
          <w:lang w:eastAsia="zh-CN"/>
        </w:rPr>
        <w:t>院</w:t>
      </w:r>
      <w:r>
        <w:rPr>
          <w:spacing w:val="4"/>
          <w:w w:val="95"/>
          <w:lang w:eastAsia="zh-CN"/>
        </w:rPr>
        <w:t>为</w:t>
      </w:r>
      <w:r>
        <w:rPr>
          <w:spacing w:val="1"/>
          <w:w w:val="95"/>
          <w:lang w:eastAsia="zh-CN"/>
        </w:rPr>
        <w:t>隋文</w:t>
      </w:r>
      <w:r>
        <w:rPr>
          <w:spacing w:val="4"/>
          <w:w w:val="95"/>
          <w:lang w:eastAsia="zh-CN"/>
        </w:rPr>
        <w:t>帝</w:t>
      </w:r>
      <w:r>
        <w:rPr>
          <w:spacing w:val="1"/>
          <w:w w:val="95"/>
          <w:lang w:eastAsia="zh-CN"/>
        </w:rPr>
        <w:t>时</w:t>
      </w:r>
      <w:r>
        <w:rPr>
          <w:spacing w:val="4"/>
          <w:w w:val="95"/>
          <w:lang w:eastAsia="zh-CN"/>
        </w:rPr>
        <w:t>创</w:t>
      </w:r>
      <w:r>
        <w:rPr>
          <w:spacing w:val="1"/>
          <w:w w:val="95"/>
          <w:lang w:eastAsia="zh-CN"/>
        </w:rPr>
        <w:t>建</w:t>
      </w:r>
      <w:r>
        <w:rPr>
          <w:spacing w:val="4"/>
          <w:w w:val="95"/>
          <w:lang w:eastAsia="zh-CN"/>
        </w:rPr>
        <w:t>；</w:t>
      </w:r>
      <w:r>
        <w:rPr>
          <w:spacing w:val="1"/>
          <w:w w:val="95"/>
          <w:lang w:eastAsia="zh-CN"/>
        </w:rPr>
        <w:t>已</w:t>
      </w:r>
      <w:r>
        <w:rPr>
          <w:w w:val="95"/>
          <w:lang w:eastAsia="zh-CN"/>
        </w:rPr>
        <w:t>经</w:t>
      </w:r>
      <w:r>
        <w:rPr>
          <w:lang w:eastAsia="zh-CN"/>
        </w:rPr>
        <w:t>有</w:t>
      </w:r>
      <w:r>
        <w:rPr>
          <w:spacing w:val="1"/>
          <w:lang w:eastAsia="zh-CN"/>
        </w:rPr>
        <w:t>40</w:t>
      </w:r>
      <w:r>
        <w:rPr>
          <w:lang w:eastAsia="zh-CN"/>
        </w:rPr>
        <w:t>0</w:t>
      </w:r>
      <w:r>
        <w:rPr>
          <w:spacing w:val="2"/>
          <w:lang w:eastAsia="zh-CN"/>
        </w:rPr>
        <w:t>多</w:t>
      </w:r>
      <w:r>
        <w:rPr>
          <w:spacing w:val="5"/>
          <w:lang w:eastAsia="zh-CN"/>
        </w:rPr>
        <w:t>年</w:t>
      </w:r>
      <w:r>
        <w:rPr>
          <w:spacing w:val="2"/>
          <w:lang w:eastAsia="zh-CN"/>
        </w:rPr>
        <w:t>的</w:t>
      </w:r>
      <w:r>
        <w:rPr>
          <w:spacing w:val="5"/>
          <w:lang w:eastAsia="zh-CN"/>
        </w:rPr>
        <w:t>历</w:t>
      </w:r>
      <w:r>
        <w:rPr>
          <w:spacing w:val="2"/>
          <w:lang w:eastAsia="zh-CN"/>
        </w:rPr>
        <w:t>史</w:t>
      </w:r>
      <w:r>
        <w:rPr>
          <w:spacing w:val="5"/>
          <w:lang w:eastAsia="zh-CN"/>
        </w:rPr>
        <w:t>。</w:t>
      </w:r>
      <w:r>
        <w:rPr>
          <w:spacing w:val="2"/>
          <w:lang w:eastAsia="zh-CN"/>
        </w:rPr>
        <w:t>寺</w:t>
      </w:r>
      <w:r>
        <w:rPr>
          <w:spacing w:val="5"/>
          <w:lang w:eastAsia="zh-CN"/>
        </w:rPr>
        <w:t>院</w:t>
      </w:r>
      <w:r>
        <w:rPr>
          <w:spacing w:val="2"/>
          <w:lang w:eastAsia="zh-CN"/>
        </w:rPr>
        <w:t>有</w:t>
      </w:r>
      <w:r>
        <w:rPr>
          <w:spacing w:val="5"/>
          <w:lang w:eastAsia="zh-CN"/>
        </w:rPr>
        <w:t>墙</w:t>
      </w:r>
      <w:r>
        <w:rPr>
          <w:spacing w:val="2"/>
          <w:lang w:eastAsia="zh-CN"/>
        </w:rPr>
        <w:t>院</w:t>
      </w:r>
      <w:r>
        <w:rPr>
          <w:spacing w:val="5"/>
          <w:lang w:eastAsia="zh-CN"/>
        </w:rPr>
        <w:t>相</w:t>
      </w:r>
      <w:r>
        <w:rPr>
          <w:spacing w:val="2"/>
          <w:lang w:eastAsia="zh-CN"/>
        </w:rPr>
        <w:t>围</w:t>
      </w:r>
      <w:r>
        <w:rPr>
          <w:spacing w:val="5"/>
          <w:lang w:eastAsia="zh-CN"/>
        </w:rPr>
        <w:t>，</w:t>
      </w:r>
      <w:r>
        <w:rPr>
          <w:spacing w:val="2"/>
          <w:lang w:eastAsia="zh-CN"/>
        </w:rPr>
        <w:t>形</w:t>
      </w:r>
      <w:r>
        <w:rPr>
          <w:spacing w:val="5"/>
          <w:lang w:eastAsia="zh-CN"/>
        </w:rPr>
        <w:t>成</w:t>
      </w:r>
      <w:r>
        <w:rPr>
          <w:spacing w:val="2"/>
          <w:lang w:eastAsia="zh-CN"/>
        </w:rPr>
        <w:t>一</w:t>
      </w:r>
      <w:r>
        <w:rPr>
          <w:spacing w:val="5"/>
          <w:lang w:eastAsia="zh-CN"/>
        </w:rPr>
        <w:t>个</w:t>
      </w:r>
      <w:r>
        <w:rPr>
          <w:spacing w:val="2"/>
          <w:lang w:eastAsia="zh-CN"/>
        </w:rPr>
        <w:t>幽</w:t>
      </w:r>
      <w:r>
        <w:rPr>
          <w:spacing w:val="5"/>
          <w:lang w:eastAsia="zh-CN"/>
        </w:rPr>
        <w:t>静</w:t>
      </w:r>
      <w:r>
        <w:rPr>
          <w:spacing w:val="2"/>
          <w:lang w:eastAsia="zh-CN"/>
        </w:rPr>
        <w:t>的院</w:t>
      </w:r>
      <w:r>
        <w:rPr>
          <w:spacing w:val="5"/>
          <w:lang w:eastAsia="zh-CN"/>
        </w:rPr>
        <w:t>落</w:t>
      </w:r>
      <w:r>
        <w:rPr>
          <w:spacing w:val="2"/>
          <w:lang w:eastAsia="zh-CN"/>
        </w:rPr>
        <w:t>。</w:t>
      </w:r>
      <w:r>
        <w:rPr>
          <w:spacing w:val="5"/>
          <w:lang w:eastAsia="zh-CN"/>
        </w:rPr>
        <w:t>南</w:t>
      </w:r>
      <w:r>
        <w:rPr>
          <w:lang w:eastAsia="zh-CN"/>
        </w:rPr>
        <w:t>侧路</w:t>
      </w:r>
      <w:r>
        <w:rPr>
          <w:spacing w:val="2"/>
          <w:lang w:eastAsia="zh-CN"/>
        </w:rPr>
        <w:t>间</w:t>
      </w:r>
      <w:r>
        <w:rPr>
          <w:lang w:eastAsia="zh-CN"/>
        </w:rPr>
        <w:t>，有</w:t>
      </w:r>
      <w:r>
        <w:rPr>
          <w:spacing w:val="2"/>
          <w:lang w:eastAsia="zh-CN"/>
        </w:rPr>
        <w:t>座</w:t>
      </w:r>
      <w:r>
        <w:rPr>
          <w:lang w:eastAsia="zh-CN"/>
        </w:rPr>
        <w:t>四柱</w:t>
      </w:r>
      <w:r>
        <w:rPr>
          <w:spacing w:val="2"/>
          <w:lang w:eastAsia="zh-CN"/>
        </w:rPr>
        <w:t>三</w:t>
      </w:r>
      <w:r>
        <w:rPr>
          <w:lang w:eastAsia="zh-CN"/>
        </w:rPr>
        <w:t>楼式</w:t>
      </w:r>
      <w:r>
        <w:rPr>
          <w:spacing w:val="2"/>
          <w:lang w:eastAsia="zh-CN"/>
        </w:rPr>
        <w:t>木</w:t>
      </w:r>
      <w:r>
        <w:rPr>
          <w:lang w:eastAsia="zh-CN"/>
        </w:rPr>
        <w:t>结构</w:t>
      </w:r>
      <w:r>
        <w:rPr>
          <w:spacing w:val="2"/>
          <w:lang w:eastAsia="zh-CN"/>
        </w:rPr>
        <w:t>彩</w:t>
      </w:r>
      <w:r>
        <w:rPr>
          <w:lang w:eastAsia="zh-CN"/>
        </w:rPr>
        <w:t>坊，</w:t>
      </w:r>
      <w:r>
        <w:rPr>
          <w:spacing w:val="2"/>
          <w:lang w:eastAsia="zh-CN"/>
        </w:rPr>
        <w:t>额</w:t>
      </w:r>
      <w:r>
        <w:rPr>
          <w:lang w:eastAsia="zh-CN"/>
        </w:rPr>
        <w:t>题“佛</w:t>
      </w:r>
      <w:r>
        <w:rPr>
          <w:spacing w:val="2"/>
          <w:lang w:eastAsia="zh-CN"/>
        </w:rPr>
        <w:t>峪</w:t>
      </w:r>
      <w:r>
        <w:rPr>
          <w:lang w:eastAsia="zh-CN"/>
        </w:rPr>
        <w:t>胜境</w:t>
      </w:r>
      <w:r>
        <w:rPr>
          <w:spacing w:val="2"/>
          <w:lang w:eastAsia="zh-CN"/>
        </w:rPr>
        <w:t>”</w:t>
      </w:r>
      <w:r>
        <w:rPr>
          <w:lang w:eastAsia="zh-CN"/>
        </w:rPr>
        <w:t>。</w:t>
      </w:r>
    </w:p>
    <w:p>
      <w:pPr>
        <w:spacing w:line="316" w:lineRule="auto"/>
        <w:jc w:val="both"/>
        <w:rPr>
          <w:lang w:eastAsia="zh-CN"/>
        </w:rPr>
        <w:sectPr>
          <w:pgSz w:w="11906" w:h="16840"/>
          <w:pgMar w:top="1060" w:right="940" w:bottom="1020" w:left="1300" w:header="805" w:footer="838" w:gutter="0"/>
          <w:cols w:space="720" w:num="1"/>
        </w:sectPr>
      </w:pPr>
    </w:p>
    <w:p>
      <w:pPr>
        <w:spacing w:before="17" w:line="280" w:lineRule="exact"/>
        <w:rPr>
          <w:sz w:val="28"/>
          <w:szCs w:val="28"/>
          <w:lang w:eastAsia="zh-CN"/>
        </w:rPr>
      </w:pPr>
    </w:p>
    <w:p>
      <w:pPr>
        <w:pStyle w:val="3"/>
        <w:spacing w:line="419" w:lineRule="exact"/>
        <w:ind w:left="756"/>
        <w:rPr>
          <w:lang w:eastAsia="zh-CN"/>
        </w:rPr>
      </w:pPr>
      <w:r>
        <w:rPr>
          <w:spacing w:val="2"/>
          <w:lang w:eastAsia="zh-CN"/>
        </w:rPr>
        <w:t>（</w:t>
      </w:r>
      <w:r>
        <w:rPr>
          <w:spacing w:val="1"/>
          <w:lang w:eastAsia="zh-CN"/>
        </w:rPr>
        <w:t>2</w:t>
      </w:r>
      <w:r>
        <w:rPr>
          <w:spacing w:val="2"/>
          <w:lang w:eastAsia="zh-CN"/>
        </w:rPr>
        <w:t>）济南大</w:t>
      </w:r>
      <w:r>
        <w:rPr>
          <w:lang w:eastAsia="zh-CN"/>
        </w:rPr>
        <w:t>石</w:t>
      </w:r>
      <w:r>
        <w:rPr>
          <w:spacing w:val="2"/>
          <w:lang w:eastAsia="zh-CN"/>
        </w:rPr>
        <w:t>崮森林公</w:t>
      </w:r>
      <w:r>
        <w:rPr>
          <w:lang w:eastAsia="zh-CN"/>
        </w:rPr>
        <w:t>园</w:t>
      </w:r>
    </w:p>
    <w:p>
      <w:pPr>
        <w:spacing w:before="10" w:line="140" w:lineRule="exact"/>
        <w:rPr>
          <w:sz w:val="14"/>
          <w:szCs w:val="14"/>
          <w:lang w:eastAsia="zh-CN"/>
        </w:rPr>
      </w:pPr>
    </w:p>
    <w:p>
      <w:pPr>
        <w:pStyle w:val="3"/>
        <w:spacing w:line="316" w:lineRule="auto"/>
        <w:ind w:right="6429" w:firstLine="480"/>
        <w:jc w:val="both"/>
        <w:rPr>
          <w:lang w:eastAsia="zh-CN"/>
        </w:rPr>
      </w:pPr>
      <w:r>
        <w:pict>
          <v:shape id="_x0000_s1171" o:spid="_x0000_s1171" o:spt="75" type="#_x0000_t75" style="position:absolute;left:0pt;margin-left:231.8pt;margin-top:8.45pt;height:174.95pt;width:304.05pt;mso-position-horizontal-relative:page;z-index:-251649024;mso-width-relative:page;mso-height-relative:page;" filled="f" o:preferrelative="t" stroked="f" coordsize="21600,21600">
            <v:path/>
            <v:fill on="f" focussize="0,0"/>
            <v:stroke on="f" joinstyle="miter"/>
            <v:imagedata r:id="rId16" o:title=""/>
            <o:lock v:ext="edit" aspectratio="t"/>
          </v:shape>
        </w:pict>
      </w:r>
      <w:r>
        <w:rPr>
          <w:lang w:eastAsia="zh-CN"/>
        </w:rPr>
        <w:t>位于济南市市中</w:t>
      </w:r>
      <w:r>
        <w:rPr>
          <w:spacing w:val="20"/>
          <w:w w:val="95"/>
          <w:lang w:eastAsia="zh-CN"/>
        </w:rPr>
        <w:t>区</w:t>
      </w:r>
      <w:r>
        <w:rPr>
          <w:spacing w:val="18"/>
          <w:w w:val="95"/>
          <w:lang w:eastAsia="zh-CN"/>
        </w:rPr>
        <w:t>十</w:t>
      </w:r>
      <w:r>
        <w:rPr>
          <w:spacing w:val="20"/>
          <w:w w:val="95"/>
          <w:lang w:eastAsia="zh-CN"/>
        </w:rPr>
        <w:t>六</w:t>
      </w:r>
      <w:r>
        <w:rPr>
          <w:spacing w:val="18"/>
          <w:w w:val="95"/>
          <w:lang w:eastAsia="zh-CN"/>
        </w:rPr>
        <w:t>里</w:t>
      </w:r>
      <w:r>
        <w:rPr>
          <w:spacing w:val="20"/>
          <w:w w:val="95"/>
          <w:lang w:eastAsia="zh-CN"/>
        </w:rPr>
        <w:t>河街</w:t>
      </w:r>
      <w:r>
        <w:rPr>
          <w:spacing w:val="18"/>
          <w:w w:val="95"/>
          <w:lang w:eastAsia="zh-CN"/>
        </w:rPr>
        <w:t>道</w:t>
      </w:r>
      <w:r>
        <w:rPr>
          <w:spacing w:val="20"/>
          <w:w w:val="95"/>
          <w:lang w:eastAsia="zh-CN"/>
        </w:rPr>
        <w:t>办</w:t>
      </w:r>
      <w:r>
        <w:rPr>
          <w:w w:val="95"/>
          <w:lang w:eastAsia="zh-CN"/>
        </w:rPr>
        <w:t>事</w:t>
      </w:r>
      <w:r>
        <w:rPr>
          <w:spacing w:val="18"/>
          <w:w w:val="95"/>
          <w:lang w:eastAsia="zh-CN"/>
        </w:rPr>
        <w:t>处</w:t>
      </w:r>
      <w:r>
        <w:fldChar w:fldCharType="begin"/>
      </w:r>
      <w:r>
        <w:instrText xml:space="preserve"> HYPERLINK "https://baike.so.com/doc/1969184-2083957.html" \h </w:instrText>
      </w:r>
      <w:r>
        <w:fldChar w:fldCharType="separate"/>
      </w:r>
      <w:r>
        <w:rPr>
          <w:spacing w:val="20"/>
          <w:w w:val="95"/>
          <w:lang w:eastAsia="zh-CN"/>
        </w:rPr>
        <w:t>石</w:t>
      </w:r>
      <w:r>
        <w:rPr>
          <w:spacing w:val="18"/>
          <w:w w:val="95"/>
          <w:lang w:eastAsia="zh-CN"/>
        </w:rPr>
        <w:t>崮</w:t>
      </w:r>
      <w:r>
        <w:rPr>
          <w:spacing w:val="20"/>
          <w:w w:val="95"/>
          <w:lang w:eastAsia="zh-CN"/>
        </w:rPr>
        <w:t>村</w:t>
      </w:r>
      <w:r>
        <w:rPr>
          <w:spacing w:val="20"/>
          <w:w w:val="95"/>
          <w:lang w:eastAsia="zh-CN"/>
        </w:rPr>
        <w:fldChar w:fldCharType="end"/>
      </w:r>
      <w:r>
        <w:rPr>
          <w:spacing w:val="20"/>
          <w:w w:val="95"/>
          <w:lang w:eastAsia="zh-CN"/>
        </w:rPr>
        <w:t>，</w:t>
      </w:r>
      <w:r>
        <w:rPr>
          <w:spacing w:val="18"/>
          <w:w w:val="95"/>
          <w:lang w:eastAsia="zh-CN"/>
        </w:rPr>
        <w:t>距</w:t>
      </w:r>
      <w:r>
        <w:rPr>
          <w:spacing w:val="20"/>
          <w:w w:val="95"/>
          <w:lang w:eastAsia="zh-CN"/>
        </w:rPr>
        <w:t>市</w:t>
      </w:r>
      <w:r>
        <w:rPr>
          <w:spacing w:val="18"/>
          <w:w w:val="95"/>
          <w:lang w:eastAsia="zh-CN"/>
        </w:rPr>
        <w:t>区</w:t>
      </w:r>
      <w:r>
        <w:rPr>
          <w:w w:val="95"/>
          <w:lang w:eastAsia="zh-CN"/>
        </w:rPr>
        <w:t>仅</w:t>
      </w:r>
      <w:r>
        <w:rPr>
          <w:lang w:eastAsia="zh-CN"/>
        </w:rPr>
        <w:t>有</w:t>
      </w:r>
      <w:r>
        <w:rPr>
          <w:spacing w:val="1"/>
          <w:lang w:eastAsia="zh-CN"/>
        </w:rPr>
        <w:t>1</w:t>
      </w:r>
      <w:r>
        <w:rPr>
          <w:lang w:eastAsia="zh-CN"/>
        </w:rPr>
        <w:t>5公</w:t>
      </w:r>
      <w:r>
        <w:rPr>
          <w:spacing w:val="2"/>
          <w:lang w:eastAsia="zh-CN"/>
        </w:rPr>
        <w:t>里</w:t>
      </w:r>
      <w:r>
        <w:rPr>
          <w:lang w:eastAsia="zh-CN"/>
        </w:rPr>
        <w:t>。</w:t>
      </w:r>
      <w:r>
        <w:rPr>
          <w:spacing w:val="1"/>
          <w:lang w:eastAsia="zh-CN"/>
        </w:rPr>
        <w:t>20</w:t>
      </w:r>
      <w:r>
        <w:rPr>
          <w:spacing w:val="-2"/>
          <w:lang w:eastAsia="zh-CN"/>
        </w:rPr>
        <w:t>1</w:t>
      </w:r>
      <w:r>
        <w:rPr>
          <w:lang w:eastAsia="zh-CN"/>
        </w:rPr>
        <w:t>1年9</w:t>
      </w:r>
      <w:r>
        <w:rPr>
          <w:spacing w:val="20"/>
          <w:w w:val="95"/>
          <w:lang w:eastAsia="zh-CN"/>
        </w:rPr>
        <w:t>月</w:t>
      </w:r>
      <w:r>
        <w:rPr>
          <w:spacing w:val="18"/>
          <w:w w:val="95"/>
          <w:lang w:eastAsia="zh-CN"/>
        </w:rPr>
        <w:t>，</w:t>
      </w:r>
      <w:r>
        <w:rPr>
          <w:spacing w:val="20"/>
          <w:w w:val="95"/>
          <w:lang w:eastAsia="zh-CN"/>
        </w:rPr>
        <w:t>济</w:t>
      </w:r>
      <w:r>
        <w:rPr>
          <w:spacing w:val="18"/>
          <w:w w:val="95"/>
          <w:lang w:eastAsia="zh-CN"/>
        </w:rPr>
        <w:t>南</w:t>
      </w:r>
      <w:r>
        <w:rPr>
          <w:spacing w:val="20"/>
          <w:w w:val="95"/>
          <w:lang w:eastAsia="zh-CN"/>
        </w:rPr>
        <w:t>大石</w:t>
      </w:r>
      <w:r>
        <w:rPr>
          <w:spacing w:val="18"/>
          <w:w w:val="95"/>
          <w:lang w:eastAsia="zh-CN"/>
        </w:rPr>
        <w:t>崮</w:t>
      </w:r>
      <w:r>
        <w:rPr>
          <w:spacing w:val="20"/>
          <w:w w:val="95"/>
          <w:lang w:eastAsia="zh-CN"/>
        </w:rPr>
        <w:t>森</w:t>
      </w:r>
      <w:r>
        <w:rPr>
          <w:w w:val="95"/>
          <w:lang w:eastAsia="zh-CN"/>
        </w:rPr>
        <w:t>林</w:t>
      </w:r>
      <w:r>
        <w:rPr>
          <w:spacing w:val="20"/>
          <w:w w:val="95"/>
          <w:lang w:eastAsia="zh-CN"/>
        </w:rPr>
        <w:t>公</w:t>
      </w:r>
      <w:r>
        <w:rPr>
          <w:spacing w:val="18"/>
          <w:w w:val="95"/>
          <w:lang w:eastAsia="zh-CN"/>
        </w:rPr>
        <w:t>园</w:t>
      </w:r>
      <w:r>
        <w:rPr>
          <w:spacing w:val="20"/>
          <w:w w:val="95"/>
          <w:lang w:eastAsia="zh-CN"/>
        </w:rPr>
        <w:t>被</w:t>
      </w:r>
      <w:r>
        <w:rPr>
          <w:spacing w:val="18"/>
          <w:w w:val="95"/>
          <w:lang w:eastAsia="zh-CN"/>
        </w:rPr>
        <w:t>批</w:t>
      </w:r>
      <w:r>
        <w:rPr>
          <w:spacing w:val="20"/>
          <w:w w:val="95"/>
          <w:lang w:eastAsia="zh-CN"/>
        </w:rPr>
        <w:t>准为</w:t>
      </w:r>
      <w:r>
        <w:rPr>
          <w:spacing w:val="18"/>
          <w:w w:val="95"/>
          <w:lang w:eastAsia="zh-CN"/>
        </w:rPr>
        <w:t>市</w:t>
      </w:r>
      <w:r>
        <w:rPr>
          <w:spacing w:val="20"/>
          <w:w w:val="95"/>
          <w:lang w:eastAsia="zh-CN"/>
        </w:rPr>
        <w:t>级</w:t>
      </w:r>
      <w:r>
        <w:rPr>
          <w:w w:val="95"/>
          <w:lang w:eastAsia="zh-CN"/>
        </w:rPr>
        <w:t>森</w:t>
      </w:r>
    </w:p>
    <w:p>
      <w:pPr>
        <w:pStyle w:val="3"/>
        <w:spacing w:before="47" w:line="316" w:lineRule="auto"/>
        <w:ind w:right="115"/>
        <w:jc w:val="both"/>
        <w:rPr>
          <w:lang w:eastAsia="zh-CN"/>
        </w:rPr>
      </w:pPr>
      <w:r>
        <w:rPr>
          <w:lang w:eastAsia="zh-CN"/>
        </w:rPr>
        <w:t>林</w:t>
      </w:r>
      <w:r>
        <w:rPr>
          <w:spacing w:val="2"/>
          <w:lang w:eastAsia="zh-CN"/>
        </w:rPr>
        <w:t>公</w:t>
      </w:r>
      <w:r>
        <w:rPr>
          <w:lang w:eastAsia="zh-CN"/>
        </w:rPr>
        <w:t>园</w:t>
      </w:r>
      <w:r>
        <w:rPr>
          <w:spacing w:val="-3"/>
          <w:lang w:eastAsia="zh-CN"/>
        </w:rPr>
        <w:t>。</w:t>
      </w:r>
      <w:r>
        <w:rPr>
          <w:lang w:eastAsia="zh-CN"/>
        </w:rPr>
        <w:t>园</w:t>
      </w:r>
      <w:r>
        <w:rPr>
          <w:spacing w:val="2"/>
          <w:lang w:eastAsia="zh-CN"/>
        </w:rPr>
        <w:t>区</w:t>
      </w:r>
      <w:r>
        <w:rPr>
          <w:lang w:eastAsia="zh-CN"/>
        </w:rPr>
        <w:t>规划</w:t>
      </w:r>
      <w:r>
        <w:rPr>
          <w:spacing w:val="2"/>
          <w:lang w:eastAsia="zh-CN"/>
        </w:rPr>
        <w:t>面</w:t>
      </w:r>
      <w:r>
        <w:rPr>
          <w:lang w:eastAsia="zh-CN"/>
        </w:rPr>
        <w:t>积</w:t>
      </w:r>
      <w:r>
        <w:rPr>
          <w:spacing w:val="1"/>
          <w:lang w:eastAsia="zh-CN"/>
        </w:rPr>
        <w:t>5</w:t>
      </w:r>
      <w:r>
        <w:rPr>
          <w:spacing w:val="-2"/>
          <w:lang w:eastAsia="zh-CN"/>
        </w:rPr>
        <w:t>0</w:t>
      </w:r>
      <w:r>
        <w:rPr>
          <w:spacing w:val="1"/>
          <w:lang w:eastAsia="zh-CN"/>
        </w:rPr>
        <w:t>0</w:t>
      </w:r>
      <w:r>
        <w:rPr>
          <w:lang w:eastAsia="zh-CN"/>
        </w:rPr>
        <w:t>0余亩，老</w:t>
      </w:r>
      <w:r>
        <w:rPr>
          <w:spacing w:val="2"/>
          <w:lang w:eastAsia="zh-CN"/>
        </w:rPr>
        <w:t>园</w:t>
      </w:r>
      <w:r>
        <w:rPr>
          <w:lang w:eastAsia="zh-CN"/>
        </w:rPr>
        <w:t>区树</w:t>
      </w:r>
      <w:r>
        <w:rPr>
          <w:spacing w:val="2"/>
          <w:lang w:eastAsia="zh-CN"/>
        </w:rPr>
        <w:t>种</w:t>
      </w:r>
      <w:r>
        <w:rPr>
          <w:lang w:eastAsia="zh-CN"/>
        </w:rPr>
        <w:t>繁多，绿</w:t>
      </w:r>
      <w:r>
        <w:rPr>
          <w:spacing w:val="2"/>
          <w:lang w:eastAsia="zh-CN"/>
        </w:rPr>
        <w:t>化</w:t>
      </w:r>
      <w:r>
        <w:rPr>
          <w:lang w:eastAsia="zh-CN"/>
        </w:rPr>
        <w:t>率</w:t>
      </w:r>
      <w:r>
        <w:rPr>
          <w:spacing w:val="1"/>
          <w:lang w:eastAsia="zh-CN"/>
        </w:rPr>
        <w:t>90</w:t>
      </w:r>
      <w:r>
        <w:rPr>
          <w:spacing w:val="-2"/>
          <w:lang w:eastAsia="zh-CN"/>
        </w:rPr>
        <w:t>%</w:t>
      </w:r>
      <w:r>
        <w:rPr>
          <w:lang w:eastAsia="zh-CN"/>
        </w:rPr>
        <w:t>以</w:t>
      </w:r>
      <w:r>
        <w:rPr>
          <w:spacing w:val="1"/>
          <w:w w:val="95"/>
          <w:lang w:eastAsia="zh-CN"/>
        </w:rPr>
        <w:t>上</w:t>
      </w:r>
      <w:r>
        <w:rPr>
          <w:spacing w:val="4"/>
          <w:w w:val="95"/>
          <w:lang w:eastAsia="zh-CN"/>
        </w:rPr>
        <w:t>，</w:t>
      </w:r>
      <w:r>
        <w:rPr>
          <w:spacing w:val="1"/>
          <w:w w:val="95"/>
          <w:lang w:eastAsia="zh-CN"/>
        </w:rPr>
        <w:t>是</w:t>
      </w:r>
      <w:r>
        <w:rPr>
          <w:spacing w:val="4"/>
          <w:w w:val="95"/>
          <w:lang w:eastAsia="zh-CN"/>
        </w:rPr>
        <w:t>名</w:t>
      </w:r>
      <w:r>
        <w:rPr>
          <w:spacing w:val="1"/>
          <w:w w:val="95"/>
          <w:lang w:eastAsia="zh-CN"/>
        </w:rPr>
        <w:t>副</w:t>
      </w:r>
      <w:r>
        <w:rPr>
          <w:spacing w:val="4"/>
          <w:w w:val="95"/>
          <w:lang w:eastAsia="zh-CN"/>
        </w:rPr>
        <w:t>其</w:t>
      </w:r>
      <w:r>
        <w:rPr>
          <w:spacing w:val="1"/>
          <w:w w:val="95"/>
          <w:lang w:eastAsia="zh-CN"/>
        </w:rPr>
        <w:t>实的</w:t>
      </w:r>
      <w:r>
        <w:rPr>
          <w:spacing w:val="4"/>
          <w:w w:val="95"/>
          <w:lang w:eastAsia="zh-CN"/>
        </w:rPr>
        <w:t>天</w:t>
      </w:r>
      <w:r>
        <w:rPr>
          <w:spacing w:val="1"/>
          <w:w w:val="95"/>
          <w:lang w:eastAsia="zh-CN"/>
        </w:rPr>
        <w:t>然</w:t>
      </w:r>
      <w:r>
        <w:rPr>
          <w:spacing w:val="4"/>
          <w:w w:val="95"/>
          <w:lang w:eastAsia="zh-CN"/>
        </w:rPr>
        <w:t>氧</w:t>
      </w:r>
      <w:r>
        <w:rPr>
          <w:spacing w:val="1"/>
          <w:w w:val="95"/>
          <w:lang w:eastAsia="zh-CN"/>
        </w:rPr>
        <w:t>吧</w:t>
      </w:r>
      <w:r>
        <w:rPr>
          <w:spacing w:val="4"/>
          <w:w w:val="95"/>
          <w:lang w:eastAsia="zh-CN"/>
        </w:rPr>
        <w:t>。</w:t>
      </w:r>
      <w:r>
        <w:rPr>
          <w:spacing w:val="1"/>
          <w:w w:val="95"/>
          <w:lang w:eastAsia="zh-CN"/>
        </w:rPr>
        <w:t>园</w:t>
      </w:r>
      <w:r>
        <w:rPr>
          <w:spacing w:val="4"/>
          <w:w w:val="95"/>
          <w:lang w:eastAsia="zh-CN"/>
        </w:rPr>
        <w:t>区</w:t>
      </w:r>
      <w:r>
        <w:rPr>
          <w:spacing w:val="1"/>
          <w:w w:val="95"/>
          <w:lang w:eastAsia="zh-CN"/>
        </w:rPr>
        <w:t>内的</w:t>
      </w:r>
      <w:r>
        <w:rPr>
          <w:spacing w:val="4"/>
          <w:w w:val="95"/>
          <w:lang w:eastAsia="zh-CN"/>
        </w:rPr>
        <w:t>古</w:t>
      </w:r>
      <w:r>
        <w:rPr>
          <w:spacing w:val="1"/>
          <w:w w:val="95"/>
          <w:lang w:eastAsia="zh-CN"/>
        </w:rPr>
        <w:t>迹</w:t>
      </w:r>
      <w:r>
        <w:rPr>
          <w:spacing w:val="4"/>
          <w:w w:val="95"/>
          <w:lang w:eastAsia="zh-CN"/>
        </w:rPr>
        <w:t>众</w:t>
      </w:r>
      <w:r>
        <w:rPr>
          <w:spacing w:val="1"/>
          <w:w w:val="95"/>
          <w:lang w:eastAsia="zh-CN"/>
        </w:rPr>
        <w:t>多</w:t>
      </w:r>
      <w:r>
        <w:rPr>
          <w:spacing w:val="4"/>
          <w:w w:val="95"/>
          <w:lang w:eastAsia="zh-CN"/>
        </w:rPr>
        <w:t>，</w:t>
      </w:r>
      <w:r>
        <w:rPr>
          <w:spacing w:val="1"/>
          <w:w w:val="95"/>
          <w:lang w:eastAsia="zh-CN"/>
        </w:rPr>
        <w:t>千年</w:t>
      </w:r>
      <w:r>
        <w:rPr>
          <w:spacing w:val="4"/>
          <w:w w:val="95"/>
          <w:lang w:eastAsia="zh-CN"/>
        </w:rPr>
        <w:t>古</w:t>
      </w:r>
      <w:r>
        <w:rPr>
          <w:spacing w:val="1"/>
          <w:w w:val="95"/>
          <w:lang w:eastAsia="zh-CN"/>
        </w:rPr>
        <w:t>道</w:t>
      </w:r>
      <w:r>
        <w:rPr>
          <w:spacing w:val="4"/>
          <w:w w:val="95"/>
          <w:lang w:eastAsia="zh-CN"/>
        </w:rPr>
        <w:t>穿</w:t>
      </w:r>
      <w:r>
        <w:rPr>
          <w:spacing w:val="1"/>
          <w:w w:val="95"/>
          <w:lang w:eastAsia="zh-CN"/>
        </w:rPr>
        <w:t>园</w:t>
      </w:r>
      <w:r>
        <w:rPr>
          <w:w w:val="95"/>
          <w:lang w:eastAsia="zh-CN"/>
        </w:rPr>
        <w:t>而</w:t>
      </w:r>
      <w:r>
        <w:rPr>
          <w:spacing w:val="1"/>
          <w:w w:val="95"/>
          <w:lang w:eastAsia="zh-CN"/>
        </w:rPr>
        <w:t>过</w:t>
      </w:r>
      <w:r>
        <w:rPr>
          <w:spacing w:val="4"/>
          <w:w w:val="95"/>
          <w:lang w:eastAsia="zh-CN"/>
        </w:rPr>
        <w:t>，</w:t>
      </w:r>
      <w:r>
        <w:rPr>
          <w:spacing w:val="1"/>
          <w:w w:val="95"/>
          <w:lang w:eastAsia="zh-CN"/>
        </w:rPr>
        <w:t>是</w:t>
      </w:r>
      <w:r>
        <w:rPr>
          <w:spacing w:val="4"/>
          <w:w w:val="95"/>
          <w:lang w:eastAsia="zh-CN"/>
        </w:rPr>
        <w:t>一</w:t>
      </w:r>
      <w:r>
        <w:rPr>
          <w:spacing w:val="1"/>
          <w:w w:val="95"/>
          <w:lang w:eastAsia="zh-CN"/>
        </w:rPr>
        <w:t>处</w:t>
      </w:r>
      <w:r>
        <w:rPr>
          <w:spacing w:val="4"/>
          <w:w w:val="95"/>
          <w:lang w:eastAsia="zh-CN"/>
        </w:rPr>
        <w:t>集</w:t>
      </w:r>
      <w:r>
        <w:rPr>
          <w:spacing w:val="1"/>
          <w:w w:val="95"/>
          <w:lang w:eastAsia="zh-CN"/>
        </w:rPr>
        <w:t>生产</w:t>
      </w:r>
      <w:r>
        <w:rPr>
          <w:spacing w:val="4"/>
          <w:w w:val="95"/>
          <w:lang w:eastAsia="zh-CN"/>
        </w:rPr>
        <w:t>、</w:t>
      </w:r>
      <w:r>
        <w:rPr>
          <w:spacing w:val="1"/>
          <w:w w:val="95"/>
          <w:lang w:eastAsia="zh-CN"/>
        </w:rPr>
        <w:t>生</w:t>
      </w:r>
      <w:r>
        <w:rPr>
          <w:spacing w:val="4"/>
          <w:w w:val="95"/>
          <w:lang w:eastAsia="zh-CN"/>
        </w:rPr>
        <w:t>活</w:t>
      </w:r>
      <w:r>
        <w:rPr>
          <w:spacing w:val="1"/>
          <w:w w:val="95"/>
          <w:lang w:eastAsia="zh-CN"/>
        </w:rPr>
        <w:t>、</w:t>
      </w:r>
      <w:r>
        <w:rPr>
          <w:spacing w:val="4"/>
          <w:w w:val="95"/>
          <w:lang w:eastAsia="zh-CN"/>
        </w:rPr>
        <w:t>生</w:t>
      </w:r>
      <w:r>
        <w:rPr>
          <w:spacing w:val="1"/>
          <w:w w:val="95"/>
          <w:lang w:eastAsia="zh-CN"/>
        </w:rPr>
        <w:t>态</w:t>
      </w:r>
      <w:r>
        <w:rPr>
          <w:spacing w:val="4"/>
          <w:w w:val="95"/>
          <w:lang w:eastAsia="zh-CN"/>
        </w:rPr>
        <w:t>、</w:t>
      </w:r>
      <w:r>
        <w:rPr>
          <w:spacing w:val="1"/>
          <w:w w:val="95"/>
          <w:lang w:eastAsia="zh-CN"/>
        </w:rPr>
        <w:t>示范</w:t>
      </w:r>
      <w:r>
        <w:rPr>
          <w:spacing w:val="4"/>
          <w:w w:val="95"/>
          <w:lang w:eastAsia="zh-CN"/>
        </w:rPr>
        <w:t>、</w:t>
      </w:r>
      <w:r>
        <w:rPr>
          <w:spacing w:val="1"/>
          <w:w w:val="95"/>
          <w:lang w:eastAsia="zh-CN"/>
        </w:rPr>
        <w:t>休</w:t>
      </w:r>
      <w:r>
        <w:rPr>
          <w:spacing w:val="4"/>
          <w:w w:val="95"/>
          <w:lang w:eastAsia="zh-CN"/>
        </w:rPr>
        <w:t>闲</w:t>
      </w:r>
      <w:r>
        <w:rPr>
          <w:spacing w:val="1"/>
          <w:w w:val="95"/>
          <w:lang w:eastAsia="zh-CN"/>
        </w:rPr>
        <w:t>、</w:t>
      </w:r>
      <w:r>
        <w:rPr>
          <w:spacing w:val="4"/>
          <w:w w:val="95"/>
          <w:lang w:eastAsia="zh-CN"/>
        </w:rPr>
        <w:t>观</w:t>
      </w:r>
      <w:r>
        <w:rPr>
          <w:spacing w:val="1"/>
          <w:w w:val="95"/>
          <w:lang w:eastAsia="zh-CN"/>
        </w:rPr>
        <w:t>光、</w:t>
      </w:r>
      <w:r>
        <w:rPr>
          <w:spacing w:val="4"/>
          <w:w w:val="95"/>
          <w:lang w:eastAsia="zh-CN"/>
        </w:rPr>
        <w:t>展</w:t>
      </w:r>
      <w:r>
        <w:rPr>
          <w:spacing w:val="1"/>
          <w:w w:val="95"/>
          <w:lang w:eastAsia="zh-CN"/>
        </w:rPr>
        <w:t>现</w:t>
      </w:r>
      <w:r>
        <w:rPr>
          <w:spacing w:val="4"/>
          <w:w w:val="95"/>
          <w:lang w:eastAsia="zh-CN"/>
        </w:rPr>
        <w:t>历</w:t>
      </w:r>
      <w:r>
        <w:rPr>
          <w:spacing w:val="1"/>
          <w:w w:val="95"/>
          <w:lang w:eastAsia="zh-CN"/>
        </w:rPr>
        <w:t>史</w:t>
      </w:r>
      <w:r>
        <w:rPr>
          <w:w w:val="95"/>
          <w:lang w:eastAsia="zh-CN"/>
        </w:rPr>
        <w:t>文</w:t>
      </w:r>
      <w:r>
        <w:rPr>
          <w:spacing w:val="1"/>
          <w:w w:val="95"/>
          <w:lang w:eastAsia="zh-CN"/>
        </w:rPr>
        <w:t>化</w:t>
      </w:r>
      <w:r>
        <w:rPr>
          <w:spacing w:val="4"/>
          <w:w w:val="95"/>
          <w:lang w:eastAsia="zh-CN"/>
        </w:rPr>
        <w:t>、</w:t>
      </w:r>
      <w:r>
        <w:rPr>
          <w:spacing w:val="1"/>
          <w:w w:val="95"/>
          <w:lang w:eastAsia="zh-CN"/>
        </w:rPr>
        <w:t>科</w:t>
      </w:r>
      <w:r>
        <w:rPr>
          <w:spacing w:val="4"/>
          <w:w w:val="95"/>
          <w:lang w:eastAsia="zh-CN"/>
        </w:rPr>
        <w:t>普</w:t>
      </w:r>
      <w:r>
        <w:rPr>
          <w:spacing w:val="1"/>
          <w:w w:val="95"/>
          <w:lang w:eastAsia="zh-CN"/>
        </w:rPr>
        <w:t>教</w:t>
      </w:r>
      <w:r>
        <w:rPr>
          <w:spacing w:val="4"/>
          <w:w w:val="95"/>
          <w:lang w:eastAsia="zh-CN"/>
        </w:rPr>
        <w:t>育</w:t>
      </w:r>
      <w:r>
        <w:rPr>
          <w:spacing w:val="1"/>
          <w:w w:val="95"/>
          <w:lang w:eastAsia="zh-CN"/>
        </w:rPr>
        <w:t>等功</w:t>
      </w:r>
      <w:r>
        <w:rPr>
          <w:spacing w:val="4"/>
          <w:w w:val="95"/>
          <w:lang w:eastAsia="zh-CN"/>
        </w:rPr>
        <w:t>能</w:t>
      </w:r>
      <w:r>
        <w:rPr>
          <w:spacing w:val="1"/>
          <w:w w:val="95"/>
          <w:lang w:eastAsia="zh-CN"/>
        </w:rPr>
        <w:t>于</w:t>
      </w:r>
      <w:r>
        <w:rPr>
          <w:spacing w:val="4"/>
          <w:w w:val="95"/>
          <w:lang w:eastAsia="zh-CN"/>
        </w:rPr>
        <w:t>一</w:t>
      </w:r>
      <w:r>
        <w:rPr>
          <w:spacing w:val="1"/>
          <w:w w:val="95"/>
          <w:lang w:eastAsia="zh-CN"/>
        </w:rPr>
        <w:t>身</w:t>
      </w:r>
      <w:r>
        <w:rPr>
          <w:spacing w:val="4"/>
          <w:w w:val="95"/>
          <w:lang w:eastAsia="zh-CN"/>
        </w:rPr>
        <w:t>的</w:t>
      </w:r>
      <w:r>
        <w:rPr>
          <w:spacing w:val="1"/>
          <w:w w:val="95"/>
          <w:lang w:eastAsia="zh-CN"/>
        </w:rPr>
        <w:t>综</w:t>
      </w:r>
      <w:r>
        <w:rPr>
          <w:spacing w:val="4"/>
          <w:w w:val="95"/>
          <w:lang w:eastAsia="zh-CN"/>
        </w:rPr>
        <w:t>合</w:t>
      </w:r>
      <w:r>
        <w:rPr>
          <w:spacing w:val="1"/>
          <w:w w:val="95"/>
          <w:lang w:eastAsia="zh-CN"/>
        </w:rPr>
        <w:t>体现</w:t>
      </w:r>
      <w:r>
        <w:rPr>
          <w:spacing w:val="4"/>
          <w:w w:val="95"/>
          <w:lang w:eastAsia="zh-CN"/>
        </w:rPr>
        <w:t>程</w:t>
      </w:r>
      <w:r>
        <w:rPr>
          <w:spacing w:val="1"/>
          <w:w w:val="95"/>
          <w:lang w:eastAsia="zh-CN"/>
        </w:rPr>
        <w:t>度</w:t>
      </w:r>
      <w:r>
        <w:rPr>
          <w:spacing w:val="4"/>
          <w:w w:val="95"/>
          <w:lang w:eastAsia="zh-CN"/>
        </w:rPr>
        <w:t>较</w:t>
      </w:r>
      <w:r>
        <w:rPr>
          <w:spacing w:val="1"/>
          <w:w w:val="95"/>
          <w:lang w:eastAsia="zh-CN"/>
        </w:rPr>
        <w:t>强</w:t>
      </w:r>
      <w:r>
        <w:rPr>
          <w:spacing w:val="4"/>
          <w:w w:val="95"/>
          <w:lang w:eastAsia="zh-CN"/>
        </w:rPr>
        <w:t>的</w:t>
      </w:r>
      <w:r>
        <w:rPr>
          <w:spacing w:val="1"/>
          <w:w w:val="95"/>
          <w:lang w:eastAsia="zh-CN"/>
        </w:rPr>
        <w:t>现代</w:t>
      </w:r>
      <w:r>
        <w:rPr>
          <w:spacing w:val="4"/>
          <w:w w:val="95"/>
          <w:lang w:eastAsia="zh-CN"/>
        </w:rPr>
        <w:t>农</w:t>
      </w:r>
      <w:r>
        <w:rPr>
          <w:spacing w:val="1"/>
          <w:w w:val="95"/>
          <w:lang w:eastAsia="zh-CN"/>
        </w:rPr>
        <w:t>业</w:t>
      </w:r>
      <w:r>
        <w:rPr>
          <w:spacing w:val="4"/>
          <w:w w:val="95"/>
          <w:lang w:eastAsia="zh-CN"/>
        </w:rPr>
        <w:t>休</w:t>
      </w:r>
      <w:r>
        <w:rPr>
          <w:spacing w:val="1"/>
          <w:w w:val="95"/>
          <w:lang w:eastAsia="zh-CN"/>
        </w:rPr>
        <w:t>闲</w:t>
      </w:r>
      <w:r>
        <w:rPr>
          <w:w w:val="95"/>
          <w:lang w:eastAsia="zh-CN"/>
        </w:rPr>
        <w:t>观</w:t>
      </w:r>
      <w:r>
        <w:rPr>
          <w:lang w:eastAsia="zh-CN"/>
        </w:rPr>
        <w:t>光</w:t>
      </w:r>
      <w:r>
        <w:rPr>
          <w:spacing w:val="2"/>
          <w:lang w:eastAsia="zh-CN"/>
        </w:rPr>
        <w:t>示</w:t>
      </w:r>
      <w:r>
        <w:rPr>
          <w:lang w:eastAsia="zh-CN"/>
        </w:rPr>
        <w:t>范园。</w:t>
      </w:r>
    </w:p>
    <w:p>
      <w:pPr>
        <w:spacing w:before="7" w:line="160" w:lineRule="exact"/>
        <w:rPr>
          <w:sz w:val="16"/>
          <w:szCs w:val="16"/>
          <w:lang w:eastAsia="zh-CN"/>
        </w:rPr>
      </w:pPr>
    </w:p>
    <w:p>
      <w:pPr>
        <w:pStyle w:val="3"/>
        <w:ind w:left="744"/>
        <w:rPr>
          <w:lang w:eastAsia="zh-CN"/>
        </w:rPr>
      </w:pPr>
      <w:bookmarkStart w:id="18" w:name="_bookmark9"/>
      <w:bookmarkEnd w:id="18"/>
      <w:bookmarkStart w:id="19" w:name="2.2经济发展"/>
      <w:bookmarkEnd w:id="19"/>
      <w:r>
        <w:rPr>
          <w:spacing w:val="3"/>
          <w:lang w:eastAsia="zh-CN"/>
        </w:rPr>
        <w:t>2</w:t>
      </w:r>
      <w:r>
        <w:rPr>
          <w:spacing w:val="1"/>
          <w:lang w:eastAsia="zh-CN"/>
        </w:rPr>
        <w:t>.</w:t>
      </w:r>
      <w:r>
        <w:rPr>
          <w:lang w:eastAsia="zh-CN"/>
        </w:rPr>
        <w:t>2</w:t>
      </w:r>
      <w:r>
        <w:rPr>
          <w:spacing w:val="2"/>
          <w:lang w:eastAsia="zh-CN"/>
        </w:rPr>
        <w:t>经济发</w:t>
      </w:r>
      <w:r>
        <w:rPr>
          <w:lang w:eastAsia="zh-CN"/>
        </w:rPr>
        <w:t>展</w:t>
      </w:r>
    </w:p>
    <w:p>
      <w:pPr>
        <w:spacing w:before="12" w:line="260" w:lineRule="exact"/>
        <w:rPr>
          <w:sz w:val="26"/>
          <w:szCs w:val="26"/>
          <w:lang w:eastAsia="zh-CN"/>
        </w:rPr>
      </w:pPr>
    </w:p>
    <w:p>
      <w:pPr>
        <w:pStyle w:val="3"/>
        <w:spacing w:line="316" w:lineRule="auto"/>
        <w:ind w:right="115" w:firstLine="638"/>
        <w:jc w:val="both"/>
        <w:rPr>
          <w:lang w:eastAsia="zh-CN"/>
        </w:rPr>
      </w:pPr>
      <w:r>
        <w:rPr>
          <w:spacing w:val="1"/>
          <w:lang w:eastAsia="zh-CN"/>
        </w:rPr>
        <w:t>20</w:t>
      </w:r>
      <w:r>
        <w:rPr>
          <w:spacing w:val="-2"/>
          <w:lang w:eastAsia="zh-CN"/>
        </w:rPr>
        <w:t>2</w:t>
      </w:r>
      <w:r>
        <w:rPr>
          <w:lang w:eastAsia="zh-CN"/>
        </w:rPr>
        <w:t>0</w:t>
      </w:r>
      <w:r>
        <w:rPr>
          <w:spacing w:val="2"/>
          <w:lang w:eastAsia="zh-CN"/>
        </w:rPr>
        <w:t>年</w:t>
      </w:r>
      <w:r>
        <w:rPr>
          <w:lang w:eastAsia="zh-CN"/>
        </w:rPr>
        <w:t>市</w:t>
      </w:r>
      <w:r>
        <w:rPr>
          <w:spacing w:val="2"/>
          <w:lang w:eastAsia="zh-CN"/>
        </w:rPr>
        <w:t>中</w:t>
      </w:r>
      <w:r>
        <w:rPr>
          <w:lang w:eastAsia="zh-CN"/>
        </w:rPr>
        <w:t>区委</w:t>
      </w:r>
      <w:r>
        <w:rPr>
          <w:spacing w:val="2"/>
          <w:lang w:eastAsia="zh-CN"/>
        </w:rPr>
        <w:t>区</w:t>
      </w:r>
      <w:r>
        <w:rPr>
          <w:lang w:eastAsia="zh-CN"/>
        </w:rPr>
        <w:t>政府</w:t>
      </w:r>
      <w:r>
        <w:rPr>
          <w:spacing w:val="2"/>
          <w:lang w:eastAsia="zh-CN"/>
        </w:rPr>
        <w:t>紧</w:t>
      </w:r>
      <w:r>
        <w:rPr>
          <w:lang w:eastAsia="zh-CN"/>
        </w:rPr>
        <w:t>紧围</w:t>
      </w:r>
      <w:r>
        <w:rPr>
          <w:spacing w:val="2"/>
          <w:lang w:eastAsia="zh-CN"/>
        </w:rPr>
        <w:t>绕</w:t>
      </w:r>
      <w:r>
        <w:rPr>
          <w:lang w:eastAsia="zh-CN"/>
        </w:rPr>
        <w:t>建</w:t>
      </w:r>
      <w:r>
        <w:rPr>
          <w:spacing w:val="-3"/>
          <w:lang w:eastAsia="zh-CN"/>
        </w:rPr>
        <w:t>设</w:t>
      </w:r>
      <w:r>
        <w:rPr>
          <w:lang w:eastAsia="zh-CN"/>
        </w:rPr>
        <w:t>“大</w:t>
      </w:r>
      <w:r>
        <w:rPr>
          <w:spacing w:val="2"/>
          <w:lang w:eastAsia="zh-CN"/>
        </w:rPr>
        <w:t>强</w:t>
      </w:r>
      <w:r>
        <w:rPr>
          <w:lang w:eastAsia="zh-CN"/>
        </w:rPr>
        <w:t>美富</w:t>
      </w:r>
      <w:r>
        <w:rPr>
          <w:spacing w:val="2"/>
          <w:lang w:eastAsia="zh-CN"/>
        </w:rPr>
        <w:t>通</w:t>
      </w:r>
      <w:r>
        <w:rPr>
          <w:spacing w:val="-3"/>
          <w:lang w:eastAsia="zh-CN"/>
        </w:rPr>
        <w:t>”</w:t>
      </w:r>
      <w:r>
        <w:rPr>
          <w:lang w:eastAsia="zh-CN"/>
        </w:rPr>
        <w:t>现</w:t>
      </w:r>
      <w:r>
        <w:rPr>
          <w:spacing w:val="2"/>
          <w:lang w:eastAsia="zh-CN"/>
        </w:rPr>
        <w:t>代</w:t>
      </w:r>
      <w:r>
        <w:rPr>
          <w:lang w:eastAsia="zh-CN"/>
        </w:rPr>
        <w:t>化国</w:t>
      </w:r>
      <w:r>
        <w:rPr>
          <w:spacing w:val="1"/>
          <w:w w:val="95"/>
          <w:lang w:eastAsia="zh-CN"/>
        </w:rPr>
        <w:t>际</w:t>
      </w:r>
      <w:r>
        <w:rPr>
          <w:spacing w:val="4"/>
          <w:w w:val="95"/>
          <w:lang w:eastAsia="zh-CN"/>
        </w:rPr>
        <w:t>大</w:t>
      </w:r>
      <w:r>
        <w:rPr>
          <w:spacing w:val="1"/>
          <w:w w:val="95"/>
          <w:lang w:eastAsia="zh-CN"/>
        </w:rPr>
        <w:t>都</w:t>
      </w:r>
      <w:r>
        <w:rPr>
          <w:spacing w:val="4"/>
          <w:w w:val="95"/>
          <w:lang w:eastAsia="zh-CN"/>
        </w:rPr>
        <w:t>市</w:t>
      </w:r>
      <w:r>
        <w:rPr>
          <w:spacing w:val="1"/>
          <w:w w:val="95"/>
          <w:lang w:eastAsia="zh-CN"/>
        </w:rPr>
        <w:t>品</w:t>
      </w:r>
      <w:r>
        <w:rPr>
          <w:spacing w:val="4"/>
          <w:w w:val="95"/>
          <w:lang w:eastAsia="zh-CN"/>
        </w:rPr>
        <w:t>质</w:t>
      </w:r>
      <w:r>
        <w:rPr>
          <w:spacing w:val="1"/>
          <w:w w:val="95"/>
          <w:lang w:eastAsia="zh-CN"/>
        </w:rPr>
        <w:t>之区</w:t>
      </w:r>
      <w:r>
        <w:rPr>
          <w:spacing w:val="4"/>
          <w:w w:val="95"/>
          <w:lang w:eastAsia="zh-CN"/>
        </w:rPr>
        <w:t>的</w:t>
      </w:r>
      <w:r>
        <w:rPr>
          <w:spacing w:val="1"/>
          <w:w w:val="95"/>
          <w:lang w:eastAsia="zh-CN"/>
        </w:rPr>
        <w:t>奋</w:t>
      </w:r>
      <w:r>
        <w:rPr>
          <w:spacing w:val="4"/>
          <w:w w:val="95"/>
          <w:lang w:eastAsia="zh-CN"/>
        </w:rPr>
        <w:t>斗</w:t>
      </w:r>
      <w:r>
        <w:rPr>
          <w:spacing w:val="1"/>
          <w:w w:val="95"/>
          <w:lang w:eastAsia="zh-CN"/>
        </w:rPr>
        <w:t>目</w:t>
      </w:r>
      <w:r>
        <w:rPr>
          <w:spacing w:val="4"/>
          <w:w w:val="95"/>
          <w:lang w:eastAsia="zh-CN"/>
        </w:rPr>
        <w:t>标</w:t>
      </w:r>
      <w:r>
        <w:rPr>
          <w:spacing w:val="1"/>
          <w:w w:val="95"/>
          <w:lang w:eastAsia="zh-CN"/>
        </w:rPr>
        <w:t>，</w:t>
      </w:r>
      <w:r>
        <w:rPr>
          <w:spacing w:val="4"/>
          <w:w w:val="95"/>
          <w:lang w:eastAsia="zh-CN"/>
        </w:rPr>
        <w:t>解</w:t>
      </w:r>
      <w:r>
        <w:rPr>
          <w:spacing w:val="1"/>
          <w:w w:val="95"/>
          <w:lang w:eastAsia="zh-CN"/>
        </w:rPr>
        <w:t>放思</w:t>
      </w:r>
      <w:r>
        <w:rPr>
          <w:spacing w:val="4"/>
          <w:w w:val="95"/>
          <w:lang w:eastAsia="zh-CN"/>
        </w:rPr>
        <w:t>想</w:t>
      </w:r>
      <w:r>
        <w:rPr>
          <w:spacing w:val="1"/>
          <w:w w:val="95"/>
          <w:lang w:eastAsia="zh-CN"/>
        </w:rPr>
        <w:t>、</w:t>
      </w:r>
      <w:r>
        <w:rPr>
          <w:spacing w:val="4"/>
          <w:w w:val="95"/>
          <w:lang w:eastAsia="zh-CN"/>
        </w:rPr>
        <w:t>提</w:t>
      </w:r>
      <w:r>
        <w:rPr>
          <w:spacing w:val="1"/>
          <w:w w:val="95"/>
          <w:lang w:eastAsia="zh-CN"/>
        </w:rPr>
        <w:t>升</w:t>
      </w:r>
      <w:r>
        <w:rPr>
          <w:spacing w:val="4"/>
          <w:w w:val="95"/>
          <w:lang w:eastAsia="zh-CN"/>
        </w:rPr>
        <w:t>境</w:t>
      </w:r>
      <w:r>
        <w:rPr>
          <w:spacing w:val="1"/>
          <w:w w:val="95"/>
          <w:lang w:eastAsia="zh-CN"/>
        </w:rPr>
        <w:t>界，</w:t>
      </w:r>
      <w:r>
        <w:rPr>
          <w:spacing w:val="4"/>
          <w:w w:val="95"/>
          <w:lang w:eastAsia="zh-CN"/>
        </w:rPr>
        <w:t>砥</w:t>
      </w:r>
      <w:r>
        <w:rPr>
          <w:spacing w:val="1"/>
          <w:w w:val="95"/>
          <w:lang w:eastAsia="zh-CN"/>
        </w:rPr>
        <w:t>砺</w:t>
      </w:r>
      <w:r>
        <w:rPr>
          <w:spacing w:val="4"/>
          <w:w w:val="95"/>
          <w:lang w:eastAsia="zh-CN"/>
        </w:rPr>
        <w:t>前</w:t>
      </w:r>
      <w:r>
        <w:rPr>
          <w:spacing w:val="1"/>
          <w:w w:val="95"/>
          <w:lang w:eastAsia="zh-CN"/>
        </w:rPr>
        <w:t>行</w:t>
      </w:r>
      <w:r>
        <w:rPr>
          <w:w w:val="95"/>
          <w:lang w:eastAsia="zh-CN"/>
        </w:rPr>
        <w:t>、</w:t>
      </w:r>
      <w:r>
        <w:rPr>
          <w:spacing w:val="1"/>
          <w:w w:val="95"/>
          <w:lang w:eastAsia="zh-CN"/>
        </w:rPr>
        <w:t>锐</w:t>
      </w:r>
      <w:r>
        <w:rPr>
          <w:spacing w:val="4"/>
          <w:w w:val="95"/>
          <w:lang w:eastAsia="zh-CN"/>
        </w:rPr>
        <w:t>意</w:t>
      </w:r>
      <w:r>
        <w:rPr>
          <w:spacing w:val="1"/>
          <w:w w:val="95"/>
          <w:lang w:eastAsia="zh-CN"/>
        </w:rPr>
        <w:t>进</w:t>
      </w:r>
      <w:r>
        <w:rPr>
          <w:spacing w:val="4"/>
          <w:w w:val="95"/>
          <w:lang w:eastAsia="zh-CN"/>
        </w:rPr>
        <w:t>取</w:t>
      </w:r>
      <w:r>
        <w:rPr>
          <w:spacing w:val="1"/>
          <w:w w:val="95"/>
          <w:lang w:eastAsia="zh-CN"/>
        </w:rPr>
        <w:t>，</w:t>
      </w:r>
      <w:r>
        <w:rPr>
          <w:spacing w:val="4"/>
          <w:w w:val="95"/>
          <w:lang w:eastAsia="zh-CN"/>
        </w:rPr>
        <w:t>圆</w:t>
      </w:r>
      <w:r>
        <w:rPr>
          <w:spacing w:val="1"/>
          <w:w w:val="95"/>
          <w:lang w:eastAsia="zh-CN"/>
        </w:rPr>
        <w:t>满完</w:t>
      </w:r>
      <w:r>
        <w:rPr>
          <w:spacing w:val="4"/>
          <w:w w:val="95"/>
          <w:lang w:eastAsia="zh-CN"/>
        </w:rPr>
        <w:t>成</w:t>
      </w:r>
      <w:r>
        <w:rPr>
          <w:spacing w:val="1"/>
          <w:w w:val="95"/>
          <w:lang w:eastAsia="zh-CN"/>
        </w:rPr>
        <w:t>了</w:t>
      </w:r>
      <w:r>
        <w:rPr>
          <w:spacing w:val="4"/>
          <w:w w:val="95"/>
          <w:lang w:eastAsia="zh-CN"/>
        </w:rPr>
        <w:t>“</w:t>
      </w:r>
      <w:r>
        <w:rPr>
          <w:spacing w:val="1"/>
          <w:w w:val="95"/>
          <w:lang w:eastAsia="zh-CN"/>
        </w:rPr>
        <w:t>十</w:t>
      </w:r>
      <w:r>
        <w:rPr>
          <w:spacing w:val="4"/>
          <w:w w:val="95"/>
          <w:lang w:eastAsia="zh-CN"/>
        </w:rPr>
        <w:t>三</w:t>
      </w:r>
      <w:r>
        <w:rPr>
          <w:spacing w:val="1"/>
          <w:w w:val="95"/>
          <w:lang w:eastAsia="zh-CN"/>
        </w:rPr>
        <w:t>五”规</w:t>
      </w:r>
      <w:r>
        <w:rPr>
          <w:spacing w:val="4"/>
          <w:w w:val="95"/>
          <w:lang w:eastAsia="zh-CN"/>
        </w:rPr>
        <w:t>划</w:t>
      </w:r>
      <w:r>
        <w:rPr>
          <w:spacing w:val="1"/>
          <w:w w:val="95"/>
          <w:lang w:eastAsia="zh-CN"/>
        </w:rPr>
        <w:t>确</w:t>
      </w:r>
      <w:r>
        <w:rPr>
          <w:spacing w:val="4"/>
          <w:w w:val="95"/>
          <w:lang w:eastAsia="zh-CN"/>
        </w:rPr>
        <w:t>定</w:t>
      </w:r>
      <w:r>
        <w:rPr>
          <w:spacing w:val="1"/>
          <w:w w:val="95"/>
          <w:lang w:eastAsia="zh-CN"/>
        </w:rPr>
        <w:t>的</w:t>
      </w:r>
      <w:r>
        <w:rPr>
          <w:spacing w:val="4"/>
          <w:w w:val="95"/>
          <w:lang w:eastAsia="zh-CN"/>
        </w:rPr>
        <w:t>各</w:t>
      </w:r>
      <w:r>
        <w:rPr>
          <w:spacing w:val="1"/>
          <w:w w:val="95"/>
          <w:lang w:eastAsia="zh-CN"/>
        </w:rPr>
        <w:t>项目</w:t>
      </w:r>
      <w:r>
        <w:rPr>
          <w:spacing w:val="4"/>
          <w:w w:val="95"/>
          <w:lang w:eastAsia="zh-CN"/>
        </w:rPr>
        <w:t>标</w:t>
      </w:r>
      <w:r>
        <w:rPr>
          <w:spacing w:val="1"/>
          <w:w w:val="95"/>
          <w:lang w:eastAsia="zh-CN"/>
        </w:rPr>
        <w:t>任</w:t>
      </w:r>
      <w:r>
        <w:rPr>
          <w:spacing w:val="4"/>
          <w:w w:val="95"/>
          <w:lang w:eastAsia="zh-CN"/>
        </w:rPr>
        <w:t>务</w:t>
      </w:r>
      <w:r>
        <w:rPr>
          <w:spacing w:val="1"/>
          <w:w w:val="95"/>
          <w:lang w:eastAsia="zh-CN"/>
        </w:rPr>
        <w:t>，</w:t>
      </w:r>
      <w:r>
        <w:rPr>
          <w:spacing w:val="4"/>
          <w:w w:val="95"/>
          <w:lang w:eastAsia="zh-CN"/>
        </w:rPr>
        <w:t>成</w:t>
      </w:r>
      <w:r>
        <w:rPr>
          <w:w w:val="95"/>
          <w:lang w:eastAsia="zh-CN"/>
        </w:rPr>
        <w:t>功</w:t>
      </w:r>
      <w:r>
        <w:rPr>
          <w:lang w:eastAsia="zh-CN"/>
        </w:rPr>
        <w:t>跨</w:t>
      </w:r>
      <w:r>
        <w:rPr>
          <w:spacing w:val="2"/>
          <w:lang w:eastAsia="zh-CN"/>
        </w:rPr>
        <w:t>入</w:t>
      </w:r>
      <w:r>
        <w:rPr>
          <w:lang w:eastAsia="zh-CN"/>
        </w:rPr>
        <w:t>中国</w:t>
      </w:r>
      <w:r>
        <w:rPr>
          <w:spacing w:val="2"/>
          <w:lang w:eastAsia="zh-CN"/>
        </w:rPr>
        <w:t>城</w:t>
      </w:r>
      <w:r>
        <w:rPr>
          <w:lang w:eastAsia="zh-CN"/>
        </w:rPr>
        <w:t>区高</w:t>
      </w:r>
      <w:r>
        <w:rPr>
          <w:spacing w:val="2"/>
          <w:lang w:eastAsia="zh-CN"/>
        </w:rPr>
        <w:t>质</w:t>
      </w:r>
      <w:r>
        <w:rPr>
          <w:lang w:eastAsia="zh-CN"/>
        </w:rPr>
        <w:t>量发</w:t>
      </w:r>
      <w:r>
        <w:rPr>
          <w:spacing w:val="2"/>
          <w:lang w:eastAsia="zh-CN"/>
        </w:rPr>
        <w:t>展</w:t>
      </w:r>
      <w:r>
        <w:rPr>
          <w:lang w:eastAsia="zh-CN"/>
        </w:rPr>
        <w:t>百强</w:t>
      </w:r>
      <w:r>
        <w:rPr>
          <w:spacing w:val="2"/>
          <w:lang w:eastAsia="zh-CN"/>
        </w:rPr>
        <w:t>区</w:t>
      </w:r>
      <w:r>
        <w:rPr>
          <w:lang w:eastAsia="zh-CN"/>
        </w:rPr>
        <w:t>行列。</w:t>
      </w:r>
    </w:p>
    <w:p>
      <w:pPr>
        <w:pStyle w:val="3"/>
        <w:spacing w:before="47" w:line="316" w:lineRule="auto"/>
        <w:ind w:right="189" w:firstLine="638"/>
        <w:jc w:val="both"/>
        <w:rPr>
          <w:lang w:eastAsia="zh-CN"/>
        </w:rPr>
      </w:pPr>
      <w:r>
        <w:rPr>
          <w:w w:val="95"/>
          <w:lang w:eastAsia="zh-CN"/>
        </w:rPr>
        <w:t>经</w:t>
      </w:r>
      <w:r>
        <w:rPr>
          <w:spacing w:val="1"/>
          <w:w w:val="95"/>
          <w:lang w:eastAsia="zh-CN"/>
        </w:rPr>
        <w:t>济</w:t>
      </w:r>
      <w:r>
        <w:rPr>
          <w:w w:val="95"/>
          <w:lang w:eastAsia="zh-CN"/>
        </w:rPr>
        <w:t>社会</w:t>
      </w:r>
      <w:r>
        <w:rPr>
          <w:spacing w:val="1"/>
          <w:w w:val="95"/>
          <w:lang w:eastAsia="zh-CN"/>
        </w:rPr>
        <w:t>发</w:t>
      </w:r>
      <w:r>
        <w:rPr>
          <w:w w:val="95"/>
          <w:lang w:eastAsia="zh-CN"/>
        </w:rPr>
        <w:t>展必</w:t>
      </w:r>
      <w:r>
        <w:rPr>
          <w:spacing w:val="1"/>
          <w:w w:val="95"/>
          <w:lang w:eastAsia="zh-CN"/>
        </w:rPr>
        <w:t>然</w:t>
      </w:r>
      <w:r>
        <w:rPr>
          <w:w w:val="95"/>
          <w:lang w:eastAsia="zh-CN"/>
        </w:rPr>
        <w:t>导致</w:t>
      </w:r>
      <w:r>
        <w:rPr>
          <w:spacing w:val="1"/>
          <w:w w:val="95"/>
          <w:lang w:eastAsia="zh-CN"/>
        </w:rPr>
        <w:t>交</w:t>
      </w:r>
      <w:r>
        <w:rPr>
          <w:w w:val="95"/>
          <w:lang w:eastAsia="zh-CN"/>
        </w:rPr>
        <w:t>通运</w:t>
      </w:r>
      <w:r>
        <w:rPr>
          <w:spacing w:val="1"/>
          <w:w w:val="95"/>
          <w:lang w:eastAsia="zh-CN"/>
        </w:rPr>
        <w:t>输</w:t>
      </w:r>
      <w:r>
        <w:rPr>
          <w:w w:val="95"/>
          <w:lang w:eastAsia="zh-CN"/>
        </w:rPr>
        <w:t>需求</w:t>
      </w:r>
      <w:r>
        <w:rPr>
          <w:spacing w:val="1"/>
          <w:w w:val="95"/>
          <w:lang w:eastAsia="zh-CN"/>
        </w:rPr>
        <w:t>增</w:t>
      </w:r>
      <w:r>
        <w:rPr>
          <w:w w:val="95"/>
          <w:lang w:eastAsia="zh-CN"/>
        </w:rPr>
        <w:t>加。</w:t>
      </w:r>
      <w:r>
        <w:rPr>
          <w:spacing w:val="1"/>
          <w:w w:val="95"/>
          <w:lang w:eastAsia="zh-CN"/>
        </w:rPr>
        <w:t>因</w:t>
      </w:r>
      <w:r>
        <w:rPr>
          <w:w w:val="95"/>
          <w:lang w:eastAsia="zh-CN"/>
        </w:rPr>
        <w:t>此，</w:t>
      </w:r>
      <w:r>
        <w:rPr>
          <w:spacing w:val="1"/>
          <w:w w:val="95"/>
          <w:lang w:eastAsia="zh-CN"/>
        </w:rPr>
        <w:t>项</w:t>
      </w:r>
      <w:r>
        <w:rPr>
          <w:w w:val="95"/>
          <w:lang w:eastAsia="zh-CN"/>
        </w:rPr>
        <w:t>目影</w:t>
      </w:r>
      <w:r>
        <w:rPr>
          <w:spacing w:val="1"/>
          <w:w w:val="95"/>
          <w:lang w:eastAsia="zh-CN"/>
        </w:rPr>
        <w:t>响</w:t>
      </w:r>
      <w:r>
        <w:rPr>
          <w:w w:val="95"/>
          <w:lang w:eastAsia="zh-CN"/>
        </w:rPr>
        <w:t>区未</w:t>
      </w:r>
      <w:r>
        <w:rPr>
          <w:spacing w:val="1"/>
          <w:w w:val="95"/>
          <w:lang w:eastAsia="zh-CN"/>
        </w:rPr>
        <w:t>来</w:t>
      </w:r>
      <w:r>
        <w:rPr>
          <w:w w:val="95"/>
          <w:lang w:eastAsia="zh-CN"/>
        </w:rPr>
        <w:t>的经</w:t>
      </w:r>
      <w:r>
        <w:rPr>
          <w:spacing w:val="1"/>
          <w:w w:val="95"/>
          <w:lang w:eastAsia="zh-CN"/>
        </w:rPr>
        <w:t>济</w:t>
      </w:r>
      <w:r>
        <w:rPr>
          <w:w w:val="95"/>
          <w:lang w:eastAsia="zh-CN"/>
        </w:rPr>
        <w:t>结构</w:t>
      </w:r>
      <w:r>
        <w:rPr>
          <w:spacing w:val="1"/>
          <w:w w:val="95"/>
          <w:lang w:eastAsia="zh-CN"/>
        </w:rPr>
        <w:t>和</w:t>
      </w:r>
      <w:r>
        <w:rPr>
          <w:w w:val="95"/>
          <w:lang w:eastAsia="zh-CN"/>
        </w:rPr>
        <w:t>发展</w:t>
      </w:r>
      <w:r>
        <w:rPr>
          <w:spacing w:val="1"/>
          <w:w w:val="95"/>
          <w:lang w:eastAsia="zh-CN"/>
        </w:rPr>
        <w:t>速</w:t>
      </w:r>
      <w:r>
        <w:rPr>
          <w:w w:val="95"/>
          <w:lang w:eastAsia="zh-CN"/>
        </w:rPr>
        <w:t>度，</w:t>
      </w:r>
      <w:r>
        <w:rPr>
          <w:spacing w:val="1"/>
          <w:w w:val="95"/>
          <w:lang w:eastAsia="zh-CN"/>
        </w:rPr>
        <w:t>决</w:t>
      </w:r>
      <w:r>
        <w:rPr>
          <w:w w:val="95"/>
          <w:lang w:eastAsia="zh-CN"/>
        </w:rPr>
        <w:t>定着</w:t>
      </w:r>
      <w:r>
        <w:rPr>
          <w:spacing w:val="1"/>
          <w:w w:val="95"/>
          <w:lang w:eastAsia="zh-CN"/>
        </w:rPr>
        <w:t>本</w:t>
      </w:r>
      <w:r>
        <w:rPr>
          <w:w w:val="95"/>
          <w:lang w:eastAsia="zh-CN"/>
        </w:rPr>
        <w:t>区域</w:t>
      </w:r>
      <w:r>
        <w:rPr>
          <w:spacing w:val="1"/>
          <w:w w:val="95"/>
          <w:lang w:eastAsia="zh-CN"/>
        </w:rPr>
        <w:t>交</w:t>
      </w:r>
      <w:r>
        <w:rPr>
          <w:w w:val="95"/>
          <w:lang w:eastAsia="zh-CN"/>
        </w:rPr>
        <w:t>通量</w:t>
      </w:r>
      <w:r>
        <w:rPr>
          <w:spacing w:val="1"/>
          <w:w w:val="95"/>
          <w:lang w:eastAsia="zh-CN"/>
        </w:rPr>
        <w:t>的</w:t>
      </w:r>
      <w:r>
        <w:rPr>
          <w:w w:val="95"/>
          <w:lang w:eastAsia="zh-CN"/>
        </w:rPr>
        <w:t>产生</w:t>
      </w:r>
      <w:r>
        <w:rPr>
          <w:spacing w:val="1"/>
          <w:w w:val="95"/>
          <w:lang w:eastAsia="zh-CN"/>
        </w:rPr>
        <w:t>和</w:t>
      </w:r>
      <w:r>
        <w:rPr>
          <w:w w:val="95"/>
          <w:lang w:eastAsia="zh-CN"/>
        </w:rPr>
        <w:t>集中，</w:t>
      </w:r>
      <w:r>
        <w:rPr>
          <w:lang w:eastAsia="zh-CN"/>
        </w:rPr>
        <w:t>是</w:t>
      </w:r>
      <w:r>
        <w:rPr>
          <w:spacing w:val="2"/>
          <w:lang w:eastAsia="zh-CN"/>
        </w:rPr>
        <w:t>交</w:t>
      </w:r>
      <w:r>
        <w:rPr>
          <w:lang w:eastAsia="zh-CN"/>
        </w:rPr>
        <w:t>通量</w:t>
      </w:r>
      <w:r>
        <w:rPr>
          <w:spacing w:val="2"/>
          <w:lang w:eastAsia="zh-CN"/>
        </w:rPr>
        <w:t>的</w:t>
      </w:r>
      <w:r>
        <w:rPr>
          <w:lang w:eastAsia="zh-CN"/>
        </w:rPr>
        <w:t>基础。</w:t>
      </w:r>
    </w:p>
    <w:p>
      <w:pPr>
        <w:pStyle w:val="3"/>
        <w:spacing w:before="47" w:line="317" w:lineRule="auto"/>
        <w:ind w:right="189" w:firstLine="638"/>
        <w:jc w:val="both"/>
        <w:rPr>
          <w:lang w:eastAsia="zh-CN"/>
        </w:rPr>
      </w:pPr>
      <w:r>
        <w:rPr>
          <w:w w:val="95"/>
          <w:lang w:eastAsia="zh-CN"/>
        </w:rPr>
        <w:t>根</w:t>
      </w:r>
      <w:r>
        <w:rPr>
          <w:spacing w:val="1"/>
          <w:w w:val="95"/>
          <w:lang w:eastAsia="zh-CN"/>
        </w:rPr>
        <w:t>据</w:t>
      </w:r>
      <w:r>
        <w:rPr>
          <w:w w:val="95"/>
          <w:lang w:eastAsia="zh-CN"/>
        </w:rPr>
        <w:t>山东</w:t>
      </w:r>
      <w:r>
        <w:rPr>
          <w:spacing w:val="1"/>
          <w:w w:val="95"/>
          <w:lang w:eastAsia="zh-CN"/>
        </w:rPr>
        <w:t>省</w:t>
      </w:r>
      <w:r>
        <w:rPr>
          <w:w w:val="95"/>
          <w:lang w:eastAsia="zh-CN"/>
        </w:rPr>
        <w:t>及项</w:t>
      </w:r>
      <w:r>
        <w:rPr>
          <w:spacing w:val="1"/>
          <w:w w:val="95"/>
          <w:lang w:eastAsia="zh-CN"/>
        </w:rPr>
        <w:t>目</w:t>
      </w:r>
      <w:r>
        <w:rPr>
          <w:w w:val="95"/>
          <w:lang w:eastAsia="zh-CN"/>
        </w:rPr>
        <w:t>影响</w:t>
      </w:r>
      <w:r>
        <w:rPr>
          <w:spacing w:val="1"/>
          <w:w w:val="95"/>
          <w:lang w:eastAsia="zh-CN"/>
        </w:rPr>
        <w:t>区</w:t>
      </w:r>
      <w:r>
        <w:rPr>
          <w:w w:val="95"/>
          <w:lang w:eastAsia="zh-CN"/>
        </w:rPr>
        <w:t>的发</w:t>
      </w:r>
      <w:r>
        <w:rPr>
          <w:spacing w:val="1"/>
          <w:w w:val="95"/>
          <w:lang w:eastAsia="zh-CN"/>
        </w:rPr>
        <w:t>展</w:t>
      </w:r>
      <w:r>
        <w:rPr>
          <w:w w:val="95"/>
          <w:lang w:eastAsia="zh-CN"/>
        </w:rPr>
        <w:t>规划</w:t>
      </w:r>
      <w:r>
        <w:rPr>
          <w:spacing w:val="1"/>
          <w:w w:val="95"/>
          <w:lang w:eastAsia="zh-CN"/>
        </w:rPr>
        <w:t>，</w:t>
      </w:r>
      <w:r>
        <w:rPr>
          <w:w w:val="95"/>
          <w:lang w:eastAsia="zh-CN"/>
        </w:rPr>
        <w:t>本报</w:t>
      </w:r>
      <w:r>
        <w:rPr>
          <w:spacing w:val="1"/>
          <w:w w:val="95"/>
          <w:lang w:eastAsia="zh-CN"/>
        </w:rPr>
        <w:t>告</w:t>
      </w:r>
      <w:r>
        <w:rPr>
          <w:w w:val="95"/>
          <w:lang w:eastAsia="zh-CN"/>
        </w:rPr>
        <w:t>的经</w:t>
      </w:r>
      <w:r>
        <w:rPr>
          <w:spacing w:val="1"/>
          <w:w w:val="95"/>
          <w:lang w:eastAsia="zh-CN"/>
        </w:rPr>
        <w:t>济</w:t>
      </w:r>
      <w:r>
        <w:rPr>
          <w:w w:val="95"/>
          <w:lang w:eastAsia="zh-CN"/>
        </w:rPr>
        <w:t>发展</w:t>
      </w:r>
      <w:r>
        <w:rPr>
          <w:spacing w:val="1"/>
          <w:w w:val="95"/>
          <w:lang w:eastAsia="zh-CN"/>
        </w:rPr>
        <w:t>以</w:t>
      </w:r>
      <w:r>
        <w:rPr>
          <w:w w:val="95"/>
          <w:lang w:eastAsia="zh-CN"/>
        </w:rPr>
        <w:t>此为</w:t>
      </w:r>
      <w:r>
        <w:rPr>
          <w:spacing w:val="1"/>
          <w:w w:val="95"/>
          <w:lang w:eastAsia="zh-CN"/>
        </w:rPr>
        <w:t>依</w:t>
      </w:r>
      <w:r>
        <w:rPr>
          <w:w w:val="95"/>
          <w:lang w:eastAsia="zh-CN"/>
        </w:rPr>
        <w:t>据，</w:t>
      </w:r>
      <w:r>
        <w:rPr>
          <w:spacing w:val="1"/>
          <w:w w:val="95"/>
          <w:lang w:eastAsia="zh-CN"/>
        </w:rPr>
        <w:t>考</w:t>
      </w:r>
      <w:r>
        <w:rPr>
          <w:w w:val="95"/>
          <w:lang w:eastAsia="zh-CN"/>
        </w:rPr>
        <w:t>虑到</w:t>
      </w:r>
      <w:r>
        <w:rPr>
          <w:spacing w:val="1"/>
          <w:w w:val="95"/>
          <w:lang w:eastAsia="zh-CN"/>
        </w:rPr>
        <w:t>自</w:t>
      </w:r>
      <w:r>
        <w:rPr>
          <w:w w:val="95"/>
          <w:lang w:eastAsia="zh-CN"/>
        </w:rPr>
        <w:t>然增</w:t>
      </w:r>
      <w:r>
        <w:rPr>
          <w:spacing w:val="1"/>
          <w:w w:val="95"/>
          <w:lang w:eastAsia="zh-CN"/>
        </w:rPr>
        <w:t>长</w:t>
      </w:r>
      <w:r>
        <w:rPr>
          <w:w w:val="95"/>
          <w:lang w:eastAsia="zh-CN"/>
        </w:rPr>
        <w:t>等因</w:t>
      </w:r>
      <w:r>
        <w:rPr>
          <w:spacing w:val="1"/>
          <w:w w:val="95"/>
          <w:lang w:eastAsia="zh-CN"/>
        </w:rPr>
        <w:t>素</w:t>
      </w:r>
      <w:r>
        <w:rPr>
          <w:w w:val="95"/>
          <w:lang w:eastAsia="zh-CN"/>
        </w:rPr>
        <w:t>，通</w:t>
      </w:r>
      <w:r>
        <w:rPr>
          <w:spacing w:val="1"/>
          <w:w w:val="95"/>
          <w:lang w:eastAsia="zh-CN"/>
        </w:rPr>
        <w:t>过</w:t>
      </w:r>
      <w:r>
        <w:rPr>
          <w:w w:val="95"/>
          <w:lang w:eastAsia="zh-CN"/>
        </w:rPr>
        <w:t>相应</w:t>
      </w:r>
      <w:r>
        <w:rPr>
          <w:spacing w:val="1"/>
          <w:w w:val="95"/>
          <w:lang w:eastAsia="zh-CN"/>
        </w:rPr>
        <w:t>的</w:t>
      </w:r>
      <w:r>
        <w:rPr>
          <w:w w:val="95"/>
          <w:lang w:eastAsia="zh-CN"/>
        </w:rPr>
        <w:t>数学</w:t>
      </w:r>
      <w:r>
        <w:rPr>
          <w:spacing w:val="1"/>
          <w:w w:val="95"/>
          <w:lang w:eastAsia="zh-CN"/>
        </w:rPr>
        <w:t>模</w:t>
      </w:r>
      <w:r>
        <w:rPr>
          <w:w w:val="95"/>
          <w:lang w:eastAsia="zh-CN"/>
        </w:rPr>
        <w:t>型，</w:t>
      </w:r>
      <w:r>
        <w:rPr>
          <w:spacing w:val="1"/>
          <w:w w:val="95"/>
          <w:lang w:eastAsia="zh-CN"/>
        </w:rPr>
        <w:t>采</w:t>
      </w:r>
      <w:r>
        <w:rPr>
          <w:w w:val="95"/>
          <w:lang w:eastAsia="zh-CN"/>
        </w:rPr>
        <w:t>用相关</w:t>
      </w:r>
    </w:p>
    <w:p>
      <w:pPr>
        <w:spacing w:line="317" w:lineRule="auto"/>
        <w:jc w:val="both"/>
        <w:rPr>
          <w:lang w:eastAsia="zh-CN"/>
        </w:rPr>
        <w:sectPr>
          <w:pgSz w:w="11906" w:h="16840"/>
          <w:pgMar w:top="1060" w:right="1020" w:bottom="1020" w:left="1300" w:header="805" w:footer="838" w:gutter="0"/>
          <w:cols w:space="720" w:num="1"/>
        </w:sectPr>
      </w:pPr>
    </w:p>
    <w:p>
      <w:pPr>
        <w:spacing w:before="17" w:line="280" w:lineRule="exact"/>
        <w:rPr>
          <w:sz w:val="28"/>
          <w:szCs w:val="28"/>
          <w:lang w:eastAsia="zh-CN"/>
        </w:rPr>
      </w:pPr>
    </w:p>
    <w:p>
      <w:pPr>
        <w:pStyle w:val="3"/>
        <w:spacing w:line="419" w:lineRule="exact"/>
        <w:ind w:left="218"/>
        <w:rPr>
          <w:lang w:eastAsia="zh-CN"/>
        </w:rPr>
      </w:pPr>
      <w:r>
        <w:rPr>
          <w:lang w:eastAsia="zh-CN"/>
        </w:rPr>
        <w:t>的</w:t>
      </w:r>
      <w:r>
        <w:rPr>
          <w:spacing w:val="2"/>
          <w:lang w:eastAsia="zh-CN"/>
        </w:rPr>
        <w:t>分</w:t>
      </w:r>
      <w:r>
        <w:rPr>
          <w:lang w:eastAsia="zh-CN"/>
        </w:rPr>
        <w:t>析方</w:t>
      </w:r>
      <w:r>
        <w:rPr>
          <w:spacing w:val="2"/>
          <w:lang w:eastAsia="zh-CN"/>
        </w:rPr>
        <w:t>法</w:t>
      </w:r>
      <w:r>
        <w:rPr>
          <w:lang w:eastAsia="zh-CN"/>
        </w:rPr>
        <w:t>，预</w:t>
      </w:r>
      <w:r>
        <w:rPr>
          <w:spacing w:val="2"/>
          <w:lang w:eastAsia="zh-CN"/>
        </w:rPr>
        <w:t>测</w:t>
      </w:r>
      <w:r>
        <w:rPr>
          <w:lang w:eastAsia="zh-CN"/>
        </w:rPr>
        <w:t>影响</w:t>
      </w:r>
      <w:r>
        <w:rPr>
          <w:spacing w:val="2"/>
          <w:lang w:eastAsia="zh-CN"/>
        </w:rPr>
        <w:t>区</w:t>
      </w:r>
      <w:r>
        <w:rPr>
          <w:lang w:eastAsia="zh-CN"/>
        </w:rPr>
        <w:t>内各</w:t>
      </w:r>
      <w:r>
        <w:rPr>
          <w:spacing w:val="2"/>
          <w:lang w:eastAsia="zh-CN"/>
        </w:rPr>
        <w:t>地</w:t>
      </w:r>
      <w:r>
        <w:rPr>
          <w:lang w:eastAsia="zh-CN"/>
        </w:rPr>
        <w:t>区、</w:t>
      </w:r>
      <w:r>
        <w:rPr>
          <w:spacing w:val="2"/>
          <w:lang w:eastAsia="zh-CN"/>
        </w:rPr>
        <w:t>各</w:t>
      </w:r>
      <w:r>
        <w:rPr>
          <w:lang w:eastAsia="zh-CN"/>
        </w:rPr>
        <w:t>特征</w:t>
      </w:r>
      <w:r>
        <w:rPr>
          <w:spacing w:val="2"/>
          <w:lang w:eastAsia="zh-CN"/>
        </w:rPr>
        <w:t>年</w:t>
      </w:r>
      <w:r>
        <w:rPr>
          <w:lang w:eastAsia="zh-CN"/>
        </w:rPr>
        <w:t>的经</w:t>
      </w:r>
      <w:r>
        <w:rPr>
          <w:spacing w:val="2"/>
          <w:lang w:eastAsia="zh-CN"/>
        </w:rPr>
        <w:t>济</w:t>
      </w:r>
      <w:r>
        <w:rPr>
          <w:lang w:eastAsia="zh-CN"/>
        </w:rPr>
        <w:t>指标</w:t>
      </w:r>
      <w:r>
        <w:rPr>
          <w:spacing w:val="2"/>
          <w:lang w:eastAsia="zh-CN"/>
        </w:rPr>
        <w:t>，</w:t>
      </w:r>
      <w:r>
        <w:rPr>
          <w:lang w:eastAsia="zh-CN"/>
        </w:rPr>
        <w:t>确定出</w:t>
      </w:r>
    </w:p>
    <w:p>
      <w:pPr>
        <w:spacing w:before="10" w:line="140" w:lineRule="exact"/>
        <w:rPr>
          <w:sz w:val="14"/>
          <w:szCs w:val="14"/>
          <w:lang w:eastAsia="zh-CN"/>
        </w:rPr>
      </w:pPr>
    </w:p>
    <w:p>
      <w:pPr>
        <w:pStyle w:val="3"/>
        <w:ind w:left="218"/>
        <w:rPr>
          <w:lang w:eastAsia="zh-CN"/>
        </w:rPr>
      </w:pPr>
      <w:r>
        <w:rPr>
          <w:lang w:eastAsia="zh-CN"/>
        </w:rPr>
        <w:t>增</w:t>
      </w:r>
      <w:r>
        <w:rPr>
          <w:spacing w:val="2"/>
          <w:lang w:eastAsia="zh-CN"/>
        </w:rPr>
        <w:t>长</w:t>
      </w:r>
      <w:r>
        <w:rPr>
          <w:lang w:eastAsia="zh-CN"/>
        </w:rPr>
        <w:t>率。</w:t>
      </w:r>
    </w:p>
    <w:p>
      <w:pPr>
        <w:spacing w:before="5" w:line="200" w:lineRule="exact"/>
        <w:rPr>
          <w:sz w:val="20"/>
          <w:szCs w:val="20"/>
          <w:lang w:eastAsia="zh-CN"/>
        </w:rPr>
      </w:pPr>
    </w:p>
    <w:p>
      <w:pPr>
        <w:pStyle w:val="3"/>
        <w:spacing w:line="419" w:lineRule="exact"/>
        <w:ind w:left="2016"/>
        <w:rPr>
          <w:lang w:eastAsia="zh-CN"/>
        </w:rPr>
      </w:pPr>
      <w:r>
        <w:rPr>
          <w:lang w:eastAsia="zh-CN"/>
        </w:rPr>
        <w:t>项</w:t>
      </w:r>
      <w:r>
        <w:rPr>
          <w:spacing w:val="2"/>
          <w:lang w:eastAsia="zh-CN"/>
        </w:rPr>
        <w:t>目</w:t>
      </w:r>
      <w:r>
        <w:rPr>
          <w:lang w:eastAsia="zh-CN"/>
        </w:rPr>
        <w:t>影响区</w:t>
      </w:r>
      <w:r>
        <w:rPr>
          <w:spacing w:val="1"/>
          <w:lang w:eastAsia="zh-CN"/>
        </w:rPr>
        <w:t>G</w:t>
      </w:r>
      <w:r>
        <w:rPr>
          <w:spacing w:val="-2"/>
          <w:lang w:eastAsia="zh-CN"/>
        </w:rPr>
        <w:t>D</w:t>
      </w:r>
      <w:r>
        <w:rPr>
          <w:lang w:eastAsia="zh-CN"/>
        </w:rPr>
        <w:t>P增</w:t>
      </w:r>
      <w:r>
        <w:rPr>
          <w:spacing w:val="2"/>
          <w:lang w:eastAsia="zh-CN"/>
        </w:rPr>
        <w:t>长</w:t>
      </w:r>
      <w:r>
        <w:rPr>
          <w:lang w:eastAsia="zh-CN"/>
        </w:rPr>
        <w:t>速度</w:t>
      </w:r>
      <w:r>
        <w:rPr>
          <w:spacing w:val="2"/>
          <w:lang w:eastAsia="zh-CN"/>
        </w:rPr>
        <w:t>预</w:t>
      </w:r>
      <w:r>
        <w:rPr>
          <w:lang w:eastAsia="zh-CN"/>
        </w:rPr>
        <w:t>测结</w:t>
      </w:r>
      <w:r>
        <w:rPr>
          <w:spacing w:val="2"/>
          <w:lang w:eastAsia="zh-CN"/>
        </w:rPr>
        <w:t>果</w:t>
      </w:r>
      <w:r>
        <w:rPr>
          <w:lang w:eastAsia="zh-CN"/>
        </w:rPr>
        <w:t>（％）</w:t>
      </w:r>
    </w:p>
    <w:p>
      <w:pPr>
        <w:spacing w:before="14" w:line="240" w:lineRule="exact"/>
        <w:rPr>
          <w:sz w:val="24"/>
          <w:szCs w:val="24"/>
          <w:lang w:eastAsia="zh-CN"/>
        </w:rPr>
      </w:pPr>
    </w:p>
    <w:tbl>
      <w:tblPr>
        <w:tblStyle w:val="6"/>
        <w:tblW w:w="0" w:type="auto"/>
        <w:tblInd w:w="95" w:type="dxa"/>
        <w:tblLayout w:type="fixed"/>
        <w:tblCellMar>
          <w:top w:w="0" w:type="dxa"/>
          <w:left w:w="0" w:type="dxa"/>
          <w:bottom w:w="0" w:type="dxa"/>
          <w:right w:w="0" w:type="dxa"/>
        </w:tblCellMar>
      </w:tblPr>
      <w:tblGrid>
        <w:gridCol w:w="937"/>
        <w:gridCol w:w="1383"/>
        <w:gridCol w:w="1383"/>
        <w:gridCol w:w="1383"/>
        <w:gridCol w:w="1383"/>
        <w:gridCol w:w="1383"/>
        <w:gridCol w:w="1383"/>
      </w:tblGrid>
      <w:tr>
        <w:tblPrEx>
          <w:tblCellMar>
            <w:top w:w="0" w:type="dxa"/>
            <w:left w:w="0" w:type="dxa"/>
            <w:bottom w:w="0" w:type="dxa"/>
            <w:right w:w="0" w:type="dxa"/>
          </w:tblCellMar>
        </w:tblPrEx>
        <w:trPr>
          <w:trHeight w:val="590" w:hRule="exact"/>
        </w:trPr>
        <w:tc>
          <w:tcPr>
            <w:tcW w:w="937" w:type="dxa"/>
            <w:tcBorders>
              <w:top w:val="single" w:color="000000" w:sz="12" w:space="0"/>
              <w:left w:val="single" w:color="000000" w:sz="12" w:space="0"/>
              <w:bottom w:val="single" w:color="000000" w:sz="6" w:space="0"/>
              <w:right w:val="single" w:color="000000" w:sz="6" w:space="0"/>
            </w:tcBorders>
          </w:tcPr>
          <w:p>
            <w:pPr>
              <w:pStyle w:val="10"/>
              <w:spacing w:before="78"/>
              <w:ind w:left="242"/>
              <w:rPr>
                <w:rFonts w:ascii="仿宋" w:hAnsi="仿宋" w:eastAsia="仿宋" w:cs="仿宋"/>
                <w:sz w:val="21"/>
                <w:szCs w:val="21"/>
              </w:rPr>
            </w:pPr>
            <w:r>
              <w:rPr>
                <w:rFonts w:ascii="仿宋" w:hAnsi="仿宋" w:eastAsia="仿宋" w:cs="仿宋"/>
                <w:spacing w:val="-1"/>
                <w:sz w:val="21"/>
                <w:szCs w:val="21"/>
              </w:rPr>
              <w:t>地</w:t>
            </w:r>
            <w:r>
              <w:rPr>
                <w:rFonts w:ascii="仿宋" w:hAnsi="仿宋" w:eastAsia="仿宋" w:cs="仿宋"/>
                <w:sz w:val="21"/>
                <w:szCs w:val="21"/>
              </w:rPr>
              <w:t>区</w:t>
            </w:r>
          </w:p>
        </w:tc>
        <w:tc>
          <w:tcPr>
            <w:tcW w:w="1383" w:type="dxa"/>
            <w:tcBorders>
              <w:top w:val="single" w:color="000000" w:sz="12" w:space="0"/>
              <w:left w:val="single" w:color="000000" w:sz="6" w:space="0"/>
              <w:bottom w:val="single" w:color="000000" w:sz="6" w:space="0"/>
              <w:right w:val="single" w:color="000000" w:sz="6" w:space="0"/>
            </w:tcBorders>
          </w:tcPr>
          <w:p>
            <w:pPr>
              <w:pStyle w:val="10"/>
              <w:spacing w:before="78"/>
              <w:ind w:left="210"/>
              <w:rPr>
                <w:rFonts w:ascii="仿宋" w:hAnsi="仿宋" w:eastAsia="仿宋" w:cs="仿宋"/>
                <w:sz w:val="21"/>
                <w:szCs w:val="21"/>
              </w:rPr>
            </w:pPr>
            <w:r>
              <w:rPr>
                <w:rFonts w:ascii="仿宋" w:hAnsi="仿宋" w:eastAsia="仿宋" w:cs="仿宋"/>
                <w:spacing w:val="1"/>
                <w:sz w:val="21"/>
                <w:szCs w:val="21"/>
              </w:rPr>
              <w:t>202</w:t>
            </w:r>
            <w:r>
              <w:rPr>
                <w:rFonts w:ascii="仿宋" w:hAnsi="仿宋" w:eastAsia="仿宋" w:cs="仿宋"/>
                <w:spacing w:val="-2"/>
                <w:sz w:val="21"/>
                <w:szCs w:val="21"/>
              </w:rPr>
              <w:t>0</w:t>
            </w:r>
            <w:r>
              <w:rPr>
                <w:rFonts w:ascii="仿宋" w:hAnsi="仿宋" w:eastAsia="仿宋" w:cs="仿宋"/>
                <w:spacing w:val="1"/>
                <w:sz w:val="21"/>
                <w:szCs w:val="21"/>
              </w:rPr>
              <w:t>-20</w:t>
            </w:r>
            <w:r>
              <w:rPr>
                <w:rFonts w:ascii="仿宋" w:hAnsi="仿宋" w:eastAsia="仿宋" w:cs="仿宋"/>
                <w:spacing w:val="-2"/>
                <w:sz w:val="21"/>
                <w:szCs w:val="21"/>
              </w:rPr>
              <w:t>2</w:t>
            </w:r>
            <w:r>
              <w:rPr>
                <w:rFonts w:ascii="仿宋" w:hAnsi="仿宋" w:eastAsia="仿宋" w:cs="仿宋"/>
                <w:sz w:val="21"/>
                <w:szCs w:val="21"/>
              </w:rPr>
              <w:t>5</w:t>
            </w:r>
          </w:p>
        </w:tc>
        <w:tc>
          <w:tcPr>
            <w:tcW w:w="1383" w:type="dxa"/>
            <w:tcBorders>
              <w:top w:val="single" w:color="000000" w:sz="12" w:space="0"/>
              <w:left w:val="single" w:color="000000" w:sz="6" w:space="0"/>
              <w:bottom w:val="single" w:color="000000" w:sz="6" w:space="0"/>
              <w:right w:val="single" w:color="000000" w:sz="6" w:space="0"/>
            </w:tcBorders>
          </w:tcPr>
          <w:p>
            <w:pPr>
              <w:pStyle w:val="10"/>
              <w:spacing w:before="78"/>
              <w:ind w:left="212"/>
              <w:rPr>
                <w:rFonts w:ascii="仿宋" w:hAnsi="仿宋" w:eastAsia="仿宋" w:cs="仿宋"/>
                <w:sz w:val="21"/>
                <w:szCs w:val="21"/>
              </w:rPr>
            </w:pPr>
            <w:r>
              <w:rPr>
                <w:rFonts w:ascii="仿宋" w:hAnsi="仿宋" w:eastAsia="仿宋" w:cs="仿宋"/>
                <w:spacing w:val="1"/>
                <w:sz w:val="21"/>
                <w:szCs w:val="21"/>
              </w:rPr>
              <w:t>20</w:t>
            </w:r>
            <w:r>
              <w:rPr>
                <w:rFonts w:ascii="仿宋" w:hAnsi="仿宋" w:eastAsia="仿宋" w:cs="仿宋"/>
                <w:spacing w:val="-2"/>
                <w:sz w:val="21"/>
                <w:szCs w:val="21"/>
              </w:rPr>
              <w:t>2</w:t>
            </w:r>
            <w:r>
              <w:rPr>
                <w:rFonts w:ascii="仿宋" w:hAnsi="仿宋" w:eastAsia="仿宋" w:cs="仿宋"/>
                <w:spacing w:val="1"/>
                <w:sz w:val="21"/>
                <w:szCs w:val="21"/>
              </w:rPr>
              <w:t>5-2</w:t>
            </w:r>
            <w:r>
              <w:rPr>
                <w:rFonts w:ascii="仿宋" w:hAnsi="仿宋" w:eastAsia="仿宋" w:cs="仿宋"/>
                <w:spacing w:val="-2"/>
                <w:sz w:val="21"/>
                <w:szCs w:val="21"/>
              </w:rPr>
              <w:t>0</w:t>
            </w:r>
            <w:r>
              <w:rPr>
                <w:rFonts w:ascii="仿宋" w:hAnsi="仿宋" w:eastAsia="仿宋" w:cs="仿宋"/>
                <w:spacing w:val="1"/>
                <w:sz w:val="21"/>
                <w:szCs w:val="21"/>
              </w:rPr>
              <w:t>3</w:t>
            </w:r>
            <w:r>
              <w:rPr>
                <w:rFonts w:ascii="仿宋" w:hAnsi="仿宋" w:eastAsia="仿宋" w:cs="仿宋"/>
                <w:sz w:val="21"/>
                <w:szCs w:val="21"/>
              </w:rPr>
              <w:t>0</w:t>
            </w:r>
          </w:p>
        </w:tc>
        <w:tc>
          <w:tcPr>
            <w:tcW w:w="1383" w:type="dxa"/>
            <w:tcBorders>
              <w:top w:val="single" w:color="000000" w:sz="12" w:space="0"/>
              <w:left w:val="single" w:color="000000" w:sz="6" w:space="0"/>
              <w:bottom w:val="single" w:color="000000" w:sz="6" w:space="0"/>
              <w:right w:val="single" w:color="000000" w:sz="6" w:space="0"/>
            </w:tcBorders>
          </w:tcPr>
          <w:p>
            <w:pPr>
              <w:pStyle w:val="10"/>
              <w:spacing w:before="78"/>
              <w:ind w:left="211"/>
              <w:rPr>
                <w:rFonts w:ascii="仿宋" w:hAnsi="仿宋" w:eastAsia="仿宋" w:cs="仿宋"/>
                <w:sz w:val="21"/>
                <w:szCs w:val="21"/>
              </w:rPr>
            </w:pPr>
            <w:r>
              <w:rPr>
                <w:rFonts w:ascii="仿宋" w:hAnsi="仿宋" w:eastAsia="仿宋" w:cs="仿宋"/>
                <w:spacing w:val="1"/>
                <w:sz w:val="21"/>
                <w:szCs w:val="21"/>
              </w:rPr>
              <w:t>203</w:t>
            </w:r>
            <w:r>
              <w:rPr>
                <w:rFonts w:ascii="仿宋" w:hAnsi="仿宋" w:eastAsia="仿宋" w:cs="仿宋"/>
                <w:spacing w:val="-2"/>
                <w:sz w:val="21"/>
                <w:szCs w:val="21"/>
              </w:rPr>
              <w:t>0</w:t>
            </w:r>
            <w:r>
              <w:rPr>
                <w:rFonts w:ascii="仿宋" w:hAnsi="仿宋" w:eastAsia="仿宋" w:cs="仿宋"/>
                <w:spacing w:val="1"/>
                <w:sz w:val="21"/>
                <w:szCs w:val="21"/>
              </w:rPr>
              <w:t>-20</w:t>
            </w:r>
            <w:r>
              <w:rPr>
                <w:rFonts w:ascii="仿宋" w:hAnsi="仿宋" w:eastAsia="仿宋" w:cs="仿宋"/>
                <w:spacing w:val="-2"/>
                <w:sz w:val="21"/>
                <w:szCs w:val="21"/>
              </w:rPr>
              <w:t>3</w:t>
            </w:r>
            <w:r>
              <w:rPr>
                <w:rFonts w:ascii="仿宋" w:hAnsi="仿宋" w:eastAsia="仿宋" w:cs="仿宋"/>
                <w:sz w:val="21"/>
                <w:szCs w:val="21"/>
              </w:rPr>
              <w:t>5</w:t>
            </w:r>
          </w:p>
        </w:tc>
        <w:tc>
          <w:tcPr>
            <w:tcW w:w="1383" w:type="dxa"/>
            <w:tcBorders>
              <w:top w:val="single" w:color="000000" w:sz="12" w:space="0"/>
              <w:left w:val="single" w:color="000000" w:sz="6" w:space="0"/>
              <w:bottom w:val="single" w:color="000000" w:sz="6" w:space="0"/>
              <w:right w:val="single" w:color="000000" w:sz="6" w:space="0"/>
            </w:tcBorders>
          </w:tcPr>
          <w:p>
            <w:pPr>
              <w:pStyle w:val="10"/>
              <w:spacing w:before="78"/>
              <w:ind w:left="211"/>
              <w:rPr>
                <w:rFonts w:ascii="仿宋" w:hAnsi="仿宋" w:eastAsia="仿宋" w:cs="仿宋"/>
                <w:sz w:val="21"/>
                <w:szCs w:val="21"/>
              </w:rPr>
            </w:pPr>
            <w:r>
              <w:rPr>
                <w:rFonts w:ascii="仿宋" w:hAnsi="仿宋" w:eastAsia="仿宋" w:cs="仿宋"/>
                <w:spacing w:val="1"/>
                <w:sz w:val="21"/>
                <w:szCs w:val="21"/>
              </w:rPr>
              <w:t>203</w:t>
            </w:r>
            <w:r>
              <w:rPr>
                <w:rFonts w:ascii="仿宋" w:hAnsi="仿宋" w:eastAsia="仿宋" w:cs="仿宋"/>
                <w:spacing w:val="-2"/>
                <w:sz w:val="21"/>
                <w:szCs w:val="21"/>
              </w:rPr>
              <w:t>5</w:t>
            </w:r>
            <w:r>
              <w:rPr>
                <w:rFonts w:ascii="仿宋" w:hAnsi="仿宋" w:eastAsia="仿宋" w:cs="仿宋"/>
                <w:spacing w:val="1"/>
                <w:sz w:val="21"/>
                <w:szCs w:val="21"/>
              </w:rPr>
              <w:t>-20</w:t>
            </w:r>
            <w:r>
              <w:rPr>
                <w:rFonts w:ascii="仿宋" w:hAnsi="仿宋" w:eastAsia="仿宋" w:cs="仿宋"/>
                <w:spacing w:val="-2"/>
                <w:sz w:val="21"/>
                <w:szCs w:val="21"/>
              </w:rPr>
              <w:t>4</w:t>
            </w:r>
            <w:r>
              <w:rPr>
                <w:rFonts w:ascii="仿宋" w:hAnsi="仿宋" w:eastAsia="仿宋" w:cs="仿宋"/>
                <w:sz w:val="21"/>
                <w:szCs w:val="21"/>
              </w:rPr>
              <w:t>0</w:t>
            </w:r>
          </w:p>
        </w:tc>
        <w:tc>
          <w:tcPr>
            <w:tcW w:w="1383" w:type="dxa"/>
            <w:tcBorders>
              <w:top w:val="single" w:color="000000" w:sz="12" w:space="0"/>
              <w:left w:val="single" w:color="000000" w:sz="6" w:space="0"/>
              <w:bottom w:val="single" w:color="000000" w:sz="6" w:space="0"/>
              <w:right w:val="single" w:color="000000" w:sz="6" w:space="0"/>
            </w:tcBorders>
          </w:tcPr>
          <w:p>
            <w:pPr>
              <w:pStyle w:val="10"/>
              <w:spacing w:before="78"/>
              <w:ind w:left="210"/>
              <w:rPr>
                <w:rFonts w:ascii="仿宋" w:hAnsi="仿宋" w:eastAsia="仿宋" w:cs="仿宋"/>
                <w:sz w:val="21"/>
                <w:szCs w:val="21"/>
              </w:rPr>
            </w:pPr>
            <w:r>
              <w:rPr>
                <w:rFonts w:ascii="仿宋" w:hAnsi="仿宋" w:eastAsia="仿宋" w:cs="仿宋"/>
                <w:spacing w:val="1"/>
                <w:sz w:val="21"/>
                <w:szCs w:val="21"/>
              </w:rPr>
              <w:t>204</w:t>
            </w:r>
            <w:r>
              <w:rPr>
                <w:rFonts w:ascii="仿宋" w:hAnsi="仿宋" w:eastAsia="仿宋" w:cs="仿宋"/>
                <w:spacing w:val="-2"/>
                <w:sz w:val="21"/>
                <w:szCs w:val="21"/>
              </w:rPr>
              <w:t>0</w:t>
            </w:r>
            <w:r>
              <w:rPr>
                <w:rFonts w:ascii="仿宋" w:hAnsi="仿宋" w:eastAsia="仿宋" w:cs="仿宋"/>
                <w:spacing w:val="1"/>
                <w:sz w:val="21"/>
                <w:szCs w:val="21"/>
              </w:rPr>
              <w:t>-20</w:t>
            </w:r>
            <w:r>
              <w:rPr>
                <w:rFonts w:ascii="仿宋" w:hAnsi="仿宋" w:eastAsia="仿宋" w:cs="仿宋"/>
                <w:spacing w:val="-2"/>
                <w:sz w:val="21"/>
                <w:szCs w:val="21"/>
              </w:rPr>
              <w:t>4</w:t>
            </w:r>
            <w:r>
              <w:rPr>
                <w:rFonts w:ascii="仿宋" w:hAnsi="仿宋" w:eastAsia="仿宋" w:cs="仿宋"/>
                <w:sz w:val="21"/>
                <w:szCs w:val="21"/>
              </w:rPr>
              <w:t>5</w:t>
            </w:r>
          </w:p>
        </w:tc>
        <w:tc>
          <w:tcPr>
            <w:tcW w:w="1383" w:type="dxa"/>
            <w:tcBorders>
              <w:top w:val="single" w:color="000000" w:sz="12" w:space="0"/>
              <w:left w:val="single" w:color="000000" w:sz="6" w:space="0"/>
              <w:bottom w:val="single" w:color="000000" w:sz="6" w:space="0"/>
              <w:right w:val="single" w:color="000000" w:sz="12" w:space="0"/>
            </w:tcBorders>
          </w:tcPr>
          <w:p>
            <w:pPr>
              <w:pStyle w:val="10"/>
              <w:spacing w:before="78"/>
              <w:ind w:left="212"/>
              <w:rPr>
                <w:rFonts w:ascii="仿宋" w:hAnsi="仿宋" w:eastAsia="仿宋" w:cs="仿宋"/>
                <w:sz w:val="21"/>
                <w:szCs w:val="21"/>
              </w:rPr>
            </w:pPr>
            <w:r>
              <w:rPr>
                <w:rFonts w:ascii="仿宋" w:hAnsi="仿宋" w:eastAsia="仿宋" w:cs="仿宋"/>
                <w:spacing w:val="1"/>
                <w:sz w:val="21"/>
                <w:szCs w:val="21"/>
              </w:rPr>
              <w:t>20</w:t>
            </w:r>
            <w:r>
              <w:rPr>
                <w:rFonts w:ascii="仿宋" w:hAnsi="仿宋" w:eastAsia="仿宋" w:cs="仿宋"/>
                <w:spacing w:val="-2"/>
                <w:sz w:val="21"/>
                <w:szCs w:val="21"/>
              </w:rPr>
              <w:t>4</w:t>
            </w:r>
            <w:r>
              <w:rPr>
                <w:rFonts w:ascii="仿宋" w:hAnsi="仿宋" w:eastAsia="仿宋" w:cs="仿宋"/>
                <w:spacing w:val="1"/>
                <w:sz w:val="21"/>
                <w:szCs w:val="21"/>
              </w:rPr>
              <w:t>5-2</w:t>
            </w:r>
            <w:r>
              <w:rPr>
                <w:rFonts w:ascii="仿宋" w:hAnsi="仿宋" w:eastAsia="仿宋" w:cs="仿宋"/>
                <w:spacing w:val="-2"/>
                <w:sz w:val="21"/>
                <w:szCs w:val="21"/>
              </w:rPr>
              <w:t>0</w:t>
            </w:r>
            <w:r>
              <w:rPr>
                <w:rFonts w:ascii="仿宋" w:hAnsi="仿宋" w:eastAsia="仿宋" w:cs="仿宋"/>
                <w:spacing w:val="1"/>
                <w:sz w:val="21"/>
                <w:szCs w:val="21"/>
              </w:rPr>
              <w:t>5</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937" w:type="dxa"/>
            <w:tcBorders>
              <w:top w:val="single" w:color="000000" w:sz="6" w:space="0"/>
              <w:left w:val="single" w:color="000000" w:sz="12" w:space="0"/>
              <w:bottom w:val="single" w:color="000000" w:sz="6" w:space="0"/>
              <w:right w:val="single" w:color="000000" w:sz="6" w:space="0"/>
            </w:tcBorders>
          </w:tcPr>
          <w:p>
            <w:pPr>
              <w:pStyle w:val="10"/>
              <w:spacing w:before="76"/>
              <w:ind w:left="139"/>
              <w:rPr>
                <w:rFonts w:ascii="仿宋" w:hAnsi="仿宋" w:eastAsia="仿宋" w:cs="仿宋"/>
                <w:sz w:val="21"/>
                <w:szCs w:val="21"/>
              </w:rPr>
            </w:pPr>
            <w:r>
              <w:rPr>
                <w:rFonts w:ascii="仿宋" w:hAnsi="仿宋" w:eastAsia="仿宋" w:cs="仿宋"/>
                <w:spacing w:val="-1"/>
                <w:sz w:val="21"/>
                <w:szCs w:val="21"/>
              </w:rPr>
              <w:t>济</w:t>
            </w:r>
            <w:r>
              <w:rPr>
                <w:rFonts w:ascii="仿宋" w:hAnsi="仿宋" w:eastAsia="仿宋" w:cs="仿宋"/>
                <w:spacing w:val="2"/>
                <w:sz w:val="21"/>
                <w:szCs w:val="21"/>
              </w:rPr>
              <w:t>南</w:t>
            </w:r>
            <w:r>
              <w:rPr>
                <w:rFonts w:ascii="仿宋" w:hAnsi="仿宋" w:eastAsia="仿宋" w:cs="仿宋"/>
                <w:sz w:val="21"/>
                <w:szCs w:val="21"/>
              </w:rPr>
              <w:t>市</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6" w:right="505"/>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8</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6" w:right="506"/>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2</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6" w:right="506"/>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7</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5" w:right="507"/>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3</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6" w:right="505"/>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9</w:t>
            </w:r>
          </w:p>
        </w:tc>
        <w:tc>
          <w:tcPr>
            <w:tcW w:w="1383" w:type="dxa"/>
            <w:tcBorders>
              <w:top w:val="single" w:color="000000" w:sz="6" w:space="0"/>
              <w:left w:val="single" w:color="000000" w:sz="6" w:space="0"/>
              <w:bottom w:val="single" w:color="000000" w:sz="6" w:space="0"/>
              <w:right w:val="single" w:color="000000" w:sz="12" w:space="0"/>
            </w:tcBorders>
          </w:tcPr>
          <w:p>
            <w:pPr>
              <w:pStyle w:val="10"/>
              <w:spacing w:before="76"/>
              <w:ind w:left="506" w:right="498"/>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7</w:t>
            </w:r>
          </w:p>
        </w:tc>
      </w:tr>
      <w:tr>
        <w:tblPrEx>
          <w:tblCellMar>
            <w:top w:w="0" w:type="dxa"/>
            <w:left w:w="0" w:type="dxa"/>
            <w:bottom w:w="0" w:type="dxa"/>
            <w:right w:w="0" w:type="dxa"/>
          </w:tblCellMar>
        </w:tblPrEx>
        <w:trPr>
          <w:trHeight w:val="582" w:hRule="exact"/>
        </w:trPr>
        <w:tc>
          <w:tcPr>
            <w:tcW w:w="937" w:type="dxa"/>
            <w:tcBorders>
              <w:top w:val="single" w:color="000000" w:sz="6" w:space="0"/>
              <w:left w:val="single" w:color="000000" w:sz="12" w:space="0"/>
              <w:bottom w:val="single" w:color="000000" w:sz="6" w:space="0"/>
              <w:right w:val="single" w:color="000000" w:sz="6" w:space="0"/>
            </w:tcBorders>
          </w:tcPr>
          <w:p>
            <w:pPr>
              <w:pStyle w:val="10"/>
              <w:spacing w:before="77"/>
              <w:ind w:left="139"/>
              <w:rPr>
                <w:rFonts w:ascii="仿宋" w:hAnsi="仿宋" w:eastAsia="仿宋" w:cs="仿宋"/>
                <w:sz w:val="21"/>
                <w:szCs w:val="21"/>
              </w:rPr>
            </w:pPr>
            <w:r>
              <w:rPr>
                <w:rFonts w:ascii="仿宋" w:hAnsi="仿宋" w:eastAsia="仿宋" w:cs="仿宋"/>
                <w:spacing w:val="-1"/>
                <w:sz w:val="21"/>
                <w:szCs w:val="21"/>
              </w:rPr>
              <w:t>商</w:t>
            </w:r>
            <w:r>
              <w:rPr>
                <w:rFonts w:ascii="仿宋" w:hAnsi="仿宋" w:eastAsia="仿宋" w:cs="仿宋"/>
                <w:spacing w:val="2"/>
                <w:sz w:val="21"/>
                <w:szCs w:val="21"/>
              </w:rPr>
              <w:t>河</w:t>
            </w:r>
            <w:r>
              <w:rPr>
                <w:rFonts w:ascii="仿宋" w:hAnsi="仿宋" w:eastAsia="仿宋" w:cs="仿宋"/>
                <w:sz w:val="21"/>
                <w:szCs w:val="21"/>
              </w:rPr>
              <w:t>县</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7"/>
              <w:ind w:left="506" w:right="505"/>
              <w:jc w:val="center"/>
              <w:rPr>
                <w:rFonts w:ascii="仿宋" w:hAnsi="仿宋" w:eastAsia="仿宋" w:cs="仿宋"/>
                <w:sz w:val="21"/>
                <w:szCs w:val="21"/>
              </w:rPr>
            </w:pPr>
            <w:r>
              <w:rPr>
                <w:rFonts w:ascii="仿宋" w:hAnsi="仿宋" w:eastAsia="仿宋" w:cs="仿宋"/>
                <w:spacing w:val="1"/>
                <w:sz w:val="21"/>
                <w:szCs w:val="21"/>
              </w:rPr>
              <w:t>9.</w:t>
            </w:r>
            <w:r>
              <w:rPr>
                <w:rFonts w:ascii="仿宋" w:hAnsi="仿宋" w:eastAsia="仿宋" w:cs="仿宋"/>
                <w:sz w:val="21"/>
                <w:szCs w:val="21"/>
              </w:rPr>
              <w:t>2</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7"/>
              <w:ind w:left="506" w:right="506"/>
              <w:jc w:val="center"/>
              <w:rPr>
                <w:rFonts w:ascii="仿宋" w:hAnsi="仿宋" w:eastAsia="仿宋" w:cs="仿宋"/>
                <w:sz w:val="21"/>
                <w:szCs w:val="21"/>
              </w:rPr>
            </w:pPr>
            <w:r>
              <w:rPr>
                <w:rFonts w:ascii="仿宋" w:hAnsi="仿宋" w:eastAsia="仿宋" w:cs="仿宋"/>
                <w:spacing w:val="1"/>
                <w:sz w:val="21"/>
                <w:szCs w:val="21"/>
              </w:rPr>
              <w:t>8.</w:t>
            </w:r>
            <w:r>
              <w:rPr>
                <w:rFonts w:ascii="仿宋" w:hAnsi="仿宋" w:eastAsia="仿宋" w:cs="仿宋"/>
                <w:sz w:val="21"/>
                <w:szCs w:val="21"/>
              </w:rPr>
              <w:t>6</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7"/>
              <w:ind w:left="506" w:right="506"/>
              <w:jc w:val="center"/>
              <w:rPr>
                <w:rFonts w:ascii="仿宋" w:hAnsi="仿宋" w:eastAsia="仿宋" w:cs="仿宋"/>
                <w:sz w:val="21"/>
                <w:szCs w:val="21"/>
              </w:rPr>
            </w:pPr>
            <w:r>
              <w:rPr>
                <w:rFonts w:ascii="仿宋" w:hAnsi="仿宋" w:eastAsia="仿宋" w:cs="仿宋"/>
                <w:spacing w:val="1"/>
                <w:sz w:val="21"/>
                <w:szCs w:val="21"/>
              </w:rPr>
              <w:t>8.</w:t>
            </w:r>
            <w:r>
              <w:rPr>
                <w:rFonts w:ascii="仿宋" w:hAnsi="仿宋" w:eastAsia="仿宋" w:cs="仿宋"/>
                <w:sz w:val="21"/>
                <w:szCs w:val="21"/>
              </w:rPr>
              <w:t>1</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7"/>
              <w:ind w:left="505" w:right="507"/>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6</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7"/>
              <w:ind w:left="506" w:right="505"/>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1</w:t>
            </w:r>
          </w:p>
        </w:tc>
        <w:tc>
          <w:tcPr>
            <w:tcW w:w="1383" w:type="dxa"/>
            <w:tcBorders>
              <w:top w:val="single" w:color="000000" w:sz="6" w:space="0"/>
              <w:left w:val="single" w:color="000000" w:sz="6" w:space="0"/>
              <w:bottom w:val="single" w:color="000000" w:sz="6" w:space="0"/>
              <w:right w:val="single" w:color="000000" w:sz="12" w:space="0"/>
            </w:tcBorders>
          </w:tcPr>
          <w:p>
            <w:pPr>
              <w:pStyle w:val="10"/>
              <w:spacing w:before="77"/>
              <w:ind w:left="506" w:right="498"/>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8</w:t>
            </w:r>
          </w:p>
        </w:tc>
      </w:tr>
      <w:tr>
        <w:tblPrEx>
          <w:tblCellMar>
            <w:top w:w="0" w:type="dxa"/>
            <w:left w:w="0" w:type="dxa"/>
            <w:bottom w:w="0" w:type="dxa"/>
            <w:right w:w="0" w:type="dxa"/>
          </w:tblCellMar>
        </w:tblPrEx>
        <w:trPr>
          <w:trHeight w:val="582" w:hRule="exact"/>
        </w:trPr>
        <w:tc>
          <w:tcPr>
            <w:tcW w:w="937" w:type="dxa"/>
            <w:tcBorders>
              <w:top w:val="single" w:color="000000" w:sz="6" w:space="0"/>
              <w:left w:val="single" w:color="000000" w:sz="12" w:space="0"/>
              <w:bottom w:val="single" w:color="000000" w:sz="6" w:space="0"/>
              <w:right w:val="single" w:color="000000" w:sz="6" w:space="0"/>
            </w:tcBorders>
          </w:tcPr>
          <w:p>
            <w:pPr>
              <w:pStyle w:val="10"/>
              <w:spacing w:before="76"/>
              <w:ind w:left="139"/>
              <w:rPr>
                <w:rFonts w:ascii="仿宋" w:hAnsi="仿宋" w:eastAsia="仿宋" w:cs="仿宋"/>
                <w:sz w:val="21"/>
                <w:szCs w:val="21"/>
              </w:rPr>
            </w:pPr>
            <w:r>
              <w:rPr>
                <w:rFonts w:ascii="仿宋" w:hAnsi="仿宋" w:eastAsia="仿宋" w:cs="仿宋"/>
                <w:spacing w:val="-1"/>
                <w:sz w:val="21"/>
                <w:szCs w:val="21"/>
              </w:rPr>
              <w:t>历</w:t>
            </w:r>
            <w:r>
              <w:rPr>
                <w:rFonts w:ascii="仿宋" w:hAnsi="仿宋" w:eastAsia="仿宋" w:cs="仿宋"/>
                <w:spacing w:val="2"/>
                <w:sz w:val="21"/>
                <w:szCs w:val="21"/>
              </w:rPr>
              <w:t>下</w:t>
            </w:r>
            <w:r>
              <w:rPr>
                <w:rFonts w:ascii="仿宋" w:hAnsi="仿宋" w:eastAsia="仿宋" w:cs="仿宋"/>
                <w:sz w:val="21"/>
                <w:szCs w:val="21"/>
              </w:rPr>
              <w:t>区</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6" w:right="505"/>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3</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6" w:right="506"/>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7</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6" w:right="506"/>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2</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5" w:right="507"/>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8</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6" w:right="505"/>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5</w:t>
            </w:r>
          </w:p>
        </w:tc>
        <w:tc>
          <w:tcPr>
            <w:tcW w:w="1383" w:type="dxa"/>
            <w:tcBorders>
              <w:top w:val="single" w:color="000000" w:sz="6" w:space="0"/>
              <w:left w:val="single" w:color="000000" w:sz="6" w:space="0"/>
              <w:bottom w:val="single" w:color="000000" w:sz="6" w:space="0"/>
              <w:right w:val="single" w:color="000000" w:sz="12" w:space="0"/>
            </w:tcBorders>
          </w:tcPr>
          <w:p>
            <w:pPr>
              <w:pStyle w:val="10"/>
              <w:spacing w:before="76"/>
              <w:ind w:left="506" w:right="498"/>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2</w:t>
            </w:r>
          </w:p>
        </w:tc>
      </w:tr>
      <w:tr>
        <w:tblPrEx>
          <w:tblCellMar>
            <w:top w:w="0" w:type="dxa"/>
            <w:left w:w="0" w:type="dxa"/>
            <w:bottom w:w="0" w:type="dxa"/>
            <w:right w:w="0" w:type="dxa"/>
          </w:tblCellMar>
        </w:tblPrEx>
        <w:trPr>
          <w:trHeight w:val="582" w:hRule="exact"/>
        </w:trPr>
        <w:tc>
          <w:tcPr>
            <w:tcW w:w="937" w:type="dxa"/>
            <w:tcBorders>
              <w:top w:val="single" w:color="000000" w:sz="6" w:space="0"/>
              <w:left w:val="single" w:color="000000" w:sz="12" w:space="0"/>
              <w:bottom w:val="single" w:color="000000" w:sz="6" w:space="0"/>
              <w:right w:val="single" w:color="000000" w:sz="6" w:space="0"/>
            </w:tcBorders>
          </w:tcPr>
          <w:p>
            <w:pPr>
              <w:pStyle w:val="10"/>
              <w:spacing w:before="77"/>
              <w:ind w:left="139"/>
              <w:rPr>
                <w:rFonts w:ascii="仿宋" w:hAnsi="仿宋" w:eastAsia="仿宋" w:cs="仿宋"/>
                <w:sz w:val="21"/>
                <w:szCs w:val="21"/>
              </w:rPr>
            </w:pPr>
            <w:r>
              <w:rPr>
                <w:rFonts w:ascii="仿宋" w:hAnsi="仿宋" w:eastAsia="仿宋" w:cs="仿宋"/>
                <w:spacing w:val="-1"/>
                <w:sz w:val="21"/>
                <w:szCs w:val="21"/>
              </w:rPr>
              <w:t>市</w:t>
            </w:r>
            <w:r>
              <w:rPr>
                <w:rFonts w:ascii="仿宋" w:hAnsi="仿宋" w:eastAsia="仿宋" w:cs="仿宋"/>
                <w:spacing w:val="2"/>
                <w:sz w:val="21"/>
                <w:szCs w:val="21"/>
              </w:rPr>
              <w:t>中</w:t>
            </w:r>
            <w:r>
              <w:rPr>
                <w:rFonts w:ascii="仿宋" w:hAnsi="仿宋" w:eastAsia="仿宋" w:cs="仿宋"/>
                <w:sz w:val="21"/>
                <w:szCs w:val="21"/>
              </w:rPr>
              <w:t>区</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7"/>
              <w:ind w:left="506" w:right="505"/>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2</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7"/>
              <w:ind w:left="506" w:right="506"/>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7</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7"/>
              <w:ind w:left="506" w:right="506"/>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1</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7"/>
              <w:ind w:left="505" w:right="507"/>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7</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7"/>
              <w:ind w:left="506" w:right="505"/>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4</w:t>
            </w:r>
          </w:p>
        </w:tc>
        <w:tc>
          <w:tcPr>
            <w:tcW w:w="1383" w:type="dxa"/>
            <w:tcBorders>
              <w:top w:val="single" w:color="000000" w:sz="6" w:space="0"/>
              <w:left w:val="single" w:color="000000" w:sz="6" w:space="0"/>
              <w:bottom w:val="single" w:color="000000" w:sz="6" w:space="0"/>
              <w:right w:val="single" w:color="000000" w:sz="12" w:space="0"/>
            </w:tcBorders>
          </w:tcPr>
          <w:p>
            <w:pPr>
              <w:pStyle w:val="10"/>
              <w:spacing w:before="77"/>
              <w:ind w:left="506" w:right="498"/>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1</w:t>
            </w:r>
          </w:p>
        </w:tc>
      </w:tr>
      <w:tr>
        <w:tblPrEx>
          <w:tblCellMar>
            <w:top w:w="0" w:type="dxa"/>
            <w:left w:w="0" w:type="dxa"/>
            <w:bottom w:w="0" w:type="dxa"/>
            <w:right w:w="0" w:type="dxa"/>
          </w:tblCellMar>
        </w:tblPrEx>
        <w:trPr>
          <w:trHeight w:val="582" w:hRule="exact"/>
        </w:trPr>
        <w:tc>
          <w:tcPr>
            <w:tcW w:w="937" w:type="dxa"/>
            <w:tcBorders>
              <w:top w:val="single" w:color="000000" w:sz="6" w:space="0"/>
              <w:left w:val="single" w:color="000000" w:sz="12" w:space="0"/>
              <w:bottom w:val="single" w:color="000000" w:sz="6" w:space="0"/>
              <w:right w:val="single" w:color="000000" w:sz="6" w:space="0"/>
            </w:tcBorders>
          </w:tcPr>
          <w:p>
            <w:pPr>
              <w:pStyle w:val="10"/>
              <w:spacing w:before="76"/>
              <w:ind w:left="139"/>
              <w:rPr>
                <w:rFonts w:ascii="仿宋" w:hAnsi="仿宋" w:eastAsia="仿宋" w:cs="仿宋"/>
                <w:sz w:val="21"/>
                <w:szCs w:val="21"/>
              </w:rPr>
            </w:pPr>
            <w:r>
              <w:rPr>
                <w:rFonts w:ascii="仿宋" w:hAnsi="仿宋" w:eastAsia="仿宋" w:cs="仿宋"/>
                <w:spacing w:val="-1"/>
                <w:sz w:val="21"/>
                <w:szCs w:val="21"/>
              </w:rPr>
              <w:t>槐</w:t>
            </w:r>
            <w:r>
              <w:rPr>
                <w:rFonts w:ascii="仿宋" w:hAnsi="仿宋" w:eastAsia="仿宋" w:cs="仿宋"/>
                <w:spacing w:val="2"/>
                <w:sz w:val="21"/>
                <w:szCs w:val="21"/>
              </w:rPr>
              <w:t>荫</w:t>
            </w:r>
            <w:r>
              <w:rPr>
                <w:rFonts w:ascii="仿宋" w:hAnsi="仿宋" w:eastAsia="仿宋" w:cs="仿宋"/>
                <w:sz w:val="21"/>
                <w:szCs w:val="21"/>
              </w:rPr>
              <w:t>区</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6" w:right="505"/>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7</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6" w:right="506"/>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0</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6" w:right="506"/>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4</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5" w:right="507"/>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0</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6" w:right="505"/>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6</w:t>
            </w:r>
          </w:p>
        </w:tc>
        <w:tc>
          <w:tcPr>
            <w:tcW w:w="1383" w:type="dxa"/>
            <w:tcBorders>
              <w:top w:val="single" w:color="000000" w:sz="6" w:space="0"/>
              <w:left w:val="single" w:color="000000" w:sz="6" w:space="0"/>
              <w:bottom w:val="single" w:color="000000" w:sz="6" w:space="0"/>
              <w:right w:val="single" w:color="000000" w:sz="12" w:space="0"/>
            </w:tcBorders>
          </w:tcPr>
          <w:p>
            <w:pPr>
              <w:pStyle w:val="10"/>
              <w:spacing w:before="76"/>
              <w:ind w:left="506" w:right="498"/>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4</w:t>
            </w:r>
          </w:p>
        </w:tc>
      </w:tr>
      <w:tr>
        <w:tblPrEx>
          <w:tblCellMar>
            <w:top w:w="0" w:type="dxa"/>
            <w:left w:w="0" w:type="dxa"/>
            <w:bottom w:w="0" w:type="dxa"/>
            <w:right w:w="0" w:type="dxa"/>
          </w:tblCellMar>
        </w:tblPrEx>
        <w:trPr>
          <w:trHeight w:val="582" w:hRule="exact"/>
        </w:trPr>
        <w:tc>
          <w:tcPr>
            <w:tcW w:w="937" w:type="dxa"/>
            <w:tcBorders>
              <w:top w:val="single" w:color="000000" w:sz="6" w:space="0"/>
              <w:left w:val="single" w:color="000000" w:sz="12" w:space="0"/>
              <w:bottom w:val="single" w:color="000000" w:sz="6" w:space="0"/>
              <w:right w:val="single" w:color="000000" w:sz="6" w:space="0"/>
            </w:tcBorders>
          </w:tcPr>
          <w:p>
            <w:pPr>
              <w:pStyle w:val="10"/>
              <w:spacing w:before="77"/>
              <w:ind w:left="139"/>
              <w:rPr>
                <w:rFonts w:ascii="仿宋" w:hAnsi="仿宋" w:eastAsia="仿宋" w:cs="仿宋"/>
                <w:sz w:val="21"/>
                <w:szCs w:val="21"/>
              </w:rPr>
            </w:pPr>
            <w:r>
              <w:rPr>
                <w:rFonts w:ascii="仿宋" w:hAnsi="仿宋" w:eastAsia="仿宋" w:cs="仿宋"/>
                <w:spacing w:val="-1"/>
                <w:sz w:val="21"/>
                <w:szCs w:val="21"/>
              </w:rPr>
              <w:t>天</w:t>
            </w:r>
            <w:r>
              <w:rPr>
                <w:rFonts w:ascii="仿宋" w:hAnsi="仿宋" w:eastAsia="仿宋" w:cs="仿宋"/>
                <w:spacing w:val="2"/>
                <w:sz w:val="21"/>
                <w:szCs w:val="21"/>
              </w:rPr>
              <w:t>气</w:t>
            </w:r>
            <w:r>
              <w:rPr>
                <w:rFonts w:ascii="仿宋" w:hAnsi="仿宋" w:eastAsia="仿宋" w:cs="仿宋"/>
                <w:sz w:val="21"/>
                <w:szCs w:val="21"/>
              </w:rPr>
              <w:t>区</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7"/>
              <w:ind w:left="506" w:right="505"/>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8</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7"/>
              <w:ind w:left="506" w:right="506"/>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3</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7"/>
              <w:ind w:left="506" w:right="506"/>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8</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7"/>
              <w:ind w:left="505" w:right="507"/>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3</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7"/>
              <w:ind w:left="506" w:right="505"/>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0</w:t>
            </w:r>
          </w:p>
        </w:tc>
        <w:tc>
          <w:tcPr>
            <w:tcW w:w="1383" w:type="dxa"/>
            <w:tcBorders>
              <w:top w:val="single" w:color="000000" w:sz="6" w:space="0"/>
              <w:left w:val="single" w:color="000000" w:sz="6" w:space="0"/>
              <w:bottom w:val="single" w:color="000000" w:sz="6" w:space="0"/>
              <w:right w:val="single" w:color="000000" w:sz="12" w:space="0"/>
            </w:tcBorders>
          </w:tcPr>
          <w:p>
            <w:pPr>
              <w:pStyle w:val="10"/>
              <w:spacing w:before="77"/>
              <w:ind w:left="506" w:right="498"/>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7</w:t>
            </w:r>
          </w:p>
        </w:tc>
      </w:tr>
      <w:tr>
        <w:tblPrEx>
          <w:tblCellMar>
            <w:top w:w="0" w:type="dxa"/>
            <w:left w:w="0" w:type="dxa"/>
            <w:bottom w:w="0" w:type="dxa"/>
            <w:right w:w="0" w:type="dxa"/>
          </w:tblCellMar>
        </w:tblPrEx>
        <w:trPr>
          <w:trHeight w:val="582" w:hRule="exact"/>
        </w:trPr>
        <w:tc>
          <w:tcPr>
            <w:tcW w:w="937" w:type="dxa"/>
            <w:tcBorders>
              <w:top w:val="single" w:color="000000" w:sz="6" w:space="0"/>
              <w:left w:val="single" w:color="000000" w:sz="12" w:space="0"/>
              <w:bottom w:val="single" w:color="000000" w:sz="6" w:space="0"/>
              <w:right w:val="single" w:color="000000" w:sz="6" w:space="0"/>
            </w:tcBorders>
          </w:tcPr>
          <w:p>
            <w:pPr>
              <w:pStyle w:val="10"/>
              <w:spacing w:before="76"/>
              <w:ind w:left="139"/>
              <w:rPr>
                <w:rFonts w:ascii="仿宋" w:hAnsi="仿宋" w:eastAsia="仿宋" w:cs="仿宋"/>
                <w:sz w:val="21"/>
                <w:szCs w:val="21"/>
              </w:rPr>
            </w:pPr>
            <w:r>
              <w:rPr>
                <w:rFonts w:ascii="仿宋" w:hAnsi="仿宋" w:eastAsia="仿宋" w:cs="仿宋"/>
                <w:spacing w:val="-1"/>
                <w:sz w:val="21"/>
                <w:szCs w:val="21"/>
              </w:rPr>
              <w:t>历</w:t>
            </w:r>
            <w:r>
              <w:rPr>
                <w:rFonts w:ascii="仿宋" w:hAnsi="仿宋" w:eastAsia="仿宋" w:cs="仿宋"/>
                <w:spacing w:val="2"/>
                <w:sz w:val="21"/>
                <w:szCs w:val="21"/>
              </w:rPr>
              <w:t>城</w:t>
            </w:r>
            <w:r>
              <w:rPr>
                <w:rFonts w:ascii="仿宋" w:hAnsi="仿宋" w:eastAsia="仿宋" w:cs="仿宋"/>
                <w:sz w:val="21"/>
                <w:szCs w:val="21"/>
              </w:rPr>
              <w:t>区</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6" w:right="505"/>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8</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6" w:right="506"/>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2</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6" w:right="506"/>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6</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5" w:right="507"/>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2</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6" w:right="505"/>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8</w:t>
            </w:r>
          </w:p>
        </w:tc>
        <w:tc>
          <w:tcPr>
            <w:tcW w:w="1383" w:type="dxa"/>
            <w:tcBorders>
              <w:top w:val="single" w:color="000000" w:sz="6" w:space="0"/>
              <w:left w:val="single" w:color="000000" w:sz="6" w:space="0"/>
              <w:bottom w:val="single" w:color="000000" w:sz="6" w:space="0"/>
              <w:right w:val="single" w:color="000000" w:sz="12" w:space="0"/>
            </w:tcBorders>
          </w:tcPr>
          <w:p>
            <w:pPr>
              <w:pStyle w:val="10"/>
              <w:spacing w:before="76"/>
              <w:ind w:left="506" w:right="498"/>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5</w:t>
            </w:r>
          </w:p>
        </w:tc>
      </w:tr>
      <w:tr>
        <w:tblPrEx>
          <w:tblCellMar>
            <w:top w:w="0" w:type="dxa"/>
            <w:left w:w="0" w:type="dxa"/>
            <w:bottom w:w="0" w:type="dxa"/>
            <w:right w:w="0" w:type="dxa"/>
          </w:tblCellMar>
        </w:tblPrEx>
        <w:trPr>
          <w:trHeight w:val="582" w:hRule="exact"/>
        </w:trPr>
        <w:tc>
          <w:tcPr>
            <w:tcW w:w="937" w:type="dxa"/>
            <w:tcBorders>
              <w:top w:val="single" w:color="000000" w:sz="6" w:space="0"/>
              <w:left w:val="single" w:color="000000" w:sz="12" w:space="0"/>
              <w:bottom w:val="single" w:color="000000" w:sz="6" w:space="0"/>
              <w:right w:val="single" w:color="000000" w:sz="6" w:space="0"/>
            </w:tcBorders>
          </w:tcPr>
          <w:p>
            <w:pPr>
              <w:pStyle w:val="10"/>
              <w:spacing w:before="77"/>
              <w:ind w:left="139"/>
              <w:rPr>
                <w:rFonts w:ascii="仿宋" w:hAnsi="仿宋" w:eastAsia="仿宋" w:cs="仿宋"/>
                <w:sz w:val="21"/>
                <w:szCs w:val="21"/>
              </w:rPr>
            </w:pPr>
            <w:r>
              <w:rPr>
                <w:rFonts w:ascii="仿宋" w:hAnsi="仿宋" w:eastAsia="仿宋" w:cs="仿宋"/>
                <w:spacing w:val="-1"/>
                <w:sz w:val="21"/>
                <w:szCs w:val="21"/>
              </w:rPr>
              <w:t>长</w:t>
            </w:r>
            <w:r>
              <w:rPr>
                <w:rFonts w:ascii="仿宋" w:hAnsi="仿宋" w:eastAsia="仿宋" w:cs="仿宋"/>
                <w:spacing w:val="2"/>
                <w:sz w:val="21"/>
                <w:szCs w:val="21"/>
              </w:rPr>
              <w:t>清</w:t>
            </w:r>
            <w:r>
              <w:rPr>
                <w:rFonts w:ascii="仿宋" w:hAnsi="仿宋" w:eastAsia="仿宋" w:cs="仿宋"/>
                <w:sz w:val="21"/>
                <w:szCs w:val="21"/>
              </w:rPr>
              <w:t>区</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7"/>
              <w:ind w:left="506" w:right="505"/>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6</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7"/>
              <w:ind w:left="506" w:right="506"/>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9</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7"/>
              <w:ind w:left="506" w:right="506"/>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3</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7"/>
              <w:ind w:left="505" w:right="507"/>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8</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7"/>
              <w:ind w:left="506" w:right="505"/>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5</w:t>
            </w:r>
          </w:p>
        </w:tc>
        <w:tc>
          <w:tcPr>
            <w:tcW w:w="1383" w:type="dxa"/>
            <w:tcBorders>
              <w:top w:val="single" w:color="000000" w:sz="6" w:space="0"/>
              <w:left w:val="single" w:color="000000" w:sz="6" w:space="0"/>
              <w:bottom w:val="single" w:color="000000" w:sz="6" w:space="0"/>
              <w:right w:val="single" w:color="000000" w:sz="12" w:space="0"/>
            </w:tcBorders>
          </w:tcPr>
          <w:p>
            <w:pPr>
              <w:pStyle w:val="10"/>
              <w:spacing w:before="77"/>
              <w:ind w:left="506" w:right="498"/>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2</w:t>
            </w:r>
          </w:p>
        </w:tc>
      </w:tr>
      <w:tr>
        <w:tblPrEx>
          <w:tblCellMar>
            <w:top w:w="0" w:type="dxa"/>
            <w:left w:w="0" w:type="dxa"/>
            <w:bottom w:w="0" w:type="dxa"/>
            <w:right w:w="0" w:type="dxa"/>
          </w:tblCellMar>
        </w:tblPrEx>
        <w:trPr>
          <w:trHeight w:val="582" w:hRule="exact"/>
        </w:trPr>
        <w:tc>
          <w:tcPr>
            <w:tcW w:w="937" w:type="dxa"/>
            <w:tcBorders>
              <w:top w:val="single" w:color="000000" w:sz="6" w:space="0"/>
              <w:left w:val="single" w:color="000000" w:sz="12" w:space="0"/>
              <w:bottom w:val="single" w:color="000000" w:sz="6" w:space="0"/>
              <w:right w:val="single" w:color="000000" w:sz="6" w:space="0"/>
            </w:tcBorders>
          </w:tcPr>
          <w:p>
            <w:pPr>
              <w:pStyle w:val="10"/>
              <w:spacing w:before="76"/>
              <w:ind w:left="139"/>
              <w:rPr>
                <w:rFonts w:ascii="仿宋" w:hAnsi="仿宋" w:eastAsia="仿宋" w:cs="仿宋"/>
                <w:sz w:val="21"/>
                <w:szCs w:val="21"/>
              </w:rPr>
            </w:pPr>
            <w:r>
              <w:rPr>
                <w:rFonts w:ascii="仿宋" w:hAnsi="仿宋" w:eastAsia="仿宋" w:cs="仿宋"/>
                <w:spacing w:val="-1"/>
                <w:sz w:val="21"/>
                <w:szCs w:val="21"/>
              </w:rPr>
              <w:t>章</w:t>
            </w:r>
            <w:r>
              <w:rPr>
                <w:rFonts w:ascii="仿宋" w:hAnsi="仿宋" w:eastAsia="仿宋" w:cs="仿宋"/>
                <w:spacing w:val="2"/>
                <w:sz w:val="21"/>
                <w:szCs w:val="21"/>
              </w:rPr>
              <w:t>丘</w:t>
            </w:r>
            <w:r>
              <w:rPr>
                <w:rFonts w:ascii="仿宋" w:hAnsi="仿宋" w:eastAsia="仿宋" w:cs="仿宋"/>
                <w:sz w:val="21"/>
                <w:szCs w:val="21"/>
              </w:rPr>
              <w:t>市</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6" w:right="505"/>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5</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6" w:right="506"/>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8</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6" w:right="506"/>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2</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5" w:right="507"/>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8</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6" w:right="505"/>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4</w:t>
            </w:r>
          </w:p>
        </w:tc>
        <w:tc>
          <w:tcPr>
            <w:tcW w:w="1383" w:type="dxa"/>
            <w:tcBorders>
              <w:top w:val="single" w:color="000000" w:sz="6" w:space="0"/>
              <w:left w:val="single" w:color="000000" w:sz="6" w:space="0"/>
              <w:bottom w:val="single" w:color="000000" w:sz="6" w:space="0"/>
              <w:right w:val="single" w:color="000000" w:sz="12" w:space="0"/>
            </w:tcBorders>
          </w:tcPr>
          <w:p>
            <w:pPr>
              <w:pStyle w:val="10"/>
              <w:spacing w:before="76"/>
              <w:ind w:left="506" w:right="498"/>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2</w:t>
            </w:r>
          </w:p>
        </w:tc>
      </w:tr>
      <w:tr>
        <w:tblPrEx>
          <w:tblCellMar>
            <w:top w:w="0" w:type="dxa"/>
            <w:left w:w="0" w:type="dxa"/>
            <w:bottom w:w="0" w:type="dxa"/>
            <w:right w:w="0" w:type="dxa"/>
          </w:tblCellMar>
        </w:tblPrEx>
        <w:trPr>
          <w:trHeight w:val="582" w:hRule="exact"/>
        </w:trPr>
        <w:tc>
          <w:tcPr>
            <w:tcW w:w="937" w:type="dxa"/>
            <w:tcBorders>
              <w:top w:val="single" w:color="000000" w:sz="6" w:space="0"/>
              <w:left w:val="single" w:color="000000" w:sz="12" w:space="0"/>
              <w:bottom w:val="single" w:color="000000" w:sz="6" w:space="0"/>
              <w:right w:val="single" w:color="000000" w:sz="6" w:space="0"/>
            </w:tcBorders>
          </w:tcPr>
          <w:p>
            <w:pPr>
              <w:pStyle w:val="10"/>
              <w:spacing w:before="77"/>
              <w:ind w:left="139"/>
              <w:rPr>
                <w:rFonts w:ascii="仿宋" w:hAnsi="仿宋" w:eastAsia="仿宋" w:cs="仿宋"/>
                <w:sz w:val="21"/>
                <w:szCs w:val="21"/>
              </w:rPr>
            </w:pPr>
            <w:r>
              <w:rPr>
                <w:rFonts w:ascii="仿宋" w:hAnsi="仿宋" w:eastAsia="仿宋" w:cs="仿宋"/>
                <w:spacing w:val="-1"/>
                <w:sz w:val="21"/>
                <w:szCs w:val="21"/>
              </w:rPr>
              <w:t>济</w:t>
            </w:r>
            <w:r>
              <w:rPr>
                <w:rFonts w:ascii="仿宋" w:hAnsi="仿宋" w:eastAsia="仿宋" w:cs="仿宋"/>
                <w:spacing w:val="2"/>
                <w:sz w:val="21"/>
                <w:szCs w:val="21"/>
              </w:rPr>
              <w:t>阳</w:t>
            </w:r>
            <w:r>
              <w:rPr>
                <w:rFonts w:ascii="仿宋" w:hAnsi="仿宋" w:eastAsia="仿宋" w:cs="仿宋"/>
                <w:sz w:val="21"/>
                <w:szCs w:val="21"/>
              </w:rPr>
              <w:t>县</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7"/>
              <w:ind w:left="506" w:right="505"/>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7</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7"/>
              <w:ind w:left="506" w:right="506"/>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1</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7"/>
              <w:ind w:left="506" w:right="506"/>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6</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7"/>
              <w:ind w:left="505" w:right="507"/>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1</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7"/>
              <w:ind w:left="506" w:right="505"/>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8</w:t>
            </w:r>
          </w:p>
        </w:tc>
        <w:tc>
          <w:tcPr>
            <w:tcW w:w="1383" w:type="dxa"/>
            <w:tcBorders>
              <w:top w:val="single" w:color="000000" w:sz="6" w:space="0"/>
              <w:left w:val="single" w:color="000000" w:sz="6" w:space="0"/>
              <w:bottom w:val="single" w:color="000000" w:sz="6" w:space="0"/>
              <w:right w:val="single" w:color="000000" w:sz="12" w:space="0"/>
            </w:tcBorders>
          </w:tcPr>
          <w:p>
            <w:pPr>
              <w:pStyle w:val="10"/>
              <w:spacing w:before="77"/>
              <w:ind w:left="506" w:right="498"/>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5</w:t>
            </w:r>
          </w:p>
        </w:tc>
      </w:tr>
      <w:tr>
        <w:tblPrEx>
          <w:tblCellMar>
            <w:top w:w="0" w:type="dxa"/>
            <w:left w:w="0" w:type="dxa"/>
            <w:bottom w:w="0" w:type="dxa"/>
            <w:right w:w="0" w:type="dxa"/>
          </w:tblCellMar>
        </w:tblPrEx>
        <w:trPr>
          <w:trHeight w:val="582" w:hRule="exact"/>
        </w:trPr>
        <w:tc>
          <w:tcPr>
            <w:tcW w:w="937" w:type="dxa"/>
            <w:tcBorders>
              <w:top w:val="single" w:color="000000" w:sz="6" w:space="0"/>
              <w:left w:val="single" w:color="000000" w:sz="12" w:space="0"/>
              <w:bottom w:val="single" w:color="000000" w:sz="6" w:space="0"/>
              <w:right w:val="single" w:color="000000" w:sz="6" w:space="0"/>
            </w:tcBorders>
          </w:tcPr>
          <w:p>
            <w:pPr>
              <w:pStyle w:val="10"/>
              <w:spacing w:before="76"/>
              <w:ind w:left="139"/>
              <w:rPr>
                <w:rFonts w:ascii="仿宋" w:hAnsi="仿宋" w:eastAsia="仿宋" w:cs="仿宋"/>
                <w:sz w:val="21"/>
                <w:szCs w:val="21"/>
              </w:rPr>
            </w:pPr>
            <w:r>
              <w:rPr>
                <w:rFonts w:ascii="仿宋" w:hAnsi="仿宋" w:eastAsia="仿宋" w:cs="仿宋"/>
                <w:spacing w:val="-1"/>
                <w:sz w:val="21"/>
                <w:szCs w:val="21"/>
              </w:rPr>
              <w:t>平</w:t>
            </w:r>
            <w:r>
              <w:rPr>
                <w:rFonts w:ascii="仿宋" w:hAnsi="仿宋" w:eastAsia="仿宋" w:cs="仿宋"/>
                <w:spacing w:val="2"/>
                <w:sz w:val="21"/>
                <w:szCs w:val="21"/>
              </w:rPr>
              <w:t>阴</w:t>
            </w:r>
            <w:r>
              <w:rPr>
                <w:rFonts w:ascii="仿宋" w:hAnsi="仿宋" w:eastAsia="仿宋" w:cs="仿宋"/>
                <w:sz w:val="21"/>
                <w:szCs w:val="21"/>
              </w:rPr>
              <w:t>县</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6" w:right="505"/>
              <w:jc w:val="center"/>
              <w:rPr>
                <w:rFonts w:ascii="仿宋" w:hAnsi="仿宋" w:eastAsia="仿宋" w:cs="仿宋"/>
                <w:sz w:val="21"/>
                <w:szCs w:val="21"/>
              </w:rPr>
            </w:pPr>
            <w:r>
              <w:rPr>
                <w:rFonts w:ascii="仿宋" w:hAnsi="仿宋" w:eastAsia="仿宋" w:cs="仿宋"/>
                <w:spacing w:val="1"/>
                <w:sz w:val="21"/>
                <w:szCs w:val="21"/>
              </w:rPr>
              <w:t>8.</w:t>
            </w:r>
            <w:r>
              <w:rPr>
                <w:rFonts w:ascii="仿宋" w:hAnsi="仿宋" w:eastAsia="仿宋" w:cs="仿宋"/>
                <w:sz w:val="21"/>
                <w:szCs w:val="21"/>
              </w:rPr>
              <w:t>2</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6" w:right="506"/>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6</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6" w:right="506"/>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0</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5" w:right="507"/>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5</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6" w:right="505"/>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1</w:t>
            </w:r>
          </w:p>
        </w:tc>
        <w:tc>
          <w:tcPr>
            <w:tcW w:w="1383" w:type="dxa"/>
            <w:tcBorders>
              <w:top w:val="single" w:color="000000" w:sz="6" w:space="0"/>
              <w:left w:val="single" w:color="000000" w:sz="6" w:space="0"/>
              <w:bottom w:val="single" w:color="000000" w:sz="6" w:space="0"/>
              <w:right w:val="single" w:color="000000" w:sz="12" w:space="0"/>
            </w:tcBorders>
          </w:tcPr>
          <w:p>
            <w:pPr>
              <w:pStyle w:val="10"/>
              <w:spacing w:before="76"/>
              <w:ind w:left="506" w:right="498"/>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8</w:t>
            </w:r>
          </w:p>
        </w:tc>
      </w:tr>
      <w:tr>
        <w:tblPrEx>
          <w:tblCellMar>
            <w:top w:w="0" w:type="dxa"/>
            <w:left w:w="0" w:type="dxa"/>
            <w:bottom w:w="0" w:type="dxa"/>
            <w:right w:w="0" w:type="dxa"/>
          </w:tblCellMar>
        </w:tblPrEx>
        <w:trPr>
          <w:trHeight w:val="582" w:hRule="exact"/>
        </w:trPr>
        <w:tc>
          <w:tcPr>
            <w:tcW w:w="937" w:type="dxa"/>
            <w:tcBorders>
              <w:top w:val="single" w:color="000000" w:sz="6" w:space="0"/>
              <w:left w:val="single" w:color="000000" w:sz="12" w:space="0"/>
              <w:bottom w:val="single" w:color="000000" w:sz="6" w:space="0"/>
              <w:right w:val="single" w:color="000000" w:sz="6" w:space="0"/>
            </w:tcBorders>
          </w:tcPr>
          <w:p>
            <w:pPr>
              <w:pStyle w:val="10"/>
              <w:spacing w:before="77"/>
              <w:ind w:left="139"/>
              <w:rPr>
                <w:rFonts w:ascii="仿宋" w:hAnsi="仿宋" w:eastAsia="仿宋" w:cs="仿宋"/>
                <w:sz w:val="21"/>
                <w:szCs w:val="21"/>
              </w:rPr>
            </w:pPr>
            <w:r>
              <w:rPr>
                <w:rFonts w:ascii="仿宋" w:hAnsi="仿宋" w:eastAsia="仿宋" w:cs="仿宋"/>
                <w:spacing w:val="-1"/>
                <w:sz w:val="21"/>
                <w:szCs w:val="21"/>
              </w:rPr>
              <w:t>莱</w:t>
            </w:r>
            <w:r>
              <w:rPr>
                <w:rFonts w:ascii="仿宋" w:hAnsi="仿宋" w:eastAsia="仿宋" w:cs="仿宋"/>
                <w:spacing w:val="2"/>
                <w:sz w:val="21"/>
                <w:szCs w:val="21"/>
              </w:rPr>
              <w:t>芜</w:t>
            </w:r>
            <w:r>
              <w:rPr>
                <w:rFonts w:ascii="仿宋" w:hAnsi="仿宋" w:eastAsia="仿宋" w:cs="仿宋"/>
                <w:sz w:val="21"/>
                <w:szCs w:val="21"/>
              </w:rPr>
              <w:t>区</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7"/>
              <w:ind w:left="506" w:right="505"/>
              <w:jc w:val="center"/>
              <w:rPr>
                <w:rFonts w:ascii="仿宋" w:hAnsi="仿宋" w:eastAsia="仿宋" w:cs="仿宋"/>
                <w:sz w:val="21"/>
                <w:szCs w:val="21"/>
              </w:rPr>
            </w:pPr>
            <w:r>
              <w:rPr>
                <w:rFonts w:ascii="仿宋" w:hAnsi="仿宋" w:eastAsia="仿宋" w:cs="仿宋"/>
                <w:spacing w:val="1"/>
                <w:sz w:val="21"/>
                <w:szCs w:val="21"/>
              </w:rPr>
              <w:t>8.</w:t>
            </w:r>
            <w:r>
              <w:rPr>
                <w:rFonts w:ascii="仿宋" w:hAnsi="仿宋" w:eastAsia="仿宋" w:cs="仿宋"/>
                <w:sz w:val="21"/>
                <w:szCs w:val="21"/>
              </w:rPr>
              <w:t>7</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7"/>
              <w:ind w:left="506" w:right="506"/>
              <w:jc w:val="center"/>
              <w:rPr>
                <w:rFonts w:ascii="仿宋" w:hAnsi="仿宋" w:eastAsia="仿宋" w:cs="仿宋"/>
                <w:sz w:val="21"/>
                <w:szCs w:val="21"/>
              </w:rPr>
            </w:pPr>
            <w:r>
              <w:rPr>
                <w:rFonts w:ascii="仿宋" w:hAnsi="仿宋" w:eastAsia="仿宋" w:cs="仿宋"/>
                <w:spacing w:val="1"/>
                <w:sz w:val="21"/>
                <w:szCs w:val="21"/>
              </w:rPr>
              <w:t>8.</w:t>
            </w:r>
            <w:r>
              <w:rPr>
                <w:rFonts w:ascii="仿宋" w:hAnsi="仿宋" w:eastAsia="仿宋" w:cs="仿宋"/>
                <w:sz w:val="21"/>
                <w:szCs w:val="21"/>
              </w:rPr>
              <w:t>2</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7"/>
              <w:ind w:left="506" w:right="506"/>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6</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7"/>
              <w:ind w:left="505" w:right="507"/>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2</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7"/>
              <w:ind w:left="506" w:right="505"/>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8</w:t>
            </w:r>
          </w:p>
        </w:tc>
        <w:tc>
          <w:tcPr>
            <w:tcW w:w="1383" w:type="dxa"/>
            <w:tcBorders>
              <w:top w:val="single" w:color="000000" w:sz="6" w:space="0"/>
              <w:left w:val="single" w:color="000000" w:sz="6" w:space="0"/>
              <w:bottom w:val="single" w:color="000000" w:sz="6" w:space="0"/>
              <w:right w:val="single" w:color="000000" w:sz="12" w:space="0"/>
            </w:tcBorders>
          </w:tcPr>
          <w:p>
            <w:pPr>
              <w:pStyle w:val="10"/>
              <w:spacing w:before="77"/>
              <w:ind w:left="506" w:right="498"/>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6</w:t>
            </w:r>
          </w:p>
        </w:tc>
      </w:tr>
      <w:tr>
        <w:tblPrEx>
          <w:tblCellMar>
            <w:top w:w="0" w:type="dxa"/>
            <w:left w:w="0" w:type="dxa"/>
            <w:bottom w:w="0" w:type="dxa"/>
            <w:right w:w="0" w:type="dxa"/>
          </w:tblCellMar>
        </w:tblPrEx>
        <w:trPr>
          <w:trHeight w:val="582" w:hRule="exact"/>
        </w:trPr>
        <w:tc>
          <w:tcPr>
            <w:tcW w:w="937" w:type="dxa"/>
            <w:tcBorders>
              <w:top w:val="single" w:color="000000" w:sz="6" w:space="0"/>
              <w:left w:val="single" w:color="000000" w:sz="12" w:space="0"/>
              <w:bottom w:val="single" w:color="000000" w:sz="6" w:space="0"/>
              <w:right w:val="single" w:color="000000" w:sz="6" w:space="0"/>
            </w:tcBorders>
          </w:tcPr>
          <w:p>
            <w:pPr>
              <w:pStyle w:val="10"/>
              <w:spacing w:before="76"/>
              <w:ind w:left="139"/>
              <w:rPr>
                <w:rFonts w:ascii="仿宋" w:hAnsi="仿宋" w:eastAsia="仿宋" w:cs="仿宋"/>
                <w:sz w:val="21"/>
                <w:szCs w:val="21"/>
              </w:rPr>
            </w:pPr>
            <w:r>
              <w:rPr>
                <w:rFonts w:ascii="仿宋" w:hAnsi="仿宋" w:eastAsia="仿宋" w:cs="仿宋"/>
                <w:spacing w:val="-1"/>
                <w:sz w:val="21"/>
                <w:szCs w:val="21"/>
              </w:rPr>
              <w:t>德</w:t>
            </w:r>
            <w:r>
              <w:rPr>
                <w:rFonts w:ascii="仿宋" w:hAnsi="仿宋" w:eastAsia="仿宋" w:cs="仿宋"/>
                <w:spacing w:val="2"/>
                <w:sz w:val="21"/>
                <w:szCs w:val="21"/>
              </w:rPr>
              <w:t>州</w:t>
            </w:r>
            <w:r>
              <w:rPr>
                <w:rFonts w:ascii="仿宋" w:hAnsi="仿宋" w:eastAsia="仿宋" w:cs="仿宋"/>
                <w:sz w:val="21"/>
                <w:szCs w:val="21"/>
              </w:rPr>
              <w:t>市</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6" w:right="505"/>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2</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6" w:right="506"/>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6</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6" w:right="506"/>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1</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5" w:right="507"/>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6</w:t>
            </w:r>
          </w:p>
        </w:tc>
        <w:tc>
          <w:tcPr>
            <w:tcW w:w="1383" w:type="dxa"/>
            <w:tcBorders>
              <w:top w:val="single" w:color="000000" w:sz="6" w:space="0"/>
              <w:left w:val="single" w:color="000000" w:sz="6" w:space="0"/>
              <w:bottom w:val="single" w:color="000000" w:sz="6" w:space="0"/>
              <w:right w:val="single" w:color="000000" w:sz="6" w:space="0"/>
            </w:tcBorders>
          </w:tcPr>
          <w:p>
            <w:pPr>
              <w:pStyle w:val="10"/>
              <w:spacing w:before="76"/>
              <w:ind w:left="506" w:right="505"/>
              <w:jc w:val="center"/>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8</w:t>
            </w:r>
          </w:p>
        </w:tc>
        <w:tc>
          <w:tcPr>
            <w:tcW w:w="1383" w:type="dxa"/>
            <w:tcBorders>
              <w:top w:val="single" w:color="000000" w:sz="6" w:space="0"/>
              <w:left w:val="single" w:color="000000" w:sz="6" w:space="0"/>
              <w:bottom w:val="single" w:color="000000" w:sz="6" w:space="0"/>
              <w:right w:val="single" w:color="000000" w:sz="12" w:space="0"/>
            </w:tcBorders>
          </w:tcPr>
          <w:p>
            <w:pPr>
              <w:pStyle w:val="10"/>
              <w:spacing w:before="76"/>
              <w:ind w:left="506" w:right="498"/>
              <w:jc w:val="center"/>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r>
      <w:tr>
        <w:tblPrEx>
          <w:tblCellMar>
            <w:top w:w="0" w:type="dxa"/>
            <w:left w:w="0" w:type="dxa"/>
            <w:bottom w:w="0" w:type="dxa"/>
            <w:right w:w="0" w:type="dxa"/>
          </w:tblCellMar>
        </w:tblPrEx>
        <w:trPr>
          <w:trHeight w:val="589" w:hRule="exact"/>
        </w:trPr>
        <w:tc>
          <w:tcPr>
            <w:tcW w:w="937" w:type="dxa"/>
            <w:tcBorders>
              <w:top w:val="single" w:color="000000" w:sz="6" w:space="0"/>
              <w:left w:val="single" w:color="000000" w:sz="12" w:space="0"/>
              <w:bottom w:val="single" w:color="000000" w:sz="12" w:space="0"/>
              <w:right w:val="single" w:color="000000" w:sz="6" w:space="0"/>
            </w:tcBorders>
          </w:tcPr>
          <w:p>
            <w:pPr>
              <w:pStyle w:val="10"/>
              <w:spacing w:before="77"/>
              <w:ind w:left="139"/>
              <w:rPr>
                <w:rFonts w:ascii="仿宋" w:hAnsi="仿宋" w:eastAsia="仿宋" w:cs="仿宋"/>
                <w:sz w:val="21"/>
                <w:szCs w:val="21"/>
              </w:rPr>
            </w:pPr>
            <w:r>
              <w:rPr>
                <w:rFonts w:ascii="仿宋" w:hAnsi="仿宋" w:eastAsia="仿宋" w:cs="仿宋"/>
                <w:spacing w:val="-1"/>
                <w:sz w:val="21"/>
                <w:szCs w:val="21"/>
              </w:rPr>
              <w:t>滨</w:t>
            </w:r>
            <w:r>
              <w:rPr>
                <w:rFonts w:ascii="仿宋" w:hAnsi="仿宋" w:eastAsia="仿宋" w:cs="仿宋"/>
                <w:spacing w:val="2"/>
                <w:sz w:val="21"/>
                <w:szCs w:val="21"/>
              </w:rPr>
              <w:t>州</w:t>
            </w:r>
            <w:r>
              <w:rPr>
                <w:rFonts w:ascii="仿宋" w:hAnsi="仿宋" w:eastAsia="仿宋" w:cs="仿宋"/>
                <w:sz w:val="21"/>
                <w:szCs w:val="21"/>
              </w:rPr>
              <w:t>市</w:t>
            </w:r>
          </w:p>
        </w:tc>
        <w:tc>
          <w:tcPr>
            <w:tcW w:w="1383" w:type="dxa"/>
            <w:tcBorders>
              <w:top w:val="single" w:color="000000" w:sz="6" w:space="0"/>
              <w:left w:val="single" w:color="000000" w:sz="6" w:space="0"/>
              <w:bottom w:val="single" w:color="000000" w:sz="12" w:space="0"/>
              <w:right w:val="single" w:color="000000" w:sz="6" w:space="0"/>
            </w:tcBorders>
          </w:tcPr>
          <w:p>
            <w:pPr>
              <w:pStyle w:val="10"/>
              <w:spacing w:before="77"/>
              <w:ind w:left="506" w:right="505"/>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8</w:t>
            </w:r>
          </w:p>
        </w:tc>
        <w:tc>
          <w:tcPr>
            <w:tcW w:w="1383" w:type="dxa"/>
            <w:tcBorders>
              <w:top w:val="single" w:color="000000" w:sz="6" w:space="0"/>
              <w:left w:val="single" w:color="000000" w:sz="6" w:space="0"/>
              <w:bottom w:val="single" w:color="000000" w:sz="12" w:space="0"/>
              <w:right w:val="single" w:color="000000" w:sz="6" w:space="0"/>
            </w:tcBorders>
          </w:tcPr>
          <w:p>
            <w:pPr>
              <w:pStyle w:val="10"/>
              <w:spacing w:before="77"/>
              <w:ind w:left="506" w:right="506"/>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2</w:t>
            </w:r>
          </w:p>
        </w:tc>
        <w:tc>
          <w:tcPr>
            <w:tcW w:w="1383" w:type="dxa"/>
            <w:tcBorders>
              <w:top w:val="single" w:color="000000" w:sz="6" w:space="0"/>
              <w:left w:val="single" w:color="000000" w:sz="6" w:space="0"/>
              <w:bottom w:val="single" w:color="000000" w:sz="12" w:space="0"/>
              <w:right w:val="single" w:color="000000" w:sz="6" w:space="0"/>
            </w:tcBorders>
          </w:tcPr>
          <w:p>
            <w:pPr>
              <w:pStyle w:val="10"/>
              <w:spacing w:before="77"/>
              <w:ind w:left="506" w:right="506"/>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6</w:t>
            </w:r>
          </w:p>
        </w:tc>
        <w:tc>
          <w:tcPr>
            <w:tcW w:w="1383" w:type="dxa"/>
            <w:tcBorders>
              <w:top w:val="single" w:color="000000" w:sz="6" w:space="0"/>
              <w:left w:val="single" w:color="000000" w:sz="6" w:space="0"/>
              <w:bottom w:val="single" w:color="000000" w:sz="12" w:space="0"/>
              <w:right w:val="single" w:color="000000" w:sz="6" w:space="0"/>
            </w:tcBorders>
          </w:tcPr>
          <w:p>
            <w:pPr>
              <w:pStyle w:val="10"/>
              <w:spacing w:before="77"/>
              <w:ind w:left="505" w:right="507"/>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2</w:t>
            </w:r>
          </w:p>
        </w:tc>
        <w:tc>
          <w:tcPr>
            <w:tcW w:w="1383" w:type="dxa"/>
            <w:tcBorders>
              <w:top w:val="single" w:color="000000" w:sz="6" w:space="0"/>
              <w:left w:val="single" w:color="000000" w:sz="6" w:space="0"/>
              <w:bottom w:val="single" w:color="000000" w:sz="12" w:space="0"/>
              <w:right w:val="single" w:color="000000" w:sz="6" w:space="0"/>
            </w:tcBorders>
          </w:tcPr>
          <w:p>
            <w:pPr>
              <w:pStyle w:val="10"/>
              <w:spacing w:before="77"/>
              <w:ind w:left="506" w:right="505"/>
              <w:jc w:val="center"/>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9</w:t>
            </w:r>
          </w:p>
        </w:tc>
        <w:tc>
          <w:tcPr>
            <w:tcW w:w="1383" w:type="dxa"/>
            <w:tcBorders>
              <w:top w:val="single" w:color="000000" w:sz="6" w:space="0"/>
              <w:left w:val="single" w:color="000000" w:sz="6" w:space="0"/>
              <w:bottom w:val="single" w:color="000000" w:sz="12" w:space="0"/>
              <w:right w:val="single" w:color="000000" w:sz="12" w:space="0"/>
            </w:tcBorders>
          </w:tcPr>
          <w:p>
            <w:pPr>
              <w:pStyle w:val="10"/>
              <w:spacing w:before="77"/>
              <w:ind w:left="506" w:right="498"/>
              <w:jc w:val="center"/>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6</w:t>
            </w:r>
          </w:p>
        </w:tc>
      </w:tr>
    </w:tbl>
    <w:p>
      <w:pPr>
        <w:pStyle w:val="3"/>
        <w:spacing w:before="16"/>
        <w:ind w:left="844"/>
        <w:rPr>
          <w:lang w:eastAsia="zh-CN"/>
        </w:rPr>
      </w:pPr>
      <w:bookmarkStart w:id="20" w:name="_bookmark10"/>
      <w:bookmarkEnd w:id="20"/>
      <w:bookmarkStart w:id="21" w:name="2.3市中区交通运输发展现状及规划"/>
      <w:bookmarkEnd w:id="21"/>
      <w:r>
        <w:rPr>
          <w:spacing w:val="3"/>
          <w:lang w:eastAsia="zh-CN"/>
        </w:rPr>
        <w:t>2</w:t>
      </w:r>
      <w:r>
        <w:rPr>
          <w:spacing w:val="1"/>
          <w:lang w:eastAsia="zh-CN"/>
        </w:rPr>
        <w:t>.</w:t>
      </w:r>
      <w:r>
        <w:rPr>
          <w:lang w:eastAsia="zh-CN"/>
        </w:rPr>
        <w:t>3</w:t>
      </w:r>
      <w:r>
        <w:rPr>
          <w:spacing w:val="2"/>
          <w:lang w:eastAsia="zh-CN"/>
        </w:rPr>
        <w:t>市中区</w:t>
      </w:r>
      <w:r>
        <w:rPr>
          <w:lang w:eastAsia="zh-CN"/>
        </w:rPr>
        <w:t>交</w:t>
      </w:r>
      <w:r>
        <w:rPr>
          <w:spacing w:val="2"/>
          <w:lang w:eastAsia="zh-CN"/>
        </w:rPr>
        <w:t>通运输发展现</w:t>
      </w:r>
      <w:r>
        <w:rPr>
          <w:lang w:eastAsia="zh-CN"/>
        </w:rPr>
        <w:t>状</w:t>
      </w:r>
      <w:r>
        <w:rPr>
          <w:spacing w:val="2"/>
          <w:lang w:eastAsia="zh-CN"/>
        </w:rPr>
        <w:t>及规</w:t>
      </w:r>
      <w:r>
        <w:rPr>
          <w:lang w:eastAsia="zh-CN"/>
        </w:rPr>
        <w:t>划</w:t>
      </w:r>
    </w:p>
    <w:p>
      <w:pPr>
        <w:spacing w:before="12" w:line="260" w:lineRule="exact"/>
        <w:rPr>
          <w:sz w:val="26"/>
          <w:szCs w:val="26"/>
          <w:lang w:eastAsia="zh-CN"/>
        </w:rPr>
      </w:pPr>
    </w:p>
    <w:p>
      <w:pPr>
        <w:pStyle w:val="3"/>
        <w:spacing w:line="316" w:lineRule="auto"/>
        <w:ind w:left="856" w:right="269"/>
        <w:rPr>
          <w:lang w:eastAsia="zh-CN"/>
        </w:rPr>
      </w:pPr>
      <w:r>
        <w:rPr>
          <w:rFonts w:ascii="宋体" w:hAnsi="宋体" w:eastAsia="宋体" w:cs="宋体"/>
          <w:spacing w:val="3"/>
          <w:lang w:eastAsia="zh-CN"/>
        </w:rPr>
        <w:t>2</w:t>
      </w:r>
      <w:r>
        <w:rPr>
          <w:rFonts w:ascii="宋体" w:hAnsi="宋体" w:eastAsia="宋体" w:cs="宋体"/>
          <w:spacing w:val="1"/>
          <w:lang w:eastAsia="zh-CN"/>
        </w:rPr>
        <w:t>.3.</w:t>
      </w:r>
      <w:r>
        <w:rPr>
          <w:rFonts w:ascii="宋体" w:hAnsi="宋体" w:eastAsia="宋体" w:cs="宋体"/>
          <w:lang w:eastAsia="zh-CN"/>
        </w:rPr>
        <w:t>1</w:t>
      </w:r>
      <w:r>
        <w:rPr>
          <w:spacing w:val="2"/>
          <w:lang w:eastAsia="zh-CN"/>
        </w:rPr>
        <w:t>公路交</w:t>
      </w:r>
      <w:r>
        <w:rPr>
          <w:lang w:eastAsia="zh-CN"/>
        </w:rPr>
        <w:t>通</w:t>
      </w:r>
      <w:r>
        <w:rPr>
          <w:spacing w:val="2"/>
          <w:lang w:eastAsia="zh-CN"/>
        </w:rPr>
        <w:t>现</w:t>
      </w:r>
      <w:r>
        <w:rPr>
          <w:lang w:eastAsia="zh-CN"/>
        </w:rPr>
        <w:t>状</w:t>
      </w:r>
      <w:r>
        <w:rPr>
          <w:w w:val="95"/>
          <w:lang w:eastAsia="zh-CN"/>
        </w:rPr>
        <w:t>市</w:t>
      </w:r>
      <w:r>
        <w:rPr>
          <w:spacing w:val="1"/>
          <w:w w:val="95"/>
          <w:lang w:eastAsia="zh-CN"/>
        </w:rPr>
        <w:t>中</w:t>
      </w:r>
      <w:r>
        <w:rPr>
          <w:w w:val="95"/>
          <w:lang w:eastAsia="zh-CN"/>
        </w:rPr>
        <w:t>区交</w:t>
      </w:r>
      <w:r>
        <w:rPr>
          <w:spacing w:val="1"/>
          <w:w w:val="95"/>
          <w:lang w:eastAsia="zh-CN"/>
        </w:rPr>
        <w:t>通</w:t>
      </w:r>
      <w:r>
        <w:rPr>
          <w:w w:val="95"/>
          <w:lang w:eastAsia="zh-CN"/>
        </w:rPr>
        <w:t>便利</w:t>
      </w:r>
      <w:r>
        <w:rPr>
          <w:spacing w:val="1"/>
          <w:w w:val="95"/>
          <w:lang w:eastAsia="zh-CN"/>
        </w:rPr>
        <w:t>。</w:t>
      </w:r>
      <w:r>
        <w:rPr>
          <w:w w:val="95"/>
          <w:lang w:eastAsia="zh-CN"/>
        </w:rPr>
        <w:t>市中</w:t>
      </w:r>
      <w:r>
        <w:rPr>
          <w:spacing w:val="1"/>
          <w:w w:val="95"/>
          <w:lang w:eastAsia="zh-CN"/>
        </w:rPr>
        <w:t>区</w:t>
      </w:r>
      <w:r>
        <w:rPr>
          <w:w w:val="95"/>
          <w:lang w:eastAsia="zh-CN"/>
        </w:rPr>
        <w:t>境内</w:t>
      </w:r>
      <w:r>
        <w:rPr>
          <w:spacing w:val="1"/>
          <w:w w:val="95"/>
          <w:lang w:eastAsia="zh-CN"/>
        </w:rPr>
        <w:t>大</w:t>
      </w:r>
      <w:r>
        <w:rPr>
          <w:w w:val="95"/>
          <w:lang w:eastAsia="zh-CN"/>
        </w:rPr>
        <w:t>纬二</w:t>
      </w:r>
      <w:r>
        <w:rPr>
          <w:spacing w:val="1"/>
          <w:w w:val="95"/>
          <w:lang w:eastAsia="zh-CN"/>
        </w:rPr>
        <w:t>路</w:t>
      </w:r>
      <w:r>
        <w:fldChar w:fldCharType="begin"/>
      </w:r>
      <w:r>
        <w:instrText xml:space="preserve"> HYPERLINK "https://baike.baidu.com/item/%E8%8B%B1%E9%9B%84%E5%B1%B1%E8%B7%AF/10044456" \h </w:instrText>
      </w:r>
      <w:r>
        <w:fldChar w:fldCharType="separate"/>
      </w:r>
      <w:r>
        <w:rPr>
          <w:w w:val="95"/>
          <w:lang w:eastAsia="zh-CN"/>
        </w:rPr>
        <w:t>、英</w:t>
      </w:r>
      <w:r>
        <w:rPr>
          <w:spacing w:val="1"/>
          <w:w w:val="95"/>
          <w:lang w:eastAsia="zh-CN"/>
        </w:rPr>
        <w:t>雄</w:t>
      </w:r>
      <w:r>
        <w:rPr>
          <w:w w:val="95"/>
          <w:lang w:eastAsia="zh-CN"/>
        </w:rPr>
        <w:t>山</w:t>
      </w:r>
      <w:r>
        <w:rPr>
          <w:spacing w:val="1"/>
          <w:w w:val="95"/>
          <w:lang w:eastAsia="zh-CN"/>
        </w:rPr>
        <w:t>路</w:t>
      </w:r>
      <w:r>
        <w:rPr>
          <w:spacing w:val="1"/>
          <w:w w:val="95"/>
          <w:lang w:eastAsia="zh-CN"/>
        </w:rPr>
        <w:fldChar w:fldCharType="end"/>
      </w:r>
      <w:r>
        <w:rPr>
          <w:w w:val="95"/>
          <w:lang w:eastAsia="zh-CN"/>
        </w:rPr>
        <w:t>与</w:t>
      </w:r>
      <w:r>
        <w:fldChar w:fldCharType="begin"/>
      </w:r>
      <w:r>
        <w:instrText xml:space="preserve"> HYPERLINK "https://baike.baidu.com/item/%E7%BB%8F%E5%8D%81%E8%B7%AF/6469745" \h </w:instrText>
      </w:r>
      <w:r>
        <w:fldChar w:fldCharType="separate"/>
      </w:r>
      <w:r>
        <w:rPr>
          <w:w w:val="95"/>
          <w:lang w:eastAsia="zh-CN"/>
        </w:rPr>
        <w:t>经</w:t>
      </w:r>
      <w:r>
        <w:rPr>
          <w:spacing w:val="1"/>
          <w:w w:val="95"/>
          <w:lang w:eastAsia="zh-CN"/>
        </w:rPr>
        <w:t>十</w:t>
      </w:r>
      <w:r>
        <w:rPr>
          <w:w w:val="95"/>
          <w:lang w:eastAsia="zh-CN"/>
        </w:rPr>
        <w:t>路</w:t>
      </w:r>
      <w:r>
        <w:rPr>
          <w:w w:val="95"/>
          <w:lang w:eastAsia="zh-CN"/>
        </w:rPr>
        <w:fldChar w:fldCharType="end"/>
      </w:r>
      <w:r>
        <w:rPr>
          <w:w w:val="95"/>
          <w:lang w:eastAsia="zh-CN"/>
        </w:rPr>
        <w:t>、</w:t>
      </w:r>
    </w:p>
    <w:p>
      <w:pPr>
        <w:pStyle w:val="3"/>
        <w:spacing w:before="48" w:line="317" w:lineRule="auto"/>
        <w:ind w:left="218" w:right="108"/>
        <w:rPr>
          <w:lang w:eastAsia="zh-CN"/>
        </w:rPr>
      </w:pPr>
      <w:r>
        <w:fldChar w:fldCharType="begin"/>
      </w:r>
      <w:r>
        <w:instrText xml:space="preserve"> HYPERLINK "https://baike.baidu.com/item/%E7%BB%8F%E4%B8%83%E8%B7%AF/459170" \h </w:instrText>
      </w:r>
      <w:r>
        <w:fldChar w:fldCharType="separate"/>
      </w:r>
      <w:r>
        <w:rPr>
          <w:lang w:eastAsia="zh-CN"/>
        </w:rPr>
        <w:t>经</w:t>
      </w:r>
      <w:r>
        <w:rPr>
          <w:spacing w:val="2"/>
          <w:lang w:eastAsia="zh-CN"/>
        </w:rPr>
        <w:t>七</w:t>
      </w:r>
      <w:r>
        <w:rPr>
          <w:lang w:eastAsia="zh-CN"/>
        </w:rPr>
        <w:t>路</w:t>
      </w:r>
      <w:r>
        <w:rPr>
          <w:lang w:eastAsia="zh-CN"/>
        </w:rPr>
        <w:fldChar w:fldCharType="end"/>
      </w:r>
      <w:r>
        <w:rPr>
          <w:lang w:eastAsia="zh-CN"/>
        </w:rPr>
        <w:t>等</w:t>
      </w:r>
      <w:r>
        <w:rPr>
          <w:spacing w:val="2"/>
          <w:lang w:eastAsia="zh-CN"/>
        </w:rPr>
        <w:t>交</w:t>
      </w:r>
      <w:r>
        <w:rPr>
          <w:lang w:eastAsia="zh-CN"/>
        </w:rPr>
        <w:t>通主</w:t>
      </w:r>
      <w:r>
        <w:rPr>
          <w:spacing w:val="2"/>
          <w:lang w:eastAsia="zh-CN"/>
        </w:rPr>
        <w:t>干</w:t>
      </w:r>
      <w:r>
        <w:rPr>
          <w:lang w:eastAsia="zh-CN"/>
        </w:rPr>
        <w:t>线纵</w:t>
      </w:r>
      <w:r>
        <w:rPr>
          <w:spacing w:val="2"/>
          <w:lang w:eastAsia="zh-CN"/>
        </w:rPr>
        <w:t>横</w:t>
      </w:r>
      <w:r>
        <w:rPr>
          <w:lang w:eastAsia="zh-CN"/>
        </w:rPr>
        <w:t>交错</w:t>
      </w:r>
      <w:r>
        <w:rPr>
          <w:spacing w:val="2"/>
          <w:lang w:eastAsia="zh-CN"/>
        </w:rPr>
        <w:t>；</w:t>
      </w:r>
      <w:r>
        <w:rPr>
          <w:lang w:eastAsia="zh-CN"/>
        </w:rPr>
        <w:t>顺河</w:t>
      </w:r>
      <w:r>
        <w:rPr>
          <w:spacing w:val="2"/>
          <w:lang w:eastAsia="zh-CN"/>
        </w:rPr>
        <w:t>高</w:t>
      </w:r>
      <w:r>
        <w:rPr>
          <w:lang w:eastAsia="zh-CN"/>
        </w:rPr>
        <w:t>架南</w:t>
      </w:r>
      <w:r>
        <w:rPr>
          <w:spacing w:val="2"/>
          <w:lang w:eastAsia="zh-CN"/>
        </w:rPr>
        <w:t>延</w:t>
      </w:r>
      <w:r>
        <w:rPr>
          <w:lang w:eastAsia="zh-CN"/>
        </w:rPr>
        <w:t>、二</w:t>
      </w:r>
      <w:r>
        <w:rPr>
          <w:spacing w:val="2"/>
          <w:lang w:eastAsia="zh-CN"/>
        </w:rPr>
        <w:t>环</w:t>
      </w:r>
      <w:r>
        <w:rPr>
          <w:lang w:eastAsia="zh-CN"/>
        </w:rPr>
        <w:t>西路</w:t>
      </w:r>
      <w:r>
        <w:rPr>
          <w:spacing w:val="2"/>
          <w:lang w:eastAsia="zh-CN"/>
        </w:rPr>
        <w:t>南</w:t>
      </w:r>
      <w:r>
        <w:rPr>
          <w:lang w:eastAsia="zh-CN"/>
        </w:rPr>
        <w:t>延、二环</w:t>
      </w:r>
      <w:r>
        <w:rPr>
          <w:spacing w:val="2"/>
          <w:lang w:eastAsia="zh-CN"/>
        </w:rPr>
        <w:t>东</w:t>
      </w:r>
      <w:r>
        <w:rPr>
          <w:lang w:eastAsia="zh-CN"/>
        </w:rPr>
        <w:t>路南</w:t>
      </w:r>
      <w:r>
        <w:rPr>
          <w:spacing w:val="2"/>
          <w:lang w:eastAsia="zh-CN"/>
        </w:rPr>
        <w:t>延</w:t>
      </w:r>
      <w:r>
        <w:rPr>
          <w:lang w:eastAsia="zh-CN"/>
        </w:rPr>
        <w:t>、二</w:t>
      </w:r>
      <w:r>
        <w:rPr>
          <w:spacing w:val="2"/>
          <w:lang w:eastAsia="zh-CN"/>
        </w:rPr>
        <w:t>环</w:t>
      </w:r>
      <w:r>
        <w:rPr>
          <w:lang w:eastAsia="zh-CN"/>
        </w:rPr>
        <w:t>南路</w:t>
      </w:r>
      <w:r>
        <w:rPr>
          <w:spacing w:val="2"/>
          <w:lang w:eastAsia="zh-CN"/>
        </w:rPr>
        <w:t>东</w:t>
      </w:r>
      <w:r>
        <w:rPr>
          <w:lang w:eastAsia="zh-CN"/>
        </w:rPr>
        <w:t>延等</w:t>
      </w:r>
      <w:r>
        <w:rPr>
          <w:spacing w:val="2"/>
          <w:lang w:eastAsia="zh-CN"/>
        </w:rPr>
        <w:t>快</w:t>
      </w:r>
      <w:r>
        <w:rPr>
          <w:lang w:eastAsia="zh-CN"/>
        </w:rPr>
        <w:t>速路</w:t>
      </w:r>
      <w:r>
        <w:rPr>
          <w:spacing w:val="2"/>
          <w:lang w:eastAsia="zh-CN"/>
        </w:rPr>
        <w:t>网</w:t>
      </w:r>
      <w:r>
        <w:rPr>
          <w:lang w:eastAsia="zh-CN"/>
        </w:rPr>
        <w:t>建成；</w:t>
      </w:r>
      <w:r>
        <w:fldChar w:fldCharType="begin"/>
      </w:r>
      <w:r>
        <w:instrText xml:space="preserve"> HYPERLINK "https://baike.baidu.com/item/104%E5%9B%BD%E9%81%93/2846281" \h </w:instrText>
      </w:r>
      <w:r>
        <w:fldChar w:fldCharType="separate"/>
      </w:r>
      <w:r>
        <w:rPr>
          <w:spacing w:val="1"/>
          <w:lang w:eastAsia="zh-CN"/>
        </w:rPr>
        <w:t>10</w:t>
      </w:r>
      <w:r>
        <w:rPr>
          <w:lang w:eastAsia="zh-CN"/>
        </w:rPr>
        <w:t>4国道</w:t>
      </w:r>
      <w:r>
        <w:rPr>
          <w:lang w:eastAsia="zh-CN"/>
        </w:rPr>
        <w:fldChar w:fldCharType="end"/>
      </w:r>
      <w:r>
        <w:rPr>
          <w:spacing w:val="2"/>
          <w:lang w:eastAsia="zh-CN"/>
        </w:rPr>
        <w:t>、</w:t>
      </w:r>
      <w:r>
        <w:rPr>
          <w:spacing w:val="1"/>
          <w:lang w:eastAsia="zh-CN"/>
        </w:rPr>
        <w:t>10</w:t>
      </w:r>
      <w:r>
        <w:rPr>
          <w:lang w:eastAsia="zh-CN"/>
        </w:rPr>
        <w:t>3省</w:t>
      </w:r>
      <w:r>
        <w:rPr>
          <w:spacing w:val="2"/>
          <w:lang w:eastAsia="zh-CN"/>
        </w:rPr>
        <w:t>道</w:t>
      </w:r>
      <w:r>
        <w:rPr>
          <w:lang w:eastAsia="zh-CN"/>
        </w:rPr>
        <w:t>、</w:t>
      </w:r>
    </w:p>
    <w:p>
      <w:pPr>
        <w:spacing w:line="317" w:lineRule="auto"/>
        <w:rPr>
          <w:lang w:eastAsia="zh-CN"/>
        </w:rPr>
        <w:sectPr>
          <w:footerReference r:id="rId5" w:type="default"/>
          <w:pgSz w:w="11906" w:h="16840"/>
          <w:pgMar w:top="1060" w:right="940" w:bottom="1020" w:left="1200" w:header="805" w:footer="838" w:gutter="0"/>
          <w:pgNumType w:start="20"/>
          <w:cols w:space="720" w:num="1"/>
        </w:sectPr>
      </w:pPr>
    </w:p>
    <w:p>
      <w:pPr>
        <w:spacing w:before="17" w:line="280" w:lineRule="exact"/>
        <w:rPr>
          <w:sz w:val="28"/>
          <w:szCs w:val="28"/>
          <w:lang w:eastAsia="zh-CN"/>
        </w:rPr>
      </w:pPr>
    </w:p>
    <w:p>
      <w:pPr>
        <w:pStyle w:val="3"/>
        <w:spacing w:line="419" w:lineRule="exact"/>
        <w:rPr>
          <w:lang w:eastAsia="zh-CN"/>
        </w:rPr>
      </w:pPr>
      <w:r>
        <w:rPr>
          <w:lang w:eastAsia="zh-CN"/>
        </w:rPr>
        <w:t>绕</w:t>
      </w:r>
      <w:r>
        <w:rPr>
          <w:spacing w:val="2"/>
          <w:lang w:eastAsia="zh-CN"/>
        </w:rPr>
        <w:t>城</w:t>
      </w:r>
      <w:r>
        <w:rPr>
          <w:lang w:eastAsia="zh-CN"/>
        </w:rPr>
        <w:t>高速</w:t>
      </w:r>
      <w:r>
        <w:rPr>
          <w:spacing w:val="2"/>
          <w:lang w:eastAsia="zh-CN"/>
        </w:rPr>
        <w:t>穿</w:t>
      </w:r>
      <w:r>
        <w:rPr>
          <w:lang w:eastAsia="zh-CN"/>
        </w:rPr>
        <w:t>境而过；距</w:t>
      </w:r>
      <w:r>
        <w:rPr>
          <w:spacing w:val="2"/>
          <w:lang w:eastAsia="zh-CN"/>
        </w:rPr>
        <w:t>济</w:t>
      </w:r>
      <w:r>
        <w:rPr>
          <w:lang w:eastAsia="zh-CN"/>
        </w:rPr>
        <w:t>南火</w:t>
      </w:r>
      <w:r>
        <w:rPr>
          <w:spacing w:val="2"/>
          <w:lang w:eastAsia="zh-CN"/>
        </w:rPr>
        <w:t>车</w:t>
      </w:r>
      <w:r>
        <w:rPr>
          <w:lang w:eastAsia="zh-CN"/>
        </w:rPr>
        <w:t>站5分</w:t>
      </w:r>
      <w:r>
        <w:rPr>
          <w:spacing w:val="2"/>
          <w:lang w:eastAsia="zh-CN"/>
        </w:rPr>
        <w:t>钟</w:t>
      </w:r>
      <w:r>
        <w:rPr>
          <w:lang w:eastAsia="zh-CN"/>
        </w:rPr>
        <w:t>车程</w:t>
      </w:r>
      <w:r>
        <w:rPr>
          <w:spacing w:val="-3"/>
          <w:lang w:eastAsia="zh-CN"/>
        </w:rPr>
        <w:t>，</w:t>
      </w:r>
      <w:r>
        <w:rPr>
          <w:lang w:eastAsia="zh-CN"/>
        </w:rPr>
        <w:t>距</w:t>
      </w:r>
      <w:r>
        <w:rPr>
          <w:spacing w:val="2"/>
          <w:lang w:eastAsia="zh-CN"/>
        </w:rPr>
        <w:t>高</w:t>
      </w:r>
      <w:r>
        <w:rPr>
          <w:lang w:eastAsia="zh-CN"/>
        </w:rPr>
        <w:t>铁济</w:t>
      </w:r>
      <w:r>
        <w:rPr>
          <w:spacing w:val="2"/>
          <w:lang w:eastAsia="zh-CN"/>
        </w:rPr>
        <w:t>南</w:t>
      </w:r>
      <w:r>
        <w:rPr>
          <w:lang w:eastAsia="zh-CN"/>
        </w:rPr>
        <w:t>西站</w:t>
      </w:r>
      <w:r>
        <w:rPr>
          <w:spacing w:val="1"/>
          <w:lang w:eastAsia="zh-CN"/>
        </w:rPr>
        <w:t>2</w:t>
      </w:r>
      <w:r>
        <w:rPr>
          <w:lang w:eastAsia="zh-CN"/>
        </w:rPr>
        <w:t>0</w:t>
      </w:r>
    </w:p>
    <w:p>
      <w:pPr>
        <w:spacing w:before="10" w:line="140" w:lineRule="exact"/>
        <w:rPr>
          <w:sz w:val="14"/>
          <w:szCs w:val="14"/>
          <w:lang w:eastAsia="zh-CN"/>
        </w:rPr>
      </w:pPr>
    </w:p>
    <w:p>
      <w:pPr>
        <w:pStyle w:val="3"/>
        <w:rPr>
          <w:lang w:eastAsia="zh-CN"/>
        </w:rPr>
      </w:pPr>
      <w:r>
        <w:rPr>
          <w:lang w:eastAsia="zh-CN"/>
        </w:rPr>
        <w:t>分</w:t>
      </w:r>
      <w:r>
        <w:rPr>
          <w:spacing w:val="2"/>
          <w:lang w:eastAsia="zh-CN"/>
        </w:rPr>
        <w:t>钟</w:t>
      </w:r>
      <w:r>
        <w:rPr>
          <w:lang w:eastAsia="zh-CN"/>
        </w:rPr>
        <w:t>车程</w:t>
      </w:r>
      <w:r>
        <w:rPr>
          <w:spacing w:val="-30"/>
          <w:lang w:eastAsia="zh-CN"/>
        </w:rPr>
        <w:t>，</w:t>
      </w:r>
      <w:r>
        <w:rPr>
          <w:lang w:eastAsia="zh-CN"/>
        </w:rPr>
        <w:t>距</w:t>
      </w:r>
      <w:r>
        <w:rPr>
          <w:spacing w:val="2"/>
          <w:lang w:eastAsia="zh-CN"/>
        </w:rPr>
        <w:t>济</w:t>
      </w:r>
      <w:r>
        <w:rPr>
          <w:lang w:eastAsia="zh-CN"/>
        </w:rPr>
        <w:t>南遥</w:t>
      </w:r>
      <w:r>
        <w:rPr>
          <w:spacing w:val="2"/>
          <w:lang w:eastAsia="zh-CN"/>
        </w:rPr>
        <w:t>墙</w:t>
      </w:r>
      <w:r>
        <w:rPr>
          <w:lang w:eastAsia="zh-CN"/>
        </w:rPr>
        <w:t>国际</w:t>
      </w:r>
      <w:r>
        <w:rPr>
          <w:spacing w:val="2"/>
          <w:lang w:eastAsia="zh-CN"/>
        </w:rPr>
        <w:t>机</w:t>
      </w:r>
      <w:r>
        <w:rPr>
          <w:lang w:eastAsia="zh-CN"/>
        </w:rPr>
        <w:t>场</w:t>
      </w:r>
      <w:r>
        <w:rPr>
          <w:spacing w:val="1"/>
          <w:lang w:eastAsia="zh-CN"/>
        </w:rPr>
        <w:t>4</w:t>
      </w:r>
      <w:r>
        <w:rPr>
          <w:lang w:eastAsia="zh-CN"/>
        </w:rPr>
        <w:t>0分</w:t>
      </w:r>
      <w:r>
        <w:rPr>
          <w:spacing w:val="2"/>
          <w:lang w:eastAsia="zh-CN"/>
        </w:rPr>
        <w:t>钟</w:t>
      </w:r>
      <w:r>
        <w:rPr>
          <w:lang w:eastAsia="zh-CN"/>
        </w:rPr>
        <w:t>车</w:t>
      </w:r>
      <w:r>
        <w:rPr>
          <w:spacing w:val="2"/>
          <w:lang w:eastAsia="zh-CN"/>
        </w:rPr>
        <w:t>程</w:t>
      </w:r>
      <w:r>
        <w:rPr>
          <w:spacing w:val="-30"/>
          <w:lang w:eastAsia="zh-CN"/>
        </w:rPr>
        <w:t>，</w:t>
      </w:r>
      <w:r>
        <w:rPr>
          <w:lang w:eastAsia="zh-CN"/>
        </w:rPr>
        <w:t>米</w:t>
      </w:r>
      <w:r>
        <w:rPr>
          <w:spacing w:val="2"/>
          <w:lang w:eastAsia="zh-CN"/>
        </w:rPr>
        <w:t>字</w:t>
      </w:r>
      <w:r>
        <w:rPr>
          <w:lang w:eastAsia="zh-CN"/>
        </w:rPr>
        <w:t>型</w:t>
      </w:r>
      <w:r>
        <w:rPr>
          <w:spacing w:val="-30"/>
          <w:lang w:eastAsia="zh-CN"/>
        </w:rPr>
        <w:t>”</w:t>
      </w:r>
      <w:r>
        <w:rPr>
          <w:lang w:eastAsia="zh-CN"/>
        </w:rPr>
        <w:t>高</w:t>
      </w:r>
      <w:r>
        <w:rPr>
          <w:spacing w:val="2"/>
          <w:lang w:eastAsia="zh-CN"/>
        </w:rPr>
        <w:t>铁</w:t>
      </w:r>
      <w:r>
        <w:rPr>
          <w:lang w:eastAsia="zh-CN"/>
        </w:rPr>
        <w:t>网络直</w:t>
      </w:r>
    </w:p>
    <w:p>
      <w:pPr>
        <w:spacing w:before="2" w:line="150" w:lineRule="exact"/>
        <w:rPr>
          <w:sz w:val="15"/>
          <w:szCs w:val="15"/>
          <w:lang w:eastAsia="zh-CN"/>
        </w:rPr>
      </w:pPr>
    </w:p>
    <w:p>
      <w:pPr>
        <w:pStyle w:val="3"/>
        <w:spacing w:line="316" w:lineRule="auto"/>
        <w:ind w:right="348"/>
        <w:rPr>
          <w:lang w:eastAsia="zh-CN"/>
        </w:rPr>
      </w:pPr>
      <w:r>
        <w:rPr>
          <w:lang w:eastAsia="zh-CN"/>
        </w:rPr>
        <w:t>达</w:t>
      </w:r>
      <w:r>
        <w:rPr>
          <w:spacing w:val="2"/>
          <w:lang w:eastAsia="zh-CN"/>
        </w:rPr>
        <w:t>全</w:t>
      </w:r>
      <w:r>
        <w:rPr>
          <w:lang w:eastAsia="zh-CN"/>
        </w:rPr>
        <w:t>国</w:t>
      </w:r>
      <w:r>
        <w:rPr>
          <w:spacing w:val="1"/>
          <w:lang w:eastAsia="zh-CN"/>
        </w:rPr>
        <w:t>23</w:t>
      </w:r>
      <w:r>
        <w:rPr>
          <w:lang w:eastAsia="zh-CN"/>
        </w:rPr>
        <w:t>6个</w:t>
      </w:r>
      <w:r>
        <w:rPr>
          <w:spacing w:val="2"/>
          <w:lang w:eastAsia="zh-CN"/>
        </w:rPr>
        <w:t>城</w:t>
      </w:r>
      <w:r>
        <w:rPr>
          <w:lang w:eastAsia="zh-CN"/>
        </w:rPr>
        <w:t>市</w:t>
      </w:r>
      <w:r>
        <w:rPr>
          <w:spacing w:val="2"/>
          <w:lang w:eastAsia="zh-CN"/>
        </w:rPr>
        <w:t>，</w:t>
      </w:r>
      <w:r>
        <w:rPr>
          <w:lang w:eastAsia="zh-CN"/>
        </w:rPr>
        <w:t>从</w:t>
      </w:r>
      <w:r>
        <w:rPr>
          <w:spacing w:val="2"/>
          <w:lang w:eastAsia="zh-CN"/>
        </w:rPr>
        <w:t>市</w:t>
      </w:r>
      <w:r>
        <w:rPr>
          <w:lang w:eastAsia="zh-CN"/>
        </w:rPr>
        <w:t>中区</w:t>
      </w:r>
      <w:r>
        <w:rPr>
          <w:spacing w:val="2"/>
          <w:lang w:eastAsia="zh-CN"/>
        </w:rPr>
        <w:t>出</w:t>
      </w:r>
      <w:r>
        <w:rPr>
          <w:lang w:eastAsia="zh-CN"/>
        </w:rPr>
        <w:t>发，</w:t>
      </w:r>
      <w:r>
        <w:rPr>
          <w:spacing w:val="2"/>
          <w:lang w:eastAsia="zh-CN"/>
        </w:rPr>
        <w:t>最</w:t>
      </w:r>
      <w:r>
        <w:rPr>
          <w:lang w:eastAsia="zh-CN"/>
        </w:rPr>
        <w:t>快</w:t>
      </w:r>
      <w:r>
        <w:rPr>
          <w:spacing w:val="1"/>
          <w:lang w:eastAsia="zh-CN"/>
        </w:rPr>
        <w:t>1.</w:t>
      </w:r>
      <w:r>
        <w:rPr>
          <w:lang w:eastAsia="zh-CN"/>
        </w:rPr>
        <w:t>5小</w:t>
      </w:r>
      <w:r>
        <w:rPr>
          <w:spacing w:val="2"/>
          <w:lang w:eastAsia="zh-CN"/>
        </w:rPr>
        <w:t>时</w:t>
      </w:r>
      <w:r>
        <w:rPr>
          <w:lang w:eastAsia="zh-CN"/>
        </w:rPr>
        <w:t>内到</w:t>
      </w:r>
      <w:r>
        <w:rPr>
          <w:spacing w:val="2"/>
          <w:lang w:eastAsia="zh-CN"/>
        </w:rPr>
        <w:t>达</w:t>
      </w:r>
      <w:r>
        <w:rPr>
          <w:lang w:eastAsia="zh-CN"/>
        </w:rPr>
        <w:t>北京</w:t>
      </w:r>
      <w:r>
        <w:rPr>
          <w:spacing w:val="2"/>
          <w:lang w:eastAsia="zh-CN"/>
        </w:rPr>
        <w:t>，</w:t>
      </w:r>
      <w:r>
        <w:rPr>
          <w:lang w:eastAsia="zh-CN"/>
        </w:rPr>
        <w:t>3小</w:t>
      </w:r>
      <w:r>
        <w:rPr>
          <w:spacing w:val="2"/>
          <w:lang w:eastAsia="zh-CN"/>
        </w:rPr>
        <w:t>时</w:t>
      </w:r>
      <w:r>
        <w:rPr>
          <w:lang w:eastAsia="zh-CN"/>
        </w:rPr>
        <w:t>内到</w:t>
      </w:r>
      <w:r>
        <w:rPr>
          <w:spacing w:val="2"/>
          <w:lang w:eastAsia="zh-CN"/>
        </w:rPr>
        <w:t>达</w:t>
      </w:r>
      <w:r>
        <w:rPr>
          <w:lang w:eastAsia="zh-CN"/>
        </w:rPr>
        <w:t>上海。</w:t>
      </w:r>
    </w:p>
    <w:p>
      <w:pPr>
        <w:pStyle w:val="3"/>
        <w:spacing w:before="48" w:line="316" w:lineRule="auto"/>
        <w:ind w:right="112" w:firstLine="638"/>
        <w:jc w:val="both"/>
        <w:rPr>
          <w:lang w:eastAsia="zh-CN"/>
        </w:rPr>
      </w:pPr>
      <w:r>
        <w:rPr>
          <w:lang w:eastAsia="zh-CN"/>
        </w:rPr>
        <w:t>截至</w:t>
      </w:r>
      <w:r>
        <w:rPr>
          <w:spacing w:val="1"/>
          <w:lang w:eastAsia="zh-CN"/>
        </w:rPr>
        <w:t>20</w:t>
      </w:r>
      <w:r>
        <w:rPr>
          <w:spacing w:val="-2"/>
          <w:lang w:eastAsia="zh-CN"/>
        </w:rPr>
        <w:t>2</w:t>
      </w:r>
      <w:r>
        <w:rPr>
          <w:lang w:eastAsia="zh-CN"/>
        </w:rPr>
        <w:t>0年</w:t>
      </w:r>
      <w:r>
        <w:rPr>
          <w:spacing w:val="2"/>
          <w:lang w:eastAsia="zh-CN"/>
        </w:rPr>
        <w:t>底</w:t>
      </w:r>
      <w:r>
        <w:rPr>
          <w:spacing w:val="-49"/>
          <w:lang w:eastAsia="zh-CN"/>
        </w:rPr>
        <w:t>，</w:t>
      </w:r>
      <w:r>
        <w:rPr>
          <w:lang w:eastAsia="zh-CN"/>
        </w:rPr>
        <w:t>市</w:t>
      </w:r>
      <w:r>
        <w:rPr>
          <w:spacing w:val="2"/>
          <w:lang w:eastAsia="zh-CN"/>
        </w:rPr>
        <w:t>中</w:t>
      </w:r>
      <w:r>
        <w:rPr>
          <w:lang w:eastAsia="zh-CN"/>
        </w:rPr>
        <w:t>区</w:t>
      </w:r>
      <w:r>
        <w:rPr>
          <w:spacing w:val="2"/>
          <w:lang w:eastAsia="zh-CN"/>
        </w:rPr>
        <w:t>已</w:t>
      </w:r>
      <w:r>
        <w:rPr>
          <w:lang w:eastAsia="zh-CN"/>
        </w:rPr>
        <w:t>初步</w:t>
      </w:r>
      <w:r>
        <w:rPr>
          <w:spacing w:val="2"/>
          <w:lang w:eastAsia="zh-CN"/>
        </w:rPr>
        <w:t>形</w:t>
      </w:r>
      <w:r>
        <w:rPr>
          <w:lang w:eastAsia="zh-CN"/>
        </w:rPr>
        <w:t>成</w:t>
      </w:r>
      <w:r>
        <w:rPr>
          <w:spacing w:val="2"/>
          <w:lang w:eastAsia="zh-CN"/>
        </w:rPr>
        <w:t>了</w:t>
      </w:r>
      <w:r>
        <w:rPr>
          <w:lang w:eastAsia="zh-CN"/>
        </w:rPr>
        <w:t>以</w:t>
      </w:r>
      <w:r>
        <w:rPr>
          <w:spacing w:val="2"/>
          <w:lang w:eastAsia="zh-CN"/>
        </w:rPr>
        <w:t>济南绕城高速</w:t>
      </w:r>
      <w:r>
        <w:rPr>
          <w:spacing w:val="-49"/>
          <w:lang w:eastAsia="zh-CN"/>
        </w:rPr>
        <w:t>、</w:t>
      </w:r>
      <w:r>
        <w:rPr>
          <w:spacing w:val="2"/>
          <w:lang w:eastAsia="zh-CN"/>
        </w:rPr>
        <w:t>京台</w:t>
      </w:r>
      <w:r>
        <w:rPr>
          <w:lang w:eastAsia="zh-CN"/>
        </w:rPr>
        <w:t>高</w:t>
      </w:r>
      <w:r>
        <w:rPr>
          <w:spacing w:val="4"/>
          <w:w w:val="95"/>
          <w:lang w:eastAsia="zh-CN"/>
        </w:rPr>
        <w:t>速、济</w:t>
      </w:r>
      <w:r>
        <w:rPr>
          <w:spacing w:val="1"/>
          <w:w w:val="95"/>
          <w:lang w:eastAsia="zh-CN"/>
        </w:rPr>
        <w:t>广</w:t>
      </w:r>
      <w:r>
        <w:rPr>
          <w:spacing w:val="4"/>
          <w:w w:val="95"/>
          <w:lang w:eastAsia="zh-CN"/>
        </w:rPr>
        <w:t>高速、</w:t>
      </w:r>
      <w:r>
        <w:rPr>
          <w:spacing w:val="1"/>
          <w:w w:val="95"/>
          <w:lang w:eastAsia="zh-CN"/>
        </w:rPr>
        <w:t>济</w:t>
      </w:r>
      <w:r>
        <w:rPr>
          <w:spacing w:val="4"/>
          <w:w w:val="95"/>
          <w:lang w:eastAsia="zh-CN"/>
        </w:rPr>
        <w:t>广</w:t>
      </w:r>
      <w:r>
        <w:rPr>
          <w:spacing w:val="1"/>
          <w:w w:val="95"/>
          <w:lang w:eastAsia="zh-CN"/>
        </w:rPr>
        <w:t>高速</w:t>
      </w:r>
      <w:r>
        <w:rPr>
          <w:spacing w:val="4"/>
          <w:w w:val="95"/>
          <w:lang w:eastAsia="zh-CN"/>
        </w:rPr>
        <w:t>济</w:t>
      </w:r>
      <w:r>
        <w:rPr>
          <w:spacing w:val="1"/>
          <w:w w:val="95"/>
          <w:lang w:eastAsia="zh-CN"/>
        </w:rPr>
        <w:t>南连</w:t>
      </w:r>
      <w:r>
        <w:rPr>
          <w:spacing w:val="4"/>
          <w:w w:val="95"/>
          <w:lang w:eastAsia="zh-CN"/>
        </w:rPr>
        <w:t>接</w:t>
      </w:r>
      <w:r>
        <w:rPr>
          <w:spacing w:val="1"/>
          <w:w w:val="95"/>
          <w:lang w:eastAsia="zh-CN"/>
        </w:rPr>
        <w:t>线（</w:t>
      </w:r>
      <w:r>
        <w:rPr>
          <w:spacing w:val="4"/>
          <w:w w:val="95"/>
          <w:lang w:eastAsia="zh-CN"/>
        </w:rPr>
        <w:t>二</w:t>
      </w:r>
      <w:r>
        <w:rPr>
          <w:spacing w:val="1"/>
          <w:w w:val="95"/>
          <w:lang w:eastAsia="zh-CN"/>
        </w:rPr>
        <w:t>环西</w:t>
      </w:r>
      <w:r>
        <w:rPr>
          <w:spacing w:val="4"/>
          <w:w w:val="95"/>
          <w:lang w:eastAsia="zh-CN"/>
        </w:rPr>
        <w:t>路</w:t>
      </w:r>
      <w:r>
        <w:rPr>
          <w:spacing w:val="1"/>
          <w:w w:val="95"/>
          <w:lang w:eastAsia="zh-CN"/>
        </w:rPr>
        <w:t>高架</w:t>
      </w:r>
      <w:r>
        <w:rPr>
          <w:spacing w:val="4"/>
          <w:w w:val="95"/>
          <w:lang w:eastAsia="zh-CN"/>
        </w:rPr>
        <w:t>及</w:t>
      </w:r>
      <w:r>
        <w:rPr>
          <w:spacing w:val="1"/>
          <w:w w:val="95"/>
          <w:lang w:eastAsia="zh-CN"/>
        </w:rPr>
        <w:t>南延</w:t>
      </w:r>
      <w:r>
        <w:rPr>
          <w:spacing w:val="4"/>
          <w:w w:val="95"/>
          <w:lang w:eastAsia="zh-CN"/>
        </w:rPr>
        <w:t>）</w:t>
      </w:r>
      <w:r>
        <w:rPr>
          <w:spacing w:val="1"/>
          <w:w w:val="95"/>
          <w:lang w:eastAsia="zh-CN"/>
        </w:rPr>
        <w:t>、</w:t>
      </w:r>
      <w:r>
        <w:rPr>
          <w:w w:val="95"/>
          <w:lang w:eastAsia="zh-CN"/>
        </w:rPr>
        <w:t>济南</w:t>
      </w:r>
      <w:r>
        <w:rPr>
          <w:spacing w:val="1"/>
          <w:w w:val="95"/>
          <w:lang w:eastAsia="zh-CN"/>
        </w:rPr>
        <w:t>绕</w:t>
      </w:r>
      <w:r>
        <w:rPr>
          <w:w w:val="95"/>
          <w:lang w:eastAsia="zh-CN"/>
        </w:rPr>
        <w:t>城高</w:t>
      </w:r>
      <w:r>
        <w:rPr>
          <w:spacing w:val="1"/>
          <w:w w:val="95"/>
          <w:lang w:eastAsia="zh-CN"/>
        </w:rPr>
        <w:t>速</w:t>
      </w:r>
      <w:r>
        <w:rPr>
          <w:w w:val="95"/>
          <w:lang w:eastAsia="zh-CN"/>
        </w:rPr>
        <w:t>济</w:t>
      </w:r>
      <w:r>
        <w:rPr>
          <w:spacing w:val="1"/>
          <w:w w:val="95"/>
          <w:lang w:eastAsia="zh-CN"/>
        </w:rPr>
        <w:t>南</w:t>
      </w:r>
      <w:r>
        <w:rPr>
          <w:w w:val="95"/>
          <w:lang w:eastAsia="zh-CN"/>
        </w:rPr>
        <w:t>连接</w:t>
      </w:r>
      <w:r>
        <w:rPr>
          <w:spacing w:val="-58"/>
          <w:w w:val="95"/>
          <w:lang w:eastAsia="zh-CN"/>
        </w:rPr>
        <w:t>线</w:t>
      </w:r>
      <w:r>
        <w:rPr>
          <w:w w:val="95"/>
          <w:lang w:eastAsia="zh-CN"/>
        </w:rPr>
        <w:t>（二</w:t>
      </w:r>
      <w:r>
        <w:rPr>
          <w:spacing w:val="1"/>
          <w:w w:val="95"/>
          <w:lang w:eastAsia="zh-CN"/>
        </w:rPr>
        <w:t>环</w:t>
      </w:r>
      <w:r>
        <w:rPr>
          <w:w w:val="95"/>
          <w:lang w:eastAsia="zh-CN"/>
        </w:rPr>
        <w:t>东路</w:t>
      </w:r>
      <w:r>
        <w:rPr>
          <w:spacing w:val="1"/>
          <w:w w:val="95"/>
          <w:lang w:eastAsia="zh-CN"/>
        </w:rPr>
        <w:t>高</w:t>
      </w:r>
      <w:r>
        <w:rPr>
          <w:w w:val="95"/>
          <w:lang w:eastAsia="zh-CN"/>
        </w:rPr>
        <w:t>架</w:t>
      </w:r>
      <w:r>
        <w:rPr>
          <w:spacing w:val="1"/>
          <w:w w:val="95"/>
          <w:lang w:eastAsia="zh-CN"/>
        </w:rPr>
        <w:t>及</w:t>
      </w:r>
      <w:r>
        <w:rPr>
          <w:w w:val="95"/>
          <w:lang w:eastAsia="zh-CN"/>
        </w:rPr>
        <w:t>南延</w:t>
      </w:r>
      <w:r>
        <w:rPr>
          <w:spacing w:val="-58"/>
          <w:w w:val="95"/>
          <w:lang w:eastAsia="zh-CN"/>
        </w:rPr>
        <w:t>）</w:t>
      </w:r>
      <w:r>
        <w:rPr>
          <w:w w:val="95"/>
          <w:lang w:eastAsia="zh-CN"/>
        </w:rPr>
        <w:t>为</w:t>
      </w:r>
      <w:r>
        <w:rPr>
          <w:spacing w:val="1"/>
          <w:w w:val="95"/>
          <w:lang w:eastAsia="zh-CN"/>
        </w:rPr>
        <w:t>骨</w:t>
      </w:r>
      <w:r>
        <w:rPr>
          <w:w w:val="95"/>
          <w:lang w:eastAsia="zh-CN"/>
        </w:rPr>
        <w:t>架</w:t>
      </w:r>
      <w:r>
        <w:rPr>
          <w:spacing w:val="-58"/>
          <w:w w:val="95"/>
          <w:lang w:eastAsia="zh-CN"/>
        </w:rPr>
        <w:t>，</w:t>
      </w:r>
      <w:r>
        <w:rPr>
          <w:w w:val="95"/>
          <w:lang w:eastAsia="zh-CN"/>
        </w:rPr>
        <w:t>G1</w:t>
      </w:r>
      <w:r>
        <w:rPr>
          <w:spacing w:val="-2"/>
          <w:w w:val="95"/>
          <w:lang w:eastAsia="zh-CN"/>
        </w:rPr>
        <w:t>0</w:t>
      </w:r>
      <w:r>
        <w:rPr>
          <w:w w:val="95"/>
          <w:lang w:eastAsia="zh-CN"/>
        </w:rPr>
        <w:t>4</w:t>
      </w:r>
      <w:r>
        <w:rPr>
          <w:spacing w:val="-61"/>
          <w:w w:val="95"/>
          <w:lang w:eastAsia="zh-CN"/>
        </w:rPr>
        <w:t>、</w:t>
      </w:r>
      <w:r>
        <w:rPr>
          <w:w w:val="95"/>
          <w:lang w:eastAsia="zh-CN"/>
        </w:rPr>
        <w:t>S1</w:t>
      </w:r>
      <w:r>
        <w:rPr>
          <w:spacing w:val="-2"/>
          <w:w w:val="95"/>
          <w:lang w:eastAsia="zh-CN"/>
        </w:rPr>
        <w:t>0</w:t>
      </w:r>
      <w:r>
        <w:rPr>
          <w:w w:val="95"/>
          <w:lang w:eastAsia="zh-CN"/>
        </w:rPr>
        <w:t>3</w:t>
      </w:r>
      <w:r>
        <w:rPr>
          <w:spacing w:val="1"/>
          <w:w w:val="95"/>
          <w:lang w:eastAsia="zh-CN"/>
        </w:rPr>
        <w:t>及</w:t>
      </w:r>
      <w:r>
        <w:rPr>
          <w:spacing w:val="4"/>
          <w:w w:val="95"/>
          <w:lang w:eastAsia="zh-CN"/>
        </w:rPr>
        <w:t>市</w:t>
      </w:r>
      <w:r>
        <w:rPr>
          <w:spacing w:val="1"/>
          <w:w w:val="95"/>
          <w:lang w:eastAsia="zh-CN"/>
        </w:rPr>
        <w:t>政</w:t>
      </w:r>
      <w:r>
        <w:rPr>
          <w:spacing w:val="4"/>
          <w:w w:val="95"/>
          <w:lang w:eastAsia="zh-CN"/>
        </w:rPr>
        <w:t>道</w:t>
      </w:r>
      <w:r>
        <w:rPr>
          <w:spacing w:val="1"/>
          <w:w w:val="95"/>
          <w:lang w:eastAsia="zh-CN"/>
        </w:rPr>
        <w:t>路</w:t>
      </w:r>
      <w:r>
        <w:rPr>
          <w:spacing w:val="4"/>
          <w:w w:val="95"/>
          <w:lang w:eastAsia="zh-CN"/>
        </w:rPr>
        <w:t>、</w:t>
      </w:r>
      <w:r>
        <w:rPr>
          <w:spacing w:val="1"/>
          <w:w w:val="95"/>
          <w:lang w:eastAsia="zh-CN"/>
        </w:rPr>
        <w:t>农村</w:t>
      </w:r>
      <w:r>
        <w:rPr>
          <w:spacing w:val="4"/>
          <w:w w:val="95"/>
          <w:lang w:eastAsia="zh-CN"/>
        </w:rPr>
        <w:t>公</w:t>
      </w:r>
      <w:r>
        <w:rPr>
          <w:spacing w:val="1"/>
          <w:w w:val="95"/>
          <w:lang w:eastAsia="zh-CN"/>
        </w:rPr>
        <w:t>路</w:t>
      </w:r>
      <w:r>
        <w:rPr>
          <w:spacing w:val="4"/>
          <w:w w:val="95"/>
          <w:lang w:eastAsia="zh-CN"/>
        </w:rPr>
        <w:t>为</w:t>
      </w:r>
      <w:r>
        <w:rPr>
          <w:spacing w:val="1"/>
          <w:w w:val="95"/>
          <w:lang w:eastAsia="zh-CN"/>
        </w:rPr>
        <w:t>支</w:t>
      </w:r>
      <w:r>
        <w:rPr>
          <w:spacing w:val="4"/>
          <w:w w:val="95"/>
          <w:lang w:eastAsia="zh-CN"/>
        </w:rPr>
        <w:t>线</w:t>
      </w:r>
      <w:r>
        <w:rPr>
          <w:spacing w:val="1"/>
          <w:w w:val="95"/>
          <w:lang w:eastAsia="zh-CN"/>
        </w:rPr>
        <w:t>的</w:t>
      </w:r>
      <w:r>
        <w:rPr>
          <w:spacing w:val="4"/>
          <w:w w:val="95"/>
          <w:lang w:eastAsia="zh-CN"/>
        </w:rPr>
        <w:t>四</w:t>
      </w:r>
      <w:r>
        <w:rPr>
          <w:spacing w:val="1"/>
          <w:w w:val="95"/>
          <w:lang w:eastAsia="zh-CN"/>
        </w:rPr>
        <w:t>通</w:t>
      </w:r>
      <w:r>
        <w:rPr>
          <w:spacing w:val="4"/>
          <w:w w:val="95"/>
          <w:lang w:eastAsia="zh-CN"/>
        </w:rPr>
        <w:t>八</w:t>
      </w:r>
      <w:r>
        <w:rPr>
          <w:spacing w:val="1"/>
          <w:w w:val="95"/>
          <w:lang w:eastAsia="zh-CN"/>
        </w:rPr>
        <w:t>达的</w:t>
      </w:r>
      <w:r>
        <w:rPr>
          <w:spacing w:val="4"/>
          <w:w w:val="95"/>
          <w:lang w:eastAsia="zh-CN"/>
        </w:rPr>
        <w:t>公</w:t>
      </w:r>
      <w:r>
        <w:rPr>
          <w:spacing w:val="1"/>
          <w:w w:val="95"/>
          <w:lang w:eastAsia="zh-CN"/>
        </w:rPr>
        <w:t>路</w:t>
      </w:r>
      <w:r>
        <w:rPr>
          <w:spacing w:val="4"/>
          <w:w w:val="95"/>
          <w:lang w:eastAsia="zh-CN"/>
        </w:rPr>
        <w:t>运</w:t>
      </w:r>
      <w:r>
        <w:rPr>
          <w:spacing w:val="1"/>
          <w:w w:val="95"/>
          <w:lang w:eastAsia="zh-CN"/>
        </w:rPr>
        <w:t>输</w:t>
      </w:r>
      <w:r>
        <w:rPr>
          <w:spacing w:val="4"/>
          <w:w w:val="95"/>
          <w:lang w:eastAsia="zh-CN"/>
        </w:rPr>
        <w:t>网</w:t>
      </w:r>
      <w:r>
        <w:rPr>
          <w:spacing w:val="1"/>
          <w:w w:val="95"/>
          <w:lang w:eastAsia="zh-CN"/>
        </w:rPr>
        <w:t>络</w:t>
      </w:r>
      <w:r>
        <w:rPr>
          <w:spacing w:val="4"/>
          <w:w w:val="95"/>
          <w:lang w:eastAsia="zh-CN"/>
        </w:rPr>
        <w:t>，</w:t>
      </w:r>
      <w:r>
        <w:rPr>
          <w:spacing w:val="1"/>
          <w:w w:val="95"/>
          <w:lang w:eastAsia="zh-CN"/>
        </w:rPr>
        <w:t>成为</w:t>
      </w:r>
      <w:r>
        <w:rPr>
          <w:w w:val="95"/>
          <w:lang w:eastAsia="zh-CN"/>
        </w:rPr>
        <w:t>全</w:t>
      </w:r>
      <w:r>
        <w:rPr>
          <w:lang w:eastAsia="zh-CN"/>
        </w:rPr>
        <w:t>市</w:t>
      </w:r>
      <w:r>
        <w:rPr>
          <w:spacing w:val="2"/>
          <w:lang w:eastAsia="zh-CN"/>
        </w:rPr>
        <w:t>重</w:t>
      </w:r>
      <w:r>
        <w:rPr>
          <w:lang w:eastAsia="zh-CN"/>
        </w:rPr>
        <w:t>要的</w:t>
      </w:r>
      <w:r>
        <w:rPr>
          <w:spacing w:val="2"/>
          <w:lang w:eastAsia="zh-CN"/>
        </w:rPr>
        <w:t>交</w:t>
      </w:r>
      <w:r>
        <w:rPr>
          <w:lang w:eastAsia="zh-CN"/>
        </w:rPr>
        <w:t>通运</w:t>
      </w:r>
      <w:r>
        <w:rPr>
          <w:spacing w:val="2"/>
          <w:lang w:eastAsia="zh-CN"/>
        </w:rPr>
        <w:t>输</w:t>
      </w:r>
      <w:r>
        <w:rPr>
          <w:lang w:eastAsia="zh-CN"/>
        </w:rPr>
        <w:t>枢纽</w:t>
      </w:r>
      <w:r>
        <w:rPr>
          <w:spacing w:val="2"/>
          <w:lang w:eastAsia="zh-CN"/>
        </w:rPr>
        <w:t>之</w:t>
      </w:r>
      <w:r>
        <w:rPr>
          <w:lang w:eastAsia="zh-CN"/>
        </w:rPr>
        <w:t>一。</w:t>
      </w:r>
    </w:p>
    <w:p>
      <w:pPr>
        <w:spacing w:before="2" w:line="150" w:lineRule="exact"/>
        <w:rPr>
          <w:sz w:val="15"/>
          <w:szCs w:val="15"/>
          <w:lang w:eastAsia="zh-CN"/>
        </w:rPr>
      </w:pPr>
    </w:p>
    <w:p>
      <w:pPr>
        <w:ind w:left="120" w:right="10586"/>
        <w:rPr>
          <w:rFonts w:ascii="Times New Roman" w:hAnsi="Times New Roman" w:eastAsia="Times New Roman" w:cs="Times New Roman"/>
          <w:sz w:val="20"/>
          <w:szCs w:val="20"/>
        </w:rPr>
      </w:pPr>
      <w:r>
        <w:pict>
          <v:shape id="_x0000_i1027" o:spt="75" type="#_x0000_t75" style="height:347.25pt;width:469.5pt;" filled="f" o:preferrelative="t" stroked="f" coordsize="21600,21600">
            <v:path/>
            <v:fill on="f" focussize="0,0"/>
            <v:stroke on="f" joinstyle="miter"/>
            <v:imagedata r:id="rId17" o:title=""/>
            <o:lock v:ext="edit" aspectratio="t"/>
            <w10:wrap type="none"/>
            <w10:anchorlock/>
          </v:shape>
        </w:pict>
      </w:r>
    </w:p>
    <w:p>
      <w:pPr>
        <w:pStyle w:val="3"/>
        <w:spacing w:before="76"/>
        <w:ind w:left="3477" w:right="2833"/>
        <w:jc w:val="center"/>
        <w:rPr>
          <w:lang w:eastAsia="zh-CN"/>
        </w:rPr>
      </w:pPr>
      <w:r>
        <w:rPr>
          <w:spacing w:val="2"/>
          <w:lang w:eastAsia="zh-CN"/>
        </w:rPr>
        <w:t>对外交</w:t>
      </w:r>
      <w:r>
        <w:rPr>
          <w:lang w:eastAsia="zh-CN"/>
        </w:rPr>
        <w:t>通</w:t>
      </w:r>
      <w:r>
        <w:rPr>
          <w:spacing w:val="2"/>
          <w:lang w:eastAsia="zh-CN"/>
        </w:rPr>
        <w:t>现状</w:t>
      </w:r>
      <w:r>
        <w:rPr>
          <w:lang w:eastAsia="zh-CN"/>
        </w:rPr>
        <w:t>图</w:t>
      </w:r>
    </w:p>
    <w:p>
      <w:pPr>
        <w:jc w:val="center"/>
        <w:rPr>
          <w:lang w:eastAsia="zh-CN"/>
        </w:rPr>
        <w:sectPr>
          <w:pgSz w:w="11906" w:h="16840"/>
          <w:pgMar w:top="1060" w:right="1020" w:bottom="1020" w:left="1300" w:header="805" w:footer="838" w:gutter="0"/>
          <w:cols w:space="720" w:num="1"/>
        </w:sectPr>
      </w:pPr>
    </w:p>
    <w:p>
      <w:pPr>
        <w:spacing w:before="17" w:line="280" w:lineRule="exact"/>
        <w:rPr>
          <w:sz w:val="28"/>
          <w:szCs w:val="28"/>
          <w:lang w:eastAsia="zh-CN"/>
        </w:rPr>
      </w:pPr>
    </w:p>
    <w:p>
      <w:pPr>
        <w:pStyle w:val="3"/>
        <w:spacing w:line="419" w:lineRule="exact"/>
        <w:ind w:left="756"/>
        <w:rPr>
          <w:lang w:eastAsia="zh-CN"/>
        </w:rPr>
      </w:pPr>
      <w:r>
        <w:rPr>
          <w:spacing w:val="1"/>
          <w:lang w:eastAsia="zh-CN"/>
        </w:rPr>
        <w:t>20</w:t>
      </w:r>
      <w:r>
        <w:rPr>
          <w:spacing w:val="-2"/>
          <w:lang w:eastAsia="zh-CN"/>
        </w:rPr>
        <w:t>2</w:t>
      </w:r>
      <w:r>
        <w:rPr>
          <w:lang w:eastAsia="zh-CN"/>
        </w:rPr>
        <w:t>0年全区公路通车总里程</w:t>
      </w:r>
      <w:r>
        <w:rPr>
          <w:spacing w:val="1"/>
          <w:lang w:eastAsia="zh-CN"/>
        </w:rPr>
        <w:t>25</w:t>
      </w:r>
      <w:r>
        <w:rPr>
          <w:spacing w:val="-2"/>
          <w:lang w:eastAsia="zh-CN"/>
        </w:rPr>
        <w:t>2</w:t>
      </w:r>
      <w:r>
        <w:rPr>
          <w:spacing w:val="1"/>
          <w:lang w:eastAsia="zh-CN"/>
        </w:rPr>
        <w:t>.9</w:t>
      </w:r>
      <w:r>
        <w:rPr>
          <w:spacing w:val="-2"/>
          <w:lang w:eastAsia="zh-CN"/>
        </w:rPr>
        <w:t>9</w:t>
      </w:r>
      <w:r>
        <w:rPr>
          <w:lang w:eastAsia="zh-CN"/>
        </w:rPr>
        <w:t>8公里，其中高速公路</w:t>
      </w:r>
    </w:p>
    <w:p>
      <w:pPr>
        <w:spacing w:before="10" w:line="140" w:lineRule="exact"/>
        <w:rPr>
          <w:sz w:val="14"/>
          <w:szCs w:val="14"/>
          <w:lang w:eastAsia="zh-CN"/>
        </w:rPr>
      </w:pPr>
    </w:p>
    <w:p>
      <w:pPr>
        <w:pStyle w:val="3"/>
        <w:rPr>
          <w:lang w:eastAsia="zh-CN"/>
        </w:rPr>
      </w:pPr>
      <w:r>
        <w:rPr>
          <w:spacing w:val="1"/>
          <w:lang w:eastAsia="zh-CN"/>
        </w:rPr>
        <w:t>31</w:t>
      </w:r>
      <w:r>
        <w:rPr>
          <w:spacing w:val="-2"/>
          <w:lang w:eastAsia="zh-CN"/>
        </w:rPr>
        <w:t>.</w:t>
      </w:r>
      <w:r>
        <w:rPr>
          <w:spacing w:val="1"/>
          <w:lang w:eastAsia="zh-CN"/>
        </w:rPr>
        <w:t>77</w:t>
      </w:r>
      <w:r>
        <w:rPr>
          <w:lang w:eastAsia="zh-CN"/>
        </w:rPr>
        <w:t>3</w:t>
      </w:r>
      <w:r>
        <w:rPr>
          <w:spacing w:val="7"/>
          <w:lang w:eastAsia="zh-CN"/>
        </w:rPr>
        <w:t>公</w:t>
      </w:r>
      <w:r>
        <w:rPr>
          <w:spacing w:val="9"/>
          <w:lang w:eastAsia="zh-CN"/>
        </w:rPr>
        <w:t>里</w:t>
      </w:r>
      <w:r>
        <w:rPr>
          <w:spacing w:val="7"/>
          <w:lang w:eastAsia="zh-CN"/>
        </w:rPr>
        <w:t>、</w:t>
      </w:r>
      <w:r>
        <w:rPr>
          <w:spacing w:val="9"/>
          <w:lang w:eastAsia="zh-CN"/>
        </w:rPr>
        <w:t>国</w:t>
      </w:r>
      <w:r>
        <w:rPr>
          <w:spacing w:val="7"/>
          <w:lang w:eastAsia="zh-CN"/>
        </w:rPr>
        <w:t>省</w:t>
      </w:r>
      <w:r>
        <w:rPr>
          <w:lang w:eastAsia="zh-CN"/>
        </w:rPr>
        <w:t>道</w:t>
      </w:r>
      <w:r>
        <w:rPr>
          <w:spacing w:val="1"/>
          <w:lang w:eastAsia="zh-CN"/>
        </w:rPr>
        <w:t>16</w:t>
      </w:r>
      <w:r>
        <w:rPr>
          <w:spacing w:val="-2"/>
          <w:lang w:eastAsia="zh-CN"/>
        </w:rPr>
        <w:t>.</w:t>
      </w:r>
      <w:r>
        <w:rPr>
          <w:spacing w:val="1"/>
          <w:lang w:eastAsia="zh-CN"/>
        </w:rPr>
        <w:t>43</w:t>
      </w:r>
      <w:r>
        <w:rPr>
          <w:lang w:eastAsia="zh-CN"/>
        </w:rPr>
        <w:t>1</w:t>
      </w:r>
      <w:r>
        <w:rPr>
          <w:spacing w:val="7"/>
          <w:lang w:eastAsia="zh-CN"/>
        </w:rPr>
        <w:t>公</w:t>
      </w:r>
      <w:r>
        <w:rPr>
          <w:spacing w:val="9"/>
          <w:lang w:eastAsia="zh-CN"/>
        </w:rPr>
        <w:t>里</w:t>
      </w:r>
      <w:r>
        <w:rPr>
          <w:spacing w:val="7"/>
          <w:lang w:eastAsia="zh-CN"/>
        </w:rPr>
        <w:t>，</w:t>
      </w:r>
      <w:r>
        <w:rPr>
          <w:spacing w:val="9"/>
          <w:lang w:eastAsia="zh-CN"/>
        </w:rPr>
        <w:t>农</w:t>
      </w:r>
      <w:r>
        <w:rPr>
          <w:spacing w:val="7"/>
          <w:lang w:eastAsia="zh-CN"/>
        </w:rPr>
        <w:t>村</w:t>
      </w:r>
      <w:r>
        <w:rPr>
          <w:spacing w:val="9"/>
          <w:lang w:eastAsia="zh-CN"/>
        </w:rPr>
        <w:t>公</w:t>
      </w:r>
      <w:r>
        <w:rPr>
          <w:lang w:eastAsia="zh-CN"/>
        </w:rPr>
        <w:t>路</w:t>
      </w:r>
      <w:r>
        <w:rPr>
          <w:spacing w:val="1"/>
          <w:lang w:eastAsia="zh-CN"/>
        </w:rPr>
        <w:t>20</w:t>
      </w:r>
      <w:r>
        <w:rPr>
          <w:spacing w:val="-2"/>
          <w:lang w:eastAsia="zh-CN"/>
        </w:rPr>
        <w:t>5</w:t>
      </w:r>
      <w:r>
        <w:rPr>
          <w:spacing w:val="1"/>
          <w:lang w:eastAsia="zh-CN"/>
        </w:rPr>
        <w:t>.</w:t>
      </w:r>
      <w:r>
        <w:rPr>
          <w:lang w:eastAsia="zh-CN"/>
        </w:rPr>
        <w:t>7</w:t>
      </w:r>
      <w:r>
        <w:rPr>
          <w:spacing w:val="7"/>
          <w:lang w:eastAsia="zh-CN"/>
        </w:rPr>
        <w:t>公</w:t>
      </w:r>
      <w:r>
        <w:rPr>
          <w:spacing w:val="9"/>
          <w:lang w:eastAsia="zh-CN"/>
        </w:rPr>
        <w:t>里</w:t>
      </w:r>
      <w:r>
        <w:rPr>
          <w:spacing w:val="7"/>
          <w:lang w:eastAsia="zh-CN"/>
        </w:rPr>
        <w:t>，</w:t>
      </w:r>
      <w:r>
        <w:rPr>
          <w:spacing w:val="9"/>
          <w:lang w:eastAsia="zh-CN"/>
        </w:rPr>
        <w:t>公</w:t>
      </w:r>
      <w:r>
        <w:rPr>
          <w:spacing w:val="7"/>
          <w:lang w:eastAsia="zh-CN"/>
        </w:rPr>
        <w:t>路</w:t>
      </w:r>
      <w:r>
        <w:rPr>
          <w:lang w:eastAsia="zh-CN"/>
        </w:rPr>
        <w:t>网</w:t>
      </w:r>
    </w:p>
    <w:p>
      <w:pPr>
        <w:spacing w:before="2" w:line="150" w:lineRule="exact"/>
        <w:rPr>
          <w:sz w:val="15"/>
          <w:szCs w:val="15"/>
          <w:lang w:eastAsia="zh-CN"/>
        </w:rPr>
      </w:pPr>
    </w:p>
    <w:p>
      <w:pPr>
        <w:pStyle w:val="3"/>
        <w:spacing w:line="316" w:lineRule="auto"/>
        <w:ind w:left="756" w:right="2448" w:hanging="639"/>
        <w:rPr>
          <w:lang w:eastAsia="zh-CN"/>
        </w:rPr>
      </w:pPr>
      <w:r>
        <w:rPr>
          <w:lang w:eastAsia="zh-CN"/>
        </w:rPr>
        <w:t>密</w:t>
      </w:r>
      <w:r>
        <w:rPr>
          <w:spacing w:val="2"/>
          <w:lang w:eastAsia="zh-CN"/>
        </w:rPr>
        <w:t>度</w:t>
      </w:r>
      <w:r>
        <w:rPr>
          <w:lang w:eastAsia="zh-CN"/>
        </w:rPr>
        <w:t>为</w:t>
      </w:r>
      <w:r>
        <w:rPr>
          <w:spacing w:val="1"/>
          <w:lang w:eastAsia="zh-CN"/>
        </w:rPr>
        <w:t>89</w:t>
      </w:r>
      <w:r>
        <w:rPr>
          <w:spacing w:val="-2"/>
          <w:lang w:eastAsia="zh-CN"/>
        </w:rPr>
        <w:t>.</w:t>
      </w:r>
      <w:r>
        <w:rPr>
          <w:spacing w:val="1"/>
          <w:lang w:eastAsia="zh-CN"/>
        </w:rPr>
        <w:t>3</w:t>
      </w:r>
      <w:r>
        <w:rPr>
          <w:lang w:eastAsia="zh-CN"/>
        </w:rPr>
        <w:t>9公里</w:t>
      </w:r>
      <w:r>
        <w:rPr>
          <w:spacing w:val="1"/>
          <w:lang w:eastAsia="zh-CN"/>
        </w:rPr>
        <w:t>/</w:t>
      </w:r>
      <w:r>
        <w:rPr>
          <w:lang w:eastAsia="zh-CN"/>
        </w:rPr>
        <w:t>百</w:t>
      </w:r>
      <w:r>
        <w:rPr>
          <w:spacing w:val="2"/>
          <w:lang w:eastAsia="zh-CN"/>
        </w:rPr>
        <w:t>平</w:t>
      </w:r>
      <w:r>
        <w:rPr>
          <w:lang w:eastAsia="zh-CN"/>
        </w:rPr>
        <w:t>方公</w:t>
      </w:r>
      <w:r>
        <w:rPr>
          <w:spacing w:val="2"/>
          <w:lang w:eastAsia="zh-CN"/>
        </w:rPr>
        <w:t>里</w:t>
      </w:r>
      <w:r>
        <w:rPr>
          <w:lang w:eastAsia="zh-CN"/>
        </w:rPr>
        <w:t>，低</w:t>
      </w:r>
      <w:r>
        <w:rPr>
          <w:spacing w:val="2"/>
          <w:lang w:eastAsia="zh-CN"/>
        </w:rPr>
        <w:t>于</w:t>
      </w:r>
      <w:r>
        <w:rPr>
          <w:lang w:eastAsia="zh-CN"/>
        </w:rPr>
        <w:t>全省</w:t>
      </w:r>
      <w:r>
        <w:rPr>
          <w:spacing w:val="2"/>
          <w:lang w:eastAsia="zh-CN"/>
        </w:rPr>
        <w:t>平</w:t>
      </w:r>
      <w:r>
        <w:rPr>
          <w:lang w:eastAsia="zh-CN"/>
        </w:rPr>
        <w:t>均水</w:t>
      </w:r>
      <w:r>
        <w:rPr>
          <w:spacing w:val="2"/>
          <w:lang w:eastAsia="zh-CN"/>
        </w:rPr>
        <w:t>平</w:t>
      </w:r>
      <w:r>
        <w:rPr>
          <w:lang w:eastAsia="zh-CN"/>
        </w:rPr>
        <w:t>。</w:t>
      </w:r>
      <w:r>
        <w:rPr>
          <w:spacing w:val="2"/>
          <w:lang w:eastAsia="zh-CN"/>
        </w:rPr>
        <w:t>一、市</w:t>
      </w:r>
      <w:r>
        <w:rPr>
          <w:lang w:eastAsia="zh-CN"/>
        </w:rPr>
        <w:t>中</w:t>
      </w:r>
      <w:r>
        <w:rPr>
          <w:spacing w:val="2"/>
          <w:lang w:eastAsia="zh-CN"/>
        </w:rPr>
        <w:t>区高速公路统</w:t>
      </w:r>
      <w:r>
        <w:rPr>
          <w:lang w:eastAsia="zh-CN"/>
        </w:rPr>
        <w:t>计表</w:t>
      </w:r>
    </w:p>
    <w:p>
      <w:pPr>
        <w:spacing w:before="3" w:line="150" w:lineRule="exact"/>
        <w:rPr>
          <w:sz w:val="15"/>
          <w:szCs w:val="15"/>
          <w:lang w:eastAsia="zh-CN"/>
        </w:rPr>
      </w:pPr>
    </w:p>
    <w:tbl>
      <w:tblPr>
        <w:tblStyle w:val="6"/>
        <w:tblW w:w="0" w:type="auto"/>
        <w:tblInd w:w="98" w:type="dxa"/>
        <w:tblLayout w:type="fixed"/>
        <w:tblCellMar>
          <w:top w:w="0" w:type="dxa"/>
          <w:left w:w="0" w:type="dxa"/>
          <w:bottom w:w="0" w:type="dxa"/>
          <w:right w:w="0" w:type="dxa"/>
        </w:tblCellMar>
      </w:tblPr>
      <w:tblGrid>
        <w:gridCol w:w="789"/>
        <w:gridCol w:w="2538"/>
        <w:gridCol w:w="1208"/>
        <w:gridCol w:w="1228"/>
        <w:gridCol w:w="988"/>
        <w:gridCol w:w="756"/>
        <w:gridCol w:w="848"/>
        <w:gridCol w:w="848"/>
      </w:tblGrid>
      <w:tr>
        <w:tblPrEx>
          <w:tblCellMar>
            <w:top w:w="0" w:type="dxa"/>
            <w:left w:w="0" w:type="dxa"/>
            <w:bottom w:w="0" w:type="dxa"/>
            <w:right w:w="0" w:type="dxa"/>
          </w:tblCellMar>
        </w:tblPrEx>
        <w:trPr>
          <w:trHeight w:val="590" w:hRule="exact"/>
        </w:trPr>
        <w:tc>
          <w:tcPr>
            <w:tcW w:w="789" w:type="dxa"/>
            <w:tcBorders>
              <w:top w:val="single" w:color="000000" w:sz="12" w:space="0"/>
              <w:left w:val="single" w:color="000000" w:sz="12" w:space="0"/>
              <w:bottom w:val="single" w:color="000000" w:sz="6" w:space="0"/>
              <w:right w:val="single" w:color="000000" w:sz="6" w:space="0"/>
            </w:tcBorders>
          </w:tcPr>
          <w:p>
            <w:pPr>
              <w:pStyle w:val="10"/>
              <w:spacing w:before="5" w:line="272" w:lineRule="exact"/>
              <w:ind w:left="168" w:right="181"/>
              <w:rPr>
                <w:rFonts w:ascii="仿宋" w:hAnsi="仿宋" w:eastAsia="仿宋" w:cs="仿宋"/>
                <w:sz w:val="21"/>
                <w:szCs w:val="21"/>
              </w:rPr>
            </w:pPr>
            <w:r>
              <w:rPr>
                <w:rFonts w:ascii="仿宋" w:hAnsi="仿宋" w:eastAsia="仿宋" w:cs="仿宋"/>
                <w:spacing w:val="-1"/>
                <w:w w:val="95"/>
                <w:sz w:val="21"/>
                <w:szCs w:val="21"/>
              </w:rPr>
              <w:t>路</w:t>
            </w:r>
            <w:r>
              <w:rPr>
                <w:rFonts w:ascii="仿宋" w:hAnsi="仿宋" w:eastAsia="仿宋" w:cs="仿宋"/>
                <w:w w:val="95"/>
                <w:sz w:val="21"/>
                <w:szCs w:val="21"/>
              </w:rPr>
              <w:t>线</w:t>
            </w:r>
            <w:r>
              <w:rPr>
                <w:rFonts w:ascii="仿宋" w:hAnsi="仿宋" w:eastAsia="仿宋" w:cs="仿宋"/>
                <w:spacing w:val="-1"/>
                <w:w w:val="95"/>
                <w:sz w:val="21"/>
                <w:szCs w:val="21"/>
              </w:rPr>
              <w:t>编</w:t>
            </w:r>
            <w:r>
              <w:rPr>
                <w:rFonts w:ascii="仿宋" w:hAnsi="仿宋" w:eastAsia="仿宋" w:cs="仿宋"/>
                <w:w w:val="95"/>
                <w:sz w:val="21"/>
                <w:szCs w:val="21"/>
              </w:rPr>
              <w:t>号</w:t>
            </w:r>
          </w:p>
        </w:tc>
        <w:tc>
          <w:tcPr>
            <w:tcW w:w="2538" w:type="dxa"/>
            <w:tcBorders>
              <w:top w:val="single" w:color="000000" w:sz="12" w:space="0"/>
              <w:left w:val="single" w:color="000000" w:sz="6" w:space="0"/>
              <w:bottom w:val="single" w:color="000000" w:sz="6" w:space="0"/>
              <w:right w:val="single" w:color="000000" w:sz="6" w:space="0"/>
            </w:tcBorders>
          </w:tcPr>
          <w:p>
            <w:pPr>
              <w:pStyle w:val="10"/>
              <w:spacing w:before="80"/>
              <w:ind w:right="3"/>
              <w:jc w:val="center"/>
              <w:rPr>
                <w:rFonts w:ascii="仿宋" w:hAnsi="仿宋" w:eastAsia="仿宋" w:cs="仿宋"/>
                <w:sz w:val="21"/>
                <w:szCs w:val="21"/>
              </w:rPr>
            </w:pPr>
            <w:r>
              <w:rPr>
                <w:rFonts w:ascii="仿宋" w:hAnsi="仿宋" w:eastAsia="仿宋" w:cs="仿宋"/>
                <w:spacing w:val="-1"/>
                <w:sz w:val="21"/>
                <w:szCs w:val="21"/>
              </w:rPr>
              <w:t>路</w:t>
            </w:r>
            <w:r>
              <w:rPr>
                <w:rFonts w:ascii="仿宋" w:hAnsi="仿宋" w:eastAsia="仿宋" w:cs="仿宋"/>
                <w:spacing w:val="2"/>
                <w:sz w:val="21"/>
                <w:szCs w:val="21"/>
              </w:rPr>
              <w:t>线</w:t>
            </w:r>
            <w:r>
              <w:rPr>
                <w:rFonts w:ascii="仿宋" w:hAnsi="仿宋" w:eastAsia="仿宋" w:cs="仿宋"/>
                <w:spacing w:val="-1"/>
                <w:sz w:val="21"/>
                <w:szCs w:val="21"/>
              </w:rPr>
              <w:t>名</w:t>
            </w:r>
            <w:r>
              <w:rPr>
                <w:rFonts w:ascii="仿宋" w:hAnsi="仿宋" w:eastAsia="仿宋" w:cs="仿宋"/>
                <w:sz w:val="21"/>
                <w:szCs w:val="21"/>
              </w:rPr>
              <w:t>称</w:t>
            </w:r>
          </w:p>
        </w:tc>
        <w:tc>
          <w:tcPr>
            <w:tcW w:w="1208" w:type="dxa"/>
            <w:tcBorders>
              <w:top w:val="single" w:color="000000" w:sz="12" w:space="0"/>
              <w:left w:val="single" w:color="000000" w:sz="6" w:space="0"/>
              <w:bottom w:val="single" w:color="000000" w:sz="6" w:space="0"/>
              <w:right w:val="single" w:color="000000" w:sz="6" w:space="0"/>
            </w:tcBorders>
          </w:tcPr>
          <w:p>
            <w:pPr>
              <w:pStyle w:val="10"/>
              <w:spacing w:before="80"/>
              <w:ind w:left="177"/>
              <w:rPr>
                <w:rFonts w:ascii="仿宋" w:hAnsi="仿宋" w:eastAsia="仿宋" w:cs="仿宋"/>
                <w:sz w:val="21"/>
                <w:szCs w:val="21"/>
              </w:rPr>
            </w:pPr>
            <w:r>
              <w:rPr>
                <w:rFonts w:ascii="仿宋" w:hAnsi="仿宋" w:eastAsia="仿宋" w:cs="仿宋"/>
                <w:spacing w:val="-1"/>
                <w:sz w:val="21"/>
                <w:szCs w:val="21"/>
              </w:rPr>
              <w:t>起</w:t>
            </w:r>
            <w:r>
              <w:rPr>
                <w:rFonts w:ascii="仿宋" w:hAnsi="仿宋" w:eastAsia="仿宋" w:cs="仿宋"/>
                <w:spacing w:val="2"/>
                <w:sz w:val="21"/>
                <w:szCs w:val="21"/>
              </w:rPr>
              <w:t>点</w:t>
            </w:r>
            <w:r>
              <w:rPr>
                <w:rFonts w:ascii="仿宋" w:hAnsi="仿宋" w:eastAsia="仿宋" w:cs="仿宋"/>
                <w:spacing w:val="-1"/>
                <w:sz w:val="21"/>
                <w:szCs w:val="21"/>
              </w:rPr>
              <w:t>名</w:t>
            </w:r>
            <w:r>
              <w:rPr>
                <w:rFonts w:ascii="仿宋" w:hAnsi="仿宋" w:eastAsia="仿宋" w:cs="仿宋"/>
                <w:sz w:val="21"/>
                <w:szCs w:val="21"/>
              </w:rPr>
              <w:t>称</w:t>
            </w:r>
          </w:p>
        </w:tc>
        <w:tc>
          <w:tcPr>
            <w:tcW w:w="1228" w:type="dxa"/>
            <w:tcBorders>
              <w:top w:val="single" w:color="000000" w:sz="12" w:space="0"/>
              <w:left w:val="single" w:color="000000" w:sz="6" w:space="0"/>
              <w:bottom w:val="single" w:color="000000" w:sz="6" w:space="0"/>
              <w:right w:val="single" w:color="000000" w:sz="6" w:space="0"/>
            </w:tcBorders>
          </w:tcPr>
          <w:p>
            <w:pPr>
              <w:pStyle w:val="10"/>
              <w:spacing w:before="80"/>
              <w:ind w:left="186"/>
              <w:rPr>
                <w:rFonts w:ascii="仿宋" w:hAnsi="仿宋" w:eastAsia="仿宋" w:cs="仿宋"/>
                <w:sz w:val="21"/>
                <w:szCs w:val="21"/>
              </w:rPr>
            </w:pPr>
            <w:r>
              <w:rPr>
                <w:rFonts w:ascii="仿宋" w:hAnsi="仿宋" w:eastAsia="仿宋" w:cs="仿宋"/>
                <w:spacing w:val="-1"/>
                <w:sz w:val="21"/>
                <w:szCs w:val="21"/>
              </w:rPr>
              <w:t>止</w:t>
            </w:r>
            <w:r>
              <w:rPr>
                <w:rFonts w:ascii="仿宋" w:hAnsi="仿宋" w:eastAsia="仿宋" w:cs="仿宋"/>
                <w:spacing w:val="2"/>
                <w:sz w:val="21"/>
                <w:szCs w:val="21"/>
              </w:rPr>
              <w:t>点</w:t>
            </w:r>
            <w:r>
              <w:rPr>
                <w:rFonts w:ascii="仿宋" w:hAnsi="仿宋" w:eastAsia="仿宋" w:cs="仿宋"/>
                <w:spacing w:val="-1"/>
                <w:sz w:val="21"/>
                <w:szCs w:val="21"/>
              </w:rPr>
              <w:t>名</w:t>
            </w:r>
            <w:r>
              <w:rPr>
                <w:rFonts w:ascii="仿宋" w:hAnsi="仿宋" w:eastAsia="仿宋" w:cs="仿宋"/>
                <w:sz w:val="21"/>
                <w:szCs w:val="21"/>
              </w:rPr>
              <w:t>称</w:t>
            </w:r>
          </w:p>
        </w:tc>
        <w:tc>
          <w:tcPr>
            <w:tcW w:w="988" w:type="dxa"/>
            <w:tcBorders>
              <w:top w:val="single" w:color="000000" w:sz="12" w:space="0"/>
              <w:left w:val="single" w:color="000000" w:sz="6" w:space="0"/>
              <w:bottom w:val="single" w:color="000000" w:sz="6" w:space="0"/>
              <w:right w:val="single" w:color="000000" w:sz="6" w:space="0"/>
            </w:tcBorders>
          </w:tcPr>
          <w:p>
            <w:pPr>
              <w:pStyle w:val="10"/>
              <w:spacing w:line="253" w:lineRule="exact"/>
              <w:ind w:right="3"/>
              <w:jc w:val="center"/>
              <w:rPr>
                <w:rFonts w:ascii="仿宋" w:hAnsi="仿宋" w:eastAsia="仿宋" w:cs="仿宋"/>
                <w:sz w:val="21"/>
                <w:szCs w:val="21"/>
              </w:rPr>
            </w:pPr>
            <w:r>
              <w:rPr>
                <w:rFonts w:ascii="仿宋" w:hAnsi="仿宋" w:eastAsia="仿宋" w:cs="仿宋"/>
                <w:spacing w:val="-1"/>
                <w:sz w:val="21"/>
                <w:szCs w:val="21"/>
              </w:rPr>
              <w:t>里</w:t>
            </w:r>
            <w:r>
              <w:rPr>
                <w:rFonts w:ascii="仿宋" w:hAnsi="仿宋" w:eastAsia="仿宋" w:cs="仿宋"/>
                <w:sz w:val="21"/>
                <w:szCs w:val="21"/>
              </w:rPr>
              <w:t>程</w:t>
            </w:r>
          </w:p>
          <w:p>
            <w:pPr>
              <w:pStyle w:val="10"/>
              <w:spacing w:line="271" w:lineRule="exact"/>
              <w:ind w:left="65"/>
              <w:jc w:val="center"/>
              <w:rPr>
                <w:rFonts w:ascii="仿宋" w:hAnsi="仿宋" w:eastAsia="仿宋" w:cs="仿宋"/>
                <w:sz w:val="21"/>
                <w:szCs w:val="21"/>
              </w:rPr>
            </w:pPr>
            <w:r>
              <w:rPr>
                <w:rFonts w:ascii="仿宋" w:hAnsi="仿宋" w:eastAsia="仿宋" w:cs="仿宋"/>
                <w:spacing w:val="-1"/>
                <w:sz w:val="21"/>
                <w:szCs w:val="21"/>
              </w:rPr>
              <w:t>（</w:t>
            </w:r>
            <w:r>
              <w:rPr>
                <w:rFonts w:ascii="仿宋" w:hAnsi="仿宋" w:eastAsia="仿宋" w:cs="仿宋"/>
                <w:spacing w:val="2"/>
                <w:sz w:val="21"/>
                <w:szCs w:val="21"/>
              </w:rPr>
              <w:t>公</w:t>
            </w:r>
            <w:r>
              <w:rPr>
                <w:rFonts w:ascii="仿宋" w:hAnsi="仿宋" w:eastAsia="仿宋" w:cs="仿宋"/>
                <w:spacing w:val="-1"/>
                <w:sz w:val="21"/>
                <w:szCs w:val="21"/>
              </w:rPr>
              <w:t>里</w:t>
            </w:r>
            <w:r>
              <w:rPr>
                <w:rFonts w:ascii="仿宋" w:hAnsi="仿宋" w:eastAsia="仿宋" w:cs="仿宋"/>
                <w:sz w:val="21"/>
                <w:szCs w:val="21"/>
              </w:rPr>
              <w:t>）</w:t>
            </w:r>
          </w:p>
        </w:tc>
        <w:tc>
          <w:tcPr>
            <w:tcW w:w="756" w:type="dxa"/>
            <w:tcBorders>
              <w:top w:val="single" w:color="000000" w:sz="12" w:space="0"/>
              <w:left w:val="single" w:color="000000" w:sz="6" w:space="0"/>
              <w:bottom w:val="single" w:color="000000" w:sz="6" w:space="0"/>
              <w:right w:val="single" w:color="000000" w:sz="6" w:space="0"/>
            </w:tcBorders>
          </w:tcPr>
          <w:p>
            <w:pPr>
              <w:pStyle w:val="10"/>
              <w:spacing w:before="5" w:line="272" w:lineRule="exact"/>
              <w:ind w:left="161" w:right="162"/>
              <w:rPr>
                <w:rFonts w:ascii="仿宋" w:hAnsi="仿宋" w:eastAsia="仿宋" w:cs="仿宋"/>
                <w:sz w:val="21"/>
                <w:szCs w:val="21"/>
              </w:rPr>
            </w:pPr>
            <w:r>
              <w:rPr>
                <w:rFonts w:ascii="仿宋" w:hAnsi="仿宋" w:eastAsia="仿宋" w:cs="仿宋"/>
                <w:spacing w:val="-1"/>
                <w:sz w:val="21"/>
                <w:szCs w:val="21"/>
              </w:rPr>
              <w:t>车</w:t>
            </w:r>
            <w:r>
              <w:rPr>
                <w:rFonts w:ascii="仿宋" w:hAnsi="仿宋" w:eastAsia="仿宋" w:cs="仿宋"/>
                <w:sz w:val="21"/>
                <w:szCs w:val="21"/>
              </w:rPr>
              <w:t>道</w:t>
            </w:r>
            <w:r>
              <w:rPr>
                <w:rFonts w:ascii="仿宋" w:hAnsi="仿宋" w:eastAsia="仿宋" w:cs="仿宋"/>
                <w:spacing w:val="-1"/>
                <w:sz w:val="21"/>
                <w:szCs w:val="21"/>
              </w:rPr>
              <w:t>分</w:t>
            </w:r>
            <w:r>
              <w:rPr>
                <w:rFonts w:ascii="仿宋" w:hAnsi="仿宋" w:eastAsia="仿宋" w:cs="仿宋"/>
                <w:sz w:val="21"/>
                <w:szCs w:val="21"/>
              </w:rPr>
              <w:t>类</w:t>
            </w:r>
          </w:p>
        </w:tc>
        <w:tc>
          <w:tcPr>
            <w:tcW w:w="848" w:type="dxa"/>
            <w:tcBorders>
              <w:top w:val="single" w:color="000000" w:sz="12" w:space="0"/>
              <w:left w:val="single" w:color="000000" w:sz="6" w:space="0"/>
              <w:bottom w:val="single" w:color="000000" w:sz="6" w:space="0"/>
              <w:right w:val="single" w:color="000000" w:sz="6" w:space="0"/>
            </w:tcBorders>
          </w:tcPr>
          <w:p>
            <w:pPr>
              <w:pStyle w:val="10"/>
              <w:spacing w:before="5" w:line="272" w:lineRule="exact"/>
              <w:ind w:left="101" w:right="-3"/>
              <w:rPr>
                <w:rFonts w:ascii="仿宋" w:hAnsi="仿宋" w:eastAsia="仿宋" w:cs="仿宋"/>
                <w:sz w:val="21"/>
                <w:szCs w:val="21"/>
              </w:rPr>
            </w:pPr>
            <w:r>
              <w:rPr>
                <w:rFonts w:ascii="仿宋" w:hAnsi="仿宋" w:eastAsia="仿宋" w:cs="仿宋"/>
                <w:spacing w:val="-1"/>
                <w:sz w:val="21"/>
                <w:szCs w:val="21"/>
              </w:rPr>
              <w:t>路</w:t>
            </w:r>
            <w:r>
              <w:rPr>
                <w:rFonts w:ascii="仿宋" w:hAnsi="仿宋" w:eastAsia="仿宋" w:cs="仿宋"/>
                <w:spacing w:val="2"/>
                <w:sz w:val="21"/>
                <w:szCs w:val="21"/>
              </w:rPr>
              <w:t>基</w:t>
            </w:r>
            <w:r>
              <w:rPr>
                <w:rFonts w:ascii="仿宋" w:hAnsi="仿宋" w:eastAsia="仿宋" w:cs="仿宋"/>
                <w:sz w:val="21"/>
                <w:szCs w:val="21"/>
              </w:rPr>
              <w:t>宽</w:t>
            </w:r>
            <w:r>
              <w:rPr>
                <w:rFonts w:ascii="仿宋" w:hAnsi="仿宋" w:eastAsia="仿宋" w:cs="仿宋"/>
                <w:spacing w:val="-100"/>
                <w:w w:val="95"/>
                <w:sz w:val="21"/>
                <w:szCs w:val="21"/>
              </w:rPr>
              <w:t>度</w:t>
            </w:r>
            <w:r>
              <w:rPr>
                <w:rFonts w:ascii="仿宋" w:hAnsi="仿宋" w:eastAsia="仿宋" w:cs="仿宋"/>
                <w:spacing w:val="1"/>
                <w:w w:val="95"/>
                <w:sz w:val="21"/>
                <w:szCs w:val="21"/>
              </w:rPr>
              <w:t>（</w:t>
            </w:r>
            <w:r>
              <w:rPr>
                <w:rFonts w:ascii="仿宋" w:hAnsi="仿宋" w:eastAsia="仿宋" w:cs="仿宋"/>
                <w:spacing w:val="-1"/>
                <w:w w:val="95"/>
                <w:sz w:val="21"/>
                <w:szCs w:val="21"/>
              </w:rPr>
              <w:t>米</w:t>
            </w:r>
            <w:r>
              <w:rPr>
                <w:rFonts w:ascii="仿宋" w:hAnsi="仿宋" w:eastAsia="仿宋" w:cs="仿宋"/>
                <w:w w:val="95"/>
                <w:sz w:val="21"/>
                <w:szCs w:val="21"/>
              </w:rPr>
              <w:t>）</w:t>
            </w:r>
          </w:p>
        </w:tc>
        <w:tc>
          <w:tcPr>
            <w:tcW w:w="848" w:type="dxa"/>
            <w:tcBorders>
              <w:top w:val="single" w:color="000000" w:sz="12" w:space="0"/>
              <w:left w:val="single" w:color="000000" w:sz="6" w:space="0"/>
              <w:bottom w:val="single" w:color="000000" w:sz="6" w:space="0"/>
              <w:right w:val="single" w:color="000000" w:sz="12" w:space="0"/>
            </w:tcBorders>
          </w:tcPr>
          <w:p>
            <w:pPr>
              <w:pStyle w:val="10"/>
              <w:spacing w:before="5" w:line="272" w:lineRule="exact"/>
              <w:ind w:left="100" w:right="-12"/>
              <w:rPr>
                <w:rFonts w:ascii="仿宋" w:hAnsi="仿宋" w:eastAsia="仿宋" w:cs="仿宋"/>
                <w:sz w:val="21"/>
                <w:szCs w:val="21"/>
              </w:rPr>
            </w:pPr>
            <w:r>
              <w:rPr>
                <w:rFonts w:ascii="仿宋" w:hAnsi="仿宋" w:eastAsia="仿宋" w:cs="仿宋"/>
                <w:spacing w:val="-1"/>
                <w:sz w:val="21"/>
                <w:szCs w:val="21"/>
              </w:rPr>
              <w:t>路</w:t>
            </w:r>
            <w:r>
              <w:rPr>
                <w:rFonts w:ascii="仿宋" w:hAnsi="仿宋" w:eastAsia="仿宋" w:cs="仿宋"/>
                <w:spacing w:val="2"/>
                <w:sz w:val="21"/>
                <w:szCs w:val="21"/>
              </w:rPr>
              <w:t>面</w:t>
            </w:r>
            <w:r>
              <w:rPr>
                <w:rFonts w:ascii="仿宋" w:hAnsi="仿宋" w:eastAsia="仿宋" w:cs="仿宋"/>
                <w:sz w:val="21"/>
                <w:szCs w:val="21"/>
              </w:rPr>
              <w:t>宽</w:t>
            </w:r>
            <w:r>
              <w:rPr>
                <w:rFonts w:ascii="仿宋" w:hAnsi="仿宋" w:eastAsia="仿宋" w:cs="仿宋"/>
                <w:spacing w:val="-97"/>
                <w:w w:val="95"/>
                <w:sz w:val="21"/>
                <w:szCs w:val="21"/>
              </w:rPr>
              <w:t>度</w:t>
            </w:r>
            <w:r>
              <w:rPr>
                <w:rFonts w:ascii="仿宋" w:hAnsi="仿宋" w:eastAsia="仿宋" w:cs="仿宋"/>
                <w:spacing w:val="-1"/>
                <w:w w:val="95"/>
                <w:sz w:val="21"/>
                <w:szCs w:val="21"/>
              </w:rPr>
              <w:t>（</w:t>
            </w:r>
            <w:r>
              <w:rPr>
                <w:rFonts w:ascii="仿宋" w:hAnsi="仿宋" w:eastAsia="仿宋" w:cs="仿宋"/>
                <w:spacing w:val="1"/>
                <w:w w:val="95"/>
                <w:sz w:val="21"/>
                <w:szCs w:val="21"/>
              </w:rPr>
              <w:t>米</w:t>
            </w:r>
            <w:r>
              <w:rPr>
                <w:rFonts w:ascii="仿宋" w:hAnsi="仿宋" w:eastAsia="仿宋" w:cs="仿宋"/>
                <w:w w:val="95"/>
                <w:sz w:val="21"/>
                <w:szCs w:val="21"/>
              </w:rPr>
              <w:t>）</w:t>
            </w:r>
          </w:p>
        </w:tc>
      </w:tr>
      <w:tr>
        <w:tblPrEx>
          <w:tblCellMar>
            <w:top w:w="0" w:type="dxa"/>
            <w:left w:w="0" w:type="dxa"/>
            <w:bottom w:w="0" w:type="dxa"/>
            <w:right w:w="0" w:type="dxa"/>
          </w:tblCellMar>
        </w:tblPrEx>
        <w:trPr>
          <w:trHeight w:val="582" w:hRule="exact"/>
        </w:trPr>
        <w:tc>
          <w:tcPr>
            <w:tcW w:w="789" w:type="dxa"/>
            <w:tcBorders>
              <w:top w:val="single" w:color="000000" w:sz="6" w:space="0"/>
              <w:left w:val="single" w:color="000000" w:sz="12" w:space="0"/>
              <w:bottom w:val="single" w:color="000000" w:sz="6" w:space="0"/>
              <w:right w:val="single" w:color="000000" w:sz="6" w:space="0"/>
            </w:tcBorders>
          </w:tcPr>
          <w:p>
            <w:pPr>
              <w:pStyle w:val="10"/>
              <w:spacing w:before="78"/>
              <w:ind w:left="118"/>
              <w:rPr>
                <w:rFonts w:ascii="仿宋" w:hAnsi="仿宋" w:eastAsia="仿宋" w:cs="仿宋"/>
                <w:sz w:val="21"/>
                <w:szCs w:val="21"/>
              </w:rPr>
            </w:pPr>
            <w:r>
              <w:rPr>
                <w:rFonts w:ascii="仿宋" w:hAnsi="仿宋" w:eastAsia="仿宋" w:cs="仿宋"/>
                <w:spacing w:val="1"/>
                <w:sz w:val="21"/>
                <w:szCs w:val="21"/>
              </w:rPr>
              <w:t>G2</w:t>
            </w:r>
            <w:r>
              <w:rPr>
                <w:rFonts w:ascii="仿宋" w:hAnsi="仿宋" w:eastAsia="仿宋" w:cs="仿宋"/>
                <w:spacing w:val="-2"/>
                <w:sz w:val="21"/>
                <w:szCs w:val="21"/>
              </w:rPr>
              <w:t>0</w:t>
            </w:r>
            <w:r>
              <w:rPr>
                <w:rFonts w:ascii="仿宋" w:hAnsi="仿宋" w:eastAsia="仿宋" w:cs="仿宋"/>
                <w:spacing w:val="1"/>
                <w:sz w:val="21"/>
                <w:szCs w:val="21"/>
              </w:rPr>
              <w:t>0</w:t>
            </w:r>
            <w:r>
              <w:rPr>
                <w:rFonts w:ascii="仿宋" w:hAnsi="仿宋" w:eastAsia="仿宋" w:cs="仿宋"/>
                <w:sz w:val="21"/>
                <w:szCs w:val="21"/>
              </w:rPr>
              <w:t>1</w:t>
            </w:r>
          </w:p>
        </w:tc>
        <w:tc>
          <w:tcPr>
            <w:tcW w:w="2538" w:type="dxa"/>
            <w:tcBorders>
              <w:top w:val="single" w:color="000000" w:sz="6" w:space="0"/>
              <w:left w:val="single" w:color="000000" w:sz="6" w:space="0"/>
              <w:bottom w:val="single" w:color="000000" w:sz="6" w:space="0"/>
              <w:right w:val="single" w:color="000000" w:sz="6" w:space="0"/>
            </w:tcBorders>
          </w:tcPr>
          <w:p>
            <w:pPr>
              <w:pStyle w:val="10"/>
              <w:spacing w:before="78"/>
              <w:ind w:left="315"/>
              <w:rPr>
                <w:rFonts w:ascii="仿宋" w:hAnsi="仿宋" w:eastAsia="仿宋" w:cs="仿宋"/>
                <w:sz w:val="21"/>
                <w:szCs w:val="21"/>
              </w:rPr>
            </w:pPr>
            <w:r>
              <w:rPr>
                <w:rFonts w:ascii="仿宋" w:hAnsi="仿宋" w:eastAsia="仿宋" w:cs="仿宋"/>
                <w:spacing w:val="-1"/>
                <w:sz w:val="21"/>
                <w:szCs w:val="21"/>
              </w:rPr>
              <w:t>济</w:t>
            </w:r>
            <w:r>
              <w:rPr>
                <w:rFonts w:ascii="仿宋" w:hAnsi="仿宋" w:eastAsia="仿宋" w:cs="仿宋"/>
                <w:spacing w:val="2"/>
                <w:sz w:val="21"/>
                <w:szCs w:val="21"/>
              </w:rPr>
              <w:t>南</w:t>
            </w:r>
            <w:r>
              <w:rPr>
                <w:rFonts w:ascii="仿宋" w:hAnsi="仿宋" w:eastAsia="仿宋" w:cs="仿宋"/>
                <w:spacing w:val="-1"/>
                <w:sz w:val="21"/>
                <w:szCs w:val="21"/>
              </w:rPr>
              <w:t>市</w:t>
            </w:r>
            <w:r>
              <w:rPr>
                <w:rFonts w:ascii="仿宋" w:hAnsi="仿宋" w:eastAsia="仿宋" w:cs="仿宋"/>
                <w:spacing w:val="2"/>
                <w:sz w:val="21"/>
                <w:szCs w:val="21"/>
              </w:rPr>
              <w:t>绕</w:t>
            </w:r>
            <w:r>
              <w:rPr>
                <w:rFonts w:ascii="仿宋" w:hAnsi="仿宋" w:eastAsia="仿宋" w:cs="仿宋"/>
                <w:spacing w:val="-1"/>
                <w:sz w:val="21"/>
                <w:szCs w:val="21"/>
              </w:rPr>
              <w:t>城</w:t>
            </w:r>
            <w:r>
              <w:rPr>
                <w:rFonts w:ascii="仿宋" w:hAnsi="仿宋" w:eastAsia="仿宋" w:cs="仿宋"/>
                <w:spacing w:val="2"/>
                <w:sz w:val="21"/>
                <w:szCs w:val="21"/>
              </w:rPr>
              <w:t>高</w:t>
            </w:r>
            <w:r>
              <w:rPr>
                <w:rFonts w:ascii="仿宋" w:hAnsi="仿宋" w:eastAsia="仿宋" w:cs="仿宋"/>
                <w:spacing w:val="-1"/>
                <w:sz w:val="21"/>
                <w:szCs w:val="21"/>
              </w:rPr>
              <w:t>速</w:t>
            </w:r>
            <w:r>
              <w:rPr>
                <w:rFonts w:ascii="仿宋" w:hAnsi="仿宋" w:eastAsia="仿宋" w:cs="仿宋"/>
                <w:spacing w:val="2"/>
                <w:sz w:val="21"/>
                <w:szCs w:val="21"/>
              </w:rPr>
              <w:t>公</w:t>
            </w:r>
            <w:r>
              <w:rPr>
                <w:rFonts w:ascii="仿宋" w:hAnsi="仿宋" w:eastAsia="仿宋" w:cs="仿宋"/>
                <w:sz w:val="21"/>
                <w:szCs w:val="21"/>
              </w:rPr>
              <w:t>路</w:t>
            </w:r>
          </w:p>
        </w:tc>
        <w:tc>
          <w:tcPr>
            <w:tcW w:w="1208" w:type="dxa"/>
            <w:tcBorders>
              <w:top w:val="single" w:color="000000" w:sz="6" w:space="0"/>
              <w:left w:val="single" w:color="000000" w:sz="6" w:space="0"/>
              <w:bottom w:val="single" w:color="000000" w:sz="6" w:space="0"/>
              <w:right w:val="single" w:color="000000" w:sz="6" w:space="0"/>
            </w:tcBorders>
          </w:tcPr>
          <w:p>
            <w:pPr>
              <w:pStyle w:val="10"/>
              <w:spacing w:before="2" w:line="274" w:lineRule="exact"/>
              <w:ind w:left="386" w:right="30" w:hanging="209"/>
              <w:rPr>
                <w:rFonts w:ascii="仿宋" w:hAnsi="仿宋" w:eastAsia="仿宋" w:cs="仿宋"/>
                <w:sz w:val="21"/>
                <w:szCs w:val="21"/>
              </w:rPr>
            </w:pPr>
            <w:r>
              <w:rPr>
                <w:rFonts w:ascii="仿宋" w:hAnsi="仿宋" w:eastAsia="仿宋" w:cs="仿宋"/>
                <w:spacing w:val="-1"/>
                <w:w w:val="95"/>
                <w:sz w:val="21"/>
                <w:szCs w:val="21"/>
              </w:rPr>
              <w:t>市</w:t>
            </w:r>
            <w:r>
              <w:rPr>
                <w:rFonts w:ascii="仿宋" w:hAnsi="仿宋" w:eastAsia="仿宋" w:cs="仿宋"/>
                <w:spacing w:val="1"/>
                <w:w w:val="95"/>
                <w:sz w:val="21"/>
                <w:szCs w:val="21"/>
              </w:rPr>
              <w:t>中</w:t>
            </w:r>
            <w:r>
              <w:rPr>
                <w:rFonts w:ascii="仿宋" w:hAnsi="仿宋" w:eastAsia="仿宋" w:cs="仿宋"/>
                <w:spacing w:val="-1"/>
                <w:w w:val="95"/>
                <w:sz w:val="21"/>
                <w:szCs w:val="21"/>
              </w:rPr>
              <w:t>区</w:t>
            </w:r>
            <w:r>
              <w:rPr>
                <w:rFonts w:ascii="仿宋" w:hAnsi="仿宋" w:eastAsia="仿宋" w:cs="仿宋"/>
                <w:w w:val="95"/>
                <w:sz w:val="21"/>
                <w:szCs w:val="21"/>
              </w:rPr>
              <w:t>殷</w:t>
            </w:r>
            <w:r>
              <w:rPr>
                <w:rFonts w:ascii="仿宋" w:hAnsi="仿宋" w:eastAsia="仿宋" w:cs="仿宋"/>
                <w:spacing w:val="-1"/>
                <w:sz w:val="21"/>
                <w:szCs w:val="21"/>
              </w:rPr>
              <w:t>家</w:t>
            </w:r>
            <w:r>
              <w:rPr>
                <w:rFonts w:ascii="仿宋" w:hAnsi="仿宋" w:eastAsia="仿宋" w:cs="仿宋"/>
                <w:sz w:val="21"/>
                <w:szCs w:val="21"/>
              </w:rPr>
              <w:t>林</w:t>
            </w:r>
          </w:p>
        </w:tc>
        <w:tc>
          <w:tcPr>
            <w:tcW w:w="1228" w:type="dxa"/>
            <w:tcBorders>
              <w:top w:val="single" w:color="000000" w:sz="6" w:space="0"/>
              <w:left w:val="single" w:color="000000" w:sz="6" w:space="0"/>
              <w:bottom w:val="single" w:color="000000" w:sz="6" w:space="0"/>
              <w:right w:val="single" w:color="000000" w:sz="6" w:space="0"/>
            </w:tcBorders>
          </w:tcPr>
          <w:p>
            <w:pPr>
              <w:pStyle w:val="10"/>
              <w:spacing w:before="2" w:line="274" w:lineRule="exact"/>
              <w:ind w:left="500" w:right="41" w:hanging="315"/>
              <w:rPr>
                <w:rFonts w:ascii="仿宋" w:hAnsi="仿宋" w:eastAsia="仿宋" w:cs="仿宋"/>
                <w:sz w:val="21"/>
                <w:szCs w:val="21"/>
              </w:rPr>
            </w:pPr>
            <w:r>
              <w:rPr>
                <w:rFonts w:ascii="仿宋" w:hAnsi="仿宋" w:eastAsia="仿宋" w:cs="仿宋"/>
                <w:spacing w:val="-1"/>
                <w:w w:val="95"/>
                <w:sz w:val="21"/>
                <w:szCs w:val="21"/>
              </w:rPr>
              <w:t>市</w:t>
            </w:r>
            <w:r>
              <w:rPr>
                <w:rFonts w:ascii="仿宋" w:hAnsi="仿宋" w:eastAsia="仿宋" w:cs="仿宋"/>
                <w:spacing w:val="1"/>
                <w:w w:val="95"/>
                <w:sz w:val="21"/>
                <w:szCs w:val="21"/>
              </w:rPr>
              <w:t>中</w:t>
            </w:r>
            <w:r>
              <w:rPr>
                <w:rFonts w:ascii="仿宋" w:hAnsi="仿宋" w:eastAsia="仿宋" w:cs="仿宋"/>
                <w:spacing w:val="-1"/>
                <w:w w:val="95"/>
                <w:sz w:val="21"/>
                <w:szCs w:val="21"/>
              </w:rPr>
              <w:t>马</w:t>
            </w:r>
            <w:r>
              <w:rPr>
                <w:rFonts w:ascii="仿宋" w:hAnsi="仿宋" w:eastAsia="仿宋" w:cs="仿宋"/>
                <w:w w:val="95"/>
                <w:sz w:val="21"/>
                <w:szCs w:val="21"/>
              </w:rPr>
              <w:t>家</w:t>
            </w:r>
            <w:r>
              <w:rPr>
                <w:rFonts w:ascii="仿宋" w:hAnsi="仿宋" w:eastAsia="仿宋" w:cs="仿宋"/>
                <w:sz w:val="21"/>
                <w:szCs w:val="21"/>
              </w:rPr>
              <w:t>庄</w:t>
            </w:r>
          </w:p>
        </w:tc>
        <w:tc>
          <w:tcPr>
            <w:tcW w:w="988" w:type="dxa"/>
            <w:tcBorders>
              <w:top w:val="single" w:color="000000" w:sz="6" w:space="0"/>
              <w:left w:val="single" w:color="000000" w:sz="6" w:space="0"/>
              <w:bottom w:val="single" w:color="000000" w:sz="6" w:space="0"/>
              <w:right w:val="single" w:color="000000" w:sz="6" w:space="0"/>
            </w:tcBorders>
          </w:tcPr>
          <w:p>
            <w:pPr>
              <w:pStyle w:val="10"/>
              <w:spacing w:before="78"/>
              <w:ind w:left="223"/>
              <w:rPr>
                <w:rFonts w:ascii="仿宋" w:hAnsi="仿宋" w:eastAsia="仿宋" w:cs="仿宋"/>
                <w:sz w:val="21"/>
                <w:szCs w:val="21"/>
              </w:rPr>
            </w:pPr>
            <w:r>
              <w:rPr>
                <w:rFonts w:ascii="仿宋" w:hAnsi="仿宋" w:eastAsia="仿宋" w:cs="仿宋"/>
                <w:spacing w:val="1"/>
                <w:sz w:val="21"/>
                <w:szCs w:val="21"/>
              </w:rPr>
              <w:t>4.9</w:t>
            </w:r>
            <w:r>
              <w:rPr>
                <w:rFonts w:ascii="仿宋" w:hAnsi="仿宋" w:eastAsia="仿宋" w:cs="仿宋"/>
                <w:spacing w:val="-2"/>
                <w:sz w:val="21"/>
                <w:szCs w:val="21"/>
              </w:rPr>
              <w:t>6</w:t>
            </w:r>
            <w:r>
              <w:rPr>
                <w:rFonts w:ascii="仿宋" w:hAnsi="仿宋" w:eastAsia="仿宋" w:cs="仿宋"/>
                <w:sz w:val="21"/>
                <w:szCs w:val="21"/>
              </w:rPr>
              <w:t>5</w:t>
            </w:r>
          </w:p>
        </w:tc>
        <w:tc>
          <w:tcPr>
            <w:tcW w:w="756" w:type="dxa"/>
            <w:tcBorders>
              <w:top w:val="single" w:color="000000" w:sz="6" w:space="0"/>
              <w:left w:val="single" w:color="000000" w:sz="6" w:space="0"/>
              <w:bottom w:val="single" w:color="000000" w:sz="6" w:space="0"/>
              <w:right w:val="single" w:color="000000" w:sz="6" w:space="0"/>
            </w:tcBorders>
          </w:tcPr>
          <w:p>
            <w:pPr>
              <w:pStyle w:val="10"/>
              <w:spacing w:before="2" w:line="274" w:lineRule="exact"/>
              <w:ind w:left="264" w:right="162" w:hanging="104"/>
              <w:rPr>
                <w:rFonts w:ascii="仿宋" w:hAnsi="仿宋" w:eastAsia="仿宋" w:cs="仿宋"/>
                <w:sz w:val="21"/>
                <w:szCs w:val="21"/>
              </w:rPr>
            </w:pPr>
            <w:r>
              <w:rPr>
                <w:rFonts w:ascii="仿宋" w:hAnsi="仿宋" w:eastAsia="仿宋" w:cs="仿宋"/>
                <w:spacing w:val="-1"/>
                <w:sz w:val="21"/>
                <w:szCs w:val="21"/>
              </w:rPr>
              <w:t>六</w:t>
            </w:r>
            <w:r>
              <w:rPr>
                <w:rFonts w:ascii="仿宋" w:hAnsi="仿宋" w:eastAsia="仿宋" w:cs="仿宋"/>
                <w:sz w:val="21"/>
                <w:szCs w:val="21"/>
              </w:rPr>
              <w:t>车道</w:t>
            </w:r>
          </w:p>
        </w:tc>
        <w:tc>
          <w:tcPr>
            <w:tcW w:w="848" w:type="dxa"/>
            <w:tcBorders>
              <w:top w:val="single" w:color="000000" w:sz="6" w:space="0"/>
              <w:left w:val="single" w:color="000000" w:sz="6" w:space="0"/>
              <w:bottom w:val="single" w:color="000000" w:sz="6" w:space="0"/>
              <w:right w:val="single" w:color="000000" w:sz="6" w:space="0"/>
            </w:tcBorders>
          </w:tcPr>
          <w:p>
            <w:pPr>
              <w:pStyle w:val="10"/>
              <w:spacing w:before="78"/>
              <w:ind w:left="207"/>
              <w:rPr>
                <w:rFonts w:ascii="仿宋" w:hAnsi="仿宋" w:eastAsia="仿宋" w:cs="仿宋"/>
                <w:sz w:val="21"/>
                <w:szCs w:val="21"/>
              </w:rPr>
            </w:pPr>
            <w:r>
              <w:rPr>
                <w:rFonts w:ascii="仿宋" w:hAnsi="仿宋" w:eastAsia="仿宋" w:cs="仿宋"/>
                <w:spacing w:val="1"/>
                <w:sz w:val="21"/>
                <w:szCs w:val="21"/>
              </w:rPr>
              <w:t>35.</w:t>
            </w:r>
            <w:r>
              <w:rPr>
                <w:rFonts w:ascii="仿宋" w:hAnsi="仿宋" w:eastAsia="仿宋" w:cs="仿宋"/>
                <w:sz w:val="21"/>
                <w:szCs w:val="21"/>
              </w:rPr>
              <w:t>5</w:t>
            </w:r>
          </w:p>
        </w:tc>
        <w:tc>
          <w:tcPr>
            <w:tcW w:w="848" w:type="dxa"/>
            <w:tcBorders>
              <w:top w:val="single" w:color="000000" w:sz="6" w:space="0"/>
              <w:left w:val="single" w:color="000000" w:sz="6" w:space="0"/>
              <w:bottom w:val="single" w:color="000000" w:sz="6" w:space="0"/>
              <w:right w:val="single" w:color="000000" w:sz="12" w:space="0"/>
            </w:tcBorders>
          </w:tcPr>
          <w:p>
            <w:pPr>
              <w:pStyle w:val="10"/>
              <w:spacing w:before="78"/>
              <w:ind w:left="292" w:right="284"/>
              <w:jc w:val="center"/>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1</w:t>
            </w:r>
          </w:p>
        </w:tc>
      </w:tr>
      <w:tr>
        <w:tblPrEx>
          <w:tblCellMar>
            <w:top w:w="0" w:type="dxa"/>
            <w:left w:w="0" w:type="dxa"/>
            <w:bottom w:w="0" w:type="dxa"/>
            <w:right w:w="0" w:type="dxa"/>
          </w:tblCellMar>
        </w:tblPrEx>
        <w:trPr>
          <w:trHeight w:val="582" w:hRule="exact"/>
        </w:trPr>
        <w:tc>
          <w:tcPr>
            <w:tcW w:w="789" w:type="dxa"/>
            <w:tcBorders>
              <w:top w:val="single" w:color="000000" w:sz="6" w:space="0"/>
              <w:left w:val="single" w:color="000000" w:sz="12" w:space="0"/>
              <w:bottom w:val="single" w:color="000000" w:sz="6" w:space="0"/>
              <w:right w:val="single" w:color="000000" w:sz="6" w:space="0"/>
            </w:tcBorders>
          </w:tcPr>
          <w:p>
            <w:pPr>
              <w:pStyle w:val="10"/>
              <w:spacing w:before="79"/>
              <w:ind w:right="8"/>
              <w:jc w:val="center"/>
              <w:rPr>
                <w:rFonts w:ascii="仿宋" w:hAnsi="仿宋" w:eastAsia="仿宋" w:cs="仿宋"/>
                <w:sz w:val="21"/>
                <w:szCs w:val="21"/>
              </w:rPr>
            </w:pPr>
            <w:r>
              <w:rPr>
                <w:rFonts w:ascii="仿宋" w:hAnsi="仿宋" w:eastAsia="仿宋" w:cs="仿宋"/>
                <w:spacing w:val="1"/>
                <w:sz w:val="21"/>
                <w:szCs w:val="21"/>
              </w:rPr>
              <w:t>G</w:t>
            </w:r>
            <w:r>
              <w:rPr>
                <w:rFonts w:ascii="仿宋" w:hAnsi="仿宋" w:eastAsia="仿宋" w:cs="仿宋"/>
                <w:sz w:val="21"/>
                <w:szCs w:val="21"/>
              </w:rPr>
              <w:t>3</w:t>
            </w:r>
          </w:p>
        </w:tc>
        <w:tc>
          <w:tcPr>
            <w:tcW w:w="2538" w:type="dxa"/>
            <w:tcBorders>
              <w:top w:val="single" w:color="000000" w:sz="6" w:space="0"/>
              <w:left w:val="single" w:color="000000" w:sz="6" w:space="0"/>
              <w:bottom w:val="single" w:color="000000" w:sz="6" w:space="0"/>
              <w:right w:val="single" w:color="000000" w:sz="6" w:space="0"/>
            </w:tcBorders>
          </w:tcPr>
          <w:p>
            <w:pPr>
              <w:pStyle w:val="10"/>
              <w:spacing w:before="79"/>
              <w:ind w:left="368"/>
              <w:rPr>
                <w:rFonts w:ascii="仿宋" w:hAnsi="仿宋" w:eastAsia="仿宋" w:cs="仿宋"/>
                <w:sz w:val="21"/>
                <w:szCs w:val="21"/>
              </w:rPr>
            </w:pPr>
            <w:r>
              <w:rPr>
                <w:rFonts w:ascii="仿宋" w:hAnsi="仿宋" w:eastAsia="仿宋" w:cs="仿宋"/>
                <w:spacing w:val="-1"/>
                <w:sz w:val="21"/>
                <w:szCs w:val="21"/>
              </w:rPr>
              <w:t>北</w:t>
            </w:r>
            <w:r>
              <w:rPr>
                <w:rFonts w:ascii="仿宋" w:hAnsi="仿宋" w:eastAsia="仿宋" w:cs="仿宋"/>
                <w:spacing w:val="2"/>
                <w:sz w:val="21"/>
                <w:szCs w:val="21"/>
              </w:rPr>
              <w:t>京</w:t>
            </w:r>
            <w:r>
              <w:rPr>
                <w:rFonts w:ascii="仿宋" w:hAnsi="仿宋" w:eastAsia="仿宋" w:cs="仿宋"/>
                <w:spacing w:val="1"/>
                <w:sz w:val="21"/>
                <w:szCs w:val="21"/>
              </w:rPr>
              <w:t>-</w:t>
            </w:r>
            <w:r>
              <w:rPr>
                <w:rFonts w:ascii="仿宋" w:hAnsi="仿宋" w:eastAsia="仿宋" w:cs="仿宋"/>
                <w:spacing w:val="-1"/>
                <w:sz w:val="21"/>
                <w:szCs w:val="21"/>
              </w:rPr>
              <w:t>台</w:t>
            </w:r>
            <w:r>
              <w:rPr>
                <w:rFonts w:ascii="仿宋" w:hAnsi="仿宋" w:eastAsia="仿宋" w:cs="仿宋"/>
                <w:spacing w:val="2"/>
                <w:sz w:val="21"/>
                <w:szCs w:val="21"/>
              </w:rPr>
              <w:t>北</w:t>
            </w:r>
            <w:r>
              <w:rPr>
                <w:rFonts w:ascii="仿宋" w:hAnsi="仿宋" w:eastAsia="仿宋" w:cs="仿宋"/>
                <w:spacing w:val="-1"/>
                <w:sz w:val="21"/>
                <w:szCs w:val="21"/>
              </w:rPr>
              <w:t>高</w:t>
            </w:r>
            <w:r>
              <w:rPr>
                <w:rFonts w:ascii="仿宋" w:hAnsi="仿宋" w:eastAsia="仿宋" w:cs="仿宋"/>
                <w:spacing w:val="2"/>
                <w:sz w:val="21"/>
                <w:szCs w:val="21"/>
              </w:rPr>
              <w:t>速</w:t>
            </w:r>
            <w:r>
              <w:rPr>
                <w:rFonts w:ascii="仿宋" w:hAnsi="仿宋" w:eastAsia="仿宋" w:cs="仿宋"/>
                <w:spacing w:val="-1"/>
                <w:sz w:val="21"/>
                <w:szCs w:val="21"/>
              </w:rPr>
              <w:t>公</w:t>
            </w:r>
            <w:r>
              <w:rPr>
                <w:rFonts w:ascii="仿宋" w:hAnsi="仿宋" w:eastAsia="仿宋" w:cs="仿宋"/>
                <w:sz w:val="21"/>
                <w:szCs w:val="21"/>
              </w:rPr>
              <w:t>路</w:t>
            </w:r>
          </w:p>
        </w:tc>
        <w:tc>
          <w:tcPr>
            <w:tcW w:w="1208" w:type="dxa"/>
            <w:tcBorders>
              <w:top w:val="single" w:color="000000" w:sz="6" w:space="0"/>
              <w:left w:val="single" w:color="000000" w:sz="6" w:space="0"/>
              <w:bottom w:val="single" w:color="000000" w:sz="6" w:space="0"/>
              <w:right w:val="single" w:color="000000" w:sz="6" w:space="0"/>
            </w:tcBorders>
          </w:tcPr>
          <w:p>
            <w:pPr>
              <w:pStyle w:val="10"/>
              <w:spacing w:before="5" w:line="272" w:lineRule="exact"/>
              <w:ind w:left="491" w:right="30" w:hanging="315"/>
              <w:rPr>
                <w:rFonts w:ascii="仿宋" w:hAnsi="仿宋" w:eastAsia="仿宋" w:cs="仿宋"/>
                <w:sz w:val="21"/>
                <w:szCs w:val="21"/>
              </w:rPr>
            </w:pPr>
            <w:r>
              <w:rPr>
                <w:rFonts w:ascii="仿宋" w:hAnsi="仿宋" w:eastAsia="仿宋" w:cs="仿宋"/>
                <w:spacing w:val="-1"/>
                <w:w w:val="95"/>
                <w:sz w:val="21"/>
                <w:szCs w:val="21"/>
              </w:rPr>
              <w:t>市</w:t>
            </w:r>
            <w:r>
              <w:rPr>
                <w:rFonts w:ascii="仿宋" w:hAnsi="仿宋" w:eastAsia="仿宋" w:cs="仿宋"/>
                <w:spacing w:val="1"/>
                <w:w w:val="95"/>
                <w:sz w:val="21"/>
                <w:szCs w:val="21"/>
              </w:rPr>
              <w:t>中</w:t>
            </w:r>
            <w:r>
              <w:rPr>
                <w:rFonts w:ascii="仿宋" w:hAnsi="仿宋" w:eastAsia="仿宋" w:cs="仿宋"/>
                <w:spacing w:val="-1"/>
                <w:w w:val="95"/>
                <w:sz w:val="21"/>
                <w:szCs w:val="21"/>
              </w:rPr>
              <w:t>马</w:t>
            </w:r>
            <w:r>
              <w:rPr>
                <w:rFonts w:ascii="仿宋" w:hAnsi="仿宋" w:eastAsia="仿宋" w:cs="仿宋"/>
                <w:w w:val="95"/>
                <w:sz w:val="21"/>
                <w:szCs w:val="21"/>
              </w:rPr>
              <w:t>家</w:t>
            </w:r>
            <w:r>
              <w:rPr>
                <w:rFonts w:ascii="仿宋" w:hAnsi="仿宋" w:eastAsia="仿宋" w:cs="仿宋"/>
                <w:sz w:val="21"/>
                <w:szCs w:val="21"/>
              </w:rPr>
              <w:t>庄</w:t>
            </w:r>
          </w:p>
        </w:tc>
        <w:tc>
          <w:tcPr>
            <w:tcW w:w="1228" w:type="dxa"/>
            <w:tcBorders>
              <w:top w:val="single" w:color="000000" w:sz="6" w:space="0"/>
              <w:left w:val="single" w:color="000000" w:sz="6" w:space="0"/>
              <w:bottom w:val="single" w:color="000000" w:sz="6" w:space="0"/>
              <w:right w:val="single" w:color="000000" w:sz="6" w:space="0"/>
            </w:tcBorders>
          </w:tcPr>
          <w:p>
            <w:pPr>
              <w:pStyle w:val="10"/>
              <w:spacing w:before="5" w:line="272" w:lineRule="exact"/>
              <w:ind w:left="500" w:right="41" w:hanging="315"/>
              <w:rPr>
                <w:rFonts w:ascii="仿宋" w:hAnsi="仿宋" w:eastAsia="仿宋" w:cs="仿宋"/>
                <w:sz w:val="21"/>
                <w:szCs w:val="21"/>
              </w:rPr>
            </w:pPr>
            <w:r>
              <w:rPr>
                <w:rFonts w:ascii="仿宋" w:hAnsi="仿宋" w:eastAsia="仿宋" w:cs="仿宋"/>
                <w:spacing w:val="-1"/>
                <w:w w:val="95"/>
                <w:sz w:val="21"/>
                <w:szCs w:val="21"/>
              </w:rPr>
              <w:t>长</w:t>
            </w:r>
            <w:r>
              <w:rPr>
                <w:rFonts w:ascii="仿宋" w:hAnsi="仿宋" w:eastAsia="仿宋" w:cs="仿宋"/>
                <w:spacing w:val="1"/>
                <w:w w:val="95"/>
                <w:sz w:val="21"/>
                <w:szCs w:val="21"/>
              </w:rPr>
              <w:t>清</w:t>
            </w:r>
            <w:r>
              <w:rPr>
                <w:rFonts w:ascii="仿宋" w:hAnsi="仿宋" w:eastAsia="仿宋" w:cs="仿宋"/>
                <w:spacing w:val="-1"/>
                <w:w w:val="95"/>
                <w:sz w:val="21"/>
                <w:szCs w:val="21"/>
              </w:rPr>
              <w:t>玉</w:t>
            </w:r>
            <w:r>
              <w:rPr>
                <w:rFonts w:ascii="仿宋" w:hAnsi="仿宋" w:eastAsia="仿宋" w:cs="仿宋"/>
                <w:w w:val="95"/>
                <w:sz w:val="21"/>
                <w:szCs w:val="21"/>
              </w:rPr>
              <w:t>府</w:t>
            </w:r>
            <w:r>
              <w:rPr>
                <w:rFonts w:ascii="仿宋" w:hAnsi="仿宋" w:eastAsia="仿宋" w:cs="仿宋"/>
                <w:sz w:val="21"/>
                <w:szCs w:val="21"/>
              </w:rPr>
              <w:t>河</w:t>
            </w:r>
          </w:p>
        </w:tc>
        <w:tc>
          <w:tcPr>
            <w:tcW w:w="988" w:type="dxa"/>
            <w:tcBorders>
              <w:top w:val="single" w:color="000000" w:sz="6" w:space="0"/>
              <w:left w:val="single" w:color="000000" w:sz="6" w:space="0"/>
              <w:bottom w:val="single" w:color="000000" w:sz="6" w:space="0"/>
              <w:right w:val="single" w:color="000000" w:sz="6" w:space="0"/>
            </w:tcBorders>
          </w:tcPr>
          <w:p>
            <w:pPr>
              <w:pStyle w:val="10"/>
              <w:spacing w:before="79"/>
              <w:ind w:left="223"/>
              <w:rPr>
                <w:rFonts w:ascii="仿宋" w:hAnsi="仿宋" w:eastAsia="仿宋" w:cs="仿宋"/>
                <w:sz w:val="21"/>
                <w:szCs w:val="21"/>
              </w:rPr>
            </w:pPr>
            <w:r>
              <w:rPr>
                <w:rFonts w:ascii="仿宋" w:hAnsi="仿宋" w:eastAsia="仿宋" w:cs="仿宋"/>
                <w:spacing w:val="1"/>
                <w:sz w:val="21"/>
                <w:szCs w:val="21"/>
              </w:rPr>
              <w:t>5.4</w:t>
            </w:r>
            <w:r>
              <w:rPr>
                <w:rFonts w:ascii="仿宋" w:hAnsi="仿宋" w:eastAsia="仿宋" w:cs="仿宋"/>
                <w:spacing w:val="-2"/>
                <w:sz w:val="21"/>
                <w:szCs w:val="21"/>
              </w:rPr>
              <w:t>5</w:t>
            </w:r>
            <w:r>
              <w:rPr>
                <w:rFonts w:ascii="仿宋" w:hAnsi="仿宋" w:eastAsia="仿宋" w:cs="仿宋"/>
                <w:sz w:val="21"/>
                <w:szCs w:val="21"/>
              </w:rPr>
              <w:t>6</w:t>
            </w:r>
          </w:p>
        </w:tc>
        <w:tc>
          <w:tcPr>
            <w:tcW w:w="756" w:type="dxa"/>
            <w:tcBorders>
              <w:top w:val="single" w:color="000000" w:sz="6" w:space="0"/>
              <w:left w:val="single" w:color="000000" w:sz="6" w:space="0"/>
              <w:bottom w:val="single" w:color="000000" w:sz="6" w:space="0"/>
              <w:right w:val="single" w:color="000000" w:sz="6" w:space="0"/>
            </w:tcBorders>
          </w:tcPr>
          <w:p>
            <w:pPr>
              <w:pStyle w:val="10"/>
              <w:spacing w:before="5" w:line="272" w:lineRule="exact"/>
              <w:ind w:left="264" w:right="162" w:hanging="104"/>
              <w:rPr>
                <w:rFonts w:ascii="仿宋" w:hAnsi="仿宋" w:eastAsia="仿宋" w:cs="仿宋"/>
                <w:sz w:val="21"/>
                <w:szCs w:val="21"/>
              </w:rPr>
            </w:pPr>
            <w:r>
              <w:rPr>
                <w:rFonts w:ascii="仿宋" w:hAnsi="仿宋" w:eastAsia="仿宋" w:cs="仿宋"/>
                <w:spacing w:val="-1"/>
                <w:sz w:val="21"/>
                <w:szCs w:val="21"/>
              </w:rPr>
              <w:t>六</w:t>
            </w:r>
            <w:r>
              <w:rPr>
                <w:rFonts w:ascii="仿宋" w:hAnsi="仿宋" w:eastAsia="仿宋" w:cs="仿宋"/>
                <w:sz w:val="21"/>
                <w:szCs w:val="21"/>
              </w:rPr>
              <w:t>车道</w:t>
            </w:r>
          </w:p>
        </w:tc>
        <w:tc>
          <w:tcPr>
            <w:tcW w:w="848" w:type="dxa"/>
            <w:tcBorders>
              <w:top w:val="single" w:color="000000" w:sz="6" w:space="0"/>
              <w:left w:val="single" w:color="000000" w:sz="6" w:space="0"/>
              <w:bottom w:val="single" w:color="000000" w:sz="6" w:space="0"/>
              <w:right w:val="single" w:color="000000" w:sz="6" w:space="0"/>
            </w:tcBorders>
          </w:tcPr>
          <w:p>
            <w:pPr>
              <w:pStyle w:val="10"/>
              <w:spacing w:before="79"/>
              <w:ind w:left="207"/>
              <w:rPr>
                <w:rFonts w:ascii="仿宋" w:hAnsi="仿宋" w:eastAsia="仿宋" w:cs="仿宋"/>
                <w:sz w:val="21"/>
                <w:szCs w:val="21"/>
              </w:rPr>
            </w:pPr>
            <w:r>
              <w:rPr>
                <w:rFonts w:ascii="仿宋" w:hAnsi="仿宋" w:eastAsia="仿宋" w:cs="仿宋"/>
                <w:spacing w:val="1"/>
                <w:sz w:val="21"/>
                <w:szCs w:val="21"/>
              </w:rPr>
              <w:t>35.</w:t>
            </w:r>
            <w:r>
              <w:rPr>
                <w:rFonts w:ascii="仿宋" w:hAnsi="仿宋" w:eastAsia="仿宋" w:cs="仿宋"/>
                <w:sz w:val="21"/>
                <w:szCs w:val="21"/>
              </w:rPr>
              <w:t>5</w:t>
            </w:r>
          </w:p>
        </w:tc>
        <w:tc>
          <w:tcPr>
            <w:tcW w:w="848" w:type="dxa"/>
            <w:tcBorders>
              <w:top w:val="single" w:color="000000" w:sz="6" w:space="0"/>
              <w:left w:val="single" w:color="000000" w:sz="6" w:space="0"/>
              <w:bottom w:val="single" w:color="000000" w:sz="6" w:space="0"/>
              <w:right w:val="single" w:color="000000" w:sz="12" w:space="0"/>
            </w:tcBorders>
          </w:tcPr>
          <w:p>
            <w:pPr>
              <w:pStyle w:val="10"/>
              <w:spacing w:before="79"/>
              <w:ind w:left="292" w:right="284"/>
              <w:jc w:val="center"/>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1</w:t>
            </w:r>
          </w:p>
        </w:tc>
      </w:tr>
      <w:tr>
        <w:tblPrEx>
          <w:tblCellMar>
            <w:top w:w="0" w:type="dxa"/>
            <w:left w:w="0" w:type="dxa"/>
            <w:bottom w:w="0" w:type="dxa"/>
            <w:right w:w="0" w:type="dxa"/>
          </w:tblCellMar>
        </w:tblPrEx>
        <w:trPr>
          <w:trHeight w:val="582" w:hRule="exact"/>
        </w:trPr>
        <w:tc>
          <w:tcPr>
            <w:tcW w:w="789" w:type="dxa"/>
            <w:tcBorders>
              <w:top w:val="single" w:color="000000" w:sz="6" w:space="0"/>
              <w:left w:val="single" w:color="000000" w:sz="12" w:space="0"/>
              <w:bottom w:val="single" w:color="000000" w:sz="6" w:space="0"/>
              <w:right w:val="single" w:color="000000" w:sz="6" w:space="0"/>
            </w:tcBorders>
          </w:tcPr>
          <w:p>
            <w:pPr>
              <w:pStyle w:val="10"/>
              <w:spacing w:before="78"/>
              <w:ind w:left="221"/>
              <w:rPr>
                <w:rFonts w:ascii="仿宋" w:hAnsi="仿宋" w:eastAsia="仿宋" w:cs="仿宋"/>
                <w:sz w:val="21"/>
                <w:szCs w:val="21"/>
              </w:rPr>
            </w:pPr>
            <w:r>
              <w:rPr>
                <w:rFonts w:ascii="仿宋" w:hAnsi="仿宋" w:eastAsia="仿宋" w:cs="仿宋"/>
                <w:spacing w:val="1"/>
                <w:sz w:val="21"/>
                <w:szCs w:val="21"/>
              </w:rPr>
              <w:t>G3</w:t>
            </w:r>
            <w:r>
              <w:rPr>
                <w:rFonts w:ascii="仿宋" w:hAnsi="仿宋" w:eastAsia="仿宋" w:cs="仿宋"/>
                <w:sz w:val="21"/>
                <w:szCs w:val="21"/>
              </w:rPr>
              <w:t>5</w:t>
            </w:r>
          </w:p>
        </w:tc>
        <w:tc>
          <w:tcPr>
            <w:tcW w:w="2538" w:type="dxa"/>
            <w:tcBorders>
              <w:top w:val="single" w:color="000000" w:sz="6" w:space="0"/>
              <w:left w:val="single" w:color="000000" w:sz="6" w:space="0"/>
              <w:bottom w:val="single" w:color="000000" w:sz="6" w:space="0"/>
              <w:right w:val="single" w:color="000000" w:sz="6" w:space="0"/>
            </w:tcBorders>
          </w:tcPr>
          <w:p>
            <w:pPr>
              <w:pStyle w:val="10"/>
              <w:spacing w:before="78"/>
              <w:ind w:left="368"/>
              <w:rPr>
                <w:rFonts w:ascii="仿宋" w:hAnsi="仿宋" w:eastAsia="仿宋" w:cs="仿宋"/>
                <w:sz w:val="21"/>
                <w:szCs w:val="21"/>
              </w:rPr>
            </w:pPr>
            <w:r>
              <w:rPr>
                <w:rFonts w:ascii="仿宋" w:hAnsi="仿宋" w:eastAsia="仿宋" w:cs="仿宋"/>
                <w:spacing w:val="-1"/>
                <w:sz w:val="21"/>
                <w:szCs w:val="21"/>
              </w:rPr>
              <w:t>济</w:t>
            </w:r>
            <w:r>
              <w:rPr>
                <w:rFonts w:ascii="仿宋" w:hAnsi="仿宋" w:eastAsia="仿宋" w:cs="仿宋"/>
                <w:spacing w:val="2"/>
                <w:sz w:val="21"/>
                <w:szCs w:val="21"/>
              </w:rPr>
              <w:t>南</w:t>
            </w:r>
            <w:r>
              <w:rPr>
                <w:rFonts w:ascii="仿宋" w:hAnsi="仿宋" w:eastAsia="仿宋" w:cs="仿宋"/>
                <w:spacing w:val="1"/>
                <w:sz w:val="21"/>
                <w:szCs w:val="21"/>
              </w:rPr>
              <w:t>-</w:t>
            </w:r>
            <w:r>
              <w:rPr>
                <w:rFonts w:ascii="仿宋" w:hAnsi="仿宋" w:eastAsia="仿宋" w:cs="仿宋"/>
                <w:spacing w:val="-1"/>
                <w:sz w:val="21"/>
                <w:szCs w:val="21"/>
              </w:rPr>
              <w:t>广</w:t>
            </w:r>
            <w:r>
              <w:rPr>
                <w:rFonts w:ascii="仿宋" w:hAnsi="仿宋" w:eastAsia="仿宋" w:cs="仿宋"/>
                <w:spacing w:val="2"/>
                <w:sz w:val="21"/>
                <w:szCs w:val="21"/>
              </w:rPr>
              <w:t>州</w:t>
            </w:r>
            <w:r>
              <w:rPr>
                <w:rFonts w:ascii="仿宋" w:hAnsi="仿宋" w:eastAsia="仿宋" w:cs="仿宋"/>
                <w:spacing w:val="-1"/>
                <w:sz w:val="21"/>
                <w:szCs w:val="21"/>
              </w:rPr>
              <w:t>高</w:t>
            </w:r>
            <w:r>
              <w:rPr>
                <w:rFonts w:ascii="仿宋" w:hAnsi="仿宋" w:eastAsia="仿宋" w:cs="仿宋"/>
                <w:spacing w:val="2"/>
                <w:sz w:val="21"/>
                <w:szCs w:val="21"/>
              </w:rPr>
              <w:t>速</w:t>
            </w:r>
            <w:r>
              <w:rPr>
                <w:rFonts w:ascii="仿宋" w:hAnsi="仿宋" w:eastAsia="仿宋" w:cs="仿宋"/>
                <w:spacing w:val="-1"/>
                <w:sz w:val="21"/>
                <w:szCs w:val="21"/>
              </w:rPr>
              <w:t>公</w:t>
            </w:r>
            <w:r>
              <w:rPr>
                <w:rFonts w:ascii="仿宋" w:hAnsi="仿宋" w:eastAsia="仿宋" w:cs="仿宋"/>
                <w:sz w:val="21"/>
                <w:szCs w:val="21"/>
              </w:rPr>
              <w:t>路</w:t>
            </w:r>
          </w:p>
        </w:tc>
        <w:tc>
          <w:tcPr>
            <w:tcW w:w="1208" w:type="dxa"/>
            <w:tcBorders>
              <w:top w:val="single" w:color="000000" w:sz="6" w:space="0"/>
              <w:left w:val="single" w:color="000000" w:sz="6" w:space="0"/>
              <w:bottom w:val="single" w:color="000000" w:sz="6" w:space="0"/>
              <w:right w:val="single" w:color="000000" w:sz="6" w:space="0"/>
            </w:tcBorders>
          </w:tcPr>
          <w:p>
            <w:pPr>
              <w:pStyle w:val="10"/>
              <w:spacing w:before="2" w:line="274" w:lineRule="exact"/>
              <w:ind w:left="491" w:right="30" w:hanging="315"/>
              <w:rPr>
                <w:rFonts w:ascii="仿宋" w:hAnsi="仿宋" w:eastAsia="仿宋" w:cs="仿宋"/>
                <w:sz w:val="21"/>
                <w:szCs w:val="21"/>
              </w:rPr>
            </w:pPr>
            <w:r>
              <w:rPr>
                <w:rFonts w:ascii="仿宋" w:hAnsi="仿宋" w:eastAsia="仿宋" w:cs="仿宋"/>
                <w:spacing w:val="-1"/>
                <w:w w:val="95"/>
                <w:sz w:val="21"/>
                <w:szCs w:val="21"/>
              </w:rPr>
              <w:t>市</w:t>
            </w:r>
            <w:r>
              <w:rPr>
                <w:rFonts w:ascii="仿宋" w:hAnsi="仿宋" w:eastAsia="仿宋" w:cs="仿宋"/>
                <w:spacing w:val="1"/>
                <w:w w:val="95"/>
                <w:sz w:val="21"/>
                <w:szCs w:val="21"/>
              </w:rPr>
              <w:t>中</w:t>
            </w:r>
            <w:r>
              <w:rPr>
                <w:rFonts w:ascii="仿宋" w:hAnsi="仿宋" w:eastAsia="仿宋" w:cs="仿宋"/>
                <w:spacing w:val="-1"/>
                <w:w w:val="95"/>
                <w:sz w:val="21"/>
                <w:szCs w:val="21"/>
              </w:rPr>
              <w:t>马</w:t>
            </w:r>
            <w:r>
              <w:rPr>
                <w:rFonts w:ascii="仿宋" w:hAnsi="仿宋" w:eastAsia="仿宋" w:cs="仿宋"/>
                <w:w w:val="95"/>
                <w:sz w:val="21"/>
                <w:szCs w:val="21"/>
              </w:rPr>
              <w:t>家</w:t>
            </w:r>
            <w:r>
              <w:rPr>
                <w:rFonts w:ascii="仿宋" w:hAnsi="仿宋" w:eastAsia="仿宋" w:cs="仿宋"/>
                <w:sz w:val="21"/>
                <w:szCs w:val="21"/>
              </w:rPr>
              <w:t>庄</w:t>
            </w:r>
          </w:p>
        </w:tc>
        <w:tc>
          <w:tcPr>
            <w:tcW w:w="1228" w:type="dxa"/>
            <w:tcBorders>
              <w:top w:val="single" w:color="000000" w:sz="6" w:space="0"/>
              <w:left w:val="single" w:color="000000" w:sz="6" w:space="0"/>
              <w:bottom w:val="single" w:color="000000" w:sz="6" w:space="0"/>
              <w:right w:val="single" w:color="000000" w:sz="6" w:space="0"/>
            </w:tcBorders>
          </w:tcPr>
          <w:p>
            <w:pPr>
              <w:pStyle w:val="10"/>
              <w:spacing w:before="2" w:line="274" w:lineRule="exact"/>
              <w:ind w:left="397" w:right="41" w:hanging="212"/>
              <w:rPr>
                <w:rFonts w:ascii="仿宋" w:hAnsi="仿宋" w:eastAsia="仿宋" w:cs="仿宋"/>
                <w:sz w:val="21"/>
                <w:szCs w:val="21"/>
              </w:rPr>
            </w:pPr>
            <w:r>
              <w:rPr>
                <w:rFonts w:ascii="仿宋" w:hAnsi="仿宋" w:eastAsia="仿宋" w:cs="仿宋"/>
                <w:spacing w:val="-1"/>
                <w:w w:val="95"/>
                <w:sz w:val="21"/>
                <w:szCs w:val="21"/>
              </w:rPr>
              <w:t>市</w:t>
            </w:r>
            <w:r>
              <w:rPr>
                <w:rFonts w:ascii="仿宋" w:hAnsi="仿宋" w:eastAsia="仿宋" w:cs="仿宋"/>
                <w:spacing w:val="1"/>
                <w:w w:val="95"/>
                <w:sz w:val="21"/>
                <w:szCs w:val="21"/>
              </w:rPr>
              <w:t>中</w:t>
            </w:r>
            <w:r>
              <w:rPr>
                <w:rFonts w:ascii="仿宋" w:hAnsi="仿宋" w:eastAsia="仿宋" w:cs="仿宋"/>
                <w:spacing w:val="-1"/>
                <w:w w:val="95"/>
                <w:sz w:val="21"/>
                <w:szCs w:val="21"/>
              </w:rPr>
              <w:t>区</w:t>
            </w:r>
            <w:r>
              <w:rPr>
                <w:rFonts w:ascii="仿宋" w:hAnsi="仿宋" w:eastAsia="仿宋" w:cs="仿宋"/>
                <w:w w:val="95"/>
                <w:sz w:val="21"/>
                <w:szCs w:val="21"/>
              </w:rPr>
              <w:t>殷</w:t>
            </w:r>
            <w:r>
              <w:rPr>
                <w:rFonts w:ascii="仿宋" w:hAnsi="仿宋" w:eastAsia="仿宋" w:cs="仿宋"/>
                <w:spacing w:val="-1"/>
                <w:sz w:val="21"/>
                <w:szCs w:val="21"/>
              </w:rPr>
              <w:t>家</w:t>
            </w:r>
            <w:r>
              <w:rPr>
                <w:rFonts w:ascii="仿宋" w:hAnsi="仿宋" w:eastAsia="仿宋" w:cs="仿宋"/>
                <w:sz w:val="21"/>
                <w:szCs w:val="21"/>
              </w:rPr>
              <w:t>林</w:t>
            </w:r>
          </w:p>
        </w:tc>
        <w:tc>
          <w:tcPr>
            <w:tcW w:w="988" w:type="dxa"/>
            <w:tcBorders>
              <w:top w:val="single" w:color="000000" w:sz="6" w:space="0"/>
              <w:left w:val="single" w:color="000000" w:sz="6" w:space="0"/>
              <w:bottom w:val="single" w:color="000000" w:sz="6" w:space="0"/>
              <w:right w:val="single" w:color="000000" w:sz="6" w:space="0"/>
            </w:tcBorders>
          </w:tcPr>
          <w:p>
            <w:pPr>
              <w:pStyle w:val="10"/>
              <w:spacing w:before="78"/>
              <w:ind w:left="223"/>
              <w:rPr>
                <w:rFonts w:ascii="仿宋" w:hAnsi="仿宋" w:eastAsia="仿宋" w:cs="仿宋"/>
                <w:sz w:val="21"/>
                <w:szCs w:val="21"/>
              </w:rPr>
            </w:pPr>
            <w:r>
              <w:rPr>
                <w:rFonts w:ascii="仿宋" w:hAnsi="仿宋" w:eastAsia="仿宋" w:cs="仿宋"/>
                <w:spacing w:val="1"/>
                <w:sz w:val="21"/>
                <w:szCs w:val="21"/>
              </w:rPr>
              <w:t>4.9</w:t>
            </w:r>
            <w:r>
              <w:rPr>
                <w:rFonts w:ascii="仿宋" w:hAnsi="仿宋" w:eastAsia="仿宋" w:cs="仿宋"/>
                <w:spacing w:val="-2"/>
                <w:sz w:val="21"/>
                <w:szCs w:val="21"/>
              </w:rPr>
              <w:t>6</w:t>
            </w:r>
            <w:r>
              <w:rPr>
                <w:rFonts w:ascii="仿宋" w:hAnsi="仿宋" w:eastAsia="仿宋" w:cs="仿宋"/>
                <w:sz w:val="21"/>
                <w:szCs w:val="21"/>
              </w:rPr>
              <w:t>5</w:t>
            </w:r>
          </w:p>
        </w:tc>
        <w:tc>
          <w:tcPr>
            <w:tcW w:w="756" w:type="dxa"/>
            <w:tcBorders>
              <w:top w:val="single" w:color="000000" w:sz="6" w:space="0"/>
              <w:left w:val="single" w:color="000000" w:sz="6" w:space="0"/>
              <w:bottom w:val="single" w:color="000000" w:sz="6" w:space="0"/>
              <w:right w:val="single" w:color="000000" w:sz="6" w:space="0"/>
            </w:tcBorders>
          </w:tcPr>
          <w:p>
            <w:pPr>
              <w:pStyle w:val="10"/>
              <w:spacing w:before="2" w:line="274" w:lineRule="exact"/>
              <w:ind w:left="264" w:right="162" w:hanging="104"/>
              <w:rPr>
                <w:rFonts w:ascii="仿宋" w:hAnsi="仿宋" w:eastAsia="仿宋" w:cs="仿宋"/>
                <w:sz w:val="21"/>
                <w:szCs w:val="21"/>
              </w:rPr>
            </w:pPr>
            <w:r>
              <w:rPr>
                <w:rFonts w:ascii="仿宋" w:hAnsi="仿宋" w:eastAsia="仿宋" w:cs="仿宋"/>
                <w:spacing w:val="-1"/>
                <w:sz w:val="21"/>
                <w:szCs w:val="21"/>
              </w:rPr>
              <w:t>六</w:t>
            </w:r>
            <w:r>
              <w:rPr>
                <w:rFonts w:ascii="仿宋" w:hAnsi="仿宋" w:eastAsia="仿宋" w:cs="仿宋"/>
                <w:sz w:val="21"/>
                <w:szCs w:val="21"/>
              </w:rPr>
              <w:t>车道</w:t>
            </w:r>
          </w:p>
        </w:tc>
        <w:tc>
          <w:tcPr>
            <w:tcW w:w="848" w:type="dxa"/>
            <w:tcBorders>
              <w:top w:val="single" w:color="000000" w:sz="6" w:space="0"/>
              <w:left w:val="single" w:color="000000" w:sz="6" w:space="0"/>
              <w:bottom w:val="single" w:color="000000" w:sz="6" w:space="0"/>
              <w:right w:val="single" w:color="000000" w:sz="6" w:space="0"/>
            </w:tcBorders>
          </w:tcPr>
          <w:p>
            <w:pPr>
              <w:pStyle w:val="10"/>
              <w:spacing w:before="78"/>
              <w:ind w:left="207"/>
              <w:rPr>
                <w:rFonts w:ascii="仿宋" w:hAnsi="仿宋" w:eastAsia="仿宋" w:cs="仿宋"/>
                <w:sz w:val="21"/>
                <w:szCs w:val="21"/>
              </w:rPr>
            </w:pPr>
            <w:r>
              <w:rPr>
                <w:rFonts w:ascii="仿宋" w:hAnsi="仿宋" w:eastAsia="仿宋" w:cs="仿宋"/>
                <w:spacing w:val="1"/>
                <w:sz w:val="21"/>
                <w:szCs w:val="21"/>
              </w:rPr>
              <w:t>35.</w:t>
            </w:r>
            <w:r>
              <w:rPr>
                <w:rFonts w:ascii="仿宋" w:hAnsi="仿宋" w:eastAsia="仿宋" w:cs="仿宋"/>
                <w:sz w:val="21"/>
                <w:szCs w:val="21"/>
              </w:rPr>
              <w:t>5</w:t>
            </w:r>
          </w:p>
        </w:tc>
        <w:tc>
          <w:tcPr>
            <w:tcW w:w="848" w:type="dxa"/>
            <w:tcBorders>
              <w:top w:val="single" w:color="000000" w:sz="6" w:space="0"/>
              <w:left w:val="single" w:color="000000" w:sz="6" w:space="0"/>
              <w:bottom w:val="single" w:color="000000" w:sz="6" w:space="0"/>
              <w:right w:val="single" w:color="000000" w:sz="12" w:space="0"/>
            </w:tcBorders>
          </w:tcPr>
          <w:p>
            <w:pPr>
              <w:pStyle w:val="10"/>
              <w:spacing w:before="78"/>
              <w:ind w:left="292" w:right="284"/>
              <w:jc w:val="center"/>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1</w:t>
            </w:r>
          </w:p>
        </w:tc>
      </w:tr>
      <w:tr>
        <w:tblPrEx>
          <w:tblCellMar>
            <w:top w:w="0" w:type="dxa"/>
            <w:left w:w="0" w:type="dxa"/>
            <w:bottom w:w="0" w:type="dxa"/>
            <w:right w:w="0" w:type="dxa"/>
          </w:tblCellMar>
        </w:tblPrEx>
        <w:trPr>
          <w:trHeight w:val="582" w:hRule="exact"/>
        </w:trPr>
        <w:tc>
          <w:tcPr>
            <w:tcW w:w="789" w:type="dxa"/>
            <w:tcBorders>
              <w:top w:val="single" w:color="000000" w:sz="6" w:space="0"/>
              <w:left w:val="single" w:color="000000" w:sz="12" w:space="0"/>
              <w:bottom w:val="single" w:color="000000" w:sz="6" w:space="0"/>
              <w:right w:val="single" w:color="000000" w:sz="6" w:space="0"/>
            </w:tcBorders>
          </w:tcPr>
          <w:p>
            <w:pPr>
              <w:pStyle w:val="10"/>
              <w:spacing w:before="79"/>
              <w:ind w:left="221"/>
              <w:rPr>
                <w:rFonts w:ascii="仿宋" w:hAnsi="仿宋" w:eastAsia="仿宋" w:cs="仿宋"/>
                <w:sz w:val="21"/>
                <w:szCs w:val="21"/>
              </w:rPr>
            </w:pPr>
            <w:r>
              <w:rPr>
                <w:rFonts w:ascii="仿宋" w:hAnsi="仿宋" w:eastAsia="仿宋" w:cs="仿宋"/>
                <w:spacing w:val="1"/>
                <w:sz w:val="21"/>
                <w:szCs w:val="21"/>
              </w:rPr>
              <w:t>G3</w:t>
            </w:r>
            <w:r>
              <w:rPr>
                <w:rFonts w:ascii="仿宋" w:hAnsi="仿宋" w:eastAsia="仿宋" w:cs="仿宋"/>
                <w:sz w:val="21"/>
                <w:szCs w:val="21"/>
              </w:rPr>
              <w:t>5</w:t>
            </w:r>
          </w:p>
        </w:tc>
        <w:tc>
          <w:tcPr>
            <w:tcW w:w="2538" w:type="dxa"/>
            <w:tcBorders>
              <w:top w:val="single" w:color="000000" w:sz="6" w:space="0"/>
              <w:left w:val="single" w:color="000000" w:sz="6" w:space="0"/>
              <w:bottom w:val="single" w:color="000000" w:sz="6" w:space="0"/>
              <w:right w:val="single" w:color="000000" w:sz="6" w:space="0"/>
            </w:tcBorders>
          </w:tcPr>
          <w:p>
            <w:pPr>
              <w:pStyle w:val="10"/>
              <w:spacing w:before="79"/>
              <w:ind w:left="368"/>
              <w:rPr>
                <w:rFonts w:ascii="仿宋" w:hAnsi="仿宋" w:eastAsia="仿宋" w:cs="仿宋"/>
                <w:sz w:val="21"/>
                <w:szCs w:val="21"/>
              </w:rPr>
            </w:pPr>
            <w:r>
              <w:rPr>
                <w:rFonts w:ascii="仿宋" w:hAnsi="仿宋" w:eastAsia="仿宋" w:cs="仿宋"/>
                <w:spacing w:val="-1"/>
                <w:sz w:val="21"/>
                <w:szCs w:val="21"/>
              </w:rPr>
              <w:t>济</w:t>
            </w:r>
            <w:r>
              <w:rPr>
                <w:rFonts w:ascii="仿宋" w:hAnsi="仿宋" w:eastAsia="仿宋" w:cs="仿宋"/>
                <w:spacing w:val="2"/>
                <w:sz w:val="21"/>
                <w:szCs w:val="21"/>
              </w:rPr>
              <w:t>南</w:t>
            </w:r>
            <w:r>
              <w:rPr>
                <w:rFonts w:ascii="仿宋" w:hAnsi="仿宋" w:eastAsia="仿宋" w:cs="仿宋"/>
                <w:spacing w:val="1"/>
                <w:sz w:val="21"/>
                <w:szCs w:val="21"/>
              </w:rPr>
              <w:t>-</w:t>
            </w:r>
            <w:r>
              <w:rPr>
                <w:rFonts w:ascii="仿宋" w:hAnsi="仿宋" w:eastAsia="仿宋" w:cs="仿宋"/>
                <w:spacing w:val="-1"/>
                <w:sz w:val="21"/>
                <w:szCs w:val="21"/>
              </w:rPr>
              <w:t>广</w:t>
            </w:r>
            <w:r>
              <w:rPr>
                <w:rFonts w:ascii="仿宋" w:hAnsi="仿宋" w:eastAsia="仿宋" w:cs="仿宋"/>
                <w:spacing w:val="2"/>
                <w:sz w:val="21"/>
                <w:szCs w:val="21"/>
              </w:rPr>
              <w:t>州</w:t>
            </w:r>
            <w:r>
              <w:rPr>
                <w:rFonts w:ascii="仿宋" w:hAnsi="仿宋" w:eastAsia="仿宋" w:cs="仿宋"/>
                <w:spacing w:val="-1"/>
                <w:sz w:val="21"/>
                <w:szCs w:val="21"/>
              </w:rPr>
              <w:t>高</w:t>
            </w:r>
            <w:r>
              <w:rPr>
                <w:rFonts w:ascii="仿宋" w:hAnsi="仿宋" w:eastAsia="仿宋" w:cs="仿宋"/>
                <w:spacing w:val="2"/>
                <w:sz w:val="21"/>
                <w:szCs w:val="21"/>
              </w:rPr>
              <w:t>速</w:t>
            </w:r>
            <w:r>
              <w:rPr>
                <w:rFonts w:ascii="仿宋" w:hAnsi="仿宋" w:eastAsia="仿宋" w:cs="仿宋"/>
                <w:spacing w:val="-1"/>
                <w:sz w:val="21"/>
                <w:szCs w:val="21"/>
              </w:rPr>
              <w:t>公</w:t>
            </w:r>
            <w:r>
              <w:rPr>
                <w:rFonts w:ascii="仿宋" w:hAnsi="仿宋" w:eastAsia="仿宋" w:cs="仿宋"/>
                <w:sz w:val="21"/>
                <w:szCs w:val="21"/>
              </w:rPr>
              <w:t>路</w:t>
            </w:r>
          </w:p>
        </w:tc>
        <w:tc>
          <w:tcPr>
            <w:tcW w:w="1208" w:type="dxa"/>
            <w:tcBorders>
              <w:top w:val="single" w:color="000000" w:sz="6" w:space="0"/>
              <w:left w:val="single" w:color="000000" w:sz="6" w:space="0"/>
              <w:bottom w:val="single" w:color="000000" w:sz="6" w:space="0"/>
              <w:right w:val="single" w:color="000000" w:sz="6" w:space="0"/>
            </w:tcBorders>
          </w:tcPr>
          <w:p>
            <w:pPr>
              <w:pStyle w:val="10"/>
              <w:spacing w:before="5" w:line="272" w:lineRule="exact"/>
              <w:ind w:left="386" w:right="30" w:hanging="209"/>
              <w:rPr>
                <w:rFonts w:ascii="仿宋" w:hAnsi="仿宋" w:eastAsia="仿宋" w:cs="仿宋"/>
                <w:sz w:val="21"/>
                <w:szCs w:val="21"/>
              </w:rPr>
            </w:pPr>
            <w:r>
              <w:rPr>
                <w:rFonts w:ascii="仿宋" w:hAnsi="仿宋" w:eastAsia="仿宋" w:cs="仿宋"/>
                <w:spacing w:val="-1"/>
                <w:w w:val="95"/>
                <w:sz w:val="21"/>
                <w:szCs w:val="21"/>
              </w:rPr>
              <w:t>市</w:t>
            </w:r>
            <w:r>
              <w:rPr>
                <w:rFonts w:ascii="仿宋" w:hAnsi="仿宋" w:eastAsia="仿宋" w:cs="仿宋"/>
                <w:spacing w:val="1"/>
                <w:w w:val="95"/>
                <w:sz w:val="21"/>
                <w:szCs w:val="21"/>
              </w:rPr>
              <w:t>中</w:t>
            </w:r>
            <w:r>
              <w:rPr>
                <w:rFonts w:ascii="仿宋" w:hAnsi="仿宋" w:eastAsia="仿宋" w:cs="仿宋"/>
                <w:spacing w:val="-1"/>
                <w:w w:val="95"/>
                <w:sz w:val="21"/>
                <w:szCs w:val="21"/>
              </w:rPr>
              <w:t>区</w:t>
            </w:r>
            <w:r>
              <w:rPr>
                <w:rFonts w:ascii="仿宋" w:hAnsi="仿宋" w:eastAsia="仿宋" w:cs="仿宋"/>
                <w:w w:val="95"/>
                <w:sz w:val="21"/>
                <w:szCs w:val="21"/>
              </w:rPr>
              <w:t>殷</w:t>
            </w:r>
            <w:r>
              <w:rPr>
                <w:rFonts w:ascii="仿宋" w:hAnsi="仿宋" w:eastAsia="仿宋" w:cs="仿宋"/>
                <w:spacing w:val="-1"/>
                <w:sz w:val="21"/>
                <w:szCs w:val="21"/>
              </w:rPr>
              <w:t>家</w:t>
            </w:r>
            <w:r>
              <w:rPr>
                <w:rFonts w:ascii="仿宋" w:hAnsi="仿宋" w:eastAsia="仿宋" w:cs="仿宋"/>
                <w:sz w:val="21"/>
                <w:szCs w:val="21"/>
              </w:rPr>
              <w:t>林</w:t>
            </w:r>
          </w:p>
        </w:tc>
        <w:tc>
          <w:tcPr>
            <w:tcW w:w="1228" w:type="dxa"/>
            <w:tcBorders>
              <w:top w:val="single" w:color="000000" w:sz="6" w:space="0"/>
              <w:left w:val="single" w:color="000000" w:sz="6" w:space="0"/>
              <w:bottom w:val="single" w:color="000000" w:sz="6" w:space="0"/>
              <w:right w:val="single" w:color="000000" w:sz="6" w:space="0"/>
            </w:tcBorders>
          </w:tcPr>
          <w:p>
            <w:pPr>
              <w:pStyle w:val="10"/>
              <w:spacing w:before="5" w:line="272" w:lineRule="exact"/>
              <w:ind w:left="500" w:right="41" w:hanging="315"/>
              <w:rPr>
                <w:rFonts w:ascii="仿宋" w:hAnsi="仿宋" w:eastAsia="仿宋" w:cs="仿宋"/>
                <w:sz w:val="21"/>
                <w:szCs w:val="21"/>
              </w:rPr>
            </w:pPr>
            <w:r>
              <w:rPr>
                <w:rFonts w:ascii="仿宋" w:hAnsi="仿宋" w:eastAsia="仿宋" w:cs="仿宋"/>
                <w:spacing w:val="-1"/>
                <w:w w:val="95"/>
                <w:sz w:val="21"/>
                <w:szCs w:val="21"/>
              </w:rPr>
              <w:t>市</w:t>
            </w:r>
            <w:r>
              <w:rPr>
                <w:rFonts w:ascii="仿宋" w:hAnsi="仿宋" w:eastAsia="仿宋" w:cs="仿宋"/>
                <w:spacing w:val="1"/>
                <w:w w:val="95"/>
                <w:sz w:val="21"/>
                <w:szCs w:val="21"/>
              </w:rPr>
              <w:t>中</w:t>
            </w:r>
            <w:r>
              <w:rPr>
                <w:rFonts w:ascii="仿宋" w:hAnsi="仿宋" w:eastAsia="仿宋" w:cs="仿宋"/>
                <w:spacing w:val="-1"/>
                <w:w w:val="95"/>
                <w:sz w:val="21"/>
                <w:szCs w:val="21"/>
              </w:rPr>
              <w:t>长</w:t>
            </w:r>
            <w:r>
              <w:rPr>
                <w:rFonts w:ascii="仿宋" w:hAnsi="仿宋" w:eastAsia="仿宋" w:cs="仿宋"/>
                <w:w w:val="95"/>
                <w:sz w:val="21"/>
                <w:szCs w:val="21"/>
              </w:rPr>
              <w:t>清</w:t>
            </w:r>
            <w:r>
              <w:rPr>
                <w:rFonts w:ascii="仿宋" w:hAnsi="仿宋" w:eastAsia="仿宋" w:cs="仿宋"/>
                <w:sz w:val="21"/>
                <w:szCs w:val="21"/>
              </w:rPr>
              <w:t>界</w:t>
            </w:r>
          </w:p>
        </w:tc>
        <w:tc>
          <w:tcPr>
            <w:tcW w:w="988" w:type="dxa"/>
            <w:tcBorders>
              <w:top w:val="single" w:color="000000" w:sz="6" w:space="0"/>
              <w:left w:val="single" w:color="000000" w:sz="6" w:space="0"/>
              <w:bottom w:val="single" w:color="000000" w:sz="6" w:space="0"/>
              <w:right w:val="single" w:color="000000" w:sz="6" w:space="0"/>
            </w:tcBorders>
          </w:tcPr>
          <w:p>
            <w:pPr>
              <w:pStyle w:val="10"/>
              <w:spacing w:before="79"/>
              <w:ind w:left="223"/>
              <w:rPr>
                <w:rFonts w:ascii="仿宋" w:hAnsi="仿宋" w:eastAsia="仿宋" w:cs="仿宋"/>
                <w:sz w:val="21"/>
                <w:szCs w:val="21"/>
              </w:rPr>
            </w:pPr>
            <w:r>
              <w:rPr>
                <w:rFonts w:ascii="仿宋" w:hAnsi="仿宋" w:eastAsia="仿宋" w:cs="仿宋"/>
                <w:spacing w:val="1"/>
                <w:sz w:val="21"/>
                <w:szCs w:val="21"/>
              </w:rPr>
              <w:t>0.9</w:t>
            </w:r>
            <w:r>
              <w:rPr>
                <w:rFonts w:ascii="仿宋" w:hAnsi="仿宋" w:eastAsia="仿宋" w:cs="仿宋"/>
                <w:spacing w:val="-2"/>
                <w:sz w:val="21"/>
                <w:szCs w:val="21"/>
              </w:rPr>
              <w:t>8</w:t>
            </w:r>
            <w:r>
              <w:rPr>
                <w:rFonts w:ascii="仿宋" w:hAnsi="仿宋" w:eastAsia="仿宋" w:cs="仿宋"/>
                <w:sz w:val="21"/>
                <w:szCs w:val="21"/>
              </w:rPr>
              <w:t>5</w:t>
            </w:r>
          </w:p>
        </w:tc>
        <w:tc>
          <w:tcPr>
            <w:tcW w:w="756" w:type="dxa"/>
            <w:tcBorders>
              <w:top w:val="single" w:color="000000" w:sz="6" w:space="0"/>
              <w:left w:val="single" w:color="000000" w:sz="6" w:space="0"/>
              <w:bottom w:val="single" w:color="000000" w:sz="6" w:space="0"/>
              <w:right w:val="single" w:color="000000" w:sz="6" w:space="0"/>
            </w:tcBorders>
          </w:tcPr>
          <w:p>
            <w:pPr>
              <w:pStyle w:val="10"/>
              <w:spacing w:before="5" w:line="272" w:lineRule="exact"/>
              <w:ind w:left="264" w:right="162" w:hanging="104"/>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车道</w:t>
            </w:r>
          </w:p>
        </w:tc>
        <w:tc>
          <w:tcPr>
            <w:tcW w:w="848" w:type="dxa"/>
            <w:tcBorders>
              <w:top w:val="single" w:color="000000" w:sz="6" w:space="0"/>
              <w:left w:val="single" w:color="000000" w:sz="6" w:space="0"/>
              <w:bottom w:val="single" w:color="000000" w:sz="6" w:space="0"/>
              <w:right w:val="single" w:color="000000" w:sz="6" w:space="0"/>
            </w:tcBorders>
          </w:tcPr>
          <w:p>
            <w:pPr>
              <w:pStyle w:val="10"/>
              <w:spacing w:before="79"/>
              <w:ind w:left="292" w:right="290"/>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8</w:t>
            </w:r>
          </w:p>
        </w:tc>
        <w:tc>
          <w:tcPr>
            <w:tcW w:w="848" w:type="dxa"/>
            <w:tcBorders>
              <w:top w:val="single" w:color="000000" w:sz="6" w:space="0"/>
              <w:left w:val="single" w:color="000000" w:sz="6" w:space="0"/>
              <w:bottom w:val="single" w:color="000000" w:sz="6" w:space="0"/>
              <w:right w:val="single" w:color="000000" w:sz="12" w:space="0"/>
            </w:tcBorders>
          </w:tcPr>
          <w:p>
            <w:pPr>
              <w:pStyle w:val="10"/>
              <w:spacing w:before="79"/>
              <w:ind w:left="206"/>
              <w:rPr>
                <w:rFonts w:ascii="仿宋" w:hAnsi="仿宋" w:eastAsia="仿宋" w:cs="仿宋"/>
                <w:sz w:val="21"/>
                <w:szCs w:val="21"/>
              </w:rPr>
            </w:pPr>
            <w:r>
              <w:rPr>
                <w:rFonts w:ascii="仿宋" w:hAnsi="仿宋" w:eastAsia="仿宋" w:cs="仿宋"/>
                <w:spacing w:val="1"/>
                <w:sz w:val="21"/>
                <w:szCs w:val="21"/>
              </w:rPr>
              <w:t>23.</w:t>
            </w:r>
            <w:r>
              <w:rPr>
                <w:rFonts w:ascii="仿宋" w:hAnsi="仿宋" w:eastAsia="仿宋" w:cs="仿宋"/>
                <w:sz w:val="21"/>
                <w:szCs w:val="21"/>
              </w:rPr>
              <w:t>5</w:t>
            </w:r>
          </w:p>
        </w:tc>
      </w:tr>
      <w:tr>
        <w:tblPrEx>
          <w:tblCellMar>
            <w:top w:w="0" w:type="dxa"/>
            <w:left w:w="0" w:type="dxa"/>
            <w:bottom w:w="0" w:type="dxa"/>
            <w:right w:w="0" w:type="dxa"/>
          </w:tblCellMar>
        </w:tblPrEx>
        <w:trPr>
          <w:trHeight w:val="582" w:hRule="exact"/>
        </w:trPr>
        <w:tc>
          <w:tcPr>
            <w:tcW w:w="789" w:type="dxa"/>
            <w:tcBorders>
              <w:top w:val="single" w:color="000000" w:sz="6" w:space="0"/>
              <w:left w:val="single" w:color="000000" w:sz="12" w:space="0"/>
              <w:bottom w:val="single" w:color="000000" w:sz="6" w:space="0"/>
              <w:right w:val="single" w:color="000000" w:sz="6" w:space="0"/>
            </w:tcBorders>
          </w:tcPr>
          <w:p>
            <w:pPr>
              <w:pStyle w:val="10"/>
              <w:spacing w:before="78"/>
              <w:ind w:left="221"/>
              <w:rPr>
                <w:rFonts w:ascii="仿宋" w:hAnsi="仿宋" w:eastAsia="仿宋" w:cs="仿宋"/>
                <w:sz w:val="21"/>
                <w:szCs w:val="21"/>
              </w:rPr>
            </w:pPr>
            <w:r>
              <w:rPr>
                <w:rFonts w:ascii="仿宋" w:hAnsi="仿宋" w:eastAsia="仿宋" w:cs="仿宋"/>
                <w:spacing w:val="1"/>
                <w:sz w:val="21"/>
                <w:szCs w:val="21"/>
              </w:rPr>
              <w:t>S8</w:t>
            </w:r>
            <w:r>
              <w:rPr>
                <w:rFonts w:ascii="仿宋" w:hAnsi="仿宋" w:eastAsia="仿宋" w:cs="仿宋"/>
                <w:sz w:val="21"/>
                <w:szCs w:val="21"/>
              </w:rPr>
              <w:t>6</w:t>
            </w:r>
          </w:p>
        </w:tc>
        <w:tc>
          <w:tcPr>
            <w:tcW w:w="2538" w:type="dxa"/>
            <w:tcBorders>
              <w:top w:val="single" w:color="000000" w:sz="6" w:space="0"/>
              <w:left w:val="single" w:color="000000" w:sz="6" w:space="0"/>
              <w:bottom w:val="single" w:color="000000" w:sz="6" w:space="0"/>
              <w:right w:val="single" w:color="000000" w:sz="6" w:space="0"/>
            </w:tcBorders>
          </w:tcPr>
          <w:p>
            <w:pPr>
              <w:pStyle w:val="10"/>
              <w:spacing w:before="2" w:line="274" w:lineRule="exact"/>
              <w:ind w:left="315" w:right="107" w:hanging="209"/>
              <w:rPr>
                <w:rFonts w:ascii="仿宋" w:hAnsi="仿宋" w:eastAsia="仿宋" w:cs="仿宋"/>
                <w:sz w:val="21"/>
                <w:szCs w:val="21"/>
                <w:lang w:eastAsia="zh-CN"/>
              </w:rPr>
            </w:pPr>
            <w:r>
              <w:rPr>
                <w:rFonts w:ascii="仿宋" w:hAnsi="仿宋" w:eastAsia="仿宋" w:cs="仿宋"/>
                <w:spacing w:val="-1"/>
                <w:w w:val="95"/>
                <w:sz w:val="21"/>
                <w:szCs w:val="21"/>
                <w:lang w:eastAsia="zh-CN"/>
              </w:rPr>
              <w:t>济</w:t>
            </w:r>
            <w:r>
              <w:rPr>
                <w:rFonts w:ascii="仿宋" w:hAnsi="仿宋" w:eastAsia="仿宋" w:cs="仿宋"/>
                <w:spacing w:val="1"/>
                <w:w w:val="95"/>
                <w:sz w:val="21"/>
                <w:szCs w:val="21"/>
                <w:lang w:eastAsia="zh-CN"/>
              </w:rPr>
              <w:t>广</w:t>
            </w:r>
            <w:r>
              <w:rPr>
                <w:rFonts w:ascii="仿宋" w:hAnsi="仿宋" w:eastAsia="仿宋" w:cs="仿宋"/>
                <w:spacing w:val="-1"/>
                <w:w w:val="95"/>
                <w:sz w:val="21"/>
                <w:szCs w:val="21"/>
                <w:lang w:eastAsia="zh-CN"/>
              </w:rPr>
              <w:t>高</w:t>
            </w:r>
            <w:r>
              <w:rPr>
                <w:rFonts w:ascii="仿宋" w:hAnsi="仿宋" w:eastAsia="仿宋" w:cs="仿宋"/>
                <w:spacing w:val="1"/>
                <w:w w:val="95"/>
                <w:sz w:val="21"/>
                <w:szCs w:val="21"/>
                <w:lang w:eastAsia="zh-CN"/>
              </w:rPr>
              <w:t>速</w:t>
            </w:r>
            <w:r>
              <w:rPr>
                <w:rFonts w:ascii="仿宋" w:hAnsi="仿宋" w:eastAsia="仿宋" w:cs="仿宋"/>
                <w:spacing w:val="-1"/>
                <w:w w:val="95"/>
                <w:sz w:val="21"/>
                <w:szCs w:val="21"/>
                <w:lang w:eastAsia="zh-CN"/>
              </w:rPr>
              <w:t>济</w:t>
            </w:r>
            <w:r>
              <w:rPr>
                <w:rFonts w:ascii="仿宋" w:hAnsi="仿宋" w:eastAsia="仿宋" w:cs="仿宋"/>
                <w:spacing w:val="1"/>
                <w:w w:val="95"/>
                <w:sz w:val="21"/>
                <w:szCs w:val="21"/>
                <w:lang w:eastAsia="zh-CN"/>
              </w:rPr>
              <w:t>南</w:t>
            </w:r>
            <w:r>
              <w:rPr>
                <w:rFonts w:ascii="仿宋" w:hAnsi="仿宋" w:eastAsia="仿宋" w:cs="仿宋"/>
                <w:spacing w:val="-1"/>
                <w:w w:val="95"/>
                <w:sz w:val="21"/>
                <w:szCs w:val="21"/>
                <w:lang w:eastAsia="zh-CN"/>
              </w:rPr>
              <w:t>连</w:t>
            </w:r>
            <w:r>
              <w:rPr>
                <w:rFonts w:ascii="仿宋" w:hAnsi="仿宋" w:eastAsia="仿宋" w:cs="仿宋"/>
                <w:spacing w:val="1"/>
                <w:w w:val="95"/>
                <w:sz w:val="21"/>
                <w:szCs w:val="21"/>
                <w:lang w:eastAsia="zh-CN"/>
              </w:rPr>
              <w:t>接</w:t>
            </w:r>
            <w:r>
              <w:rPr>
                <w:rFonts w:ascii="仿宋" w:hAnsi="仿宋" w:eastAsia="仿宋" w:cs="仿宋"/>
                <w:spacing w:val="-1"/>
                <w:w w:val="95"/>
                <w:sz w:val="21"/>
                <w:szCs w:val="21"/>
                <w:lang w:eastAsia="zh-CN"/>
              </w:rPr>
              <w:t>线</w:t>
            </w:r>
            <w:r>
              <w:rPr>
                <w:rFonts w:ascii="仿宋" w:hAnsi="仿宋" w:eastAsia="仿宋" w:cs="仿宋"/>
                <w:spacing w:val="1"/>
                <w:w w:val="95"/>
                <w:sz w:val="21"/>
                <w:szCs w:val="21"/>
                <w:lang w:eastAsia="zh-CN"/>
              </w:rPr>
              <w:t>（</w:t>
            </w:r>
            <w:r>
              <w:rPr>
                <w:rFonts w:ascii="仿宋" w:hAnsi="仿宋" w:eastAsia="仿宋" w:cs="仿宋"/>
                <w:w w:val="95"/>
                <w:sz w:val="21"/>
                <w:szCs w:val="21"/>
                <w:lang w:eastAsia="zh-CN"/>
              </w:rPr>
              <w:t>二</w:t>
            </w:r>
            <w:r>
              <w:rPr>
                <w:rFonts w:ascii="仿宋" w:hAnsi="仿宋" w:eastAsia="仿宋" w:cs="仿宋"/>
                <w:spacing w:val="-1"/>
                <w:sz w:val="21"/>
                <w:szCs w:val="21"/>
                <w:lang w:eastAsia="zh-CN"/>
              </w:rPr>
              <w:t>环</w:t>
            </w:r>
            <w:r>
              <w:rPr>
                <w:rFonts w:ascii="仿宋" w:hAnsi="仿宋" w:eastAsia="仿宋" w:cs="仿宋"/>
                <w:spacing w:val="2"/>
                <w:sz w:val="21"/>
                <w:szCs w:val="21"/>
                <w:lang w:eastAsia="zh-CN"/>
              </w:rPr>
              <w:t>西</w:t>
            </w:r>
            <w:r>
              <w:rPr>
                <w:rFonts w:ascii="仿宋" w:hAnsi="仿宋" w:eastAsia="仿宋" w:cs="仿宋"/>
                <w:spacing w:val="-1"/>
                <w:sz w:val="21"/>
                <w:szCs w:val="21"/>
                <w:lang w:eastAsia="zh-CN"/>
              </w:rPr>
              <w:t>路</w:t>
            </w:r>
            <w:r>
              <w:rPr>
                <w:rFonts w:ascii="仿宋" w:hAnsi="仿宋" w:eastAsia="仿宋" w:cs="仿宋"/>
                <w:spacing w:val="2"/>
                <w:sz w:val="21"/>
                <w:szCs w:val="21"/>
                <w:lang w:eastAsia="zh-CN"/>
              </w:rPr>
              <w:t>高</w:t>
            </w:r>
            <w:r>
              <w:rPr>
                <w:rFonts w:ascii="仿宋" w:hAnsi="仿宋" w:eastAsia="仿宋" w:cs="仿宋"/>
                <w:spacing w:val="-1"/>
                <w:sz w:val="21"/>
                <w:szCs w:val="21"/>
                <w:lang w:eastAsia="zh-CN"/>
              </w:rPr>
              <w:t>架</w:t>
            </w:r>
            <w:r>
              <w:rPr>
                <w:rFonts w:ascii="仿宋" w:hAnsi="仿宋" w:eastAsia="仿宋" w:cs="仿宋"/>
                <w:spacing w:val="2"/>
                <w:sz w:val="21"/>
                <w:szCs w:val="21"/>
                <w:lang w:eastAsia="zh-CN"/>
              </w:rPr>
              <w:t>及</w:t>
            </w:r>
            <w:r>
              <w:rPr>
                <w:rFonts w:ascii="仿宋" w:hAnsi="仿宋" w:eastAsia="仿宋" w:cs="仿宋"/>
                <w:spacing w:val="-1"/>
                <w:sz w:val="21"/>
                <w:szCs w:val="21"/>
                <w:lang w:eastAsia="zh-CN"/>
              </w:rPr>
              <w:t>南</w:t>
            </w:r>
            <w:r>
              <w:rPr>
                <w:rFonts w:ascii="仿宋" w:hAnsi="仿宋" w:eastAsia="仿宋" w:cs="仿宋"/>
                <w:spacing w:val="2"/>
                <w:sz w:val="21"/>
                <w:szCs w:val="21"/>
                <w:lang w:eastAsia="zh-CN"/>
              </w:rPr>
              <w:t>延</w:t>
            </w:r>
            <w:r>
              <w:rPr>
                <w:rFonts w:ascii="仿宋" w:hAnsi="仿宋" w:eastAsia="仿宋" w:cs="仿宋"/>
                <w:sz w:val="21"/>
                <w:szCs w:val="21"/>
                <w:lang w:eastAsia="zh-CN"/>
              </w:rPr>
              <w:t>）</w:t>
            </w:r>
          </w:p>
        </w:tc>
        <w:tc>
          <w:tcPr>
            <w:tcW w:w="1208" w:type="dxa"/>
            <w:tcBorders>
              <w:top w:val="single" w:color="000000" w:sz="6" w:space="0"/>
              <w:left w:val="single" w:color="000000" w:sz="6" w:space="0"/>
              <w:bottom w:val="single" w:color="000000" w:sz="6" w:space="0"/>
              <w:right w:val="single" w:color="000000" w:sz="6" w:space="0"/>
            </w:tcBorders>
          </w:tcPr>
          <w:p>
            <w:pPr>
              <w:pStyle w:val="10"/>
              <w:spacing w:before="2" w:line="274" w:lineRule="exact"/>
              <w:ind w:left="491" w:right="30" w:hanging="315"/>
              <w:rPr>
                <w:rFonts w:ascii="仿宋" w:hAnsi="仿宋" w:eastAsia="仿宋" w:cs="仿宋"/>
                <w:sz w:val="21"/>
                <w:szCs w:val="21"/>
              </w:rPr>
            </w:pPr>
            <w:r>
              <w:rPr>
                <w:rFonts w:ascii="仿宋" w:hAnsi="仿宋" w:eastAsia="仿宋" w:cs="仿宋"/>
                <w:spacing w:val="-1"/>
                <w:w w:val="95"/>
                <w:sz w:val="21"/>
                <w:szCs w:val="21"/>
              </w:rPr>
              <w:t>槐</w:t>
            </w:r>
            <w:r>
              <w:rPr>
                <w:rFonts w:ascii="仿宋" w:hAnsi="仿宋" w:eastAsia="仿宋" w:cs="仿宋"/>
                <w:spacing w:val="1"/>
                <w:w w:val="95"/>
                <w:sz w:val="21"/>
                <w:szCs w:val="21"/>
              </w:rPr>
              <w:t>荫</w:t>
            </w:r>
            <w:r>
              <w:rPr>
                <w:rFonts w:ascii="仿宋" w:hAnsi="仿宋" w:eastAsia="仿宋" w:cs="仿宋"/>
                <w:spacing w:val="-1"/>
                <w:w w:val="95"/>
                <w:sz w:val="21"/>
                <w:szCs w:val="21"/>
              </w:rPr>
              <w:t>区</w:t>
            </w:r>
            <w:r>
              <w:rPr>
                <w:rFonts w:ascii="仿宋" w:hAnsi="仿宋" w:eastAsia="仿宋" w:cs="仿宋"/>
                <w:w w:val="95"/>
                <w:sz w:val="21"/>
                <w:szCs w:val="21"/>
              </w:rPr>
              <w:t>段</w:t>
            </w:r>
            <w:r>
              <w:rPr>
                <w:rFonts w:ascii="仿宋" w:hAnsi="仿宋" w:eastAsia="仿宋" w:cs="仿宋"/>
                <w:sz w:val="21"/>
                <w:szCs w:val="21"/>
              </w:rPr>
              <w:t>店</w:t>
            </w:r>
          </w:p>
        </w:tc>
        <w:tc>
          <w:tcPr>
            <w:tcW w:w="1228" w:type="dxa"/>
            <w:tcBorders>
              <w:top w:val="single" w:color="000000" w:sz="6" w:space="0"/>
              <w:left w:val="single" w:color="000000" w:sz="6" w:space="0"/>
              <w:bottom w:val="single" w:color="000000" w:sz="6" w:space="0"/>
              <w:right w:val="single" w:color="000000" w:sz="6" w:space="0"/>
            </w:tcBorders>
          </w:tcPr>
          <w:p>
            <w:pPr>
              <w:pStyle w:val="10"/>
              <w:spacing w:before="2" w:line="274" w:lineRule="exact"/>
              <w:ind w:left="500" w:right="41" w:hanging="315"/>
              <w:rPr>
                <w:rFonts w:ascii="仿宋" w:hAnsi="仿宋" w:eastAsia="仿宋" w:cs="仿宋"/>
                <w:sz w:val="21"/>
                <w:szCs w:val="21"/>
              </w:rPr>
            </w:pPr>
            <w:r>
              <w:rPr>
                <w:rFonts w:ascii="仿宋" w:hAnsi="仿宋" w:eastAsia="仿宋" w:cs="仿宋"/>
                <w:spacing w:val="-1"/>
                <w:w w:val="95"/>
                <w:sz w:val="21"/>
                <w:szCs w:val="21"/>
              </w:rPr>
              <w:t>南</w:t>
            </w:r>
            <w:r>
              <w:rPr>
                <w:rFonts w:ascii="仿宋" w:hAnsi="仿宋" w:eastAsia="仿宋" w:cs="仿宋"/>
                <w:spacing w:val="1"/>
                <w:w w:val="95"/>
                <w:sz w:val="21"/>
                <w:szCs w:val="21"/>
              </w:rPr>
              <w:t>绕</w:t>
            </w:r>
            <w:r>
              <w:rPr>
                <w:rFonts w:ascii="仿宋" w:hAnsi="仿宋" w:eastAsia="仿宋" w:cs="仿宋"/>
                <w:spacing w:val="-1"/>
                <w:w w:val="95"/>
                <w:sz w:val="21"/>
                <w:szCs w:val="21"/>
              </w:rPr>
              <w:t>城</w:t>
            </w:r>
            <w:r>
              <w:rPr>
                <w:rFonts w:ascii="仿宋" w:hAnsi="仿宋" w:eastAsia="仿宋" w:cs="仿宋"/>
                <w:w w:val="95"/>
                <w:sz w:val="21"/>
                <w:szCs w:val="21"/>
              </w:rPr>
              <w:t>高</w:t>
            </w:r>
            <w:r>
              <w:rPr>
                <w:rFonts w:ascii="仿宋" w:hAnsi="仿宋" w:eastAsia="仿宋" w:cs="仿宋"/>
                <w:sz w:val="21"/>
                <w:szCs w:val="21"/>
              </w:rPr>
              <w:t>速</w:t>
            </w:r>
          </w:p>
        </w:tc>
        <w:tc>
          <w:tcPr>
            <w:tcW w:w="988" w:type="dxa"/>
            <w:tcBorders>
              <w:top w:val="single" w:color="000000" w:sz="6" w:space="0"/>
              <w:left w:val="single" w:color="000000" w:sz="6" w:space="0"/>
              <w:bottom w:val="single" w:color="000000" w:sz="6" w:space="0"/>
              <w:right w:val="single" w:color="000000" w:sz="6" w:space="0"/>
            </w:tcBorders>
          </w:tcPr>
          <w:p>
            <w:pPr>
              <w:pStyle w:val="10"/>
              <w:spacing w:before="78"/>
              <w:ind w:left="275"/>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2</w:t>
            </w:r>
          </w:p>
        </w:tc>
        <w:tc>
          <w:tcPr>
            <w:tcW w:w="756" w:type="dxa"/>
            <w:tcBorders>
              <w:top w:val="single" w:color="000000" w:sz="6" w:space="0"/>
              <w:left w:val="single" w:color="000000" w:sz="6" w:space="0"/>
              <w:bottom w:val="single" w:color="000000" w:sz="6" w:space="0"/>
              <w:right w:val="single" w:color="000000" w:sz="6" w:space="0"/>
            </w:tcBorders>
          </w:tcPr>
          <w:p>
            <w:pPr>
              <w:pStyle w:val="10"/>
              <w:spacing w:before="2" w:line="274" w:lineRule="exact"/>
              <w:ind w:left="264" w:right="162" w:hanging="104"/>
              <w:rPr>
                <w:rFonts w:ascii="仿宋" w:hAnsi="仿宋" w:eastAsia="仿宋" w:cs="仿宋"/>
                <w:sz w:val="21"/>
                <w:szCs w:val="21"/>
              </w:rPr>
            </w:pPr>
            <w:r>
              <w:rPr>
                <w:rFonts w:ascii="仿宋" w:hAnsi="仿宋" w:eastAsia="仿宋" w:cs="仿宋"/>
                <w:spacing w:val="-1"/>
                <w:sz w:val="21"/>
                <w:szCs w:val="21"/>
              </w:rPr>
              <w:t>六</w:t>
            </w:r>
            <w:r>
              <w:rPr>
                <w:rFonts w:ascii="仿宋" w:hAnsi="仿宋" w:eastAsia="仿宋" w:cs="仿宋"/>
                <w:sz w:val="21"/>
                <w:szCs w:val="21"/>
              </w:rPr>
              <w:t>车道</w:t>
            </w:r>
          </w:p>
        </w:tc>
        <w:tc>
          <w:tcPr>
            <w:tcW w:w="848" w:type="dxa"/>
            <w:tcBorders>
              <w:top w:val="single" w:color="000000" w:sz="6" w:space="0"/>
              <w:left w:val="single" w:color="000000" w:sz="6" w:space="0"/>
              <w:bottom w:val="single" w:color="000000" w:sz="6" w:space="0"/>
              <w:right w:val="single" w:color="000000" w:sz="6" w:space="0"/>
            </w:tcBorders>
          </w:tcPr>
          <w:p>
            <w:pPr>
              <w:pStyle w:val="10"/>
              <w:spacing w:before="78"/>
              <w:ind w:left="292" w:right="290"/>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5</w:t>
            </w:r>
          </w:p>
        </w:tc>
        <w:tc>
          <w:tcPr>
            <w:tcW w:w="848" w:type="dxa"/>
            <w:tcBorders>
              <w:top w:val="single" w:color="000000" w:sz="6" w:space="0"/>
              <w:left w:val="single" w:color="000000" w:sz="6" w:space="0"/>
              <w:bottom w:val="single" w:color="000000" w:sz="6" w:space="0"/>
              <w:right w:val="single" w:color="000000" w:sz="12" w:space="0"/>
            </w:tcBorders>
          </w:tcPr>
          <w:p>
            <w:pPr>
              <w:pStyle w:val="10"/>
              <w:spacing w:before="78"/>
              <w:ind w:left="292" w:right="284"/>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4</w:t>
            </w:r>
          </w:p>
        </w:tc>
      </w:tr>
      <w:tr>
        <w:tblPrEx>
          <w:tblCellMar>
            <w:top w:w="0" w:type="dxa"/>
            <w:left w:w="0" w:type="dxa"/>
            <w:bottom w:w="0" w:type="dxa"/>
            <w:right w:w="0" w:type="dxa"/>
          </w:tblCellMar>
        </w:tblPrEx>
        <w:trPr>
          <w:trHeight w:val="582" w:hRule="exact"/>
        </w:trPr>
        <w:tc>
          <w:tcPr>
            <w:tcW w:w="789" w:type="dxa"/>
            <w:tcBorders>
              <w:top w:val="single" w:color="000000" w:sz="6" w:space="0"/>
              <w:left w:val="single" w:color="000000" w:sz="12" w:space="0"/>
              <w:bottom w:val="single" w:color="000000" w:sz="6" w:space="0"/>
              <w:right w:val="single" w:color="000000" w:sz="6" w:space="0"/>
            </w:tcBorders>
          </w:tcPr>
          <w:p>
            <w:pPr>
              <w:pStyle w:val="10"/>
              <w:spacing w:before="79"/>
              <w:ind w:left="221"/>
              <w:rPr>
                <w:rFonts w:ascii="仿宋" w:hAnsi="仿宋" w:eastAsia="仿宋" w:cs="仿宋"/>
                <w:sz w:val="21"/>
                <w:szCs w:val="21"/>
              </w:rPr>
            </w:pPr>
            <w:r>
              <w:rPr>
                <w:rFonts w:ascii="仿宋" w:hAnsi="仿宋" w:eastAsia="仿宋" w:cs="仿宋"/>
                <w:spacing w:val="1"/>
                <w:sz w:val="21"/>
                <w:szCs w:val="21"/>
              </w:rPr>
              <w:t>S8</w:t>
            </w:r>
            <w:r>
              <w:rPr>
                <w:rFonts w:ascii="仿宋" w:hAnsi="仿宋" w:eastAsia="仿宋" w:cs="仿宋"/>
                <w:sz w:val="21"/>
                <w:szCs w:val="21"/>
              </w:rPr>
              <w:t>8</w:t>
            </w:r>
          </w:p>
        </w:tc>
        <w:tc>
          <w:tcPr>
            <w:tcW w:w="2538" w:type="dxa"/>
            <w:tcBorders>
              <w:top w:val="single" w:color="000000" w:sz="6" w:space="0"/>
              <w:left w:val="single" w:color="000000" w:sz="6" w:space="0"/>
              <w:bottom w:val="single" w:color="000000" w:sz="6" w:space="0"/>
              <w:right w:val="single" w:color="000000" w:sz="6" w:space="0"/>
            </w:tcBorders>
          </w:tcPr>
          <w:p>
            <w:pPr>
              <w:pStyle w:val="10"/>
              <w:spacing w:line="252" w:lineRule="exact"/>
              <w:ind w:left="106"/>
              <w:rPr>
                <w:rFonts w:ascii="仿宋" w:hAnsi="仿宋" w:eastAsia="仿宋" w:cs="仿宋"/>
                <w:sz w:val="21"/>
                <w:szCs w:val="21"/>
                <w:lang w:eastAsia="zh-CN"/>
              </w:rPr>
            </w:pPr>
            <w:r>
              <w:rPr>
                <w:rFonts w:ascii="仿宋" w:hAnsi="仿宋" w:eastAsia="仿宋" w:cs="仿宋"/>
                <w:spacing w:val="-1"/>
                <w:sz w:val="21"/>
                <w:szCs w:val="21"/>
                <w:lang w:eastAsia="zh-CN"/>
              </w:rPr>
              <w:t>济</w:t>
            </w:r>
            <w:r>
              <w:rPr>
                <w:rFonts w:ascii="仿宋" w:hAnsi="仿宋" w:eastAsia="仿宋" w:cs="仿宋"/>
                <w:spacing w:val="2"/>
                <w:sz w:val="21"/>
                <w:szCs w:val="21"/>
                <w:lang w:eastAsia="zh-CN"/>
              </w:rPr>
              <w:t>南</w:t>
            </w:r>
            <w:r>
              <w:rPr>
                <w:rFonts w:ascii="仿宋" w:hAnsi="仿宋" w:eastAsia="仿宋" w:cs="仿宋"/>
                <w:spacing w:val="-1"/>
                <w:sz w:val="21"/>
                <w:szCs w:val="21"/>
                <w:lang w:eastAsia="zh-CN"/>
              </w:rPr>
              <w:t>绕</w:t>
            </w:r>
            <w:r>
              <w:rPr>
                <w:rFonts w:ascii="仿宋" w:hAnsi="仿宋" w:eastAsia="仿宋" w:cs="仿宋"/>
                <w:spacing w:val="2"/>
                <w:sz w:val="21"/>
                <w:szCs w:val="21"/>
                <w:lang w:eastAsia="zh-CN"/>
              </w:rPr>
              <w:t>城</w:t>
            </w:r>
            <w:r>
              <w:rPr>
                <w:rFonts w:ascii="仿宋" w:hAnsi="仿宋" w:eastAsia="仿宋" w:cs="仿宋"/>
                <w:spacing w:val="-1"/>
                <w:sz w:val="21"/>
                <w:szCs w:val="21"/>
                <w:lang w:eastAsia="zh-CN"/>
              </w:rPr>
              <w:t>高</w:t>
            </w:r>
            <w:r>
              <w:rPr>
                <w:rFonts w:ascii="仿宋" w:hAnsi="仿宋" w:eastAsia="仿宋" w:cs="仿宋"/>
                <w:spacing w:val="2"/>
                <w:sz w:val="21"/>
                <w:szCs w:val="21"/>
                <w:lang w:eastAsia="zh-CN"/>
              </w:rPr>
              <w:t>速</w:t>
            </w:r>
            <w:r>
              <w:rPr>
                <w:rFonts w:ascii="仿宋" w:hAnsi="仿宋" w:eastAsia="仿宋" w:cs="仿宋"/>
                <w:spacing w:val="-1"/>
                <w:sz w:val="21"/>
                <w:szCs w:val="21"/>
                <w:lang w:eastAsia="zh-CN"/>
              </w:rPr>
              <w:t>济</w:t>
            </w:r>
            <w:r>
              <w:rPr>
                <w:rFonts w:ascii="仿宋" w:hAnsi="仿宋" w:eastAsia="仿宋" w:cs="仿宋"/>
                <w:spacing w:val="2"/>
                <w:sz w:val="21"/>
                <w:szCs w:val="21"/>
                <w:lang w:eastAsia="zh-CN"/>
              </w:rPr>
              <w:t>南</w:t>
            </w:r>
            <w:r>
              <w:rPr>
                <w:rFonts w:ascii="仿宋" w:hAnsi="仿宋" w:eastAsia="仿宋" w:cs="仿宋"/>
                <w:spacing w:val="-1"/>
                <w:sz w:val="21"/>
                <w:szCs w:val="21"/>
                <w:lang w:eastAsia="zh-CN"/>
              </w:rPr>
              <w:t>连</w:t>
            </w:r>
            <w:r>
              <w:rPr>
                <w:rFonts w:ascii="仿宋" w:hAnsi="仿宋" w:eastAsia="仿宋" w:cs="仿宋"/>
                <w:spacing w:val="2"/>
                <w:sz w:val="21"/>
                <w:szCs w:val="21"/>
                <w:lang w:eastAsia="zh-CN"/>
              </w:rPr>
              <w:t>接</w:t>
            </w:r>
            <w:r>
              <w:rPr>
                <w:rFonts w:ascii="仿宋" w:hAnsi="仿宋" w:eastAsia="仿宋" w:cs="仿宋"/>
                <w:sz w:val="21"/>
                <w:szCs w:val="21"/>
                <w:lang w:eastAsia="zh-CN"/>
              </w:rPr>
              <w:t>线</w:t>
            </w:r>
          </w:p>
          <w:p>
            <w:pPr>
              <w:pStyle w:val="10"/>
              <w:spacing w:line="271" w:lineRule="exact"/>
              <w:ind w:left="106"/>
              <w:rPr>
                <w:rFonts w:ascii="仿宋" w:hAnsi="仿宋" w:eastAsia="仿宋" w:cs="仿宋"/>
                <w:sz w:val="21"/>
                <w:szCs w:val="21"/>
                <w:lang w:eastAsia="zh-CN"/>
              </w:rPr>
            </w:pPr>
            <w:r>
              <w:rPr>
                <w:rFonts w:ascii="仿宋" w:hAnsi="仿宋" w:eastAsia="仿宋" w:cs="仿宋"/>
                <w:spacing w:val="-1"/>
                <w:sz w:val="21"/>
                <w:szCs w:val="21"/>
                <w:lang w:eastAsia="zh-CN"/>
              </w:rPr>
              <w:t>（</w:t>
            </w:r>
            <w:r>
              <w:rPr>
                <w:rFonts w:ascii="仿宋" w:hAnsi="仿宋" w:eastAsia="仿宋" w:cs="仿宋"/>
                <w:spacing w:val="2"/>
                <w:sz w:val="21"/>
                <w:szCs w:val="21"/>
                <w:lang w:eastAsia="zh-CN"/>
              </w:rPr>
              <w:t>二</w:t>
            </w:r>
            <w:r>
              <w:rPr>
                <w:rFonts w:ascii="仿宋" w:hAnsi="仿宋" w:eastAsia="仿宋" w:cs="仿宋"/>
                <w:spacing w:val="-1"/>
                <w:sz w:val="21"/>
                <w:szCs w:val="21"/>
                <w:lang w:eastAsia="zh-CN"/>
              </w:rPr>
              <w:t>环</w:t>
            </w:r>
            <w:r>
              <w:rPr>
                <w:rFonts w:ascii="仿宋" w:hAnsi="仿宋" w:eastAsia="仿宋" w:cs="仿宋"/>
                <w:spacing w:val="2"/>
                <w:sz w:val="21"/>
                <w:szCs w:val="21"/>
                <w:lang w:eastAsia="zh-CN"/>
              </w:rPr>
              <w:t>东</w:t>
            </w:r>
            <w:r>
              <w:rPr>
                <w:rFonts w:ascii="仿宋" w:hAnsi="仿宋" w:eastAsia="仿宋" w:cs="仿宋"/>
                <w:spacing w:val="-1"/>
                <w:sz w:val="21"/>
                <w:szCs w:val="21"/>
                <w:lang w:eastAsia="zh-CN"/>
              </w:rPr>
              <w:t>路</w:t>
            </w:r>
            <w:r>
              <w:rPr>
                <w:rFonts w:ascii="仿宋" w:hAnsi="仿宋" w:eastAsia="仿宋" w:cs="仿宋"/>
                <w:spacing w:val="2"/>
                <w:sz w:val="21"/>
                <w:szCs w:val="21"/>
                <w:lang w:eastAsia="zh-CN"/>
              </w:rPr>
              <w:t>高</w:t>
            </w:r>
            <w:r>
              <w:rPr>
                <w:rFonts w:ascii="仿宋" w:hAnsi="仿宋" w:eastAsia="仿宋" w:cs="仿宋"/>
                <w:spacing w:val="-1"/>
                <w:sz w:val="21"/>
                <w:szCs w:val="21"/>
                <w:lang w:eastAsia="zh-CN"/>
              </w:rPr>
              <w:t>架</w:t>
            </w:r>
            <w:r>
              <w:rPr>
                <w:rFonts w:ascii="仿宋" w:hAnsi="仿宋" w:eastAsia="仿宋" w:cs="仿宋"/>
                <w:spacing w:val="2"/>
                <w:sz w:val="21"/>
                <w:szCs w:val="21"/>
                <w:lang w:eastAsia="zh-CN"/>
              </w:rPr>
              <w:t>及</w:t>
            </w:r>
            <w:r>
              <w:rPr>
                <w:rFonts w:ascii="仿宋" w:hAnsi="仿宋" w:eastAsia="仿宋" w:cs="仿宋"/>
                <w:spacing w:val="-1"/>
                <w:sz w:val="21"/>
                <w:szCs w:val="21"/>
                <w:lang w:eastAsia="zh-CN"/>
              </w:rPr>
              <w:t>南</w:t>
            </w:r>
            <w:r>
              <w:rPr>
                <w:rFonts w:ascii="仿宋" w:hAnsi="仿宋" w:eastAsia="仿宋" w:cs="仿宋"/>
                <w:spacing w:val="2"/>
                <w:sz w:val="21"/>
                <w:szCs w:val="21"/>
                <w:lang w:eastAsia="zh-CN"/>
              </w:rPr>
              <w:t>延</w:t>
            </w:r>
            <w:r>
              <w:rPr>
                <w:rFonts w:ascii="仿宋" w:hAnsi="仿宋" w:eastAsia="仿宋" w:cs="仿宋"/>
                <w:sz w:val="21"/>
                <w:szCs w:val="21"/>
                <w:lang w:eastAsia="zh-CN"/>
              </w:rPr>
              <w:t>）</w:t>
            </w:r>
          </w:p>
        </w:tc>
        <w:tc>
          <w:tcPr>
            <w:tcW w:w="1208" w:type="dxa"/>
            <w:tcBorders>
              <w:top w:val="single" w:color="000000" w:sz="6" w:space="0"/>
              <w:left w:val="single" w:color="000000" w:sz="6" w:space="0"/>
              <w:bottom w:val="single" w:color="000000" w:sz="6" w:space="0"/>
              <w:right w:val="single" w:color="000000" w:sz="6" w:space="0"/>
            </w:tcBorders>
          </w:tcPr>
          <w:p>
            <w:pPr>
              <w:pStyle w:val="10"/>
              <w:spacing w:before="5" w:line="272" w:lineRule="exact"/>
              <w:ind w:left="280" w:right="30" w:hanging="104"/>
              <w:rPr>
                <w:rFonts w:ascii="仿宋" w:hAnsi="仿宋" w:eastAsia="仿宋" w:cs="仿宋"/>
                <w:sz w:val="21"/>
                <w:szCs w:val="21"/>
              </w:rPr>
            </w:pPr>
            <w:r>
              <w:rPr>
                <w:rFonts w:ascii="仿宋" w:hAnsi="仿宋" w:eastAsia="仿宋" w:cs="仿宋"/>
                <w:spacing w:val="-1"/>
                <w:w w:val="95"/>
                <w:sz w:val="21"/>
                <w:szCs w:val="21"/>
              </w:rPr>
              <w:t>搬</w:t>
            </w:r>
            <w:r>
              <w:rPr>
                <w:rFonts w:ascii="仿宋" w:hAnsi="仿宋" w:eastAsia="仿宋" w:cs="仿宋"/>
                <w:spacing w:val="1"/>
                <w:w w:val="95"/>
                <w:sz w:val="21"/>
                <w:szCs w:val="21"/>
              </w:rPr>
              <w:t>倒</w:t>
            </w:r>
            <w:r>
              <w:rPr>
                <w:rFonts w:ascii="仿宋" w:hAnsi="仿宋" w:eastAsia="仿宋" w:cs="仿宋"/>
                <w:spacing w:val="-1"/>
                <w:w w:val="95"/>
                <w:sz w:val="21"/>
                <w:szCs w:val="21"/>
              </w:rPr>
              <w:t>井</w:t>
            </w:r>
            <w:r>
              <w:rPr>
                <w:rFonts w:ascii="仿宋" w:hAnsi="仿宋" w:eastAsia="仿宋" w:cs="仿宋"/>
                <w:w w:val="95"/>
                <w:sz w:val="21"/>
                <w:szCs w:val="21"/>
              </w:rPr>
              <w:t>互</w:t>
            </w:r>
            <w:r>
              <w:rPr>
                <w:rFonts w:ascii="仿宋" w:hAnsi="仿宋" w:eastAsia="仿宋" w:cs="仿宋"/>
                <w:spacing w:val="-1"/>
                <w:sz w:val="21"/>
                <w:szCs w:val="21"/>
              </w:rPr>
              <w:t>通</w:t>
            </w:r>
            <w:r>
              <w:rPr>
                <w:rFonts w:ascii="仿宋" w:hAnsi="仿宋" w:eastAsia="仿宋" w:cs="仿宋"/>
                <w:spacing w:val="2"/>
                <w:sz w:val="21"/>
                <w:szCs w:val="21"/>
              </w:rPr>
              <w:t>立</w:t>
            </w:r>
            <w:r>
              <w:rPr>
                <w:rFonts w:ascii="仿宋" w:hAnsi="仿宋" w:eastAsia="仿宋" w:cs="仿宋"/>
                <w:sz w:val="21"/>
                <w:szCs w:val="21"/>
              </w:rPr>
              <w:t>交</w:t>
            </w:r>
          </w:p>
        </w:tc>
        <w:tc>
          <w:tcPr>
            <w:tcW w:w="1228" w:type="dxa"/>
            <w:tcBorders>
              <w:top w:val="single" w:color="000000" w:sz="6" w:space="0"/>
              <w:left w:val="single" w:color="000000" w:sz="6" w:space="0"/>
              <w:bottom w:val="single" w:color="000000" w:sz="6" w:space="0"/>
              <w:right w:val="single" w:color="000000" w:sz="6" w:space="0"/>
            </w:tcBorders>
          </w:tcPr>
          <w:p>
            <w:pPr>
              <w:pStyle w:val="10"/>
              <w:spacing w:before="5" w:line="272" w:lineRule="exact"/>
              <w:ind w:left="500" w:right="41" w:hanging="315"/>
              <w:rPr>
                <w:rFonts w:ascii="仿宋" w:hAnsi="仿宋" w:eastAsia="仿宋" w:cs="仿宋"/>
                <w:sz w:val="21"/>
                <w:szCs w:val="21"/>
              </w:rPr>
            </w:pPr>
            <w:r>
              <w:rPr>
                <w:rFonts w:ascii="仿宋" w:hAnsi="仿宋" w:eastAsia="仿宋" w:cs="仿宋"/>
                <w:spacing w:val="-1"/>
                <w:w w:val="95"/>
                <w:sz w:val="21"/>
                <w:szCs w:val="21"/>
              </w:rPr>
              <w:t>南</w:t>
            </w:r>
            <w:r>
              <w:rPr>
                <w:rFonts w:ascii="仿宋" w:hAnsi="仿宋" w:eastAsia="仿宋" w:cs="仿宋"/>
                <w:spacing w:val="1"/>
                <w:w w:val="95"/>
                <w:sz w:val="21"/>
                <w:szCs w:val="21"/>
              </w:rPr>
              <w:t>绕</w:t>
            </w:r>
            <w:r>
              <w:rPr>
                <w:rFonts w:ascii="仿宋" w:hAnsi="仿宋" w:eastAsia="仿宋" w:cs="仿宋"/>
                <w:spacing w:val="-1"/>
                <w:w w:val="95"/>
                <w:sz w:val="21"/>
                <w:szCs w:val="21"/>
              </w:rPr>
              <w:t>城</w:t>
            </w:r>
            <w:r>
              <w:rPr>
                <w:rFonts w:ascii="仿宋" w:hAnsi="仿宋" w:eastAsia="仿宋" w:cs="仿宋"/>
                <w:w w:val="95"/>
                <w:sz w:val="21"/>
                <w:szCs w:val="21"/>
              </w:rPr>
              <w:t>高</w:t>
            </w:r>
            <w:r>
              <w:rPr>
                <w:rFonts w:ascii="仿宋" w:hAnsi="仿宋" w:eastAsia="仿宋" w:cs="仿宋"/>
                <w:sz w:val="21"/>
                <w:szCs w:val="21"/>
              </w:rPr>
              <w:t>速</w:t>
            </w:r>
          </w:p>
        </w:tc>
        <w:tc>
          <w:tcPr>
            <w:tcW w:w="988" w:type="dxa"/>
            <w:tcBorders>
              <w:top w:val="single" w:color="000000" w:sz="6" w:space="0"/>
              <w:left w:val="single" w:color="000000" w:sz="6" w:space="0"/>
              <w:bottom w:val="single" w:color="000000" w:sz="6" w:space="0"/>
              <w:right w:val="single" w:color="000000" w:sz="6" w:space="0"/>
            </w:tcBorders>
          </w:tcPr>
          <w:p>
            <w:pPr>
              <w:pStyle w:val="10"/>
              <w:spacing w:before="79"/>
              <w:ind w:left="223"/>
              <w:rPr>
                <w:rFonts w:ascii="仿宋" w:hAnsi="仿宋" w:eastAsia="仿宋" w:cs="仿宋"/>
                <w:sz w:val="21"/>
                <w:szCs w:val="21"/>
              </w:rPr>
            </w:pPr>
            <w:r>
              <w:rPr>
                <w:rFonts w:ascii="仿宋" w:hAnsi="仿宋" w:eastAsia="仿宋" w:cs="仿宋"/>
                <w:spacing w:val="1"/>
                <w:sz w:val="21"/>
                <w:szCs w:val="21"/>
              </w:rPr>
              <w:t>5.2</w:t>
            </w:r>
            <w:r>
              <w:rPr>
                <w:rFonts w:ascii="仿宋" w:hAnsi="仿宋" w:eastAsia="仿宋" w:cs="仿宋"/>
                <w:spacing w:val="-2"/>
                <w:sz w:val="21"/>
                <w:szCs w:val="21"/>
              </w:rPr>
              <w:t>0</w:t>
            </w:r>
            <w:r>
              <w:rPr>
                <w:rFonts w:ascii="仿宋" w:hAnsi="仿宋" w:eastAsia="仿宋" w:cs="仿宋"/>
                <w:sz w:val="21"/>
                <w:szCs w:val="21"/>
              </w:rPr>
              <w:t>2</w:t>
            </w:r>
          </w:p>
        </w:tc>
        <w:tc>
          <w:tcPr>
            <w:tcW w:w="756" w:type="dxa"/>
            <w:tcBorders>
              <w:top w:val="single" w:color="000000" w:sz="6" w:space="0"/>
              <w:left w:val="single" w:color="000000" w:sz="6" w:space="0"/>
              <w:bottom w:val="single" w:color="000000" w:sz="6" w:space="0"/>
              <w:right w:val="single" w:color="000000" w:sz="6" w:space="0"/>
            </w:tcBorders>
          </w:tcPr>
          <w:p>
            <w:pPr>
              <w:pStyle w:val="10"/>
              <w:spacing w:before="5" w:line="272" w:lineRule="exact"/>
              <w:ind w:left="264" w:right="162" w:hanging="104"/>
              <w:rPr>
                <w:rFonts w:ascii="仿宋" w:hAnsi="仿宋" w:eastAsia="仿宋" w:cs="仿宋"/>
                <w:sz w:val="21"/>
                <w:szCs w:val="21"/>
              </w:rPr>
            </w:pPr>
            <w:r>
              <w:rPr>
                <w:rFonts w:ascii="仿宋" w:hAnsi="仿宋" w:eastAsia="仿宋" w:cs="仿宋"/>
                <w:spacing w:val="-1"/>
                <w:sz w:val="21"/>
                <w:szCs w:val="21"/>
              </w:rPr>
              <w:t>六</w:t>
            </w:r>
            <w:r>
              <w:rPr>
                <w:rFonts w:ascii="仿宋" w:hAnsi="仿宋" w:eastAsia="仿宋" w:cs="仿宋"/>
                <w:sz w:val="21"/>
                <w:szCs w:val="21"/>
              </w:rPr>
              <w:t>车道</w:t>
            </w:r>
          </w:p>
        </w:tc>
        <w:tc>
          <w:tcPr>
            <w:tcW w:w="848" w:type="dxa"/>
            <w:tcBorders>
              <w:top w:val="single" w:color="000000" w:sz="6" w:space="0"/>
              <w:left w:val="single" w:color="000000" w:sz="6" w:space="0"/>
              <w:bottom w:val="single" w:color="000000" w:sz="6" w:space="0"/>
              <w:right w:val="single" w:color="000000" w:sz="6" w:space="0"/>
            </w:tcBorders>
          </w:tcPr>
          <w:p>
            <w:pPr>
              <w:pStyle w:val="10"/>
              <w:spacing w:before="79"/>
              <w:ind w:left="292" w:right="290"/>
              <w:jc w:val="center"/>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4</w:t>
            </w:r>
          </w:p>
        </w:tc>
        <w:tc>
          <w:tcPr>
            <w:tcW w:w="848" w:type="dxa"/>
            <w:tcBorders>
              <w:top w:val="single" w:color="000000" w:sz="6" w:space="0"/>
              <w:left w:val="single" w:color="000000" w:sz="6" w:space="0"/>
              <w:bottom w:val="single" w:color="000000" w:sz="6" w:space="0"/>
              <w:right w:val="single" w:color="000000" w:sz="12" w:space="0"/>
            </w:tcBorders>
          </w:tcPr>
          <w:p>
            <w:pPr>
              <w:pStyle w:val="10"/>
              <w:spacing w:before="79"/>
              <w:ind w:left="206"/>
              <w:rPr>
                <w:rFonts w:ascii="仿宋" w:hAnsi="仿宋" w:eastAsia="仿宋" w:cs="仿宋"/>
                <w:sz w:val="21"/>
                <w:szCs w:val="21"/>
              </w:rPr>
            </w:pPr>
            <w:r>
              <w:rPr>
                <w:rFonts w:ascii="仿宋" w:hAnsi="仿宋" w:eastAsia="仿宋" w:cs="仿宋"/>
                <w:spacing w:val="1"/>
                <w:sz w:val="21"/>
                <w:szCs w:val="21"/>
              </w:rPr>
              <w:t>30.</w:t>
            </w:r>
            <w:r>
              <w:rPr>
                <w:rFonts w:ascii="仿宋" w:hAnsi="仿宋" w:eastAsia="仿宋" w:cs="仿宋"/>
                <w:sz w:val="21"/>
                <w:szCs w:val="21"/>
              </w:rPr>
              <w:t>5</w:t>
            </w:r>
          </w:p>
        </w:tc>
      </w:tr>
      <w:tr>
        <w:tblPrEx>
          <w:tblCellMar>
            <w:top w:w="0" w:type="dxa"/>
            <w:left w:w="0" w:type="dxa"/>
            <w:bottom w:w="0" w:type="dxa"/>
            <w:right w:w="0" w:type="dxa"/>
          </w:tblCellMar>
        </w:tblPrEx>
        <w:trPr>
          <w:trHeight w:val="589" w:hRule="exact"/>
        </w:trPr>
        <w:tc>
          <w:tcPr>
            <w:tcW w:w="5763" w:type="dxa"/>
            <w:gridSpan w:val="4"/>
            <w:tcBorders>
              <w:top w:val="single" w:color="000000" w:sz="6" w:space="0"/>
              <w:left w:val="single" w:color="000000" w:sz="12" w:space="0"/>
              <w:bottom w:val="single" w:color="000000" w:sz="12" w:space="0"/>
              <w:right w:val="single" w:color="000000" w:sz="6" w:space="0"/>
            </w:tcBorders>
          </w:tcPr>
          <w:p>
            <w:pPr>
              <w:pStyle w:val="10"/>
              <w:spacing w:before="78"/>
              <w:ind w:right="8"/>
              <w:jc w:val="center"/>
              <w:rPr>
                <w:rFonts w:ascii="仿宋" w:hAnsi="仿宋" w:eastAsia="仿宋" w:cs="仿宋"/>
                <w:sz w:val="21"/>
                <w:szCs w:val="21"/>
              </w:rPr>
            </w:pPr>
            <w:r>
              <w:rPr>
                <w:rFonts w:ascii="仿宋" w:hAnsi="仿宋" w:eastAsia="仿宋" w:cs="仿宋"/>
                <w:spacing w:val="-1"/>
                <w:sz w:val="21"/>
                <w:szCs w:val="21"/>
              </w:rPr>
              <w:t>合</w:t>
            </w:r>
            <w:r>
              <w:rPr>
                <w:rFonts w:ascii="仿宋" w:hAnsi="仿宋" w:eastAsia="仿宋" w:cs="仿宋"/>
                <w:spacing w:val="2"/>
                <w:sz w:val="21"/>
                <w:szCs w:val="21"/>
              </w:rPr>
              <w:t>计</w:t>
            </w:r>
            <w:r>
              <w:rPr>
                <w:rFonts w:ascii="仿宋" w:hAnsi="仿宋" w:eastAsia="仿宋" w:cs="仿宋"/>
                <w:spacing w:val="-1"/>
                <w:sz w:val="21"/>
                <w:szCs w:val="21"/>
              </w:rPr>
              <w:t>（</w:t>
            </w:r>
            <w:r>
              <w:rPr>
                <w:rFonts w:ascii="仿宋" w:hAnsi="仿宋" w:eastAsia="仿宋" w:cs="仿宋"/>
                <w:spacing w:val="2"/>
                <w:sz w:val="21"/>
                <w:szCs w:val="21"/>
              </w:rPr>
              <w:t>公</w:t>
            </w:r>
            <w:r>
              <w:rPr>
                <w:rFonts w:ascii="仿宋" w:hAnsi="仿宋" w:eastAsia="仿宋" w:cs="仿宋"/>
                <w:spacing w:val="-1"/>
                <w:sz w:val="21"/>
                <w:szCs w:val="21"/>
              </w:rPr>
              <w:t>里</w:t>
            </w:r>
            <w:r>
              <w:rPr>
                <w:rFonts w:ascii="仿宋" w:hAnsi="仿宋" w:eastAsia="仿宋" w:cs="仿宋"/>
                <w:sz w:val="21"/>
                <w:szCs w:val="21"/>
              </w:rPr>
              <w:t>）</w:t>
            </w:r>
          </w:p>
        </w:tc>
        <w:tc>
          <w:tcPr>
            <w:tcW w:w="3440" w:type="dxa"/>
            <w:gridSpan w:val="4"/>
            <w:tcBorders>
              <w:top w:val="single" w:color="000000" w:sz="6" w:space="0"/>
              <w:left w:val="single" w:color="000000" w:sz="6" w:space="0"/>
              <w:bottom w:val="single" w:color="000000" w:sz="12" w:space="0"/>
              <w:right w:val="single" w:color="000000" w:sz="12" w:space="0"/>
            </w:tcBorders>
          </w:tcPr>
          <w:p>
            <w:pPr>
              <w:pStyle w:val="10"/>
              <w:spacing w:before="78"/>
              <w:ind w:left="5"/>
              <w:jc w:val="center"/>
              <w:rPr>
                <w:rFonts w:ascii="仿宋" w:hAnsi="仿宋" w:eastAsia="仿宋" w:cs="仿宋"/>
                <w:sz w:val="21"/>
                <w:szCs w:val="21"/>
              </w:rPr>
            </w:pPr>
            <w:r>
              <w:rPr>
                <w:rFonts w:ascii="仿宋" w:hAnsi="仿宋" w:eastAsia="仿宋" w:cs="仿宋"/>
                <w:spacing w:val="1"/>
                <w:sz w:val="21"/>
                <w:szCs w:val="21"/>
              </w:rPr>
              <w:t>31.</w:t>
            </w:r>
            <w:r>
              <w:rPr>
                <w:rFonts w:ascii="仿宋" w:hAnsi="仿宋" w:eastAsia="仿宋" w:cs="仿宋"/>
                <w:spacing w:val="-2"/>
                <w:sz w:val="21"/>
                <w:szCs w:val="21"/>
              </w:rPr>
              <w:t>7</w:t>
            </w:r>
            <w:r>
              <w:rPr>
                <w:rFonts w:ascii="仿宋" w:hAnsi="仿宋" w:eastAsia="仿宋" w:cs="仿宋"/>
                <w:spacing w:val="1"/>
                <w:sz w:val="21"/>
                <w:szCs w:val="21"/>
              </w:rPr>
              <w:t>7</w:t>
            </w:r>
            <w:r>
              <w:rPr>
                <w:rFonts w:ascii="仿宋" w:hAnsi="仿宋" w:eastAsia="仿宋" w:cs="仿宋"/>
                <w:sz w:val="21"/>
                <w:szCs w:val="21"/>
              </w:rPr>
              <w:t>3</w:t>
            </w:r>
          </w:p>
        </w:tc>
      </w:tr>
    </w:tbl>
    <w:p>
      <w:pPr>
        <w:pStyle w:val="3"/>
        <w:spacing w:line="369" w:lineRule="exact"/>
        <w:ind w:left="756"/>
      </w:pPr>
      <w:r>
        <w:rPr>
          <w:spacing w:val="2"/>
        </w:rPr>
        <w:t>二、普</w:t>
      </w:r>
      <w:r>
        <w:t>通</w:t>
      </w:r>
      <w:r>
        <w:rPr>
          <w:spacing w:val="2"/>
        </w:rPr>
        <w:t>国省</w:t>
      </w:r>
      <w:r>
        <w:t>道</w:t>
      </w:r>
    </w:p>
    <w:p>
      <w:pPr>
        <w:spacing w:before="10" w:line="140" w:lineRule="exact"/>
        <w:rPr>
          <w:sz w:val="14"/>
          <w:szCs w:val="14"/>
        </w:rPr>
      </w:pPr>
    </w:p>
    <w:p>
      <w:pPr>
        <w:pStyle w:val="3"/>
        <w:spacing w:line="317" w:lineRule="auto"/>
        <w:ind w:left="756" w:right="2928"/>
        <w:rPr>
          <w:lang w:eastAsia="zh-CN"/>
        </w:rPr>
      </w:pPr>
      <w:r>
        <w:rPr>
          <w:lang w:eastAsia="zh-CN"/>
        </w:rPr>
        <w:t>市</w:t>
      </w:r>
      <w:r>
        <w:rPr>
          <w:spacing w:val="2"/>
          <w:lang w:eastAsia="zh-CN"/>
        </w:rPr>
        <w:t>中</w:t>
      </w:r>
      <w:r>
        <w:rPr>
          <w:lang w:eastAsia="zh-CN"/>
        </w:rPr>
        <w:t>区普</w:t>
      </w:r>
      <w:r>
        <w:rPr>
          <w:spacing w:val="2"/>
          <w:lang w:eastAsia="zh-CN"/>
        </w:rPr>
        <w:t>通</w:t>
      </w:r>
      <w:r>
        <w:rPr>
          <w:lang w:eastAsia="zh-CN"/>
        </w:rPr>
        <w:t>国省</w:t>
      </w:r>
      <w:r>
        <w:rPr>
          <w:spacing w:val="2"/>
          <w:lang w:eastAsia="zh-CN"/>
        </w:rPr>
        <w:t>道</w:t>
      </w:r>
      <w:r>
        <w:rPr>
          <w:lang w:eastAsia="zh-CN"/>
        </w:rPr>
        <w:t>主要有</w:t>
      </w:r>
      <w:r>
        <w:rPr>
          <w:spacing w:val="1"/>
          <w:lang w:eastAsia="zh-CN"/>
        </w:rPr>
        <w:t>G1</w:t>
      </w:r>
      <w:r>
        <w:rPr>
          <w:spacing w:val="-2"/>
          <w:lang w:eastAsia="zh-CN"/>
        </w:rPr>
        <w:t>0</w:t>
      </w:r>
      <w:r>
        <w:rPr>
          <w:lang w:eastAsia="zh-CN"/>
        </w:rPr>
        <w:t>4及</w:t>
      </w:r>
      <w:r>
        <w:rPr>
          <w:spacing w:val="1"/>
          <w:lang w:eastAsia="zh-CN"/>
        </w:rPr>
        <w:t>S1</w:t>
      </w:r>
      <w:r>
        <w:rPr>
          <w:spacing w:val="-2"/>
          <w:lang w:eastAsia="zh-CN"/>
        </w:rPr>
        <w:t>0</w:t>
      </w:r>
      <w:r>
        <w:rPr>
          <w:lang w:eastAsia="zh-CN"/>
        </w:rPr>
        <w:t>3两</w:t>
      </w:r>
      <w:r>
        <w:rPr>
          <w:spacing w:val="2"/>
          <w:lang w:eastAsia="zh-CN"/>
        </w:rPr>
        <w:t>条</w:t>
      </w:r>
      <w:r>
        <w:rPr>
          <w:lang w:eastAsia="zh-CN"/>
        </w:rPr>
        <w:t>。市</w:t>
      </w:r>
      <w:r>
        <w:rPr>
          <w:spacing w:val="2"/>
          <w:lang w:eastAsia="zh-CN"/>
        </w:rPr>
        <w:t>中</w:t>
      </w:r>
      <w:r>
        <w:rPr>
          <w:lang w:eastAsia="zh-CN"/>
        </w:rPr>
        <w:t>区普</w:t>
      </w:r>
      <w:r>
        <w:rPr>
          <w:spacing w:val="2"/>
          <w:lang w:eastAsia="zh-CN"/>
        </w:rPr>
        <w:t>通</w:t>
      </w:r>
      <w:r>
        <w:rPr>
          <w:lang w:eastAsia="zh-CN"/>
        </w:rPr>
        <w:t>国省</w:t>
      </w:r>
      <w:r>
        <w:rPr>
          <w:spacing w:val="2"/>
          <w:lang w:eastAsia="zh-CN"/>
        </w:rPr>
        <w:t>道</w:t>
      </w:r>
      <w:r>
        <w:rPr>
          <w:lang w:eastAsia="zh-CN"/>
        </w:rPr>
        <w:t>统计</w:t>
      </w:r>
      <w:r>
        <w:rPr>
          <w:spacing w:val="2"/>
          <w:lang w:eastAsia="zh-CN"/>
        </w:rPr>
        <w:t>表</w:t>
      </w:r>
      <w:r>
        <w:rPr>
          <w:lang w:eastAsia="zh-CN"/>
        </w:rPr>
        <w:t>（单</w:t>
      </w:r>
      <w:r>
        <w:rPr>
          <w:spacing w:val="2"/>
          <w:lang w:eastAsia="zh-CN"/>
        </w:rPr>
        <w:t>位</w:t>
      </w:r>
      <w:r>
        <w:rPr>
          <w:lang w:eastAsia="zh-CN"/>
        </w:rPr>
        <w:t>：公</w:t>
      </w:r>
      <w:r>
        <w:rPr>
          <w:spacing w:val="2"/>
          <w:lang w:eastAsia="zh-CN"/>
        </w:rPr>
        <w:t>里</w:t>
      </w:r>
      <w:r>
        <w:rPr>
          <w:lang w:eastAsia="zh-CN"/>
        </w:rPr>
        <w:t>）</w:t>
      </w:r>
    </w:p>
    <w:p>
      <w:pPr>
        <w:spacing w:before="2" w:line="150" w:lineRule="exact"/>
        <w:rPr>
          <w:sz w:val="15"/>
          <w:szCs w:val="15"/>
          <w:lang w:eastAsia="zh-CN"/>
        </w:rPr>
      </w:pPr>
    </w:p>
    <w:tbl>
      <w:tblPr>
        <w:tblStyle w:val="6"/>
        <w:tblW w:w="0" w:type="auto"/>
        <w:tblInd w:w="98" w:type="dxa"/>
        <w:tblLayout w:type="fixed"/>
        <w:tblCellMar>
          <w:top w:w="0" w:type="dxa"/>
          <w:left w:w="0" w:type="dxa"/>
          <w:bottom w:w="0" w:type="dxa"/>
          <w:right w:w="0" w:type="dxa"/>
        </w:tblCellMar>
      </w:tblPr>
      <w:tblGrid>
        <w:gridCol w:w="1080"/>
        <w:gridCol w:w="1080"/>
        <w:gridCol w:w="1080"/>
        <w:gridCol w:w="1220"/>
        <w:gridCol w:w="990"/>
        <w:gridCol w:w="1080"/>
        <w:gridCol w:w="1080"/>
        <w:gridCol w:w="1080"/>
        <w:gridCol w:w="1170"/>
      </w:tblGrid>
      <w:tr>
        <w:tblPrEx>
          <w:tblCellMar>
            <w:top w:w="0" w:type="dxa"/>
            <w:left w:w="0" w:type="dxa"/>
            <w:bottom w:w="0" w:type="dxa"/>
            <w:right w:w="0" w:type="dxa"/>
          </w:tblCellMar>
        </w:tblPrEx>
        <w:trPr>
          <w:trHeight w:val="590" w:hRule="exact"/>
        </w:trPr>
        <w:tc>
          <w:tcPr>
            <w:tcW w:w="1080" w:type="dxa"/>
            <w:tcBorders>
              <w:top w:val="single" w:color="000000" w:sz="12" w:space="0"/>
              <w:left w:val="single" w:color="000000" w:sz="12" w:space="0"/>
              <w:bottom w:val="single" w:color="000000" w:sz="6" w:space="0"/>
              <w:right w:val="single" w:color="000000" w:sz="6" w:space="0"/>
            </w:tcBorders>
          </w:tcPr>
          <w:p>
            <w:pPr>
              <w:pStyle w:val="10"/>
              <w:spacing w:before="77"/>
              <w:ind w:left="94"/>
              <w:rPr>
                <w:rFonts w:ascii="仿宋" w:hAnsi="仿宋" w:eastAsia="仿宋" w:cs="仿宋"/>
                <w:sz w:val="21"/>
                <w:szCs w:val="21"/>
              </w:rPr>
            </w:pPr>
            <w:r>
              <w:rPr>
                <w:rFonts w:ascii="仿宋" w:hAnsi="仿宋" w:eastAsia="仿宋" w:cs="仿宋"/>
                <w:spacing w:val="-1"/>
                <w:sz w:val="21"/>
                <w:szCs w:val="21"/>
              </w:rPr>
              <w:t>路</w:t>
            </w:r>
            <w:r>
              <w:rPr>
                <w:rFonts w:ascii="仿宋" w:hAnsi="仿宋" w:eastAsia="仿宋" w:cs="仿宋"/>
                <w:spacing w:val="2"/>
                <w:sz w:val="21"/>
                <w:szCs w:val="21"/>
              </w:rPr>
              <w:t>线</w:t>
            </w:r>
            <w:r>
              <w:rPr>
                <w:rFonts w:ascii="仿宋" w:hAnsi="仿宋" w:eastAsia="仿宋" w:cs="仿宋"/>
                <w:spacing w:val="-1"/>
                <w:sz w:val="21"/>
                <w:szCs w:val="21"/>
              </w:rPr>
              <w:t>编</w:t>
            </w:r>
            <w:r>
              <w:rPr>
                <w:rFonts w:ascii="仿宋" w:hAnsi="仿宋" w:eastAsia="仿宋" w:cs="仿宋"/>
                <w:sz w:val="21"/>
                <w:szCs w:val="21"/>
              </w:rPr>
              <w:t>号</w:t>
            </w:r>
          </w:p>
        </w:tc>
        <w:tc>
          <w:tcPr>
            <w:tcW w:w="1080" w:type="dxa"/>
            <w:tcBorders>
              <w:top w:val="single" w:color="000000" w:sz="12" w:space="0"/>
              <w:left w:val="single" w:color="000000" w:sz="6" w:space="0"/>
              <w:bottom w:val="single" w:color="000000" w:sz="6" w:space="0"/>
              <w:right w:val="single" w:color="000000" w:sz="6" w:space="0"/>
            </w:tcBorders>
          </w:tcPr>
          <w:p>
            <w:pPr>
              <w:pStyle w:val="10"/>
              <w:spacing w:before="77"/>
              <w:ind w:left="113"/>
              <w:rPr>
                <w:rFonts w:ascii="仿宋" w:hAnsi="仿宋" w:eastAsia="仿宋" w:cs="仿宋"/>
                <w:sz w:val="21"/>
                <w:szCs w:val="21"/>
              </w:rPr>
            </w:pPr>
            <w:r>
              <w:rPr>
                <w:rFonts w:ascii="仿宋" w:hAnsi="仿宋" w:eastAsia="仿宋" w:cs="仿宋"/>
                <w:spacing w:val="-1"/>
                <w:sz w:val="21"/>
                <w:szCs w:val="21"/>
              </w:rPr>
              <w:t>路</w:t>
            </w:r>
            <w:r>
              <w:rPr>
                <w:rFonts w:ascii="仿宋" w:hAnsi="仿宋" w:eastAsia="仿宋" w:cs="仿宋"/>
                <w:spacing w:val="2"/>
                <w:sz w:val="21"/>
                <w:szCs w:val="21"/>
              </w:rPr>
              <w:t>线</w:t>
            </w:r>
            <w:r>
              <w:rPr>
                <w:rFonts w:ascii="仿宋" w:hAnsi="仿宋" w:eastAsia="仿宋" w:cs="仿宋"/>
                <w:spacing w:val="-1"/>
                <w:sz w:val="21"/>
                <w:szCs w:val="21"/>
              </w:rPr>
              <w:t>名</w:t>
            </w:r>
            <w:r>
              <w:rPr>
                <w:rFonts w:ascii="仿宋" w:hAnsi="仿宋" w:eastAsia="仿宋" w:cs="仿宋"/>
                <w:sz w:val="21"/>
                <w:szCs w:val="21"/>
              </w:rPr>
              <w:t>称</w:t>
            </w:r>
          </w:p>
        </w:tc>
        <w:tc>
          <w:tcPr>
            <w:tcW w:w="1080" w:type="dxa"/>
            <w:tcBorders>
              <w:top w:val="single" w:color="000000" w:sz="12" w:space="0"/>
              <w:left w:val="single" w:color="000000" w:sz="6" w:space="0"/>
              <w:bottom w:val="single" w:color="000000" w:sz="6" w:space="0"/>
              <w:right w:val="single" w:color="000000" w:sz="6" w:space="0"/>
            </w:tcBorders>
          </w:tcPr>
          <w:p>
            <w:pPr>
              <w:pStyle w:val="10"/>
              <w:spacing w:before="77"/>
              <w:ind w:left="113"/>
              <w:rPr>
                <w:rFonts w:ascii="仿宋" w:hAnsi="仿宋" w:eastAsia="仿宋" w:cs="仿宋"/>
                <w:sz w:val="21"/>
                <w:szCs w:val="21"/>
              </w:rPr>
            </w:pPr>
            <w:r>
              <w:rPr>
                <w:rFonts w:ascii="仿宋" w:hAnsi="仿宋" w:eastAsia="仿宋" w:cs="仿宋"/>
                <w:spacing w:val="-1"/>
                <w:sz w:val="21"/>
                <w:szCs w:val="21"/>
              </w:rPr>
              <w:t>起</w:t>
            </w:r>
            <w:r>
              <w:rPr>
                <w:rFonts w:ascii="仿宋" w:hAnsi="仿宋" w:eastAsia="仿宋" w:cs="仿宋"/>
                <w:spacing w:val="2"/>
                <w:sz w:val="21"/>
                <w:szCs w:val="21"/>
              </w:rPr>
              <w:t>点</w:t>
            </w:r>
            <w:r>
              <w:rPr>
                <w:rFonts w:ascii="仿宋" w:hAnsi="仿宋" w:eastAsia="仿宋" w:cs="仿宋"/>
                <w:spacing w:val="-1"/>
                <w:sz w:val="21"/>
                <w:szCs w:val="21"/>
              </w:rPr>
              <w:t>名</w:t>
            </w:r>
            <w:r>
              <w:rPr>
                <w:rFonts w:ascii="仿宋" w:hAnsi="仿宋" w:eastAsia="仿宋" w:cs="仿宋"/>
                <w:sz w:val="21"/>
                <w:szCs w:val="21"/>
              </w:rPr>
              <w:t>称</w:t>
            </w:r>
          </w:p>
        </w:tc>
        <w:tc>
          <w:tcPr>
            <w:tcW w:w="1220" w:type="dxa"/>
            <w:tcBorders>
              <w:top w:val="single" w:color="000000" w:sz="12" w:space="0"/>
              <w:left w:val="single" w:color="000000" w:sz="6" w:space="0"/>
              <w:bottom w:val="single" w:color="000000" w:sz="6" w:space="0"/>
              <w:right w:val="single" w:color="000000" w:sz="6" w:space="0"/>
            </w:tcBorders>
          </w:tcPr>
          <w:p>
            <w:pPr>
              <w:pStyle w:val="10"/>
              <w:spacing w:before="77"/>
              <w:ind w:left="183"/>
              <w:rPr>
                <w:rFonts w:ascii="仿宋" w:hAnsi="仿宋" w:eastAsia="仿宋" w:cs="仿宋"/>
                <w:sz w:val="21"/>
                <w:szCs w:val="21"/>
              </w:rPr>
            </w:pPr>
            <w:r>
              <w:rPr>
                <w:rFonts w:ascii="仿宋" w:hAnsi="仿宋" w:eastAsia="仿宋" w:cs="仿宋"/>
                <w:spacing w:val="-1"/>
                <w:sz w:val="21"/>
                <w:szCs w:val="21"/>
              </w:rPr>
              <w:t>止</w:t>
            </w:r>
            <w:r>
              <w:rPr>
                <w:rFonts w:ascii="仿宋" w:hAnsi="仿宋" w:eastAsia="仿宋" w:cs="仿宋"/>
                <w:spacing w:val="2"/>
                <w:sz w:val="21"/>
                <w:szCs w:val="21"/>
              </w:rPr>
              <w:t>点</w:t>
            </w:r>
            <w:r>
              <w:rPr>
                <w:rFonts w:ascii="仿宋" w:hAnsi="仿宋" w:eastAsia="仿宋" w:cs="仿宋"/>
                <w:spacing w:val="-1"/>
                <w:sz w:val="21"/>
                <w:szCs w:val="21"/>
              </w:rPr>
              <w:t>名</w:t>
            </w:r>
            <w:r>
              <w:rPr>
                <w:rFonts w:ascii="仿宋" w:hAnsi="仿宋" w:eastAsia="仿宋" w:cs="仿宋"/>
                <w:sz w:val="21"/>
                <w:szCs w:val="21"/>
              </w:rPr>
              <w:t>称</w:t>
            </w:r>
          </w:p>
        </w:tc>
        <w:tc>
          <w:tcPr>
            <w:tcW w:w="990" w:type="dxa"/>
            <w:tcBorders>
              <w:top w:val="single" w:color="000000" w:sz="12" w:space="0"/>
              <w:left w:val="single" w:color="000000" w:sz="6" w:space="0"/>
              <w:bottom w:val="single" w:color="000000" w:sz="6" w:space="0"/>
              <w:right w:val="single" w:color="000000" w:sz="6" w:space="0"/>
            </w:tcBorders>
          </w:tcPr>
          <w:p>
            <w:pPr>
              <w:pStyle w:val="10"/>
              <w:spacing w:line="253" w:lineRule="exact"/>
              <w:ind w:right="1"/>
              <w:jc w:val="center"/>
              <w:rPr>
                <w:rFonts w:ascii="仿宋" w:hAnsi="仿宋" w:eastAsia="仿宋" w:cs="仿宋"/>
                <w:sz w:val="21"/>
                <w:szCs w:val="21"/>
              </w:rPr>
            </w:pPr>
            <w:r>
              <w:rPr>
                <w:rFonts w:ascii="仿宋" w:hAnsi="仿宋" w:eastAsia="仿宋" w:cs="仿宋"/>
                <w:spacing w:val="-1"/>
                <w:sz w:val="21"/>
                <w:szCs w:val="21"/>
              </w:rPr>
              <w:t>里</w:t>
            </w:r>
            <w:r>
              <w:rPr>
                <w:rFonts w:ascii="仿宋" w:hAnsi="仿宋" w:eastAsia="仿宋" w:cs="仿宋"/>
                <w:sz w:val="21"/>
                <w:szCs w:val="21"/>
              </w:rPr>
              <w:t>程</w:t>
            </w:r>
          </w:p>
          <w:p>
            <w:pPr>
              <w:pStyle w:val="10"/>
              <w:spacing w:line="271" w:lineRule="exact"/>
              <w:ind w:left="65"/>
              <w:jc w:val="center"/>
              <w:rPr>
                <w:rFonts w:ascii="仿宋" w:hAnsi="仿宋" w:eastAsia="仿宋" w:cs="仿宋"/>
                <w:sz w:val="21"/>
                <w:szCs w:val="21"/>
              </w:rPr>
            </w:pPr>
            <w:r>
              <w:rPr>
                <w:rFonts w:ascii="仿宋" w:hAnsi="仿宋" w:eastAsia="仿宋" w:cs="仿宋"/>
                <w:spacing w:val="-1"/>
                <w:sz w:val="21"/>
                <w:szCs w:val="21"/>
              </w:rPr>
              <w:t>（</w:t>
            </w:r>
            <w:r>
              <w:rPr>
                <w:rFonts w:ascii="仿宋" w:hAnsi="仿宋" w:eastAsia="仿宋" w:cs="仿宋"/>
                <w:spacing w:val="2"/>
                <w:sz w:val="21"/>
                <w:szCs w:val="21"/>
              </w:rPr>
              <w:t>公里</w:t>
            </w:r>
            <w:r>
              <w:rPr>
                <w:rFonts w:ascii="仿宋" w:hAnsi="仿宋" w:eastAsia="仿宋" w:cs="仿宋"/>
                <w:sz w:val="21"/>
                <w:szCs w:val="21"/>
              </w:rPr>
              <w:t>）</w:t>
            </w:r>
          </w:p>
        </w:tc>
        <w:tc>
          <w:tcPr>
            <w:tcW w:w="1080" w:type="dxa"/>
            <w:tcBorders>
              <w:top w:val="single" w:color="000000" w:sz="12" w:space="0"/>
              <w:left w:val="single" w:color="000000" w:sz="6" w:space="0"/>
              <w:bottom w:val="single" w:color="000000" w:sz="6" w:space="0"/>
              <w:right w:val="single" w:color="000000" w:sz="6" w:space="0"/>
            </w:tcBorders>
          </w:tcPr>
          <w:p>
            <w:pPr>
              <w:pStyle w:val="10"/>
              <w:spacing w:before="77"/>
              <w:ind w:left="113"/>
              <w:rPr>
                <w:rFonts w:ascii="仿宋" w:hAnsi="仿宋" w:eastAsia="仿宋" w:cs="仿宋"/>
                <w:sz w:val="21"/>
                <w:szCs w:val="21"/>
              </w:rPr>
            </w:pPr>
            <w:r>
              <w:rPr>
                <w:rFonts w:ascii="仿宋" w:hAnsi="仿宋" w:eastAsia="仿宋" w:cs="仿宋"/>
                <w:spacing w:val="-1"/>
                <w:sz w:val="21"/>
                <w:szCs w:val="21"/>
              </w:rPr>
              <w:t>等</w:t>
            </w:r>
            <w:r>
              <w:rPr>
                <w:rFonts w:ascii="仿宋" w:hAnsi="仿宋" w:eastAsia="仿宋" w:cs="仿宋"/>
                <w:spacing w:val="2"/>
                <w:sz w:val="21"/>
                <w:szCs w:val="21"/>
              </w:rPr>
              <w:t>级</w:t>
            </w:r>
            <w:r>
              <w:rPr>
                <w:rFonts w:ascii="仿宋" w:hAnsi="仿宋" w:eastAsia="仿宋" w:cs="仿宋"/>
                <w:spacing w:val="-1"/>
                <w:sz w:val="21"/>
                <w:szCs w:val="21"/>
              </w:rPr>
              <w:t>名</w:t>
            </w:r>
            <w:r>
              <w:rPr>
                <w:rFonts w:ascii="仿宋" w:hAnsi="仿宋" w:eastAsia="仿宋" w:cs="仿宋"/>
                <w:sz w:val="21"/>
                <w:szCs w:val="21"/>
              </w:rPr>
              <w:t>称</w:t>
            </w:r>
          </w:p>
        </w:tc>
        <w:tc>
          <w:tcPr>
            <w:tcW w:w="1080" w:type="dxa"/>
            <w:tcBorders>
              <w:top w:val="single" w:color="000000" w:sz="12" w:space="0"/>
              <w:left w:val="single" w:color="000000" w:sz="6" w:space="0"/>
              <w:bottom w:val="single" w:color="000000" w:sz="6" w:space="0"/>
              <w:right w:val="single" w:color="000000" w:sz="6" w:space="0"/>
            </w:tcBorders>
          </w:tcPr>
          <w:p>
            <w:pPr>
              <w:pStyle w:val="10"/>
              <w:spacing w:before="77"/>
              <w:ind w:left="113"/>
              <w:rPr>
                <w:rFonts w:ascii="仿宋" w:hAnsi="仿宋" w:eastAsia="仿宋" w:cs="仿宋"/>
                <w:sz w:val="21"/>
                <w:szCs w:val="21"/>
              </w:rPr>
            </w:pPr>
            <w:r>
              <w:rPr>
                <w:rFonts w:ascii="仿宋" w:hAnsi="仿宋" w:eastAsia="仿宋" w:cs="仿宋"/>
                <w:spacing w:val="-1"/>
                <w:sz w:val="21"/>
                <w:szCs w:val="21"/>
              </w:rPr>
              <w:t>车</w:t>
            </w:r>
            <w:r>
              <w:rPr>
                <w:rFonts w:ascii="仿宋" w:hAnsi="仿宋" w:eastAsia="仿宋" w:cs="仿宋"/>
                <w:spacing w:val="2"/>
                <w:sz w:val="21"/>
                <w:szCs w:val="21"/>
              </w:rPr>
              <w:t>道</w:t>
            </w:r>
            <w:r>
              <w:rPr>
                <w:rFonts w:ascii="仿宋" w:hAnsi="仿宋" w:eastAsia="仿宋" w:cs="仿宋"/>
                <w:spacing w:val="-1"/>
                <w:sz w:val="21"/>
                <w:szCs w:val="21"/>
              </w:rPr>
              <w:t>分</w:t>
            </w:r>
            <w:r>
              <w:rPr>
                <w:rFonts w:ascii="仿宋" w:hAnsi="仿宋" w:eastAsia="仿宋" w:cs="仿宋"/>
                <w:sz w:val="21"/>
                <w:szCs w:val="21"/>
              </w:rPr>
              <w:t>类</w:t>
            </w:r>
          </w:p>
        </w:tc>
        <w:tc>
          <w:tcPr>
            <w:tcW w:w="1080" w:type="dxa"/>
            <w:tcBorders>
              <w:top w:val="single" w:color="000000" w:sz="12" w:space="0"/>
              <w:left w:val="single" w:color="000000" w:sz="6" w:space="0"/>
              <w:bottom w:val="single" w:color="000000" w:sz="6" w:space="0"/>
              <w:right w:val="single" w:color="000000" w:sz="6" w:space="0"/>
            </w:tcBorders>
          </w:tcPr>
          <w:p>
            <w:pPr>
              <w:pStyle w:val="10"/>
              <w:spacing w:line="253" w:lineRule="exact"/>
              <w:jc w:val="center"/>
              <w:rPr>
                <w:rFonts w:ascii="仿宋" w:hAnsi="仿宋" w:eastAsia="仿宋" w:cs="仿宋"/>
                <w:sz w:val="21"/>
                <w:szCs w:val="21"/>
              </w:rPr>
            </w:pPr>
            <w:r>
              <w:rPr>
                <w:rFonts w:ascii="仿宋" w:hAnsi="仿宋" w:eastAsia="仿宋" w:cs="仿宋"/>
                <w:spacing w:val="-1"/>
                <w:sz w:val="21"/>
                <w:szCs w:val="21"/>
              </w:rPr>
              <w:t>路</w:t>
            </w:r>
            <w:r>
              <w:rPr>
                <w:rFonts w:ascii="仿宋" w:hAnsi="仿宋" w:eastAsia="仿宋" w:cs="仿宋"/>
                <w:spacing w:val="2"/>
                <w:sz w:val="21"/>
                <w:szCs w:val="21"/>
              </w:rPr>
              <w:t>基</w:t>
            </w:r>
            <w:r>
              <w:rPr>
                <w:rFonts w:ascii="仿宋" w:hAnsi="仿宋" w:eastAsia="仿宋" w:cs="仿宋"/>
                <w:spacing w:val="-1"/>
                <w:sz w:val="21"/>
                <w:szCs w:val="21"/>
              </w:rPr>
              <w:t>宽</w:t>
            </w:r>
            <w:r>
              <w:rPr>
                <w:rFonts w:ascii="仿宋" w:hAnsi="仿宋" w:eastAsia="仿宋" w:cs="仿宋"/>
                <w:sz w:val="21"/>
                <w:szCs w:val="21"/>
              </w:rPr>
              <w:t>度</w:t>
            </w:r>
          </w:p>
          <w:p>
            <w:pPr>
              <w:pStyle w:val="10"/>
              <w:spacing w:line="271" w:lineRule="exact"/>
              <w:ind w:right="2"/>
              <w:jc w:val="center"/>
              <w:rPr>
                <w:rFonts w:ascii="仿宋" w:hAnsi="仿宋" w:eastAsia="仿宋" w:cs="仿宋"/>
                <w:sz w:val="21"/>
                <w:szCs w:val="21"/>
              </w:rPr>
            </w:pPr>
            <w:r>
              <w:rPr>
                <w:rFonts w:ascii="仿宋" w:hAnsi="仿宋" w:eastAsia="仿宋" w:cs="仿宋"/>
                <w:spacing w:val="-1"/>
                <w:sz w:val="21"/>
                <w:szCs w:val="21"/>
              </w:rPr>
              <w:t>（</w:t>
            </w:r>
            <w:r>
              <w:rPr>
                <w:rFonts w:ascii="仿宋" w:hAnsi="仿宋" w:eastAsia="仿宋" w:cs="仿宋"/>
                <w:spacing w:val="2"/>
                <w:sz w:val="21"/>
                <w:szCs w:val="21"/>
              </w:rPr>
              <w:t>米</w:t>
            </w:r>
            <w:r>
              <w:rPr>
                <w:rFonts w:ascii="仿宋" w:hAnsi="仿宋" w:eastAsia="仿宋" w:cs="仿宋"/>
                <w:sz w:val="21"/>
                <w:szCs w:val="21"/>
              </w:rPr>
              <w:t>）</w:t>
            </w:r>
          </w:p>
        </w:tc>
        <w:tc>
          <w:tcPr>
            <w:tcW w:w="1170" w:type="dxa"/>
            <w:tcBorders>
              <w:top w:val="single" w:color="000000" w:sz="12" w:space="0"/>
              <w:left w:val="single" w:color="000000" w:sz="6" w:space="0"/>
              <w:bottom w:val="single" w:color="000000" w:sz="6" w:space="0"/>
              <w:right w:val="single" w:color="000000" w:sz="12" w:space="0"/>
            </w:tcBorders>
          </w:tcPr>
          <w:p>
            <w:pPr>
              <w:pStyle w:val="10"/>
              <w:spacing w:line="253" w:lineRule="exact"/>
              <w:ind w:left="3"/>
              <w:jc w:val="center"/>
              <w:rPr>
                <w:rFonts w:ascii="仿宋" w:hAnsi="仿宋" w:eastAsia="仿宋" w:cs="仿宋"/>
                <w:sz w:val="21"/>
                <w:szCs w:val="21"/>
              </w:rPr>
            </w:pPr>
            <w:r>
              <w:rPr>
                <w:rFonts w:ascii="仿宋" w:hAnsi="仿宋" w:eastAsia="仿宋" w:cs="仿宋"/>
                <w:spacing w:val="-1"/>
                <w:sz w:val="21"/>
                <w:szCs w:val="21"/>
              </w:rPr>
              <w:t>路</w:t>
            </w:r>
            <w:r>
              <w:rPr>
                <w:rFonts w:ascii="仿宋" w:hAnsi="仿宋" w:eastAsia="仿宋" w:cs="仿宋"/>
                <w:spacing w:val="2"/>
                <w:sz w:val="21"/>
                <w:szCs w:val="21"/>
              </w:rPr>
              <w:t>面</w:t>
            </w:r>
            <w:r>
              <w:rPr>
                <w:rFonts w:ascii="仿宋" w:hAnsi="仿宋" w:eastAsia="仿宋" w:cs="仿宋"/>
                <w:spacing w:val="-1"/>
                <w:sz w:val="21"/>
                <w:szCs w:val="21"/>
              </w:rPr>
              <w:t>宽</w:t>
            </w:r>
            <w:r>
              <w:rPr>
                <w:rFonts w:ascii="仿宋" w:hAnsi="仿宋" w:eastAsia="仿宋" w:cs="仿宋"/>
                <w:sz w:val="21"/>
                <w:szCs w:val="21"/>
              </w:rPr>
              <w:t>度</w:t>
            </w:r>
          </w:p>
          <w:p>
            <w:pPr>
              <w:pStyle w:val="10"/>
              <w:spacing w:line="271" w:lineRule="exact"/>
              <w:ind w:left="5"/>
              <w:jc w:val="center"/>
              <w:rPr>
                <w:rFonts w:ascii="仿宋" w:hAnsi="仿宋" w:eastAsia="仿宋" w:cs="仿宋"/>
                <w:sz w:val="21"/>
                <w:szCs w:val="21"/>
              </w:rPr>
            </w:pPr>
            <w:r>
              <w:rPr>
                <w:rFonts w:ascii="仿宋" w:hAnsi="仿宋" w:eastAsia="仿宋" w:cs="仿宋"/>
                <w:spacing w:val="-1"/>
                <w:sz w:val="21"/>
                <w:szCs w:val="21"/>
              </w:rPr>
              <w:t>（</w:t>
            </w:r>
            <w:r>
              <w:rPr>
                <w:rFonts w:ascii="仿宋" w:hAnsi="仿宋" w:eastAsia="仿宋" w:cs="仿宋"/>
                <w:spacing w:val="2"/>
                <w:sz w:val="21"/>
                <w:szCs w:val="21"/>
              </w:rPr>
              <w:t>米</w:t>
            </w:r>
            <w:r>
              <w:rPr>
                <w:rFonts w:ascii="仿宋" w:hAnsi="仿宋" w:eastAsia="仿宋" w:cs="仿宋"/>
                <w:sz w:val="21"/>
                <w:szCs w:val="21"/>
              </w:rPr>
              <w:t>）</w:t>
            </w:r>
          </w:p>
        </w:tc>
      </w:tr>
      <w:tr>
        <w:tblPrEx>
          <w:tblCellMar>
            <w:top w:w="0" w:type="dxa"/>
            <w:left w:w="0" w:type="dxa"/>
            <w:bottom w:w="0" w:type="dxa"/>
            <w:right w:w="0" w:type="dxa"/>
          </w:tblCellMar>
        </w:tblPrEx>
        <w:trPr>
          <w:trHeight w:val="582" w:hRule="exact"/>
        </w:trPr>
        <w:tc>
          <w:tcPr>
            <w:tcW w:w="1080" w:type="dxa"/>
            <w:tcBorders>
              <w:top w:val="single" w:color="000000" w:sz="6" w:space="0"/>
              <w:left w:val="single" w:color="000000" w:sz="12" w:space="0"/>
              <w:bottom w:val="single" w:color="000000" w:sz="6" w:space="0"/>
              <w:right w:val="single" w:color="000000" w:sz="6" w:space="0"/>
            </w:tcBorders>
          </w:tcPr>
          <w:p>
            <w:pPr>
              <w:pStyle w:val="10"/>
              <w:spacing w:before="78"/>
              <w:ind w:left="315"/>
              <w:rPr>
                <w:rFonts w:ascii="仿宋" w:hAnsi="仿宋" w:eastAsia="仿宋" w:cs="仿宋"/>
                <w:sz w:val="21"/>
                <w:szCs w:val="21"/>
              </w:rPr>
            </w:pPr>
            <w:r>
              <w:rPr>
                <w:rFonts w:ascii="仿宋" w:hAnsi="仿宋" w:eastAsia="仿宋" w:cs="仿宋"/>
                <w:spacing w:val="1"/>
                <w:sz w:val="21"/>
                <w:szCs w:val="21"/>
              </w:rPr>
              <w:t>G10</w:t>
            </w:r>
            <w:r>
              <w:rPr>
                <w:rFonts w:ascii="仿宋" w:hAnsi="仿宋" w:eastAsia="仿宋" w:cs="仿宋"/>
                <w:sz w:val="21"/>
                <w:szCs w:val="21"/>
              </w:rPr>
              <w:t>4</w:t>
            </w:r>
          </w:p>
        </w:tc>
        <w:tc>
          <w:tcPr>
            <w:tcW w:w="1080" w:type="dxa"/>
            <w:tcBorders>
              <w:top w:val="single" w:color="000000" w:sz="6" w:space="0"/>
              <w:left w:val="single" w:color="000000" w:sz="6" w:space="0"/>
              <w:bottom w:val="single" w:color="000000" w:sz="6" w:space="0"/>
              <w:right w:val="single" w:color="000000" w:sz="6" w:space="0"/>
            </w:tcBorders>
          </w:tcPr>
          <w:p>
            <w:pPr>
              <w:pStyle w:val="10"/>
              <w:spacing w:before="3" w:line="272" w:lineRule="exact"/>
              <w:ind w:left="427" w:right="13" w:hanging="264"/>
              <w:rPr>
                <w:rFonts w:ascii="仿宋" w:hAnsi="仿宋" w:eastAsia="仿宋" w:cs="仿宋"/>
                <w:sz w:val="21"/>
                <w:szCs w:val="21"/>
              </w:rPr>
            </w:pPr>
            <w:r>
              <w:rPr>
                <w:rFonts w:ascii="仿宋" w:hAnsi="仿宋" w:eastAsia="仿宋" w:cs="仿宋"/>
                <w:spacing w:val="-1"/>
                <w:w w:val="95"/>
                <w:sz w:val="21"/>
                <w:szCs w:val="21"/>
              </w:rPr>
              <w:t>北</w:t>
            </w:r>
            <w:r>
              <w:rPr>
                <w:rFonts w:ascii="仿宋" w:hAnsi="仿宋" w:eastAsia="仿宋" w:cs="仿宋"/>
                <w:spacing w:val="1"/>
                <w:w w:val="95"/>
                <w:sz w:val="21"/>
                <w:szCs w:val="21"/>
              </w:rPr>
              <w:t>京</w:t>
            </w:r>
            <w:r>
              <w:rPr>
                <w:rFonts w:ascii="仿宋" w:hAnsi="仿宋" w:eastAsia="仿宋" w:cs="仿宋"/>
                <w:w w:val="95"/>
                <w:sz w:val="21"/>
                <w:szCs w:val="21"/>
              </w:rPr>
              <w:t>-平</w:t>
            </w:r>
            <w:r>
              <w:rPr>
                <w:rFonts w:ascii="仿宋" w:hAnsi="仿宋" w:eastAsia="仿宋" w:cs="仿宋"/>
                <w:sz w:val="21"/>
                <w:szCs w:val="21"/>
              </w:rPr>
              <w:t>潭</w:t>
            </w:r>
          </w:p>
        </w:tc>
        <w:tc>
          <w:tcPr>
            <w:tcW w:w="1080" w:type="dxa"/>
            <w:tcBorders>
              <w:top w:val="single" w:color="000000" w:sz="6" w:space="0"/>
              <w:left w:val="single" w:color="000000" w:sz="6" w:space="0"/>
              <w:bottom w:val="single" w:color="000000" w:sz="6" w:space="0"/>
              <w:right w:val="single" w:color="000000" w:sz="6" w:space="0"/>
            </w:tcBorders>
          </w:tcPr>
          <w:p>
            <w:pPr>
              <w:pStyle w:val="10"/>
              <w:spacing w:before="3" w:line="272" w:lineRule="exact"/>
              <w:ind w:left="322" w:hanging="209"/>
              <w:rPr>
                <w:rFonts w:ascii="仿宋" w:hAnsi="仿宋" w:eastAsia="仿宋" w:cs="仿宋"/>
                <w:sz w:val="21"/>
                <w:szCs w:val="21"/>
              </w:rPr>
            </w:pPr>
            <w:r>
              <w:rPr>
                <w:rFonts w:ascii="仿宋" w:hAnsi="仿宋" w:eastAsia="仿宋" w:cs="仿宋"/>
                <w:spacing w:val="-1"/>
                <w:w w:val="95"/>
                <w:sz w:val="21"/>
                <w:szCs w:val="21"/>
              </w:rPr>
              <w:t>市</w:t>
            </w:r>
            <w:r>
              <w:rPr>
                <w:rFonts w:ascii="仿宋" w:hAnsi="仿宋" w:eastAsia="仿宋" w:cs="仿宋"/>
                <w:spacing w:val="1"/>
                <w:w w:val="95"/>
                <w:sz w:val="21"/>
                <w:szCs w:val="21"/>
              </w:rPr>
              <w:t>中</w:t>
            </w:r>
            <w:r>
              <w:rPr>
                <w:rFonts w:ascii="仿宋" w:hAnsi="仿宋" w:eastAsia="仿宋" w:cs="仿宋"/>
                <w:spacing w:val="-1"/>
                <w:w w:val="95"/>
                <w:sz w:val="21"/>
                <w:szCs w:val="21"/>
              </w:rPr>
              <w:t>区</w:t>
            </w:r>
            <w:r>
              <w:rPr>
                <w:rFonts w:ascii="仿宋" w:hAnsi="仿宋" w:eastAsia="仿宋" w:cs="仿宋"/>
                <w:w w:val="95"/>
                <w:sz w:val="21"/>
                <w:szCs w:val="21"/>
              </w:rPr>
              <w:t>七</w:t>
            </w:r>
            <w:r>
              <w:rPr>
                <w:rFonts w:ascii="仿宋" w:hAnsi="仿宋" w:eastAsia="仿宋" w:cs="仿宋"/>
                <w:spacing w:val="-1"/>
                <w:sz w:val="21"/>
                <w:szCs w:val="21"/>
              </w:rPr>
              <w:t>贤</w:t>
            </w:r>
            <w:r>
              <w:rPr>
                <w:rFonts w:ascii="仿宋" w:hAnsi="仿宋" w:eastAsia="仿宋" w:cs="仿宋"/>
                <w:sz w:val="21"/>
                <w:szCs w:val="21"/>
              </w:rPr>
              <w:t>村</w:t>
            </w:r>
          </w:p>
        </w:tc>
        <w:tc>
          <w:tcPr>
            <w:tcW w:w="1220" w:type="dxa"/>
            <w:tcBorders>
              <w:top w:val="single" w:color="000000" w:sz="6" w:space="0"/>
              <w:left w:val="single" w:color="000000" w:sz="6" w:space="0"/>
              <w:bottom w:val="single" w:color="000000" w:sz="6" w:space="0"/>
              <w:right w:val="single" w:color="000000" w:sz="6" w:space="0"/>
            </w:tcBorders>
          </w:tcPr>
          <w:p>
            <w:pPr>
              <w:pStyle w:val="10"/>
              <w:spacing w:before="3" w:line="272" w:lineRule="exact"/>
              <w:ind w:left="497" w:right="35" w:hanging="315"/>
              <w:rPr>
                <w:rFonts w:ascii="仿宋" w:hAnsi="仿宋" w:eastAsia="仿宋" w:cs="仿宋"/>
                <w:sz w:val="21"/>
                <w:szCs w:val="21"/>
              </w:rPr>
            </w:pPr>
            <w:r>
              <w:rPr>
                <w:rFonts w:ascii="仿宋" w:hAnsi="仿宋" w:eastAsia="仿宋" w:cs="仿宋"/>
                <w:spacing w:val="-1"/>
                <w:w w:val="95"/>
                <w:sz w:val="21"/>
                <w:szCs w:val="21"/>
              </w:rPr>
              <w:t>市</w:t>
            </w:r>
            <w:r>
              <w:rPr>
                <w:rFonts w:ascii="仿宋" w:hAnsi="仿宋" w:eastAsia="仿宋" w:cs="仿宋"/>
                <w:spacing w:val="1"/>
                <w:w w:val="95"/>
                <w:sz w:val="21"/>
                <w:szCs w:val="21"/>
              </w:rPr>
              <w:t>中</w:t>
            </w:r>
            <w:r>
              <w:rPr>
                <w:rFonts w:ascii="仿宋" w:hAnsi="仿宋" w:eastAsia="仿宋" w:cs="仿宋"/>
                <w:spacing w:val="-1"/>
                <w:w w:val="95"/>
                <w:sz w:val="21"/>
                <w:szCs w:val="21"/>
              </w:rPr>
              <w:t>长</w:t>
            </w:r>
            <w:r>
              <w:rPr>
                <w:rFonts w:ascii="仿宋" w:hAnsi="仿宋" w:eastAsia="仿宋" w:cs="仿宋"/>
                <w:w w:val="95"/>
                <w:sz w:val="21"/>
                <w:szCs w:val="21"/>
              </w:rPr>
              <w:t>清</w:t>
            </w:r>
            <w:r>
              <w:rPr>
                <w:rFonts w:ascii="仿宋" w:hAnsi="仿宋" w:eastAsia="仿宋" w:cs="仿宋"/>
                <w:sz w:val="21"/>
                <w:szCs w:val="21"/>
              </w:rPr>
              <w:t>界</w:t>
            </w:r>
          </w:p>
        </w:tc>
        <w:tc>
          <w:tcPr>
            <w:tcW w:w="990" w:type="dxa"/>
            <w:tcBorders>
              <w:top w:val="single" w:color="000000" w:sz="6" w:space="0"/>
              <w:left w:val="single" w:color="000000" w:sz="6" w:space="0"/>
              <w:bottom w:val="single" w:color="000000" w:sz="6" w:space="0"/>
              <w:right w:val="single" w:color="000000" w:sz="6" w:space="0"/>
            </w:tcBorders>
          </w:tcPr>
          <w:p>
            <w:pPr>
              <w:pStyle w:val="10"/>
              <w:spacing w:before="78"/>
              <w:ind w:left="225"/>
              <w:rPr>
                <w:rFonts w:ascii="仿宋" w:hAnsi="仿宋" w:eastAsia="仿宋" w:cs="仿宋"/>
                <w:sz w:val="21"/>
                <w:szCs w:val="21"/>
              </w:rPr>
            </w:pPr>
            <w:r>
              <w:rPr>
                <w:rFonts w:ascii="仿宋" w:hAnsi="仿宋" w:eastAsia="仿宋" w:cs="仿宋"/>
                <w:spacing w:val="1"/>
                <w:sz w:val="21"/>
                <w:szCs w:val="21"/>
              </w:rPr>
              <w:t>9.</w:t>
            </w:r>
            <w:r>
              <w:rPr>
                <w:rFonts w:ascii="仿宋" w:hAnsi="仿宋" w:eastAsia="仿宋" w:cs="仿宋"/>
                <w:spacing w:val="-2"/>
                <w:sz w:val="21"/>
                <w:szCs w:val="21"/>
              </w:rPr>
              <w:t>5</w:t>
            </w:r>
            <w:r>
              <w:rPr>
                <w:rFonts w:ascii="仿宋" w:hAnsi="仿宋" w:eastAsia="仿宋" w:cs="仿宋"/>
                <w:spacing w:val="1"/>
                <w:sz w:val="21"/>
                <w:szCs w:val="21"/>
              </w:rPr>
              <w:t>0</w:t>
            </w:r>
            <w:r>
              <w:rPr>
                <w:rFonts w:ascii="仿宋" w:hAnsi="仿宋" w:eastAsia="仿宋" w:cs="仿宋"/>
                <w:sz w:val="21"/>
                <w:szCs w:val="21"/>
              </w:rPr>
              <w:t>5</w:t>
            </w:r>
          </w:p>
        </w:tc>
        <w:tc>
          <w:tcPr>
            <w:tcW w:w="1080" w:type="dxa"/>
            <w:tcBorders>
              <w:top w:val="single" w:color="000000" w:sz="6" w:space="0"/>
              <w:left w:val="single" w:color="000000" w:sz="6" w:space="0"/>
              <w:bottom w:val="single" w:color="000000" w:sz="6" w:space="0"/>
              <w:right w:val="single" w:color="000000" w:sz="6" w:space="0"/>
            </w:tcBorders>
          </w:tcPr>
          <w:p>
            <w:pPr>
              <w:pStyle w:val="10"/>
              <w:spacing w:before="78"/>
              <w:ind w:left="322"/>
              <w:rPr>
                <w:rFonts w:ascii="仿宋" w:hAnsi="仿宋" w:eastAsia="仿宋" w:cs="仿宋"/>
                <w:sz w:val="21"/>
                <w:szCs w:val="21"/>
              </w:rPr>
            </w:pPr>
            <w:r>
              <w:rPr>
                <w:rFonts w:ascii="仿宋" w:hAnsi="仿宋" w:eastAsia="仿宋" w:cs="仿宋"/>
                <w:spacing w:val="-1"/>
                <w:sz w:val="21"/>
                <w:szCs w:val="21"/>
              </w:rPr>
              <w:t>一</w:t>
            </w:r>
            <w:r>
              <w:rPr>
                <w:rFonts w:ascii="仿宋" w:hAnsi="仿宋" w:eastAsia="仿宋" w:cs="仿宋"/>
                <w:sz w:val="21"/>
                <w:szCs w:val="21"/>
              </w:rPr>
              <w:t>级</w:t>
            </w:r>
          </w:p>
        </w:tc>
        <w:tc>
          <w:tcPr>
            <w:tcW w:w="1080" w:type="dxa"/>
            <w:tcBorders>
              <w:top w:val="single" w:color="000000" w:sz="6" w:space="0"/>
              <w:left w:val="single" w:color="000000" w:sz="6" w:space="0"/>
              <w:bottom w:val="single" w:color="000000" w:sz="6" w:space="0"/>
              <w:right w:val="single" w:color="000000" w:sz="6" w:space="0"/>
            </w:tcBorders>
          </w:tcPr>
          <w:p>
            <w:pPr>
              <w:pStyle w:val="10"/>
              <w:spacing w:before="78"/>
              <w:ind w:left="216"/>
              <w:rPr>
                <w:rFonts w:ascii="仿宋" w:hAnsi="仿宋" w:eastAsia="仿宋" w:cs="仿宋"/>
                <w:sz w:val="21"/>
                <w:szCs w:val="21"/>
              </w:rPr>
            </w:pPr>
            <w:r>
              <w:rPr>
                <w:rFonts w:ascii="仿宋" w:hAnsi="仿宋" w:eastAsia="仿宋" w:cs="仿宋"/>
                <w:spacing w:val="-1"/>
                <w:sz w:val="21"/>
                <w:szCs w:val="21"/>
              </w:rPr>
              <w:t>八</w:t>
            </w:r>
            <w:r>
              <w:rPr>
                <w:rFonts w:ascii="仿宋" w:hAnsi="仿宋" w:eastAsia="仿宋" w:cs="仿宋"/>
                <w:spacing w:val="2"/>
                <w:sz w:val="21"/>
                <w:szCs w:val="21"/>
              </w:rPr>
              <w:t>车</w:t>
            </w:r>
            <w:r>
              <w:rPr>
                <w:rFonts w:ascii="仿宋" w:hAnsi="仿宋" w:eastAsia="仿宋" w:cs="仿宋"/>
                <w:sz w:val="21"/>
                <w:szCs w:val="21"/>
              </w:rPr>
              <w:t>道</w:t>
            </w:r>
          </w:p>
        </w:tc>
        <w:tc>
          <w:tcPr>
            <w:tcW w:w="1080" w:type="dxa"/>
            <w:tcBorders>
              <w:top w:val="single" w:color="000000" w:sz="6" w:space="0"/>
              <w:left w:val="single" w:color="000000" w:sz="6" w:space="0"/>
              <w:bottom w:val="single" w:color="000000" w:sz="6" w:space="0"/>
              <w:right w:val="single" w:color="000000" w:sz="6" w:space="0"/>
            </w:tcBorders>
          </w:tcPr>
          <w:p>
            <w:pPr>
              <w:pStyle w:val="10"/>
              <w:spacing w:before="78"/>
              <w:ind w:left="407" w:right="407"/>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0</w:t>
            </w:r>
          </w:p>
        </w:tc>
        <w:tc>
          <w:tcPr>
            <w:tcW w:w="1170" w:type="dxa"/>
            <w:tcBorders>
              <w:top w:val="single" w:color="000000" w:sz="6" w:space="0"/>
              <w:left w:val="single" w:color="000000" w:sz="6" w:space="0"/>
              <w:bottom w:val="single" w:color="000000" w:sz="6" w:space="0"/>
              <w:right w:val="single" w:color="000000" w:sz="12" w:space="0"/>
            </w:tcBorders>
          </w:tcPr>
          <w:p>
            <w:pPr>
              <w:pStyle w:val="10"/>
              <w:spacing w:before="78"/>
              <w:ind w:left="368"/>
              <w:rPr>
                <w:rFonts w:ascii="仿宋" w:hAnsi="仿宋" w:eastAsia="仿宋" w:cs="仿宋"/>
                <w:sz w:val="21"/>
                <w:szCs w:val="21"/>
              </w:rPr>
            </w:pPr>
            <w:r>
              <w:rPr>
                <w:rFonts w:ascii="仿宋" w:hAnsi="仿宋" w:eastAsia="仿宋" w:cs="仿宋"/>
                <w:spacing w:val="1"/>
                <w:sz w:val="21"/>
                <w:szCs w:val="21"/>
              </w:rPr>
              <w:t>44.</w:t>
            </w:r>
            <w:r>
              <w:rPr>
                <w:rFonts w:ascii="仿宋" w:hAnsi="仿宋" w:eastAsia="仿宋" w:cs="仿宋"/>
                <w:sz w:val="21"/>
                <w:szCs w:val="21"/>
              </w:rPr>
              <w:t>5</w:t>
            </w:r>
          </w:p>
        </w:tc>
      </w:tr>
      <w:tr>
        <w:tblPrEx>
          <w:tblCellMar>
            <w:top w:w="0" w:type="dxa"/>
            <w:left w:w="0" w:type="dxa"/>
            <w:bottom w:w="0" w:type="dxa"/>
            <w:right w:w="0" w:type="dxa"/>
          </w:tblCellMar>
        </w:tblPrEx>
        <w:trPr>
          <w:trHeight w:val="582" w:hRule="exact"/>
        </w:trPr>
        <w:tc>
          <w:tcPr>
            <w:tcW w:w="1080" w:type="dxa"/>
            <w:tcBorders>
              <w:top w:val="single" w:color="000000" w:sz="6" w:space="0"/>
              <w:left w:val="single" w:color="000000" w:sz="12" w:space="0"/>
              <w:bottom w:val="single" w:color="000000" w:sz="6" w:space="0"/>
              <w:right w:val="single" w:color="000000" w:sz="6" w:space="0"/>
            </w:tcBorders>
          </w:tcPr>
          <w:p>
            <w:pPr>
              <w:pStyle w:val="10"/>
              <w:spacing w:before="77"/>
              <w:ind w:left="315"/>
              <w:rPr>
                <w:rFonts w:ascii="仿宋" w:hAnsi="仿宋" w:eastAsia="仿宋" w:cs="仿宋"/>
                <w:sz w:val="21"/>
                <w:szCs w:val="21"/>
              </w:rPr>
            </w:pPr>
            <w:r>
              <w:rPr>
                <w:rFonts w:ascii="仿宋" w:hAnsi="仿宋" w:eastAsia="仿宋" w:cs="仿宋"/>
                <w:spacing w:val="1"/>
                <w:sz w:val="21"/>
                <w:szCs w:val="21"/>
              </w:rPr>
              <w:t>S10</w:t>
            </w:r>
            <w:r>
              <w:rPr>
                <w:rFonts w:ascii="仿宋" w:hAnsi="仿宋" w:eastAsia="仿宋" w:cs="仿宋"/>
                <w:sz w:val="21"/>
                <w:szCs w:val="21"/>
              </w:rPr>
              <w:t>3</w:t>
            </w:r>
          </w:p>
        </w:tc>
        <w:tc>
          <w:tcPr>
            <w:tcW w:w="1080" w:type="dxa"/>
            <w:tcBorders>
              <w:top w:val="single" w:color="000000" w:sz="6" w:space="0"/>
              <w:left w:val="single" w:color="000000" w:sz="6" w:space="0"/>
              <w:bottom w:val="single" w:color="000000" w:sz="6" w:space="0"/>
              <w:right w:val="single" w:color="000000" w:sz="6" w:space="0"/>
            </w:tcBorders>
          </w:tcPr>
          <w:p>
            <w:pPr>
              <w:pStyle w:val="10"/>
              <w:spacing w:before="5" w:line="272" w:lineRule="exact"/>
              <w:ind w:left="427" w:right="13" w:hanging="264"/>
              <w:rPr>
                <w:rFonts w:ascii="仿宋" w:hAnsi="仿宋" w:eastAsia="仿宋" w:cs="仿宋"/>
                <w:sz w:val="21"/>
                <w:szCs w:val="21"/>
              </w:rPr>
            </w:pPr>
            <w:r>
              <w:rPr>
                <w:rFonts w:ascii="仿宋" w:hAnsi="仿宋" w:eastAsia="仿宋" w:cs="仿宋"/>
                <w:spacing w:val="-1"/>
                <w:w w:val="95"/>
                <w:sz w:val="21"/>
                <w:szCs w:val="21"/>
              </w:rPr>
              <w:t>济</w:t>
            </w:r>
            <w:r>
              <w:rPr>
                <w:rFonts w:ascii="仿宋" w:hAnsi="仿宋" w:eastAsia="仿宋" w:cs="仿宋"/>
                <w:spacing w:val="1"/>
                <w:w w:val="95"/>
                <w:sz w:val="21"/>
                <w:szCs w:val="21"/>
              </w:rPr>
              <w:t>南</w:t>
            </w:r>
            <w:r>
              <w:rPr>
                <w:rFonts w:ascii="仿宋" w:hAnsi="仿宋" w:eastAsia="仿宋" w:cs="仿宋"/>
                <w:w w:val="95"/>
                <w:sz w:val="21"/>
                <w:szCs w:val="21"/>
              </w:rPr>
              <w:t>-枣</w:t>
            </w:r>
            <w:r>
              <w:rPr>
                <w:rFonts w:ascii="仿宋" w:hAnsi="仿宋" w:eastAsia="仿宋" w:cs="仿宋"/>
                <w:sz w:val="21"/>
                <w:szCs w:val="21"/>
              </w:rPr>
              <w:t>庄</w:t>
            </w:r>
          </w:p>
        </w:tc>
        <w:tc>
          <w:tcPr>
            <w:tcW w:w="1080" w:type="dxa"/>
            <w:tcBorders>
              <w:top w:val="single" w:color="000000" w:sz="6" w:space="0"/>
              <w:left w:val="single" w:color="000000" w:sz="6" w:space="0"/>
              <w:bottom w:val="single" w:color="000000" w:sz="6" w:space="0"/>
              <w:right w:val="single" w:color="000000" w:sz="6" w:space="0"/>
            </w:tcBorders>
          </w:tcPr>
          <w:p>
            <w:pPr>
              <w:pStyle w:val="10"/>
              <w:spacing w:before="5" w:line="272" w:lineRule="exact"/>
              <w:ind w:left="216" w:hanging="104"/>
              <w:rPr>
                <w:rFonts w:ascii="仿宋" w:hAnsi="仿宋" w:eastAsia="仿宋" w:cs="仿宋"/>
                <w:sz w:val="21"/>
                <w:szCs w:val="21"/>
              </w:rPr>
            </w:pPr>
            <w:r>
              <w:rPr>
                <w:rFonts w:ascii="仿宋" w:hAnsi="仿宋" w:eastAsia="仿宋" w:cs="仿宋"/>
                <w:spacing w:val="-1"/>
                <w:w w:val="95"/>
                <w:sz w:val="21"/>
                <w:szCs w:val="21"/>
              </w:rPr>
              <w:t>济</w:t>
            </w:r>
            <w:r>
              <w:rPr>
                <w:rFonts w:ascii="仿宋" w:hAnsi="仿宋" w:eastAsia="仿宋" w:cs="仿宋"/>
                <w:spacing w:val="1"/>
                <w:w w:val="95"/>
                <w:sz w:val="21"/>
                <w:szCs w:val="21"/>
              </w:rPr>
              <w:t>南</w:t>
            </w:r>
            <w:r>
              <w:rPr>
                <w:rFonts w:ascii="仿宋" w:hAnsi="仿宋" w:eastAsia="仿宋" w:cs="仿宋"/>
                <w:spacing w:val="-1"/>
                <w:w w:val="95"/>
                <w:sz w:val="21"/>
                <w:szCs w:val="21"/>
              </w:rPr>
              <w:t>南</w:t>
            </w:r>
            <w:r>
              <w:rPr>
                <w:rFonts w:ascii="仿宋" w:hAnsi="仿宋" w:eastAsia="仿宋" w:cs="仿宋"/>
                <w:w w:val="95"/>
                <w:sz w:val="21"/>
                <w:szCs w:val="21"/>
              </w:rPr>
              <w:t>外</w:t>
            </w:r>
            <w:r>
              <w:rPr>
                <w:rFonts w:ascii="仿宋" w:hAnsi="仿宋" w:eastAsia="仿宋" w:cs="仿宋"/>
                <w:spacing w:val="-1"/>
                <w:sz w:val="21"/>
                <w:szCs w:val="21"/>
              </w:rPr>
              <w:t>环</w:t>
            </w:r>
            <w:r>
              <w:rPr>
                <w:rFonts w:ascii="仿宋" w:hAnsi="仿宋" w:eastAsia="仿宋" w:cs="仿宋"/>
                <w:spacing w:val="2"/>
                <w:sz w:val="21"/>
                <w:szCs w:val="21"/>
              </w:rPr>
              <w:t>路</w:t>
            </w:r>
            <w:r>
              <w:rPr>
                <w:rFonts w:ascii="仿宋" w:hAnsi="仿宋" w:eastAsia="仿宋" w:cs="仿宋"/>
                <w:sz w:val="21"/>
                <w:szCs w:val="21"/>
              </w:rPr>
              <w:t>口</w:t>
            </w:r>
          </w:p>
        </w:tc>
        <w:tc>
          <w:tcPr>
            <w:tcW w:w="1220" w:type="dxa"/>
            <w:tcBorders>
              <w:top w:val="single" w:color="000000" w:sz="6" w:space="0"/>
              <w:left w:val="single" w:color="000000" w:sz="6" w:space="0"/>
              <w:bottom w:val="single" w:color="000000" w:sz="6" w:space="0"/>
              <w:right w:val="single" w:color="000000" w:sz="6" w:space="0"/>
            </w:tcBorders>
          </w:tcPr>
          <w:p>
            <w:pPr>
              <w:pStyle w:val="10"/>
              <w:spacing w:before="5" w:line="272" w:lineRule="exact"/>
              <w:ind w:left="391" w:right="35" w:hanging="209"/>
              <w:rPr>
                <w:rFonts w:ascii="仿宋" w:hAnsi="仿宋" w:eastAsia="仿宋" w:cs="仿宋"/>
                <w:sz w:val="21"/>
                <w:szCs w:val="21"/>
              </w:rPr>
            </w:pPr>
            <w:r>
              <w:rPr>
                <w:rFonts w:ascii="仿宋" w:hAnsi="仿宋" w:eastAsia="仿宋" w:cs="仿宋"/>
                <w:spacing w:val="-1"/>
                <w:w w:val="95"/>
                <w:sz w:val="21"/>
                <w:szCs w:val="21"/>
              </w:rPr>
              <w:t>绕</w:t>
            </w:r>
            <w:r>
              <w:rPr>
                <w:rFonts w:ascii="仿宋" w:hAnsi="仿宋" w:eastAsia="仿宋" w:cs="仿宋"/>
                <w:spacing w:val="1"/>
                <w:w w:val="95"/>
                <w:sz w:val="21"/>
                <w:szCs w:val="21"/>
              </w:rPr>
              <w:t>城</w:t>
            </w:r>
            <w:r>
              <w:rPr>
                <w:rFonts w:ascii="仿宋" w:hAnsi="仿宋" w:eastAsia="仿宋" w:cs="仿宋"/>
                <w:spacing w:val="-1"/>
                <w:w w:val="95"/>
                <w:sz w:val="21"/>
                <w:szCs w:val="21"/>
              </w:rPr>
              <w:t>高</w:t>
            </w:r>
            <w:r>
              <w:rPr>
                <w:rFonts w:ascii="仿宋" w:hAnsi="仿宋" w:eastAsia="仿宋" w:cs="仿宋"/>
                <w:w w:val="95"/>
                <w:sz w:val="21"/>
                <w:szCs w:val="21"/>
              </w:rPr>
              <w:t>速</w:t>
            </w:r>
            <w:r>
              <w:rPr>
                <w:rFonts w:ascii="仿宋" w:hAnsi="仿宋" w:eastAsia="仿宋" w:cs="仿宋"/>
                <w:spacing w:val="-1"/>
                <w:sz w:val="21"/>
                <w:szCs w:val="21"/>
              </w:rPr>
              <w:t>南</w:t>
            </w:r>
            <w:r>
              <w:rPr>
                <w:rFonts w:ascii="仿宋" w:hAnsi="仿宋" w:eastAsia="仿宋" w:cs="仿宋"/>
                <w:sz w:val="21"/>
                <w:szCs w:val="21"/>
              </w:rPr>
              <w:t>线</w:t>
            </w:r>
          </w:p>
        </w:tc>
        <w:tc>
          <w:tcPr>
            <w:tcW w:w="990" w:type="dxa"/>
            <w:tcBorders>
              <w:top w:val="single" w:color="000000" w:sz="6" w:space="0"/>
              <w:left w:val="single" w:color="000000" w:sz="6" w:space="0"/>
              <w:bottom w:val="single" w:color="000000" w:sz="6" w:space="0"/>
              <w:right w:val="single" w:color="000000" w:sz="6" w:space="0"/>
            </w:tcBorders>
          </w:tcPr>
          <w:p>
            <w:pPr>
              <w:pStyle w:val="10"/>
              <w:spacing w:before="77"/>
              <w:ind w:left="225"/>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pacing w:val="-2"/>
                <w:sz w:val="21"/>
                <w:szCs w:val="21"/>
              </w:rPr>
              <w:t>3</w:t>
            </w:r>
            <w:r>
              <w:rPr>
                <w:rFonts w:ascii="仿宋" w:hAnsi="仿宋" w:eastAsia="仿宋" w:cs="仿宋"/>
                <w:spacing w:val="1"/>
                <w:sz w:val="21"/>
                <w:szCs w:val="21"/>
              </w:rPr>
              <w:t>7</w:t>
            </w:r>
            <w:r>
              <w:rPr>
                <w:rFonts w:ascii="仿宋" w:hAnsi="仿宋" w:eastAsia="仿宋" w:cs="仿宋"/>
                <w:sz w:val="21"/>
                <w:szCs w:val="21"/>
              </w:rPr>
              <w:t>8</w:t>
            </w:r>
          </w:p>
        </w:tc>
        <w:tc>
          <w:tcPr>
            <w:tcW w:w="1080" w:type="dxa"/>
            <w:tcBorders>
              <w:top w:val="single" w:color="000000" w:sz="6" w:space="0"/>
              <w:left w:val="single" w:color="000000" w:sz="6" w:space="0"/>
              <w:bottom w:val="single" w:color="000000" w:sz="6" w:space="0"/>
              <w:right w:val="single" w:color="000000" w:sz="6" w:space="0"/>
            </w:tcBorders>
          </w:tcPr>
          <w:p>
            <w:pPr>
              <w:pStyle w:val="10"/>
              <w:spacing w:before="77"/>
              <w:ind w:left="322"/>
              <w:rPr>
                <w:rFonts w:ascii="仿宋" w:hAnsi="仿宋" w:eastAsia="仿宋" w:cs="仿宋"/>
                <w:sz w:val="21"/>
                <w:szCs w:val="21"/>
              </w:rPr>
            </w:pPr>
            <w:r>
              <w:rPr>
                <w:rFonts w:ascii="仿宋" w:hAnsi="仿宋" w:eastAsia="仿宋" w:cs="仿宋"/>
                <w:spacing w:val="-1"/>
                <w:sz w:val="21"/>
                <w:szCs w:val="21"/>
              </w:rPr>
              <w:t>一</w:t>
            </w:r>
            <w:r>
              <w:rPr>
                <w:rFonts w:ascii="仿宋" w:hAnsi="仿宋" w:eastAsia="仿宋" w:cs="仿宋"/>
                <w:sz w:val="21"/>
                <w:szCs w:val="21"/>
              </w:rPr>
              <w:t>级</w:t>
            </w:r>
          </w:p>
        </w:tc>
        <w:tc>
          <w:tcPr>
            <w:tcW w:w="1080" w:type="dxa"/>
            <w:tcBorders>
              <w:top w:val="single" w:color="000000" w:sz="6" w:space="0"/>
              <w:left w:val="single" w:color="000000" w:sz="6" w:space="0"/>
              <w:bottom w:val="single" w:color="000000" w:sz="6" w:space="0"/>
              <w:right w:val="single" w:color="000000" w:sz="6" w:space="0"/>
            </w:tcBorders>
          </w:tcPr>
          <w:p>
            <w:pPr>
              <w:pStyle w:val="10"/>
              <w:spacing w:before="77"/>
              <w:ind w:left="216"/>
              <w:rPr>
                <w:rFonts w:ascii="仿宋" w:hAnsi="仿宋" w:eastAsia="仿宋" w:cs="仿宋"/>
                <w:sz w:val="21"/>
                <w:szCs w:val="21"/>
              </w:rPr>
            </w:pPr>
            <w:r>
              <w:rPr>
                <w:rFonts w:ascii="仿宋" w:hAnsi="仿宋" w:eastAsia="仿宋" w:cs="仿宋"/>
                <w:spacing w:val="-1"/>
                <w:sz w:val="21"/>
                <w:szCs w:val="21"/>
              </w:rPr>
              <w:t>八</w:t>
            </w:r>
            <w:r>
              <w:rPr>
                <w:rFonts w:ascii="仿宋" w:hAnsi="仿宋" w:eastAsia="仿宋" w:cs="仿宋"/>
                <w:spacing w:val="2"/>
                <w:sz w:val="21"/>
                <w:szCs w:val="21"/>
              </w:rPr>
              <w:t>车</w:t>
            </w:r>
            <w:r>
              <w:rPr>
                <w:rFonts w:ascii="仿宋" w:hAnsi="仿宋" w:eastAsia="仿宋" w:cs="仿宋"/>
                <w:sz w:val="21"/>
                <w:szCs w:val="21"/>
              </w:rPr>
              <w:t>道</w:t>
            </w:r>
          </w:p>
        </w:tc>
        <w:tc>
          <w:tcPr>
            <w:tcW w:w="1080" w:type="dxa"/>
            <w:tcBorders>
              <w:top w:val="single" w:color="000000" w:sz="6" w:space="0"/>
              <w:left w:val="single" w:color="000000" w:sz="6" w:space="0"/>
              <w:bottom w:val="single" w:color="000000" w:sz="6" w:space="0"/>
              <w:right w:val="single" w:color="000000" w:sz="6" w:space="0"/>
            </w:tcBorders>
          </w:tcPr>
          <w:p>
            <w:pPr>
              <w:pStyle w:val="10"/>
              <w:spacing w:before="77"/>
              <w:ind w:left="407" w:right="407"/>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9</w:t>
            </w:r>
          </w:p>
        </w:tc>
        <w:tc>
          <w:tcPr>
            <w:tcW w:w="1170" w:type="dxa"/>
            <w:tcBorders>
              <w:top w:val="single" w:color="000000" w:sz="6" w:space="0"/>
              <w:left w:val="single" w:color="000000" w:sz="6" w:space="0"/>
              <w:bottom w:val="single" w:color="000000" w:sz="6" w:space="0"/>
              <w:right w:val="single" w:color="000000" w:sz="12" w:space="0"/>
            </w:tcBorders>
          </w:tcPr>
          <w:p>
            <w:pPr>
              <w:pStyle w:val="10"/>
              <w:spacing w:before="77"/>
              <w:ind w:left="453" w:right="444"/>
              <w:jc w:val="center"/>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4</w:t>
            </w:r>
          </w:p>
        </w:tc>
      </w:tr>
      <w:tr>
        <w:tblPrEx>
          <w:tblCellMar>
            <w:top w:w="0" w:type="dxa"/>
            <w:left w:w="0" w:type="dxa"/>
            <w:bottom w:w="0" w:type="dxa"/>
            <w:right w:w="0" w:type="dxa"/>
          </w:tblCellMar>
        </w:tblPrEx>
        <w:trPr>
          <w:trHeight w:val="582" w:hRule="exact"/>
        </w:trPr>
        <w:tc>
          <w:tcPr>
            <w:tcW w:w="1080" w:type="dxa"/>
            <w:tcBorders>
              <w:top w:val="single" w:color="000000" w:sz="6" w:space="0"/>
              <w:left w:val="single" w:color="000000" w:sz="12" w:space="0"/>
              <w:bottom w:val="single" w:color="000000" w:sz="6" w:space="0"/>
              <w:right w:val="single" w:color="000000" w:sz="6" w:space="0"/>
            </w:tcBorders>
          </w:tcPr>
          <w:p>
            <w:pPr>
              <w:pStyle w:val="10"/>
              <w:spacing w:before="78"/>
              <w:ind w:left="315"/>
              <w:rPr>
                <w:rFonts w:ascii="仿宋" w:hAnsi="仿宋" w:eastAsia="仿宋" w:cs="仿宋"/>
                <w:sz w:val="21"/>
                <w:szCs w:val="21"/>
              </w:rPr>
            </w:pPr>
            <w:r>
              <w:rPr>
                <w:rFonts w:ascii="仿宋" w:hAnsi="仿宋" w:eastAsia="仿宋" w:cs="仿宋"/>
                <w:spacing w:val="1"/>
                <w:sz w:val="21"/>
                <w:szCs w:val="21"/>
              </w:rPr>
              <w:t>S10</w:t>
            </w:r>
            <w:r>
              <w:rPr>
                <w:rFonts w:ascii="仿宋" w:hAnsi="仿宋" w:eastAsia="仿宋" w:cs="仿宋"/>
                <w:sz w:val="21"/>
                <w:szCs w:val="21"/>
              </w:rPr>
              <w:t>3</w:t>
            </w:r>
          </w:p>
        </w:tc>
        <w:tc>
          <w:tcPr>
            <w:tcW w:w="1080" w:type="dxa"/>
            <w:tcBorders>
              <w:top w:val="single" w:color="000000" w:sz="6" w:space="0"/>
              <w:left w:val="single" w:color="000000" w:sz="6" w:space="0"/>
              <w:bottom w:val="single" w:color="000000" w:sz="6" w:space="0"/>
              <w:right w:val="single" w:color="000000" w:sz="6" w:space="0"/>
            </w:tcBorders>
          </w:tcPr>
          <w:p>
            <w:pPr>
              <w:pStyle w:val="10"/>
              <w:spacing w:before="3" w:line="272" w:lineRule="exact"/>
              <w:ind w:left="427" w:right="13" w:hanging="264"/>
              <w:rPr>
                <w:rFonts w:ascii="仿宋" w:hAnsi="仿宋" w:eastAsia="仿宋" w:cs="仿宋"/>
                <w:sz w:val="21"/>
                <w:szCs w:val="21"/>
              </w:rPr>
            </w:pPr>
            <w:r>
              <w:rPr>
                <w:rFonts w:ascii="仿宋" w:hAnsi="仿宋" w:eastAsia="仿宋" w:cs="仿宋"/>
                <w:spacing w:val="-1"/>
                <w:w w:val="95"/>
                <w:sz w:val="21"/>
                <w:szCs w:val="21"/>
              </w:rPr>
              <w:t>济</w:t>
            </w:r>
            <w:r>
              <w:rPr>
                <w:rFonts w:ascii="仿宋" w:hAnsi="仿宋" w:eastAsia="仿宋" w:cs="仿宋"/>
                <w:spacing w:val="1"/>
                <w:w w:val="95"/>
                <w:sz w:val="21"/>
                <w:szCs w:val="21"/>
              </w:rPr>
              <w:t>南</w:t>
            </w:r>
            <w:r>
              <w:rPr>
                <w:rFonts w:ascii="仿宋" w:hAnsi="仿宋" w:eastAsia="仿宋" w:cs="仿宋"/>
                <w:w w:val="95"/>
                <w:sz w:val="21"/>
                <w:szCs w:val="21"/>
              </w:rPr>
              <w:t>-枣</w:t>
            </w:r>
            <w:r>
              <w:rPr>
                <w:rFonts w:ascii="仿宋" w:hAnsi="仿宋" w:eastAsia="仿宋" w:cs="仿宋"/>
                <w:sz w:val="21"/>
                <w:szCs w:val="21"/>
              </w:rPr>
              <w:t>庄</w:t>
            </w:r>
          </w:p>
        </w:tc>
        <w:tc>
          <w:tcPr>
            <w:tcW w:w="1080" w:type="dxa"/>
            <w:tcBorders>
              <w:top w:val="single" w:color="000000" w:sz="6" w:space="0"/>
              <w:left w:val="single" w:color="000000" w:sz="6" w:space="0"/>
              <w:bottom w:val="single" w:color="000000" w:sz="6" w:space="0"/>
              <w:right w:val="single" w:color="000000" w:sz="6" w:space="0"/>
            </w:tcBorders>
          </w:tcPr>
          <w:p>
            <w:pPr>
              <w:pStyle w:val="10"/>
              <w:spacing w:before="3" w:line="272" w:lineRule="exact"/>
              <w:ind w:left="322" w:hanging="209"/>
              <w:rPr>
                <w:rFonts w:ascii="仿宋" w:hAnsi="仿宋" w:eastAsia="仿宋" w:cs="仿宋"/>
                <w:sz w:val="21"/>
                <w:szCs w:val="21"/>
              </w:rPr>
            </w:pPr>
            <w:r>
              <w:rPr>
                <w:rFonts w:ascii="仿宋" w:hAnsi="仿宋" w:eastAsia="仿宋" w:cs="仿宋"/>
                <w:spacing w:val="-1"/>
                <w:w w:val="95"/>
                <w:sz w:val="21"/>
                <w:szCs w:val="21"/>
              </w:rPr>
              <w:t>绕</w:t>
            </w:r>
            <w:r>
              <w:rPr>
                <w:rFonts w:ascii="仿宋" w:hAnsi="仿宋" w:eastAsia="仿宋" w:cs="仿宋"/>
                <w:spacing w:val="1"/>
                <w:w w:val="95"/>
                <w:sz w:val="21"/>
                <w:szCs w:val="21"/>
              </w:rPr>
              <w:t>城</w:t>
            </w:r>
            <w:r>
              <w:rPr>
                <w:rFonts w:ascii="仿宋" w:hAnsi="仿宋" w:eastAsia="仿宋" w:cs="仿宋"/>
                <w:spacing w:val="-1"/>
                <w:w w:val="95"/>
                <w:sz w:val="21"/>
                <w:szCs w:val="21"/>
              </w:rPr>
              <w:t>高</w:t>
            </w:r>
            <w:r>
              <w:rPr>
                <w:rFonts w:ascii="仿宋" w:hAnsi="仿宋" w:eastAsia="仿宋" w:cs="仿宋"/>
                <w:w w:val="95"/>
                <w:sz w:val="21"/>
                <w:szCs w:val="21"/>
              </w:rPr>
              <w:t>速</w:t>
            </w:r>
            <w:r>
              <w:rPr>
                <w:rFonts w:ascii="仿宋" w:hAnsi="仿宋" w:eastAsia="仿宋" w:cs="仿宋"/>
                <w:spacing w:val="-1"/>
                <w:sz w:val="21"/>
                <w:szCs w:val="21"/>
              </w:rPr>
              <w:t>南</w:t>
            </w:r>
            <w:r>
              <w:rPr>
                <w:rFonts w:ascii="仿宋" w:hAnsi="仿宋" w:eastAsia="仿宋" w:cs="仿宋"/>
                <w:sz w:val="21"/>
                <w:szCs w:val="21"/>
              </w:rPr>
              <w:t>线</w:t>
            </w:r>
          </w:p>
        </w:tc>
        <w:tc>
          <w:tcPr>
            <w:tcW w:w="1220" w:type="dxa"/>
            <w:tcBorders>
              <w:top w:val="single" w:color="000000" w:sz="6" w:space="0"/>
              <w:left w:val="single" w:color="000000" w:sz="6" w:space="0"/>
              <w:bottom w:val="single" w:color="000000" w:sz="6" w:space="0"/>
              <w:right w:val="single" w:color="000000" w:sz="6" w:space="0"/>
            </w:tcBorders>
          </w:tcPr>
          <w:p>
            <w:pPr>
              <w:pStyle w:val="10"/>
              <w:spacing w:before="3" w:line="272" w:lineRule="exact"/>
              <w:ind w:left="497" w:right="35" w:hanging="315"/>
              <w:rPr>
                <w:rFonts w:ascii="仿宋" w:hAnsi="仿宋" w:eastAsia="仿宋" w:cs="仿宋"/>
                <w:sz w:val="21"/>
                <w:szCs w:val="21"/>
              </w:rPr>
            </w:pPr>
            <w:r>
              <w:rPr>
                <w:rFonts w:ascii="仿宋" w:hAnsi="仿宋" w:eastAsia="仿宋" w:cs="仿宋"/>
                <w:spacing w:val="-1"/>
                <w:w w:val="95"/>
                <w:sz w:val="21"/>
                <w:szCs w:val="21"/>
              </w:rPr>
              <w:t>市</w:t>
            </w:r>
            <w:r>
              <w:rPr>
                <w:rFonts w:ascii="仿宋" w:hAnsi="仿宋" w:eastAsia="仿宋" w:cs="仿宋"/>
                <w:spacing w:val="1"/>
                <w:w w:val="95"/>
                <w:sz w:val="21"/>
                <w:szCs w:val="21"/>
              </w:rPr>
              <w:t>中</w:t>
            </w:r>
            <w:r>
              <w:rPr>
                <w:rFonts w:ascii="仿宋" w:hAnsi="仿宋" w:eastAsia="仿宋" w:cs="仿宋"/>
                <w:spacing w:val="-1"/>
                <w:w w:val="95"/>
                <w:sz w:val="21"/>
                <w:szCs w:val="21"/>
              </w:rPr>
              <w:t>历</w:t>
            </w:r>
            <w:r>
              <w:rPr>
                <w:rFonts w:ascii="仿宋" w:hAnsi="仿宋" w:eastAsia="仿宋" w:cs="仿宋"/>
                <w:w w:val="95"/>
                <w:sz w:val="21"/>
                <w:szCs w:val="21"/>
              </w:rPr>
              <w:t>城</w:t>
            </w:r>
            <w:r>
              <w:rPr>
                <w:rFonts w:ascii="仿宋" w:hAnsi="仿宋" w:eastAsia="仿宋" w:cs="仿宋"/>
                <w:sz w:val="21"/>
                <w:szCs w:val="21"/>
              </w:rPr>
              <w:t>界</w:t>
            </w:r>
          </w:p>
        </w:tc>
        <w:tc>
          <w:tcPr>
            <w:tcW w:w="990" w:type="dxa"/>
            <w:tcBorders>
              <w:top w:val="single" w:color="000000" w:sz="6" w:space="0"/>
              <w:left w:val="single" w:color="000000" w:sz="6" w:space="0"/>
              <w:bottom w:val="single" w:color="000000" w:sz="6" w:space="0"/>
              <w:right w:val="single" w:color="000000" w:sz="6" w:space="0"/>
            </w:tcBorders>
          </w:tcPr>
          <w:p>
            <w:pPr>
              <w:pStyle w:val="10"/>
              <w:spacing w:before="78"/>
              <w:ind w:left="225"/>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pacing w:val="-2"/>
                <w:sz w:val="21"/>
                <w:szCs w:val="21"/>
              </w:rPr>
              <w:t>5</w:t>
            </w:r>
            <w:r>
              <w:rPr>
                <w:rFonts w:ascii="仿宋" w:hAnsi="仿宋" w:eastAsia="仿宋" w:cs="仿宋"/>
                <w:spacing w:val="1"/>
                <w:sz w:val="21"/>
                <w:szCs w:val="21"/>
              </w:rPr>
              <w:t>4</w:t>
            </w:r>
            <w:r>
              <w:rPr>
                <w:rFonts w:ascii="仿宋" w:hAnsi="仿宋" w:eastAsia="仿宋" w:cs="仿宋"/>
                <w:sz w:val="21"/>
                <w:szCs w:val="21"/>
              </w:rPr>
              <w:t>8</w:t>
            </w:r>
          </w:p>
        </w:tc>
        <w:tc>
          <w:tcPr>
            <w:tcW w:w="1080" w:type="dxa"/>
            <w:tcBorders>
              <w:top w:val="single" w:color="000000" w:sz="6" w:space="0"/>
              <w:left w:val="single" w:color="000000" w:sz="6" w:space="0"/>
              <w:bottom w:val="single" w:color="000000" w:sz="6" w:space="0"/>
              <w:right w:val="single" w:color="000000" w:sz="6" w:space="0"/>
            </w:tcBorders>
          </w:tcPr>
          <w:p>
            <w:pPr>
              <w:pStyle w:val="10"/>
              <w:spacing w:before="78"/>
              <w:ind w:left="322"/>
              <w:rPr>
                <w:rFonts w:ascii="仿宋" w:hAnsi="仿宋" w:eastAsia="仿宋" w:cs="仿宋"/>
                <w:sz w:val="21"/>
                <w:szCs w:val="21"/>
              </w:rPr>
            </w:pPr>
            <w:r>
              <w:rPr>
                <w:rFonts w:ascii="仿宋" w:hAnsi="仿宋" w:eastAsia="仿宋" w:cs="仿宋"/>
                <w:spacing w:val="-1"/>
                <w:sz w:val="21"/>
                <w:szCs w:val="21"/>
              </w:rPr>
              <w:t>一</w:t>
            </w:r>
            <w:r>
              <w:rPr>
                <w:rFonts w:ascii="仿宋" w:hAnsi="仿宋" w:eastAsia="仿宋" w:cs="仿宋"/>
                <w:sz w:val="21"/>
                <w:szCs w:val="21"/>
              </w:rPr>
              <w:t>级</w:t>
            </w:r>
          </w:p>
        </w:tc>
        <w:tc>
          <w:tcPr>
            <w:tcW w:w="1080" w:type="dxa"/>
            <w:tcBorders>
              <w:top w:val="single" w:color="000000" w:sz="6" w:space="0"/>
              <w:left w:val="single" w:color="000000" w:sz="6" w:space="0"/>
              <w:bottom w:val="single" w:color="000000" w:sz="6" w:space="0"/>
              <w:right w:val="single" w:color="000000" w:sz="6" w:space="0"/>
            </w:tcBorders>
          </w:tcPr>
          <w:p>
            <w:pPr>
              <w:pStyle w:val="10"/>
              <w:spacing w:before="78"/>
              <w:ind w:left="216"/>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pacing w:val="2"/>
                <w:sz w:val="21"/>
                <w:szCs w:val="21"/>
              </w:rPr>
              <w:t>车</w:t>
            </w:r>
            <w:r>
              <w:rPr>
                <w:rFonts w:ascii="仿宋" w:hAnsi="仿宋" w:eastAsia="仿宋" w:cs="仿宋"/>
                <w:sz w:val="21"/>
                <w:szCs w:val="21"/>
              </w:rPr>
              <w:t>道</w:t>
            </w:r>
          </w:p>
        </w:tc>
        <w:tc>
          <w:tcPr>
            <w:tcW w:w="1080" w:type="dxa"/>
            <w:tcBorders>
              <w:top w:val="single" w:color="000000" w:sz="6" w:space="0"/>
              <w:left w:val="single" w:color="000000" w:sz="6" w:space="0"/>
              <w:bottom w:val="single" w:color="000000" w:sz="6" w:space="0"/>
              <w:right w:val="single" w:color="000000" w:sz="6" w:space="0"/>
            </w:tcBorders>
          </w:tcPr>
          <w:p>
            <w:pPr>
              <w:pStyle w:val="10"/>
              <w:spacing w:before="78"/>
              <w:ind w:left="407" w:right="407"/>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3</w:t>
            </w:r>
          </w:p>
        </w:tc>
        <w:tc>
          <w:tcPr>
            <w:tcW w:w="1170" w:type="dxa"/>
            <w:tcBorders>
              <w:top w:val="single" w:color="000000" w:sz="6" w:space="0"/>
              <w:left w:val="single" w:color="000000" w:sz="6" w:space="0"/>
              <w:bottom w:val="single" w:color="000000" w:sz="6" w:space="0"/>
              <w:right w:val="single" w:color="000000" w:sz="12" w:space="0"/>
            </w:tcBorders>
          </w:tcPr>
          <w:p>
            <w:pPr>
              <w:pStyle w:val="10"/>
              <w:spacing w:before="78"/>
              <w:ind w:left="453" w:right="444"/>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2</w:t>
            </w:r>
          </w:p>
        </w:tc>
      </w:tr>
      <w:tr>
        <w:tblPrEx>
          <w:tblCellMar>
            <w:top w:w="0" w:type="dxa"/>
            <w:left w:w="0" w:type="dxa"/>
            <w:bottom w:w="0" w:type="dxa"/>
            <w:right w:w="0" w:type="dxa"/>
          </w:tblCellMar>
        </w:tblPrEx>
        <w:trPr>
          <w:trHeight w:val="589" w:hRule="exact"/>
        </w:trPr>
        <w:tc>
          <w:tcPr>
            <w:tcW w:w="4460" w:type="dxa"/>
            <w:gridSpan w:val="4"/>
            <w:tcBorders>
              <w:top w:val="single" w:color="000000" w:sz="6" w:space="0"/>
              <w:left w:val="single" w:color="000000" w:sz="12" w:space="0"/>
              <w:bottom w:val="single" w:color="000000" w:sz="12" w:space="0"/>
              <w:right w:val="single" w:color="000000" w:sz="6" w:space="0"/>
            </w:tcBorders>
          </w:tcPr>
          <w:p>
            <w:pPr>
              <w:pStyle w:val="10"/>
              <w:spacing w:before="77"/>
              <w:ind w:right="11"/>
              <w:jc w:val="center"/>
              <w:rPr>
                <w:rFonts w:ascii="仿宋" w:hAnsi="仿宋" w:eastAsia="仿宋" w:cs="仿宋"/>
                <w:sz w:val="21"/>
                <w:szCs w:val="21"/>
              </w:rPr>
            </w:pPr>
            <w:r>
              <w:rPr>
                <w:rFonts w:ascii="仿宋" w:hAnsi="仿宋" w:eastAsia="仿宋" w:cs="仿宋"/>
                <w:spacing w:val="-1"/>
                <w:sz w:val="21"/>
                <w:szCs w:val="21"/>
              </w:rPr>
              <w:t>合</w:t>
            </w:r>
            <w:r>
              <w:rPr>
                <w:rFonts w:ascii="仿宋" w:hAnsi="仿宋" w:eastAsia="仿宋" w:cs="仿宋"/>
                <w:sz w:val="21"/>
                <w:szCs w:val="21"/>
              </w:rPr>
              <w:t>计</w:t>
            </w:r>
          </w:p>
        </w:tc>
        <w:tc>
          <w:tcPr>
            <w:tcW w:w="5400" w:type="dxa"/>
            <w:gridSpan w:val="5"/>
            <w:tcBorders>
              <w:top w:val="single" w:color="000000" w:sz="6" w:space="0"/>
              <w:left w:val="single" w:color="000000" w:sz="6" w:space="0"/>
              <w:bottom w:val="single" w:color="000000" w:sz="12" w:space="0"/>
              <w:right w:val="single" w:color="000000" w:sz="12" w:space="0"/>
            </w:tcBorders>
          </w:tcPr>
          <w:p>
            <w:pPr>
              <w:pStyle w:val="10"/>
              <w:spacing w:before="77"/>
              <w:ind w:left="8"/>
              <w:jc w:val="center"/>
              <w:rPr>
                <w:rFonts w:ascii="仿宋" w:hAnsi="仿宋" w:eastAsia="仿宋" w:cs="仿宋"/>
                <w:sz w:val="21"/>
                <w:szCs w:val="21"/>
              </w:rPr>
            </w:pPr>
            <w:r>
              <w:rPr>
                <w:rFonts w:ascii="仿宋" w:hAnsi="仿宋" w:eastAsia="仿宋" w:cs="仿宋"/>
                <w:spacing w:val="1"/>
                <w:sz w:val="21"/>
                <w:szCs w:val="21"/>
              </w:rPr>
              <w:t>16.</w:t>
            </w:r>
            <w:r>
              <w:rPr>
                <w:rFonts w:ascii="仿宋" w:hAnsi="仿宋" w:eastAsia="仿宋" w:cs="仿宋"/>
                <w:spacing w:val="-2"/>
                <w:sz w:val="21"/>
                <w:szCs w:val="21"/>
              </w:rPr>
              <w:t>4</w:t>
            </w:r>
            <w:r>
              <w:rPr>
                <w:rFonts w:ascii="仿宋" w:hAnsi="仿宋" w:eastAsia="仿宋" w:cs="仿宋"/>
                <w:spacing w:val="1"/>
                <w:sz w:val="21"/>
                <w:szCs w:val="21"/>
              </w:rPr>
              <w:t>3</w:t>
            </w:r>
            <w:r>
              <w:rPr>
                <w:rFonts w:ascii="仿宋" w:hAnsi="仿宋" w:eastAsia="仿宋" w:cs="仿宋"/>
                <w:sz w:val="21"/>
                <w:szCs w:val="21"/>
              </w:rPr>
              <w:t>1</w:t>
            </w:r>
          </w:p>
        </w:tc>
      </w:tr>
    </w:tbl>
    <w:p>
      <w:pPr>
        <w:pStyle w:val="3"/>
        <w:spacing w:line="367" w:lineRule="exact"/>
        <w:ind w:left="756"/>
      </w:pPr>
      <w:r>
        <w:rPr>
          <w:spacing w:val="2"/>
        </w:rPr>
        <w:t>三、农</w:t>
      </w:r>
      <w:r>
        <w:t>村</w:t>
      </w:r>
      <w:r>
        <w:rPr>
          <w:spacing w:val="2"/>
        </w:rPr>
        <w:t>公</w:t>
      </w:r>
      <w:r>
        <w:t>路</w:t>
      </w:r>
    </w:p>
    <w:p>
      <w:pPr>
        <w:spacing w:before="2" w:line="150" w:lineRule="exact"/>
        <w:rPr>
          <w:sz w:val="15"/>
          <w:szCs w:val="15"/>
        </w:rPr>
      </w:pPr>
    </w:p>
    <w:p>
      <w:pPr>
        <w:pStyle w:val="3"/>
        <w:ind w:left="756"/>
        <w:rPr>
          <w:lang w:eastAsia="zh-CN"/>
        </w:rPr>
      </w:pPr>
      <w:r>
        <w:rPr>
          <w:spacing w:val="2"/>
          <w:lang w:eastAsia="zh-CN"/>
        </w:rPr>
        <w:t>（</w:t>
      </w:r>
      <w:r>
        <w:rPr>
          <w:spacing w:val="1"/>
          <w:lang w:eastAsia="zh-CN"/>
        </w:rPr>
        <w:t>1</w:t>
      </w:r>
      <w:r>
        <w:rPr>
          <w:spacing w:val="2"/>
          <w:lang w:eastAsia="zh-CN"/>
        </w:rPr>
        <w:t>）市中</w:t>
      </w:r>
      <w:r>
        <w:rPr>
          <w:lang w:eastAsia="zh-CN"/>
        </w:rPr>
        <w:t>区</w:t>
      </w:r>
      <w:r>
        <w:rPr>
          <w:spacing w:val="2"/>
          <w:lang w:eastAsia="zh-CN"/>
        </w:rPr>
        <w:t>共有农村公</w:t>
      </w:r>
      <w:r>
        <w:rPr>
          <w:lang w:eastAsia="zh-CN"/>
        </w:rPr>
        <w:t>路</w:t>
      </w:r>
      <w:r>
        <w:rPr>
          <w:spacing w:val="3"/>
          <w:lang w:eastAsia="zh-CN"/>
        </w:rPr>
        <w:t>2</w:t>
      </w:r>
      <w:r>
        <w:rPr>
          <w:spacing w:val="1"/>
          <w:lang w:eastAsia="zh-CN"/>
        </w:rPr>
        <w:t>05.</w:t>
      </w:r>
      <w:r>
        <w:rPr>
          <w:lang w:eastAsia="zh-CN"/>
        </w:rPr>
        <w:t>7</w:t>
      </w:r>
      <w:r>
        <w:rPr>
          <w:spacing w:val="2"/>
          <w:lang w:eastAsia="zh-CN"/>
        </w:rPr>
        <w:t>公里，</w:t>
      </w:r>
      <w:r>
        <w:rPr>
          <w:lang w:eastAsia="zh-CN"/>
        </w:rPr>
        <w:t>其</w:t>
      </w:r>
      <w:r>
        <w:rPr>
          <w:spacing w:val="2"/>
          <w:lang w:eastAsia="zh-CN"/>
        </w:rPr>
        <w:t>中乡</w:t>
      </w:r>
      <w:r>
        <w:rPr>
          <w:lang w:eastAsia="zh-CN"/>
        </w:rPr>
        <w:t>道</w:t>
      </w:r>
      <w:r>
        <w:rPr>
          <w:spacing w:val="3"/>
          <w:lang w:eastAsia="zh-CN"/>
        </w:rPr>
        <w:t>1</w:t>
      </w:r>
      <w:r>
        <w:rPr>
          <w:spacing w:val="1"/>
          <w:lang w:eastAsia="zh-CN"/>
        </w:rPr>
        <w:t>35.</w:t>
      </w:r>
      <w:r>
        <w:rPr>
          <w:lang w:eastAsia="zh-CN"/>
        </w:rPr>
        <w:t>4</w:t>
      </w:r>
      <w:r>
        <w:rPr>
          <w:spacing w:val="2"/>
          <w:lang w:eastAsia="zh-CN"/>
        </w:rPr>
        <w:t>公里</w:t>
      </w:r>
      <w:r>
        <w:rPr>
          <w:lang w:eastAsia="zh-CN"/>
        </w:rPr>
        <w:t>，</w:t>
      </w:r>
    </w:p>
    <w:p>
      <w:pPr>
        <w:spacing w:before="10" w:line="140" w:lineRule="exact"/>
        <w:rPr>
          <w:sz w:val="14"/>
          <w:szCs w:val="14"/>
          <w:lang w:eastAsia="zh-CN"/>
        </w:rPr>
      </w:pPr>
    </w:p>
    <w:p>
      <w:pPr>
        <w:pStyle w:val="3"/>
        <w:rPr>
          <w:lang w:eastAsia="zh-CN"/>
        </w:rPr>
      </w:pPr>
      <w:r>
        <w:rPr>
          <w:spacing w:val="2"/>
          <w:lang w:eastAsia="zh-CN"/>
        </w:rPr>
        <w:t>村</w:t>
      </w:r>
      <w:r>
        <w:rPr>
          <w:lang w:eastAsia="zh-CN"/>
        </w:rPr>
        <w:t>道</w:t>
      </w:r>
      <w:r>
        <w:rPr>
          <w:spacing w:val="1"/>
          <w:lang w:eastAsia="zh-CN"/>
        </w:rPr>
        <w:t>7</w:t>
      </w:r>
      <w:r>
        <w:rPr>
          <w:spacing w:val="3"/>
          <w:lang w:eastAsia="zh-CN"/>
        </w:rPr>
        <w:t>0</w:t>
      </w:r>
      <w:r>
        <w:rPr>
          <w:spacing w:val="1"/>
          <w:lang w:eastAsia="zh-CN"/>
        </w:rPr>
        <w:t>.</w:t>
      </w:r>
      <w:r>
        <w:rPr>
          <w:lang w:eastAsia="zh-CN"/>
        </w:rPr>
        <w:t>3</w:t>
      </w:r>
      <w:r>
        <w:rPr>
          <w:spacing w:val="2"/>
          <w:lang w:eastAsia="zh-CN"/>
        </w:rPr>
        <w:t>公里</w:t>
      </w:r>
      <w:r>
        <w:rPr>
          <w:lang w:eastAsia="zh-CN"/>
        </w:rPr>
        <w:t>。</w:t>
      </w:r>
    </w:p>
    <w:p>
      <w:pPr>
        <w:rPr>
          <w:lang w:eastAsia="zh-CN"/>
        </w:rPr>
        <w:sectPr>
          <w:pgSz w:w="11906" w:h="16840"/>
          <w:pgMar w:top="1060" w:right="520" w:bottom="1020" w:left="1300" w:header="805" w:footer="838" w:gutter="0"/>
          <w:cols w:space="720" w:num="1"/>
        </w:sectPr>
      </w:pPr>
    </w:p>
    <w:p>
      <w:pPr>
        <w:spacing w:before="17" w:line="280" w:lineRule="exact"/>
        <w:rPr>
          <w:sz w:val="28"/>
          <w:szCs w:val="28"/>
          <w:lang w:eastAsia="zh-CN"/>
        </w:rPr>
      </w:pPr>
    </w:p>
    <w:p>
      <w:pPr>
        <w:pStyle w:val="3"/>
        <w:spacing w:line="419" w:lineRule="exact"/>
        <w:ind w:left="2064"/>
        <w:rPr>
          <w:lang w:eastAsia="zh-CN"/>
        </w:rPr>
      </w:pPr>
      <w:r>
        <w:rPr>
          <w:spacing w:val="2"/>
          <w:lang w:eastAsia="zh-CN"/>
        </w:rPr>
        <w:t>市中区</w:t>
      </w:r>
      <w:r>
        <w:rPr>
          <w:lang w:eastAsia="zh-CN"/>
        </w:rPr>
        <w:t>农</w:t>
      </w:r>
      <w:r>
        <w:rPr>
          <w:spacing w:val="2"/>
          <w:lang w:eastAsia="zh-CN"/>
        </w:rPr>
        <w:t>村公路统计表</w:t>
      </w:r>
      <w:r>
        <w:rPr>
          <w:lang w:eastAsia="zh-CN"/>
        </w:rPr>
        <w:t>（</w:t>
      </w:r>
      <w:r>
        <w:rPr>
          <w:spacing w:val="2"/>
          <w:lang w:eastAsia="zh-CN"/>
        </w:rPr>
        <w:t>单位：公里</w:t>
      </w:r>
      <w:r>
        <w:rPr>
          <w:lang w:eastAsia="zh-CN"/>
        </w:rPr>
        <w:t>）</w:t>
      </w:r>
    </w:p>
    <w:p>
      <w:pPr>
        <w:spacing w:before="15" w:line="240" w:lineRule="exact"/>
        <w:rPr>
          <w:sz w:val="24"/>
          <w:szCs w:val="24"/>
          <w:lang w:eastAsia="zh-CN"/>
        </w:rPr>
      </w:pPr>
    </w:p>
    <w:tbl>
      <w:tblPr>
        <w:tblStyle w:val="6"/>
        <w:tblW w:w="0" w:type="auto"/>
        <w:tblInd w:w="108" w:type="dxa"/>
        <w:tblLayout w:type="fixed"/>
        <w:tblCellMar>
          <w:top w:w="0" w:type="dxa"/>
          <w:left w:w="0" w:type="dxa"/>
          <w:bottom w:w="0" w:type="dxa"/>
          <w:right w:w="0" w:type="dxa"/>
        </w:tblCellMar>
      </w:tblPr>
      <w:tblGrid>
        <w:gridCol w:w="2239"/>
        <w:gridCol w:w="2239"/>
        <w:gridCol w:w="2239"/>
        <w:gridCol w:w="2239"/>
      </w:tblGrid>
      <w:tr>
        <w:tblPrEx>
          <w:tblCellMar>
            <w:top w:w="0" w:type="dxa"/>
            <w:left w:w="0" w:type="dxa"/>
            <w:bottom w:w="0" w:type="dxa"/>
            <w:right w:w="0" w:type="dxa"/>
          </w:tblCellMar>
        </w:tblPrEx>
        <w:trPr>
          <w:trHeight w:val="582" w:hRule="exact"/>
        </w:trPr>
        <w:tc>
          <w:tcPr>
            <w:tcW w:w="2239" w:type="dxa"/>
            <w:tcBorders>
              <w:top w:val="single" w:color="000000" w:sz="8" w:space="0"/>
              <w:left w:val="single" w:color="000000" w:sz="8" w:space="0"/>
              <w:bottom w:val="single" w:color="000000" w:sz="4" w:space="0"/>
              <w:right w:val="single" w:color="000000" w:sz="4" w:space="0"/>
            </w:tcBorders>
          </w:tcPr>
          <w:p>
            <w:pPr>
              <w:pStyle w:val="10"/>
              <w:spacing w:before="10"/>
              <w:ind w:right="6"/>
              <w:jc w:val="center"/>
              <w:rPr>
                <w:rFonts w:ascii="仿宋" w:hAnsi="仿宋" w:eastAsia="仿宋" w:cs="仿宋"/>
                <w:sz w:val="28"/>
                <w:szCs w:val="28"/>
              </w:rPr>
            </w:pPr>
            <w:r>
              <w:rPr>
                <w:rFonts w:ascii="仿宋" w:hAnsi="仿宋" w:eastAsia="仿宋" w:cs="仿宋"/>
                <w:spacing w:val="-1"/>
                <w:sz w:val="28"/>
                <w:szCs w:val="28"/>
              </w:rPr>
              <w:t>县</w:t>
            </w:r>
            <w:r>
              <w:rPr>
                <w:rFonts w:ascii="仿宋" w:hAnsi="仿宋" w:eastAsia="仿宋" w:cs="仿宋"/>
                <w:sz w:val="28"/>
                <w:szCs w:val="28"/>
              </w:rPr>
              <w:t>区</w:t>
            </w:r>
          </w:p>
        </w:tc>
        <w:tc>
          <w:tcPr>
            <w:tcW w:w="2239" w:type="dxa"/>
            <w:tcBorders>
              <w:top w:val="single" w:color="000000" w:sz="8" w:space="0"/>
              <w:left w:val="single" w:color="000000" w:sz="4" w:space="0"/>
              <w:bottom w:val="single" w:color="000000" w:sz="4" w:space="0"/>
              <w:right w:val="single" w:color="000000" w:sz="4" w:space="0"/>
            </w:tcBorders>
          </w:tcPr>
          <w:p>
            <w:pPr>
              <w:pStyle w:val="10"/>
              <w:spacing w:before="10"/>
              <w:jc w:val="center"/>
              <w:rPr>
                <w:rFonts w:ascii="仿宋" w:hAnsi="仿宋" w:eastAsia="仿宋" w:cs="仿宋"/>
                <w:sz w:val="28"/>
                <w:szCs w:val="28"/>
              </w:rPr>
            </w:pPr>
            <w:r>
              <w:rPr>
                <w:rFonts w:ascii="仿宋" w:hAnsi="仿宋" w:eastAsia="仿宋" w:cs="仿宋"/>
                <w:spacing w:val="-1"/>
                <w:sz w:val="28"/>
                <w:szCs w:val="28"/>
              </w:rPr>
              <w:t>合</w:t>
            </w:r>
            <w:r>
              <w:rPr>
                <w:rFonts w:ascii="仿宋" w:hAnsi="仿宋" w:eastAsia="仿宋" w:cs="仿宋"/>
                <w:sz w:val="28"/>
                <w:szCs w:val="28"/>
              </w:rPr>
              <w:t>计</w:t>
            </w:r>
          </w:p>
        </w:tc>
        <w:tc>
          <w:tcPr>
            <w:tcW w:w="2239" w:type="dxa"/>
            <w:tcBorders>
              <w:top w:val="single" w:color="000000" w:sz="8" w:space="0"/>
              <w:left w:val="single" w:color="000000" w:sz="4" w:space="0"/>
              <w:bottom w:val="single" w:color="000000" w:sz="4" w:space="0"/>
              <w:right w:val="single" w:color="000000" w:sz="4" w:space="0"/>
            </w:tcBorders>
          </w:tcPr>
          <w:p>
            <w:pPr>
              <w:pStyle w:val="10"/>
              <w:spacing w:before="10"/>
              <w:jc w:val="center"/>
              <w:rPr>
                <w:rFonts w:ascii="仿宋" w:hAnsi="仿宋" w:eastAsia="仿宋" w:cs="仿宋"/>
                <w:sz w:val="28"/>
                <w:szCs w:val="28"/>
              </w:rPr>
            </w:pPr>
            <w:r>
              <w:rPr>
                <w:rFonts w:ascii="仿宋" w:hAnsi="仿宋" w:eastAsia="仿宋" w:cs="仿宋"/>
                <w:spacing w:val="-1"/>
                <w:sz w:val="28"/>
                <w:szCs w:val="28"/>
              </w:rPr>
              <w:t>三</w:t>
            </w:r>
            <w:r>
              <w:rPr>
                <w:rFonts w:ascii="仿宋" w:hAnsi="仿宋" w:eastAsia="仿宋" w:cs="仿宋"/>
                <w:sz w:val="28"/>
                <w:szCs w:val="28"/>
              </w:rPr>
              <w:t>级</w:t>
            </w:r>
          </w:p>
        </w:tc>
        <w:tc>
          <w:tcPr>
            <w:tcW w:w="2239" w:type="dxa"/>
            <w:tcBorders>
              <w:top w:val="single" w:color="000000" w:sz="8" w:space="0"/>
              <w:left w:val="single" w:color="000000" w:sz="4" w:space="0"/>
              <w:bottom w:val="single" w:color="000000" w:sz="4" w:space="0"/>
              <w:right w:val="single" w:color="000000" w:sz="8" w:space="0"/>
            </w:tcBorders>
          </w:tcPr>
          <w:p>
            <w:pPr>
              <w:pStyle w:val="10"/>
              <w:spacing w:before="10"/>
              <w:ind w:left="4"/>
              <w:jc w:val="center"/>
              <w:rPr>
                <w:rFonts w:ascii="仿宋" w:hAnsi="仿宋" w:eastAsia="仿宋" w:cs="仿宋"/>
                <w:sz w:val="28"/>
                <w:szCs w:val="28"/>
              </w:rPr>
            </w:pPr>
            <w:r>
              <w:rPr>
                <w:rFonts w:ascii="仿宋" w:hAnsi="仿宋" w:eastAsia="仿宋" w:cs="仿宋"/>
                <w:spacing w:val="-1"/>
                <w:sz w:val="28"/>
                <w:szCs w:val="28"/>
              </w:rPr>
              <w:t>四</w:t>
            </w:r>
            <w:r>
              <w:rPr>
                <w:rFonts w:ascii="仿宋" w:hAnsi="仿宋" w:eastAsia="仿宋" w:cs="仿宋"/>
                <w:sz w:val="28"/>
                <w:szCs w:val="28"/>
              </w:rPr>
              <w:t>级</w:t>
            </w:r>
          </w:p>
        </w:tc>
      </w:tr>
      <w:tr>
        <w:tblPrEx>
          <w:tblCellMar>
            <w:top w:w="0" w:type="dxa"/>
            <w:left w:w="0" w:type="dxa"/>
            <w:bottom w:w="0" w:type="dxa"/>
            <w:right w:w="0" w:type="dxa"/>
          </w:tblCellMar>
        </w:tblPrEx>
        <w:trPr>
          <w:trHeight w:val="582" w:hRule="exact"/>
        </w:trPr>
        <w:tc>
          <w:tcPr>
            <w:tcW w:w="2239" w:type="dxa"/>
            <w:tcBorders>
              <w:top w:val="single" w:color="000000" w:sz="4" w:space="0"/>
              <w:left w:val="single" w:color="000000" w:sz="8" w:space="0"/>
              <w:bottom w:val="single" w:color="000000" w:sz="8" w:space="0"/>
              <w:right w:val="single" w:color="000000" w:sz="4" w:space="0"/>
            </w:tcBorders>
          </w:tcPr>
          <w:p>
            <w:pPr>
              <w:pStyle w:val="10"/>
              <w:spacing w:before="9"/>
              <w:ind w:left="689"/>
              <w:rPr>
                <w:rFonts w:ascii="仿宋" w:hAnsi="仿宋" w:eastAsia="仿宋" w:cs="仿宋"/>
                <w:sz w:val="28"/>
                <w:szCs w:val="28"/>
              </w:rPr>
            </w:pPr>
            <w:r>
              <w:rPr>
                <w:rFonts w:ascii="仿宋" w:hAnsi="仿宋" w:eastAsia="仿宋" w:cs="仿宋"/>
                <w:spacing w:val="-1"/>
                <w:sz w:val="28"/>
                <w:szCs w:val="28"/>
              </w:rPr>
              <w:t>市</w:t>
            </w:r>
            <w:r>
              <w:rPr>
                <w:rFonts w:ascii="仿宋" w:hAnsi="仿宋" w:eastAsia="仿宋" w:cs="仿宋"/>
                <w:spacing w:val="-3"/>
                <w:sz w:val="28"/>
                <w:szCs w:val="28"/>
              </w:rPr>
              <w:t>中</w:t>
            </w:r>
            <w:r>
              <w:rPr>
                <w:rFonts w:ascii="仿宋" w:hAnsi="仿宋" w:eastAsia="仿宋" w:cs="仿宋"/>
                <w:sz w:val="28"/>
                <w:szCs w:val="28"/>
              </w:rPr>
              <w:t>区</w:t>
            </w:r>
          </w:p>
        </w:tc>
        <w:tc>
          <w:tcPr>
            <w:tcW w:w="2239" w:type="dxa"/>
            <w:tcBorders>
              <w:top w:val="single" w:color="000000" w:sz="4" w:space="0"/>
              <w:left w:val="single" w:color="000000" w:sz="4" w:space="0"/>
              <w:bottom w:val="single" w:color="000000" w:sz="8" w:space="0"/>
              <w:right w:val="single" w:color="000000" w:sz="4" w:space="0"/>
            </w:tcBorders>
          </w:tcPr>
          <w:p>
            <w:pPr>
              <w:pStyle w:val="10"/>
              <w:spacing w:before="9"/>
              <w:jc w:val="center"/>
              <w:rPr>
                <w:rFonts w:ascii="仿宋" w:hAnsi="仿宋" w:eastAsia="仿宋" w:cs="仿宋"/>
                <w:sz w:val="28"/>
                <w:szCs w:val="28"/>
              </w:rPr>
            </w:pPr>
            <w:r>
              <w:rPr>
                <w:rFonts w:ascii="仿宋" w:hAnsi="仿宋" w:eastAsia="仿宋" w:cs="仿宋"/>
                <w:spacing w:val="1"/>
                <w:sz w:val="28"/>
                <w:szCs w:val="28"/>
              </w:rPr>
              <w:t>2</w:t>
            </w:r>
            <w:r>
              <w:rPr>
                <w:rFonts w:ascii="仿宋" w:hAnsi="仿宋" w:eastAsia="仿宋" w:cs="仿宋"/>
                <w:spacing w:val="-2"/>
                <w:sz w:val="28"/>
                <w:szCs w:val="28"/>
              </w:rPr>
              <w:t>05</w:t>
            </w:r>
            <w:r>
              <w:rPr>
                <w:rFonts w:ascii="仿宋" w:hAnsi="仿宋" w:eastAsia="仿宋" w:cs="仿宋"/>
                <w:spacing w:val="1"/>
                <w:sz w:val="28"/>
                <w:szCs w:val="28"/>
              </w:rPr>
              <w:t>.</w:t>
            </w:r>
            <w:r>
              <w:rPr>
                <w:rFonts w:ascii="仿宋" w:hAnsi="仿宋" w:eastAsia="仿宋" w:cs="仿宋"/>
                <w:sz w:val="28"/>
                <w:szCs w:val="28"/>
              </w:rPr>
              <w:t>7</w:t>
            </w:r>
          </w:p>
        </w:tc>
        <w:tc>
          <w:tcPr>
            <w:tcW w:w="2239" w:type="dxa"/>
            <w:tcBorders>
              <w:top w:val="single" w:color="000000" w:sz="4" w:space="0"/>
              <w:left w:val="single" w:color="000000" w:sz="4" w:space="0"/>
              <w:bottom w:val="single" w:color="000000" w:sz="8" w:space="0"/>
              <w:right w:val="single" w:color="000000" w:sz="4" w:space="0"/>
            </w:tcBorders>
          </w:tcPr>
          <w:p>
            <w:pPr>
              <w:pStyle w:val="10"/>
              <w:spacing w:before="9"/>
              <w:ind w:right="1"/>
              <w:jc w:val="center"/>
              <w:rPr>
                <w:rFonts w:ascii="仿宋" w:hAnsi="仿宋" w:eastAsia="仿宋" w:cs="仿宋"/>
                <w:sz w:val="28"/>
                <w:szCs w:val="28"/>
              </w:rPr>
            </w:pPr>
            <w:r>
              <w:rPr>
                <w:rFonts w:ascii="仿宋" w:hAnsi="仿宋" w:eastAsia="仿宋" w:cs="仿宋"/>
                <w:spacing w:val="1"/>
                <w:sz w:val="28"/>
                <w:szCs w:val="28"/>
              </w:rPr>
              <w:t>9</w:t>
            </w:r>
            <w:r>
              <w:rPr>
                <w:rFonts w:ascii="仿宋" w:hAnsi="仿宋" w:eastAsia="仿宋" w:cs="仿宋"/>
                <w:spacing w:val="-2"/>
                <w:sz w:val="28"/>
                <w:szCs w:val="28"/>
              </w:rPr>
              <w:t>9.</w:t>
            </w:r>
            <w:r>
              <w:rPr>
                <w:rFonts w:ascii="仿宋" w:hAnsi="仿宋" w:eastAsia="仿宋" w:cs="仿宋"/>
                <w:sz w:val="28"/>
                <w:szCs w:val="28"/>
              </w:rPr>
              <w:t>1</w:t>
            </w:r>
          </w:p>
        </w:tc>
        <w:tc>
          <w:tcPr>
            <w:tcW w:w="2239" w:type="dxa"/>
            <w:tcBorders>
              <w:top w:val="single" w:color="000000" w:sz="4" w:space="0"/>
              <w:left w:val="single" w:color="000000" w:sz="4" w:space="0"/>
              <w:bottom w:val="single" w:color="000000" w:sz="8" w:space="0"/>
              <w:right w:val="single" w:color="000000" w:sz="8" w:space="0"/>
            </w:tcBorders>
          </w:tcPr>
          <w:p>
            <w:pPr>
              <w:pStyle w:val="10"/>
              <w:spacing w:before="9"/>
              <w:ind w:left="5"/>
              <w:jc w:val="center"/>
              <w:rPr>
                <w:rFonts w:ascii="仿宋" w:hAnsi="仿宋" w:eastAsia="仿宋" w:cs="仿宋"/>
                <w:sz w:val="28"/>
                <w:szCs w:val="28"/>
              </w:rPr>
            </w:pPr>
            <w:r>
              <w:rPr>
                <w:rFonts w:ascii="仿宋" w:hAnsi="仿宋" w:eastAsia="仿宋" w:cs="仿宋"/>
                <w:spacing w:val="1"/>
                <w:sz w:val="28"/>
                <w:szCs w:val="28"/>
              </w:rPr>
              <w:t>1</w:t>
            </w:r>
            <w:r>
              <w:rPr>
                <w:rFonts w:ascii="仿宋" w:hAnsi="仿宋" w:eastAsia="仿宋" w:cs="仿宋"/>
                <w:spacing w:val="-2"/>
                <w:sz w:val="28"/>
                <w:szCs w:val="28"/>
              </w:rPr>
              <w:t>06</w:t>
            </w:r>
            <w:r>
              <w:rPr>
                <w:rFonts w:ascii="仿宋" w:hAnsi="仿宋" w:eastAsia="仿宋" w:cs="仿宋"/>
                <w:spacing w:val="1"/>
                <w:sz w:val="28"/>
                <w:szCs w:val="28"/>
              </w:rPr>
              <w:t>.</w:t>
            </w:r>
            <w:r>
              <w:rPr>
                <w:rFonts w:ascii="仿宋" w:hAnsi="仿宋" w:eastAsia="仿宋" w:cs="仿宋"/>
                <w:sz w:val="28"/>
                <w:szCs w:val="28"/>
              </w:rPr>
              <w:t>6</w:t>
            </w:r>
          </w:p>
        </w:tc>
      </w:tr>
    </w:tbl>
    <w:p>
      <w:pPr>
        <w:spacing w:before="1" w:line="170" w:lineRule="exact"/>
        <w:rPr>
          <w:sz w:val="17"/>
          <w:szCs w:val="17"/>
        </w:rPr>
      </w:pPr>
    </w:p>
    <w:p>
      <w:pPr>
        <w:spacing w:line="200" w:lineRule="exact"/>
        <w:rPr>
          <w:sz w:val="20"/>
          <w:szCs w:val="20"/>
        </w:rPr>
      </w:pPr>
    </w:p>
    <w:p>
      <w:pPr>
        <w:spacing w:line="200" w:lineRule="exact"/>
        <w:rPr>
          <w:sz w:val="20"/>
          <w:szCs w:val="20"/>
        </w:rPr>
      </w:pPr>
    </w:p>
    <w:p>
      <w:pPr>
        <w:pStyle w:val="3"/>
        <w:spacing w:line="419" w:lineRule="exact"/>
        <w:ind w:left="756"/>
        <w:rPr>
          <w:lang w:eastAsia="zh-CN"/>
        </w:rPr>
      </w:pPr>
      <w:r>
        <w:rPr>
          <w:spacing w:val="2"/>
          <w:lang w:eastAsia="zh-CN"/>
        </w:rPr>
        <w:t>（</w:t>
      </w:r>
      <w:r>
        <w:rPr>
          <w:spacing w:val="1"/>
          <w:lang w:eastAsia="zh-CN"/>
        </w:rPr>
        <w:t>2</w:t>
      </w:r>
      <w:r>
        <w:rPr>
          <w:spacing w:val="2"/>
          <w:lang w:eastAsia="zh-CN"/>
        </w:rPr>
        <w:t>）全市</w:t>
      </w:r>
      <w:r>
        <w:rPr>
          <w:lang w:eastAsia="zh-CN"/>
        </w:rPr>
        <w:t>农</w:t>
      </w:r>
      <w:r>
        <w:rPr>
          <w:spacing w:val="2"/>
          <w:lang w:eastAsia="zh-CN"/>
        </w:rPr>
        <w:t>村公路行政等</w:t>
      </w:r>
      <w:r>
        <w:rPr>
          <w:lang w:eastAsia="zh-CN"/>
        </w:rPr>
        <w:t>级表</w:t>
      </w:r>
    </w:p>
    <w:p>
      <w:pPr>
        <w:spacing w:before="5" w:line="160" w:lineRule="exact"/>
        <w:rPr>
          <w:sz w:val="16"/>
          <w:szCs w:val="16"/>
          <w:lang w:eastAsia="zh-CN"/>
        </w:rPr>
      </w:pPr>
    </w:p>
    <w:p>
      <w:pPr>
        <w:ind w:left="3108"/>
        <w:rPr>
          <w:rFonts w:ascii="仿宋" w:hAnsi="仿宋" w:eastAsia="仿宋" w:cs="仿宋"/>
          <w:sz w:val="28"/>
          <w:szCs w:val="28"/>
          <w:lang w:eastAsia="zh-CN"/>
        </w:rPr>
      </w:pPr>
      <w:r>
        <w:rPr>
          <w:rFonts w:ascii="仿宋" w:hAnsi="仿宋" w:eastAsia="仿宋" w:cs="仿宋"/>
          <w:spacing w:val="-1"/>
          <w:sz w:val="28"/>
          <w:szCs w:val="28"/>
          <w:lang w:eastAsia="zh-CN"/>
        </w:rPr>
        <w:t>济南市农</w:t>
      </w:r>
      <w:r>
        <w:rPr>
          <w:rFonts w:ascii="仿宋" w:hAnsi="仿宋" w:eastAsia="仿宋" w:cs="仿宋"/>
          <w:spacing w:val="2"/>
          <w:sz w:val="28"/>
          <w:szCs w:val="28"/>
          <w:lang w:eastAsia="zh-CN"/>
        </w:rPr>
        <w:t>村</w:t>
      </w:r>
      <w:r>
        <w:rPr>
          <w:rFonts w:ascii="仿宋" w:hAnsi="仿宋" w:eastAsia="仿宋" w:cs="仿宋"/>
          <w:spacing w:val="-1"/>
          <w:sz w:val="28"/>
          <w:szCs w:val="28"/>
          <w:lang w:eastAsia="zh-CN"/>
        </w:rPr>
        <w:t>公路行政等级汇</w:t>
      </w:r>
      <w:r>
        <w:rPr>
          <w:rFonts w:ascii="仿宋" w:hAnsi="仿宋" w:eastAsia="仿宋" w:cs="仿宋"/>
          <w:spacing w:val="2"/>
          <w:sz w:val="28"/>
          <w:szCs w:val="28"/>
          <w:lang w:eastAsia="zh-CN"/>
        </w:rPr>
        <w:t>总</w:t>
      </w:r>
      <w:r>
        <w:rPr>
          <w:rFonts w:ascii="仿宋" w:hAnsi="仿宋" w:eastAsia="仿宋" w:cs="仿宋"/>
          <w:sz w:val="28"/>
          <w:szCs w:val="28"/>
          <w:lang w:eastAsia="zh-CN"/>
        </w:rPr>
        <w:t>表</w:t>
      </w:r>
    </w:p>
    <w:p>
      <w:pPr>
        <w:spacing w:before="2" w:line="220" w:lineRule="exact"/>
        <w:rPr>
          <w:lang w:eastAsia="zh-CN"/>
        </w:rPr>
      </w:pPr>
    </w:p>
    <w:tbl>
      <w:tblPr>
        <w:tblStyle w:val="6"/>
        <w:tblW w:w="0" w:type="auto"/>
        <w:tblInd w:w="86" w:type="dxa"/>
        <w:tblLayout w:type="fixed"/>
        <w:tblCellMar>
          <w:top w:w="0" w:type="dxa"/>
          <w:left w:w="0" w:type="dxa"/>
          <w:bottom w:w="0" w:type="dxa"/>
          <w:right w:w="0" w:type="dxa"/>
        </w:tblCellMar>
      </w:tblPr>
      <w:tblGrid>
        <w:gridCol w:w="1540"/>
        <w:gridCol w:w="1540"/>
        <w:gridCol w:w="1540"/>
        <w:gridCol w:w="1540"/>
        <w:gridCol w:w="1540"/>
        <w:gridCol w:w="1540"/>
      </w:tblGrid>
      <w:tr>
        <w:tblPrEx>
          <w:tblCellMar>
            <w:top w:w="0" w:type="dxa"/>
            <w:left w:w="0" w:type="dxa"/>
            <w:bottom w:w="0" w:type="dxa"/>
            <w:right w:w="0" w:type="dxa"/>
          </w:tblCellMar>
        </w:tblPrEx>
        <w:trPr>
          <w:trHeight w:val="590" w:hRule="exact"/>
        </w:trPr>
        <w:tc>
          <w:tcPr>
            <w:tcW w:w="1540" w:type="dxa"/>
            <w:tcBorders>
              <w:top w:val="single" w:color="000000" w:sz="12" w:space="0"/>
              <w:left w:val="single" w:color="000000" w:sz="12" w:space="0"/>
              <w:bottom w:val="single" w:color="000000" w:sz="6" w:space="0"/>
              <w:right w:val="single" w:color="000000" w:sz="6" w:space="0"/>
            </w:tcBorders>
          </w:tcPr>
          <w:p>
            <w:pPr>
              <w:pStyle w:val="10"/>
              <w:spacing w:before="50"/>
              <w:ind w:left="497" w:right="502"/>
              <w:jc w:val="center"/>
              <w:rPr>
                <w:rFonts w:ascii="仿宋" w:hAnsi="仿宋" w:eastAsia="仿宋" w:cs="仿宋"/>
                <w:sz w:val="24"/>
                <w:szCs w:val="24"/>
              </w:rPr>
            </w:pPr>
            <w:r>
              <w:rPr>
                <w:rFonts w:ascii="仿宋" w:hAnsi="仿宋" w:eastAsia="仿宋" w:cs="仿宋"/>
                <w:sz w:val="24"/>
                <w:szCs w:val="24"/>
              </w:rPr>
              <w:t>县区</w:t>
            </w:r>
          </w:p>
        </w:tc>
        <w:tc>
          <w:tcPr>
            <w:tcW w:w="1540" w:type="dxa"/>
            <w:tcBorders>
              <w:top w:val="single" w:color="000000" w:sz="12" w:space="0"/>
              <w:left w:val="single" w:color="000000" w:sz="6" w:space="0"/>
              <w:bottom w:val="single" w:color="000000" w:sz="6" w:space="0"/>
              <w:right w:val="single" w:color="000000" w:sz="6" w:space="0"/>
            </w:tcBorders>
          </w:tcPr>
          <w:p>
            <w:pPr>
              <w:pStyle w:val="10"/>
              <w:spacing w:before="50"/>
              <w:ind w:left="502" w:right="503"/>
              <w:jc w:val="center"/>
              <w:rPr>
                <w:rFonts w:ascii="仿宋" w:hAnsi="仿宋" w:eastAsia="仿宋" w:cs="仿宋"/>
                <w:sz w:val="24"/>
                <w:szCs w:val="24"/>
              </w:rPr>
            </w:pPr>
            <w:r>
              <w:rPr>
                <w:rFonts w:ascii="仿宋" w:hAnsi="仿宋" w:eastAsia="仿宋" w:cs="仿宋"/>
                <w:sz w:val="24"/>
                <w:szCs w:val="24"/>
              </w:rPr>
              <w:t>合计</w:t>
            </w:r>
          </w:p>
        </w:tc>
        <w:tc>
          <w:tcPr>
            <w:tcW w:w="1540" w:type="dxa"/>
            <w:tcBorders>
              <w:top w:val="single" w:color="000000" w:sz="12" w:space="0"/>
              <w:left w:val="single" w:color="000000" w:sz="6" w:space="0"/>
              <w:bottom w:val="single" w:color="000000" w:sz="6" w:space="0"/>
              <w:right w:val="single" w:color="000000" w:sz="6" w:space="0"/>
            </w:tcBorders>
          </w:tcPr>
          <w:p>
            <w:pPr>
              <w:pStyle w:val="10"/>
              <w:spacing w:before="50"/>
              <w:ind w:left="503" w:right="503"/>
              <w:jc w:val="center"/>
              <w:rPr>
                <w:rFonts w:ascii="仿宋" w:hAnsi="仿宋" w:eastAsia="仿宋" w:cs="仿宋"/>
                <w:sz w:val="24"/>
                <w:szCs w:val="24"/>
              </w:rPr>
            </w:pPr>
            <w:r>
              <w:rPr>
                <w:rFonts w:ascii="仿宋" w:hAnsi="仿宋" w:eastAsia="仿宋" w:cs="仿宋"/>
                <w:sz w:val="24"/>
                <w:szCs w:val="24"/>
              </w:rPr>
              <w:t>一级</w:t>
            </w:r>
          </w:p>
        </w:tc>
        <w:tc>
          <w:tcPr>
            <w:tcW w:w="1540" w:type="dxa"/>
            <w:tcBorders>
              <w:top w:val="single" w:color="000000" w:sz="12" w:space="0"/>
              <w:left w:val="single" w:color="000000" w:sz="6" w:space="0"/>
              <w:bottom w:val="single" w:color="000000" w:sz="6" w:space="0"/>
              <w:right w:val="single" w:color="000000" w:sz="6" w:space="0"/>
            </w:tcBorders>
          </w:tcPr>
          <w:p>
            <w:pPr>
              <w:pStyle w:val="10"/>
              <w:spacing w:before="50"/>
              <w:ind w:left="504" w:right="502"/>
              <w:jc w:val="center"/>
              <w:rPr>
                <w:rFonts w:ascii="仿宋" w:hAnsi="仿宋" w:eastAsia="仿宋" w:cs="仿宋"/>
                <w:sz w:val="24"/>
                <w:szCs w:val="24"/>
              </w:rPr>
            </w:pPr>
            <w:r>
              <w:rPr>
                <w:rFonts w:ascii="仿宋" w:hAnsi="仿宋" w:eastAsia="仿宋" w:cs="仿宋"/>
                <w:sz w:val="24"/>
                <w:szCs w:val="24"/>
              </w:rPr>
              <w:t>二级</w:t>
            </w:r>
          </w:p>
        </w:tc>
        <w:tc>
          <w:tcPr>
            <w:tcW w:w="1540" w:type="dxa"/>
            <w:tcBorders>
              <w:top w:val="single" w:color="000000" w:sz="12" w:space="0"/>
              <w:left w:val="single" w:color="000000" w:sz="6" w:space="0"/>
              <w:bottom w:val="single" w:color="000000" w:sz="6" w:space="0"/>
              <w:right w:val="single" w:color="000000" w:sz="6" w:space="0"/>
            </w:tcBorders>
          </w:tcPr>
          <w:p>
            <w:pPr>
              <w:pStyle w:val="10"/>
              <w:spacing w:before="50"/>
              <w:ind w:left="502" w:right="503"/>
              <w:jc w:val="center"/>
              <w:rPr>
                <w:rFonts w:ascii="仿宋" w:hAnsi="仿宋" w:eastAsia="仿宋" w:cs="仿宋"/>
                <w:sz w:val="24"/>
                <w:szCs w:val="24"/>
              </w:rPr>
            </w:pPr>
            <w:r>
              <w:rPr>
                <w:rFonts w:ascii="仿宋" w:hAnsi="仿宋" w:eastAsia="仿宋" w:cs="仿宋"/>
                <w:sz w:val="24"/>
                <w:szCs w:val="24"/>
              </w:rPr>
              <w:t>三级</w:t>
            </w:r>
          </w:p>
        </w:tc>
        <w:tc>
          <w:tcPr>
            <w:tcW w:w="1540" w:type="dxa"/>
            <w:tcBorders>
              <w:top w:val="single" w:color="000000" w:sz="12" w:space="0"/>
              <w:left w:val="single" w:color="000000" w:sz="6" w:space="0"/>
              <w:bottom w:val="single" w:color="000000" w:sz="6" w:space="0"/>
              <w:right w:val="single" w:color="000000" w:sz="12" w:space="0"/>
            </w:tcBorders>
          </w:tcPr>
          <w:p>
            <w:pPr>
              <w:pStyle w:val="10"/>
              <w:spacing w:before="50"/>
              <w:ind w:left="503" w:right="496"/>
              <w:jc w:val="center"/>
              <w:rPr>
                <w:rFonts w:ascii="仿宋" w:hAnsi="仿宋" w:eastAsia="仿宋" w:cs="仿宋"/>
                <w:sz w:val="24"/>
                <w:szCs w:val="24"/>
              </w:rPr>
            </w:pPr>
            <w:r>
              <w:rPr>
                <w:rFonts w:ascii="仿宋" w:hAnsi="仿宋" w:eastAsia="仿宋" w:cs="仿宋"/>
                <w:sz w:val="24"/>
                <w:szCs w:val="24"/>
              </w:rPr>
              <w:t>四级</w:t>
            </w:r>
          </w:p>
        </w:tc>
      </w:tr>
      <w:tr>
        <w:tblPrEx>
          <w:tblCellMar>
            <w:top w:w="0" w:type="dxa"/>
            <w:left w:w="0" w:type="dxa"/>
            <w:bottom w:w="0" w:type="dxa"/>
            <w:right w:w="0" w:type="dxa"/>
          </w:tblCellMar>
        </w:tblPrEx>
        <w:trPr>
          <w:trHeight w:val="582" w:hRule="exact"/>
        </w:trPr>
        <w:tc>
          <w:tcPr>
            <w:tcW w:w="1540" w:type="dxa"/>
            <w:tcBorders>
              <w:top w:val="single" w:color="000000" w:sz="6" w:space="0"/>
              <w:left w:val="single" w:color="000000" w:sz="12" w:space="0"/>
              <w:bottom w:val="single" w:color="000000" w:sz="6" w:space="0"/>
              <w:right w:val="single" w:color="000000" w:sz="6" w:space="0"/>
            </w:tcBorders>
          </w:tcPr>
          <w:p>
            <w:pPr>
              <w:pStyle w:val="10"/>
              <w:spacing w:before="48"/>
              <w:ind w:left="497" w:right="502"/>
              <w:jc w:val="center"/>
              <w:rPr>
                <w:rFonts w:ascii="仿宋" w:hAnsi="仿宋" w:eastAsia="仿宋" w:cs="仿宋"/>
                <w:sz w:val="24"/>
                <w:szCs w:val="24"/>
              </w:rPr>
            </w:pPr>
            <w:r>
              <w:rPr>
                <w:rFonts w:ascii="仿宋" w:hAnsi="仿宋" w:eastAsia="仿宋" w:cs="仿宋"/>
                <w:sz w:val="24"/>
                <w:szCs w:val="24"/>
              </w:rPr>
              <w:t>总计</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8"/>
              <w:ind w:left="342"/>
              <w:rPr>
                <w:rFonts w:ascii="仿宋" w:hAnsi="仿宋" w:eastAsia="仿宋" w:cs="仿宋"/>
                <w:sz w:val="24"/>
                <w:szCs w:val="24"/>
              </w:rPr>
            </w:pPr>
            <w:r>
              <w:rPr>
                <w:rFonts w:ascii="仿宋" w:hAnsi="仿宋" w:eastAsia="仿宋" w:cs="仿宋"/>
                <w:sz w:val="24"/>
                <w:szCs w:val="24"/>
              </w:rPr>
              <w:t>16215.1</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8"/>
              <w:ind w:left="462"/>
              <w:rPr>
                <w:rFonts w:ascii="仿宋" w:hAnsi="仿宋" w:eastAsia="仿宋" w:cs="仿宋"/>
                <w:sz w:val="24"/>
                <w:szCs w:val="24"/>
              </w:rPr>
            </w:pPr>
            <w:r>
              <w:rPr>
                <w:rFonts w:ascii="仿宋" w:hAnsi="仿宋" w:eastAsia="仿宋" w:cs="仿宋"/>
                <w:sz w:val="24"/>
                <w:szCs w:val="24"/>
              </w:rPr>
              <w:t>126.5</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8"/>
              <w:ind w:left="463"/>
              <w:rPr>
                <w:rFonts w:ascii="仿宋" w:hAnsi="仿宋" w:eastAsia="仿宋" w:cs="仿宋"/>
                <w:sz w:val="24"/>
                <w:szCs w:val="24"/>
              </w:rPr>
            </w:pPr>
            <w:r>
              <w:rPr>
                <w:rFonts w:ascii="仿宋" w:hAnsi="仿宋" w:eastAsia="仿宋" w:cs="仿宋"/>
                <w:sz w:val="24"/>
                <w:szCs w:val="24"/>
              </w:rPr>
              <w:t>962.0</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8"/>
              <w:ind w:left="402"/>
              <w:rPr>
                <w:rFonts w:ascii="仿宋" w:hAnsi="仿宋" w:eastAsia="仿宋" w:cs="仿宋"/>
                <w:sz w:val="24"/>
                <w:szCs w:val="24"/>
              </w:rPr>
            </w:pPr>
            <w:r>
              <w:rPr>
                <w:rFonts w:ascii="仿宋" w:hAnsi="仿宋" w:eastAsia="仿宋" w:cs="仿宋"/>
                <w:sz w:val="24"/>
                <w:szCs w:val="24"/>
              </w:rPr>
              <w:t>2614.0</w:t>
            </w:r>
          </w:p>
        </w:tc>
        <w:tc>
          <w:tcPr>
            <w:tcW w:w="1540" w:type="dxa"/>
            <w:tcBorders>
              <w:top w:val="single" w:color="000000" w:sz="6" w:space="0"/>
              <w:left w:val="single" w:color="000000" w:sz="6" w:space="0"/>
              <w:bottom w:val="single" w:color="000000" w:sz="6" w:space="0"/>
              <w:right w:val="single" w:color="000000" w:sz="12" w:space="0"/>
            </w:tcBorders>
          </w:tcPr>
          <w:p>
            <w:pPr>
              <w:pStyle w:val="10"/>
              <w:spacing w:before="48"/>
              <w:ind w:left="343"/>
              <w:rPr>
                <w:rFonts w:ascii="仿宋" w:hAnsi="仿宋" w:eastAsia="仿宋" w:cs="仿宋"/>
                <w:sz w:val="24"/>
                <w:szCs w:val="24"/>
              </w:rPr>
            </w:pPr>
            <w:r>
              <w:rPr>
                <w:rFonts w:ascii="仿宋" w:hAnsi="仿宋" w:eastAsia="仿宋" w:cs="仿宋"/>
                <w:sz w:val="24"/>
                <w:szCs w:val="24"/>
              </w:rPr>
              <w:t>12512.6</w:t>
            </w:r>
          </w:p>
        </w:tc>
      </w:tr>
      <w:tr>
        <w:tblPrEx>
          <w:tblCellMar>
            <w:top w:w="0" w:type="dxa"/>
            <w:left w:w="0" w:type="dxa"/>
            <w:bottom w:w="0" w:type="dxa"/>
            <w:right w:w="0" w:type="dxa"/>
          </w:tblCellMar>
        </w:tblPrEx>
        <w:trPr>
          <w:trHeight w:val="582" w:hRule="exact"/>
        </w:trPr>
        <w:tc>
          <w:tcPr>
            <w:tcW w:w="1540" w:type="dxa"/>
            <w:tcBorders>
              <w:top w:val="single" w:color="000000" w:sz="6" w:space="0"/>
              <w:left w:val="single" w:color="000000" w:sz="12" w:space="0"/>
              <w:bottom w:val="single" w:color="000000" w:sz="6" w:space="0"/>
              <w:right w:val="single" w:color="000000" w:sz="6" w:space="0"/>
            </w:tcBorders>
          </w:tcPr>
          <w:p>
            <w:pPr>
              <w:pStyle w:val="10"/>
              <w:spacing w:before="49"/>
              <w:ind w:left="396"/>
              <w:rPr>
                <w:rFonts w:ascii="仿宋" w:hAnsi="仿宋" w:eastAsia="仿宋" w:cs="仿宋"/>
                <w:sz w:val="24"/>
                <w:szCs w:val="24"/>
              </w:rPr>
            </w:pPr>
            <w:r>
              <w:rPr>
                <w:rFonts w:ascii="仿宋" w:hAnsi="仿宋" w:eastAsia="仿宋" w:cs="仿宋"/>
                <w:sz w:val="24"/>
                <w:szCs w:val="24"/>
              </w:rPr>
              <w:t>市中区</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9"/>
              <w:ind w:left="462"/>
              <w:rPr>
                <w:rFonts w:ascii="仿宋" w:hAnsi="仿宋" w:eastAsia="仿宋" w:cs="仿宋"/>
                <w:sz w:val="24"/>
                <w:szCs w:val="24"/>
              </w:rPr>
            </w:pPr>
            <w:r>
              <w:rPr>
                <w:rFonts w:ascii="仿宋" w:hAnsi="仿宋" w:eastAsia="仿宋" w:cs="仿宋"/>
                <w:sz w:val="24"/>
                <w:szCs w:val="24"/>
              </w:rPr>
              <w:t>205.7</w:t>
            </w:r>
          </w:p>
        </w:tc>
        <w:tc>
          <w:tcPr>
            <w:tcW w:w="1540" w:type="dxa"/>
            <w:tcBorders>
              <w:top w:val="single" w:color="000000" w:sz="6" w:space="0"/>
              <w:left w:val="single" w:color="000000" w:sz="6" w:space="0"/>
              <w:bottom w:val="single" w:color="000000" w:sz="6" w:space="0"/>
              <w:right w:val="single" w:color="000000" w:sz="6" w:space="0"/>
            </w:tcBorders>
          </w:tcPr>
          <w:p/>
        </w:tc>
        <w:tc>
          <w:tcPr>
            <w:tcW w:w="1540" w:type="dxa"/>
            <w:tcBorders>
              <w:top w:val="single" w:color="000000" w:sz="6" w:space="0"/>
              <w:left w:val="single" w:color="000000" w:sz="6" w:space="0"/>
              <w:bottom w:val="single" w:color="000000" w:sz="6" w:space="0"/>
              <w:right w:val="single" w:color="000000" w:sz="6" w:space="0"/>
            </w:tcBorders>
          </w:tcP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9"/>
              <w:ind w:left="502" w:right="503"/>
              <w:jc w:val="center"/>
              <w:rPr>
                <w:rFonts w:ascii="仿宋" w:hAnsi="仿宋" w:eastAsia="仿宋" w:cs="仿宋"/>
                <w:sz w:val="24"/>
                <w:szCs w:val="24"/>
              </w:rPr>
            </w:pPr>
            <w:r>
              <w:rPr>
                <w:rFonts w:ascii="仿宋" w:hAnsi="仿宋" w:eastAsia="仿宋" w:cs="仿宋"/>
                <w:sz w:val="24"/>
                <w:szCs w:val="24"/>
              </w:rPr>
              <w:t>99.1</w:t>
            </w:r>
          </w:p>
        </w:tc>
        <w:tc>
          <w:tcPr>
            <w:tcW w:w="1540" w:type="dxa"/>
            <w:tcBorders>
              <w:top w:val="single" w:color="000000" w:sz="6" w:space="0"/>
              <w:left w:val="single" w:color="000000" w:sz="6" w:space="0"/>
              <w:bottom w:val="single" w:color="000000" w:sz="6" w:space="0"/>
              <w:right w:val="single" w:color="000000" w:sz="12" w:space="0"/>
            </w:tcBorders>
          </w:tcPr>
          <w:p>
            <w:pPr>
              <w:pStyle w:val="10"/>
              <w:spacing w:before="49"/>
              <w:ind w:left="463"/>
              <w:rPr>
                <w:rFonts w:ascii="仿宋" w:hAnsi="仿宋" w:eastAsia="仿宋" w:cs="仿宋"/>
                <w:sz w:val="24"/>
                <w:szCs w:val="24"/>
              </w:rPr>
            </w:pPr>
            <w:r>
              <w:rPr>
                <w:rFonts w:ascii="仿宋" w:hAnsi="仿宋" w:eastAsia="仿宋" w:cs="仿宋"/>
                <w:sz w:val="24"/>
                <w:szCs w:val="24"/>
              </w:rPr>
              <w:t>106.6</w:t>
            </w:r>
          </w:p>
        </w:tc>
      </w:tr>
      <w:tr>
        <w:tblPrEx>
          <w:tblCellMar>
            <w:top w:w="0" w:type="dxa"/>
            <w:left w:w="0" w:type="dxa"/>
            <w:bottom w:w="0" w:type="dxa"/>
            <w:right w:w="0" w:type="dxa"/>
          </w:tblCellMar>
        </w:tblPrEx>
        <w:trPr>
          <w:trHeight w:val="582" w:hRule="exact"/>
        </w:trPr>
        <w:tc>
          <w:tcPr>
            <w:tcW w:w="1540" w:type="dxa"/>
            <w:tcBorders>
              <w:top w:val="single" w:color="000000" w:sz="6" w:space="0"/>
              <w:left w:val="single" w:color="000000" w:sz="12" w:space="0"/>
              <w:bottom w:val="single" w:color="000000" w:sz="6" w:space="0"/>
              <w:right w:val="single" w:color="000000" w:sz="6" w:space="0"/>
            </w:tcBorders>
          </w:tcPr>
          <w:p>
            <w:pPr>
              <w:pStyle w:val="10"/>
              <w:spacing w:before="48"/>
              <w:ind w:left="396"/>
              <w:rPr>
                <w:rFonts w:ascii="仿宋" w:hAnsi="仿宋" w:eastAsia="仿宋" w:cs="仿宋"/>
                <w:sz w:val="24"/>
                <w:szCs w:val="24"/>
              </w:rPr>
            </w:pPr>
            <w:r>
              <w:rPr>
                <w:rFonts w:ascii="仿宋" w:hAnsi="仿宋" w:eastAsia="仿宋" w:cs="仿宋"/>
                <w:sz w:val="24"/>
                <w:szCs w:val="24"/>
              </w:rPr>
              <w:t>槐荫区</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8"/>
              <w:ind w:left="502" w:right="503"/>
              <w:jc w:val="center"/>
              <w:rPr>
                <w:rFonts w:ascii="仿宋" w:hAnsi="仿宋" w:eastAsia="仿宋" w:cs="仿宋"/>
                <w:sz w:val="24"/>
                <w:szCs w:val="24"/>
              </w:rPr>
            </w:pPr>
            <w:r>
              <w:rPr>
                <w:rFonts w:ascii="仿宋" w:hAnsi="仿宋" w:eastAsia="仿宋" w:cs="仿宋"/>
                <w:sz w:val="24"/>
                <w:szCs w:val="24"/>
              </w:rPr>
              <w:t>89.2</w:t>
            </w:r>
          </w:p>
        </w:tc>
        <w:tc>
          <w:tcPr>
            <w:tcW w:w="1540" w:type="dxa"/>
            <w:tcBorders>
              <w:top w:val="single" w:color="000000" w:sz="6" w:space="0"/>
              <w:left w:val="single" w:color="000000" w:sz="6" w:space="0"/>
              <w:bottom w:val="single" w:color="000000" w:sz="6" w:space="0"/>
              <w:right w:val="single" w:color="000000" w:sz="6" w:space="0"/>
            </w:tcBorders>
          </w:tcP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8"/>
              <w:ind w:left="504" w:right="502"/>
              <w:jc w:val="center"/>
              <w:rPr>
                <w:rFonts w:ascii="仿宋" w:hAnsi="仿宋" w:eastAsia="仿宋" w:cs="仿宋"/>
                <w:sz w:val="24"/>
                <w:szCs w:val="24"/>
              </w:rPr>
            </w:pPr>
            <w:r>
              <w:rPr>
                <w:rFonts w:ascii="仿宋" w:hAnsi="仿宋" w:eastAsia="仿宋" w:cs="仿宋"/>
                <w:sz w:val="24"/>
                <w:szCs w:val="24"/>
              </w:rPr>
              <w:t>17.5</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8"/>
              <w:ind w:left="502" w:right="503"/>
              <w:jc w:val="center"/>
              <w:rPr>
                <w:rFonts w:ascii="仿宋" w:hAnsi="仿宋" w:eastAsia="仿宋" w:cs="仿宋"/>
                <w:sz w:val="24"/>
                <w:szCs w:val="24"/>
              </w:rPr>
            </w:pPr>
            <w:r>
              <w:rPr>
                <w:rFonts w:ascii="仿宋" w:hAnsi="仿宋" w:eastAsia="仿宋" w:cs="仿宋"/>
                <w:sz w:val="24"/>
                <w:szCs w:val="24"/>
              </w:rPr>
              <w:t>43.0</w:t>
            </w:r>
          </w:p>
        </w:tc>
        <w:tc>
          <w:tcPr>
            <w:tcW w:w="1540" w:type="dxa"/>
            <w:tcBorders>
              <w:top w:val="single" w:color="000000" w:sz="6" w:space="0"/>
              <w:left w:val="single" w:color="000000" w:sz="6" w:space="0"/>
              <w:bottom w:val="single" w:color="000000" w:sz="6" w:space="0"/>
              <w:right w:val="single" w:color="000000" w:sz="12" w:space="0"/>
            </w:tcBorders>
          </w:tcPr>
          <w:p>
            <w:pPr>
              <w:pStyle w:val="10"/>
              <w:spacing w:before="48"/>
              <w:ind w:left="503" w:right="496"/>
              <w:jc w:val="center"/>
              <w:rPr>
                <w:rFonts w:ascii="仿宋" w:hAnsi="仿宋" w:eastAsia="仿宋" w:cs="仿宋"/>
                <w:sz w:val="24"/>
                <w:szCs w:val="24"/>
              </w:rPr>
            </w:pPr>
            <w:r>
              <w:rPr>
                <w:rFonts w:ascii="仿宋" w:hAnsi="仿宋" w:eastAsia="仿宋" w:cs="仿宋"/>
                <w:sz w:val="24"/>
                <w:szCs w:val="24"/>
              </w:rPr>
              <w:t>28.8</w:t>
            </w:r>
          </w:p>
        </w:tc>
      </w:tr>
      <w:tr>
        <w:tblPrEx>
          <w:tblCellMar>
            <w:top w:w="0" w:type="dxa"/>
            <w:left w:w="0" w:type="dxa"/>
            <w:bottom w:w="0" w:type="dxa"/>
            <w:right w:w="0" w:type="dxa"/>
          </w:tblCellMar>
        </w:tblPrEx>
        <w:trPr>
          <w:trHeight w:val="582" w:hRule="exact"/>
        </w:trPr>
        <w:tc>
          <w:tcPr>
            <w:tcW w:w="1540" w:type="dxa"/>
            <w:tcBorders>
              <w:top w:val="single" w:color="000000" w:sz="6" w:space="0"/>
              <w:left w:val="single" w:color="000000" w:sz="12" w:space="0"/>
              <w:bottom w:val="single" w:color="000000" w:sz="6" w:space="0"/>
              <w:right w:val="single" w:color="000000" w:sz="6" w:space="0"/>
            </w:tcBorders>
          </w:tcPr>
          <w:p>
            <w:pPr>
              <w:pStyle w:val="10"/>
              <w:spacing w:before="49"/>
              <w:ind w:left="396"/>
              <w:rPr>
                <w:rFonts w:ascii="仿宋" w:hAnsi="仿宋" w:eastAsia="仿宋" w:cs="仿宋"/>
                <w:sz w:val="24"/>
                <w:szCs w:val="24"/>
              </w:rPr>
            </w:pPr>
            <w:r>
              <w:rPr>
                <w:rFonts w:ascii="仿宋" w:hAnsi="仿宋" w:eastAsia="仿宋" w:cs="仿宋"/>
                <w:sz w:val="24"/>
                <w:szCs w:val="24"/>
              </w:rPr>
              <w:t>天桥区</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9"/>
              <w:ind w:left="462"/>
              <w:rPr>
                <w:rFonts w:ascii="仿宋" w:hAnsi="仿宋" w:eastAsia="仿宋" w:cs="仿宋"/>
                <w:sz w:val="24"/>
                <w:szCs w:val="24"/>
              </w:rPr>
            </w:pPr>
            <w:r>
              <w:rPr>
                <w:rFonts w:ascii="仿宋" w:hAnsi="仿宋" w:eastAsia="仿宋" w:cs="仿宋"/>
                <w:sz w:val="24"/>
                <w:szCs w:val="24"/>
              </w:rPr>
              <w:t>118.6</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9"/>
              <w:ind w:left="503" w:right="503"/>
              <w:jc w:val="center"/>
              <w:rPr>
                <w:rFonts w:ascii="仿宋" w:hAnsi="仿宋" w:eastAsia="仿宋" w:cs="仿宋"/>
                <w:sz w:val="24"/>
                <w:szCs w:val="24"/>
              </w:rPr>
            </w:pPr>
            <w:r>
              <w:rPr>
                <w:rFonts w:ascii="仿宋" w:hAnsi="仿宋" w:eastAsia="仿宋" w:cs="仿宋"/>
                <w:sz w:val="24"/>
                <w:szCs w:val="24"/>
              </w:rPr>
              <w:t>6.6</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9"/>
              <w:ind w:left="504" w:right="502"/>
              <w:jc w:val="center"/>
              <w:rPr>
                <w:rFonts w:ascii="仿宋" w:hAnsi="仿宋" w:eastAsia="仿宋" w:cs="仿宋"/>
                <w:sz w:val="24"/>
                <w:szCs w:val="24"/>
              </w:rPr>
            </w:pPr>
            <w:r>
              <w:rPr>
                <w:rFonts w:ascii="仿宋" w:hAnsi="仿宋" w:eastAsia="仿宋" w:cs="仿宋"/>
                <w:sz w:val="24"/>
                <w:szCs w:val="24"/>
              </w:rPr>
              <w:t>17.9</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9"/>
              <w:ind w:left="502" w:right="503"/>
              <w:jc w:val="center"/>
              <w:rPr>
                <w:rFonts w:ascii="仿宋" w:hAnsi="仿宋" w:eastAsia="仿宋" w:cs="仿宋"/>
                <w:sz w:val="24"/>
                <w:szCs w:val="24"/>
              </w:rPr>
            </w:pPr>
            <w:r>
              <w:rPr>
                <w:rFonts w:ascii="仿宋" w:hAnsi="仿宋" w:eastAsia="仿宋" w:cs="仿宋"/>
                <w:sz w:val="24"/>
                <w:szCs w:val="24"/>
              </w:rPr>
              <w:t>23.5</w:t>
            </w:r>
          </w:p>
        </w:tc>
        <w:tc>
          <w:tcPr>
            <w:tcW w:w="1540" w:type="dxa"/>
            <w:tcBorders>
              <w:top w:val="single" w:color="000000" w:sz="6" w:space="0"/>
              <w:left w:val="single" w:color="000000" w:sz="6" w:space="0"/>
              <w:bottom w:val="single" w:color="000000" w:sz="6" w:space="0"/>
              <w:right w:val="single" w:color="000000" w:sz="12" w:space="0"/>
            </w:tcBorders>
          </w:tcPr>
          <w:p>
            <w:pPr>
              <w:pStyle w:val="10"/>
              <w:spacing w:before="49"/>
              <w:ind w:left="503" w:right="496"/>
              <w:jc w:val="center"/>
              <w:rPr>
                <w:rFonts w:ascii="仿宋" w:hAnsi="仿宋" w:eastAsia="仿宋" w:cs="仿宋"/>
                <w:sz w:val="24"/>
                <w:szCs w:val="24"/>
              </w:rPr>
            </w:pPr>
            <w:r>
              <w:rPr>
                <w:rFonts w:ascii="仿宋" w:hAnsi="仿宋" w:eastAsia="仿宋" w:cs="仿宋"/>
                <w:sz w:val="24"/>
                <w:szCs w:val="24"/>
              </w:rPr>
              <w:t>70.6</w:t>
            </w:r>
          </w:p>
        </w:tc>
      </w:tr>
      <w:tr>
        <w:tblPrEx>
          <w:tblCellMar>
            <w:top w:w="0" w:type="dxa"/>
            <w:left w:w="0" w:type="dxa"/>
            <w:bottom w:w="0" w:type="dxa"/>
            <w:right w:w="0" w:type="dxa"/>
          </w:tblCellMar>
        </w:tblPrEx>
        <w:trPr>
          <w:trHeight w:val="582" w:hRule="exact"/>
        </w:trPr>
        <w:tc>
          <w:tcPr>
            <w:tcW w:w="1540" w:type="dxa"/>
            <w:tcBorders>
              <w:top w:val="single" w:color="000000" w:sz="6" w:space="0"/>
              <w:left w:val="single" w:color="000000" w:sz="12" w:space="0"/>
              <w:bottom w:val="single" w:color="000000" w:sz="6" w:space="0"/>
              <w:right w:val="single" w:color="000000" w:sz="6" w:space="0"/>
            </w:tcBorders>
          </w:tcPr>
          <w:p>
            <w:pPr>
              <w:pStyle w:val="10"/>
              <w:spacing w:before="48"/>
              <w:ind w:left="396"/>
              <w:rPr>
                <w:rFonts w:ascii="仿宋" w:hAnsi="仿宋" w:eastAsia="仿宋" w:cs="仿宋"/>
                <w:sz w:val="24"/>
                <w:szCs w:val="24"/>
              </w:rPr>
            </w:pPr>
            <w:r>
              <w:rPr>
                <w:rFonts w:ascii="仿宋" w:hAnsi="仿宋" w:eastAsia="仿宋" w:cs="仿宋"/>
                <w:sz w:val="24"/>
                <w:szCs w:val="24"/>
              </w:rPr>
              <w:t>历城区</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8"/>
              <w:ind w:left="462"/>
              <w:rPr>
                <w:rFonts w:ascii="仿宋" w:hAnsi="仿宋" w:eastAsia="仿宋" w:cs="仿宋"/>
                <w:sz w:val="24"/>
                <w:szCs w:val="24"/>
              </w:rPr>
            </w:pPr>
            <w:r>
              <w:rPr>
                <w:rFonts w:ascii="仿宋" w:hAnsi="仿宋" w:eastAsia="仿宋" w:cs="仿宋"/>
                <w:sz w:val="24"/>
                <w:szCs w:val="24"/>
              </w:rPr>
              <w:t>662.6</w:t>
            </w:r>
          </w:p>
        </w:tc>
        <w:tc>
          <w:tcPr>
            <w:tcW w:w="1540" w:type="dxa"/>
            <w:tcBorders>
              <w:top w:val="single" w:color="000000" w:sz="6" w:space="0"/>
              <w:left w:val="single" w:color="000000" w:sz="6" w:space="0"/>
              <w:bottom w:val="single" w:color="000000" w:sz="6" w:space="0"/>
              <w:right w:val="single" w:color="000000" w:sz="6" w:space="0"/>
            </w:tcBorders>
          </w:tcP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8"/>
              <w:ind w:left="463"/>
              <w:rPr>
                <w:rFonts w:ascii="仿宋" w:hAnsi="仿宋" w:eastAsia="仿宋" w:cs="仿宋"/>
                <w:sz w:val="24"/>
                <w:szCs w:val="24"/>
              </w:rPr>
            </w:pPr>
            <w:r>
              <w:rPr>
                <w:rFonts w:ascii="仿宋" w:hAnsi="仿宋" w:eastAsia="仿宋" w:cs="仿宋"/>
                <w:sz w:val="24"/>
                <w:szCs w:val="24"/>
              </w:rPr>
              <w:t>153.8</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8"/>
              <w:ind w:left="502" w:right="503"/>
              <w:jc w:val="center"/>
              <w:rPr>
                <w:rFonts w:ascii="仿宋" w:hAnsi="仿宋" w:eastAsia="仿宋" w:cs="仿宋"/>
                <w:sz w:val="24"/>
                <w:szCs w:val="24"/>
              </w:rPr>
            </w:pPr>
            <w:r>
              <w:rPr>
                <w:rFonts w:ascii="仿宋" w:hAnsi="仿宋" w:eastAsia="仿宋" w:cs="仿宋"/>
                <w:sz w:val="24"/>
                <w:szCs w:val="24"/>
              </w:rPr>
              <w:t>81.4</w:t>
            </w:r>
          </w:p>
        </w:tc>
        <w:tc>
          <w:tcPr>
            <w:tcW w:w="1540" w:type="dxa"/>
            <w:tcBorders>
              <w:top w:val="single" w:color="000000" w:sz="6" w:space="0"/>
              <w:left w:val="single" w:color="000000" w:sz="6" w:space="0"/>
              <w:bottom w:val="single" w:color="000000" w:sz="6" w:space="0"/>
              <w:right w:val="single" w:color="000000" w:sz="12" w:space="0"/>
            </w:tcBorders>
          </w:tcPr>
          <w:p>
            <w:pPr>
              <w:pStyle w:val="10"/>
              <w:spacing w:before="48"/>
              <w:ind w:left="463"/>
              <w:rPr>
                <w:rFonts w:ascii="仿宋" w:hAnsi="仿宋" w:eastAsia="仿宋" w:cs="仿宋"/>
                <w:sz w:val="24"/>
                <w:szCs w:val="24"/>
              </w:rPr>
            </w:pPr>
            <w:r>
              <w:rPr>
                <w:rFonts w:ascii="仿宋" w:hAnsi="仿宋" w:eastAsia="仿宋" w:cs="仿宋"/>
                <w:sz w:val="24"/>
                <w:szCs w:val="24"/>
              </w:rPr>
              <w:t>427.4</w:t>
            </w:r>
          </w:p>
        </w:tc>
      </w:tr>
      <w:tr>
        <w:tblPrEx>
          <w:tblCellMar>
            <w:top w:w="0" w:type="dxa"/>
            <w:left w:w="0" w:type="dxa"/>
            <w:bottom w:w="0" w:type="dxa"/>
            <w:right w:w="0" w:type="dxa"/>
          </w:tblCellMar>
        </w:tblPrEx>
        <w:trPr>
          <w:trHeight w:val="582" w:hRule="exact"/>
        </w:trPr>
        <w:tc>
          <w:tcPr>
            <w:tcW w:w="1540" w:type="dxa"/>
            <w:tcBorders>
              <w:top w:val="single" w:color="000000" w:sz="6" w:space="0"/>
              <w:left w:val="single" w:color="000000" w:sz="12" w:space="0"/>
              <w:bottom w:val="single" w:color="000000" w:sz="6" w:space="0"/>
              <w:right w:val="single" w:color="000000" w:sz="6" w:space="0"/>
            </w:tcBorders>
          </w:tcPr>
          <w:p>
            <w:pPr>
              <w:pStyle w:val="10"/>
              <w:spacing w:before="49"/>
              <w:ind w:left="396"/>
              <w:rPr>
                <w:rFonts w:ascii="仿宋" w:hAnsi="仿宋" w:eastAsia="仿宋" w:cs="仿宋"/>
                <w:sz w:val="24"/>
                <w:szCs w:val="24"/>
              </w:rPr>
            </w:pPr>
            <w:r>
              <w:rPr>
                <w:rFonts w:ascii="仿宋" w:hAnsi="仿宋" w:eastAsia="仿宋" w:cs="仿宋"/>
                <w:sz w:val="24"/>
                <w:szCs w:val="24"/>
              </w:rPr>
              <w:t>长清区</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9"/>
              <w:ind w:left="402"/>
              <w:rPr>
                <w:rFonts w:ascii="仿宋" w:hAnsi="仿宋" w:eastAsia="仿宋" w:cs="仿宋"/>
                <w:sz w:val="24"/>
                <w:szCs w:val="24"/>
              </w:rPr>
            </w:pPr>
            <w:r>
              <w:rPr>
                <w:rFonts w:ascii="仿宋" w:hAnsi="仿宋" w:eastAsia="仿宋" w:cs="仿宋"/>
                <w:sz w:val="24"/>
                <w:szCs w:val="24"/>
              </w:rPr>
              <w:t>1535.4</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9"/>
              <w:ind w:left="503" w:right="503"/>
              <w:jc w:val="center"/>
              <w:rPr>
                <w:rFonts w:ascii="仿宋" w:hAnsi="仿宋" w:eastAsia="仿宋" w:cs="仿宋"/>
                <w:sz w:val="24"/>
                <w:szCs w:val="24"/>
              </w:rPr>
            </w:pPr>
            <w:r>
              <w:rPr>
                <w:rFonts w:ascii="仿宋" w:hAnsi="仿宋" w:eastAsia="仿宋" w:cs="仿宋"/>
                <w:sz w:val="24"/>
                <w:szCs w:val="24"/>
              </w:rPr>
              <w:t>8.7</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9"/>
              <w:ind w:left="504" w:right="502"/>
              <w:jc w:val="center"/>
              <w:rPr>
                <w:rFonts w:ascii="仿宋" w:hAnsi="仿宋" w:eastAsia="仿宋" w:cs="仿宋"/>
                <w:sz w:val="24"/>
                <w:szCs w:val="24"/>
              </w:rPr>
            </w:pPr>
            <w:r>
              <w:rPr>
                <w:rFonts w:ascii="仿宋" w:hAnsi="仿宋" w:eastAsia="仿宋" w:cs="仿宋"/>
                <w:sz w:val="24"/>
                <w:szCs w:val="24"/>
              </w:rPr>
              <w:t>37.2</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9"/>
              <w:ind w:left="462"/>
              <w:rPr>
                <w:rFonts w:ascii="仿宋" w:hAnsi="仿宋" w:eastAsia="仿宋" w:cs="仿宋"/>
                <w:sz w:val="24"/>
                <w:szCs w:val="24"/>
              </w:rPr>
            </w:pPr>
            <w:r>
              <w:rPr>
                <w:rFonts w:ascii="仿宋" w:hAnsi="仿宋" w:eastAsia="仿宋" w:cs="仿宋"/>
                <w:sz w:val="24"/>
                <w:szCs w:val="24"/>
              </w:rPr>
              <w:t>274.2</w:t>
            </w:r>
          </w:p>
        </w:tc>
        <w:tc>
          <w:tcPr>
            <w:tcW w:w="1540" w:type="dxa"/>
            <w:tcBorders>
              <w:top w:val="single" w:color="000000" w:sz="6" w:space="0"/>
              <w:left w:val="single" w:color="000000" w:sz="6" w:space="0"/>
              <w:bottom w:val="single" w:color="000000" w:sz="6" w:space="0"/>
              <w:right w:val="single" w:color="000000" w:sz="12" w:space="0"/>
            </w:tcBorders>
          </w:tcPr>
          <w:p>
            <w:pPr>
              <w:pStyle w:val="10"/>
              <w:spacing w:before="49"/>
              <w:ind w:left="403"/>
              <w:rPr>
                <w:rFonts w:ascii="仿宋" w:hAnsi="仿宋" w:eastAsia="仿宋" w:cs="仿宋"/>
                <w:sz w:val="24"/>
                <w:szCs w:val="24"/>
              </w:rPr>
            </w:pPr>
            <w:r>
              <w:rPr>
                <w:rFonts w:ascii="仿宋" w:hAnsi="仿宋" w:eastAsia="仿宋" w:cs="仿宋"/>
                <w:sz w:val="24"/>
                <w:szCs w:val="24"/>
              </w:rPr>
              <w:t>1215.3</w:t>
            </w:r>
          </w:p>
        </w:tc>
      </w:tr>
      <w:tr>
        <w:tblPrEx>
          <w:tblCellMar>
            <w:top w:w="0" w:type="dxa"/>
            <w:left w:w="0" w:type="dxa"/>
            <w:bottom w:w="0" w:type="dxa"/>
            <w:right w:w="0" w:type="dxa"/>
          </w:tblCellMar>
        </w:tblPrEx>
        <w:trPr>
          <w:trHeight w:val="582" w:hRule="exact"/>
        </w:trPr>
        <w:tc>
          <w:tcPr>
            <w:tcW w:w="1540" w:type="dxa"/>
            <w:tcBorders>
              <w:top w:val="single" w:color="000000" w:sz="6" w:space="0"/>
              <w:left w:val="single" w:color="000000" w:sz="12" w:space="0"/>
              <w:bottom w:val="single" w:color="000000" w:sz="6" w:space="0"/>
              <w:right w:val="single" w:color="000000" w:sz="6" w:space="0"/>
            </w:tcBorders>
          </w:tcPr>
          <w:p>
            <w:pPr>
              <w:pStyle w:val="10"/>
              <w:spacing w:before="48"/>
              <w:ind w:left="396"/>
              <w:rPr>
                <w:rFonts w:ascii="仿宋" w:hAnsi="仿宋" w:eastAsia="仿宋" w:cs="仿宋"/>
                <w:sz w:val="24"/>
                <w:szCs w:val="24"/>
              </w:rPr>
            </w:pPr>
            <w:r>
              <w:rPr>
                <w:rFonts w:ascii="仿宋" w:hAnsi="仿宋" w:eastAsia="仿宋" w:cs="仿宋"/>
                <w:sz w:val="24"/>
                <w:szCs w:val="24"/>
              </w:rPr>
              <w:t>章丘区</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8"/>
              <w:ind w:left="402"/>
              <w:rPr>
                <w:rFonts w:ascii="仿宋" w:hAnsi="仿宋" w:eastAsia="仿宋" w:cs="仿宋"/>
                <w:sz w:val="24"/>
                <w:szCs w:val="24"/>
              </w:rPr>
            </w:pPr>
            <w:r>
              <w:rPr>
                <w:rFonts w:ascii="仿宋" w:hAnsi="仿宋" w:eastAsia="仿宋" w:cs="仿宋"/>
                <w:sz w:val="24"/>
                <w:szCs w:val="24"/>
              </w:rPr>
              <w:t>2215.4</w:t>
            </w:r>
          </w:p>
        </w:tc>
        <w:tc>
          <w:tcPr>
            <w:tcW w:w="1540" w:type="dxa"/>
            <w:tcBorders>
              <w:top w:val="single" w:color="000000" w:sz="6" w:space="0"/>
              <w:left w:val="single" w:color="000000" w:sz="6" w:space="0"/>
              <w:bottom w:val="single" w:color="000000" w:sz="6" w:space="0"/>
              <w:right w:val="single" w:color="000000" w:sz="6" w:space="0"/>
            </w:tcBorders>
          </w:tcP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8"/>
              <w:ind w:left="463"/>
              <w:rPr>
                <w:rFonts w:ascii="仿宋" w:hAnsi="仿宋" w:eastAsia="仿宋" w:cs="仿宋"/>
                <w:sz w:val="24"/>
                <w:szCs w:val="24"/>
              </w:rPr>
            </w:pPr>
            <w:r>
              <w:rPr>
                <w:rFonts w:ascii="仿宋" w:hAnsi="仿宋" w:eastAsia="仿宋" w:cs="仿宋"/>
                <w:sz w:val="24"/>
                <w:szCs w:val="24"/>
              </w:rPr>
              <w:t>193.7</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8"/>
              <w:ind w:left="462"/>
              <w:rPr>
                <w:rFonts w:ascii="仿宋" w:hAnsi="仿宋" w:eastAsia="仿宋" w:cs="仿宋"/>
                <w:sz w:val="24"/>
                <w:szCs w:val="24"/>
              </w:rPr>
            </w:pPr>
            <w:r>
              <w:rPr>
                <w:rFonts w:ascii="仿宋" w:hAnsi="仿宋" w:eastAsia="仿宋" w:cs="仿宋"/>
                <w:sz w:val="24"/>
                <w:szCs w:val="24"/>
              </w:rPr>
              <w:t>457.2</w:t>
            </w:r>
          </w:p>
        </w:tc>
        <w:tc>
          <w:tcPr>
            <w:tcW w:w="1540" w:type="dxa"/>
            <w:tcBorders>
              <w:top w:val="single" w:color="000000" w:sz="6" w:space="0"/>
              <w:left w:val="single" w:color="000000" w:sz="6" w:space="0"/>
              <w:bottom w:val="single" w:color="000000" w:sz="6" w:space="0"/>
              <w:right w:val="single" w:color="000000" w:sz="12" w:space="0"/>
            </w:tcBorders>
          </w:tcPr>
          <w:p>
            <w:pPr>
              <w:pStyle w:val="10"/>
              <w:spacing w:before="48"/>
              <w:ind w:left="403"/>
              <w:rPr>
                <w:rFonts w:ascii="仿宋" w:hAnsi="仿宋" w:eastAsia="仿宋" w:cs="仿宋"/>
                <w:sz w:val="24"/>
                <w:szCs w:val="24"/>
              </w:rPr>
            </w:pPr>
            <w:r>
              <w:rPr>
                <w:rFonts w:ascii="仿宋" w:hAnsi="仿宋" w:eastAsia="仿宋" w:cs="仿宋"/>
                <w:sz w:val="24"/>
                <w:szCs w:val="24"/>
              </w:rPr>
              <w:t>1564.5</w:t>
            </w:r>
          </w:p>
        </w:tc>
      </w:tr>
      <w:tr>
        <w:tblPrEx>
          <w:tblCellMar>
            <w:top w:w="0" w:type="dxa"/>
            <w:left w:w="0" w:type="dxa"/>
            <w:bottom w:w="0" w:type="dxa"/>
            <w:right w:w="0" w:type="dxa"/>
          </w:tblCellMar>
        </w:tblPrEx>
        <w:trPr>
          <w:trHeight w:val="582" w:hRule="exact"/>
        </w:trPr>
        <w:tc>
          <w:tcPr>
            <w:tcW w:w="1540" w:type="dxa"/>
            <w:tcBorders>
              <w:top w:val="single" w:color="000000" w:sz="6" w:space="0"/>
              <w:left w:val="single" w:color="000000" w:sz="12" w:space="0"/>
              <w:bottom w:val="single" w:color="000000" w:sz="6" w:space="0"/>
              <w:right w:val="single" w:color="000000" w:sz="6" w:space="0"/>
            </w:tcBorders>
          </w:tcPr>
          <w:p>
            <w:pPr>
              <w:pStyle w:val="10"/>
              <w:spacing w:before="49"/>
              <w:ind w:left="396"/>
              <w:rPr>
                <w:rFonts w:ascii="仿宋" w:hAnsi="仿宋" w:eastAsia="仿宋" w:cs="仿宋"/>
                <w:sz w:val="24"/>
                <w:szCs w:val="24"/>
              </w:rPr>
            </w:pPr>
            <w:r>
              <w:rPr>
                <w:rFonts w:ascii="仿宋" w:hAnsi="仿宋" w:eastAsia="仿宋" w:cs="仿宋"/>
                <w:sz w:val="24"/>
                <w:szCs w:val="24"/>
              </w:rPr>
              <w:t>济阳区</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9"/>
              <w:ind w:left="402"/>
              <w:rPr>
                <w:rFonts w:ascii="仿宋" w:hAnsi="仿宋" w:eastAsia="仿宋" w:cs="仿宋"/>
                <w:sz w:val="24"/>
                <w:szCs w:val="24"/>
              </w:rPr>
            </w:pPr>
            <w:r>
              <w:rPr>
                <w:rFonts w:ascii="仿宋" w:hAnsi="仿宋" w:eastAsia="仿宋" w:cs="仿宋"/>
                <w:sz w:val="24"/>
                <w:szCs w:val="24"/>
              </w:rPr>
              <w:t>1524.5</w:t>
            </w:r>
          </w:p>
        </w:tc>
        <w:tc>
          <w:tcPr>
            <w:tcW w:w="1540" w:type="dxa"/>
            <w:tcBorders>
              <w:top w:val="single" w:color="000000" w:sz="6" w:space="0"/>
              <w:left w:val="single" w:color="000000" w:sz="6" w:space="0"/>
              <w:bottom w:val="single" w:color="000000" w:sz="6" w:space="0"/>
              <w:right w:val="single" w:color="000000" w:sz="6" w:space="0"/>
            </w:tcBorders>
          </w:tcP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9"/>
              <w:ind w:left="504" w:right="502"/>
              <w:jc w:val="center"/>
              <w:rPr>
                <w:rFonts w:ascii="仿宋" w:hAnsi="仿宋" w:eastAsia="仿宋" w:cs="仿宋"/>
                <w:sz w:val="24"/>
                <w:szCs w:val="24"/>
              </w:rPr>
            </w:pPr>
            <w:r>
              <w:rPr>
                <w:rFonts w:ascii="仿宋" w:hAnsi="仿宋" w:eastAsia="仿宋" w:cs="仿宋"/>
                <w:sz w:val="24"/>
                <w:szCs w:val="24"/>
              </w:rPr>
              <w:t>5.7</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9"/>
              <w:ind w:left="462"/>
              <w:rPr>
                <w:rFonts w:ascii="仿宋" w:hAnsi="仿宋" w:eastAsia="仿宋" w:cs="仿宋"/>
                <w:sz w:val="24"/>
                <w:szCs w:val="24"/>
              </w:rPr>
            </w:pPr>
            <w:r>
              <w:rPr>
                <w:rFonts w:ascii="仿宋" w:hAnsi="仿宋" w:eastAsia="仿宋" w:cs="仿宋"/>
                <w:sz w:val="24"/>
                <w:szCs w:val="24"/>
              </w:rPr>
              <w:t>316.9</w:t>
            </w:r>
          </w:p>
        </w:tc>
        <w:tc>
          <w:tcPr>
            <w:tcW w:w="1540" w:type="dxa"/>
            <w:tcBorders>
              <w:top w:val="single" w:color="000000" w:sz="6" w:space="0"/>
              <w:left w:val="single" w:color="000000" w:sz="6" w:space="0"/>
              <w:bottom w:val="single" w:color="000000" w:sz="6" w:space="0"/>
              <w:right w:val="single" w:color="000000" w:sz="12" w:space="0"/>
            </w:tcBorders>
          </w:tcPr>
          <w:p>
            <w:pPr>
              <w:pStyle w:val="10"/>
              <w:spacing w:before="49"/>
              <w:ind w:left="403"/>
              <w:rPr>
                <w:rFonts w:ascii="仿宋" w:hAnsi="仿宋" w:eastAsia="仿宋" w:cs="仿宋"/>
                <w:sz w:val="24"/>
                <w:szCs w:val="24"/>
              </w:rPr>
            </w:pPr>
            <w:r>
              <w:rPr>
                <w:rFonts w:ascii="仿宋" w:hAnsi="仿宋" w:eastAsia="仿宋" w:cs="仿宋"/>
                <w:sz w:val="24"/>
                <w:szCs w:val="24"/>
              </w:rPr>
              <w:t>1201.9</w:t>
            </w:r>
          </w:p>
        </w:tc>
      </w:tr>
      <w:tr>
        <w:tblPrEx>
          <w:tblCellMar>
            <w:top w:w="0" w:type="dxa"/>
            <w:left w:w="0" w:type="dxa"/>
            <w:bottom w:w="0" w:type="dxa"/>
            <w:right w:w="0" w:type="dxa"/>
          </w:tblCellMar>
        </w:tblPrEx>
        <w:trPr>
          <w:trHeight w:val="582" w:hRule="exact"/>
        </w:trPr>
        <w:tc>
          <w:tcPr>
            <w:tcW w:w="1540" w:type="dxa"/>
            <w:tcBorders>
              <w:top w:val="single" w:color="000000" w:sz="6" w:space="0"/>
              <w:left w:val="single" w:color="000000" w:sz="12" w:space="0"/>
              <w:bottom w:val="single" w:color="000000" w:sz="6" w:space="0"/>
              <w:right w:val="single" w:color="000000" w:sz="6" w:space="0"/>
            </w:tcBorders>
          </w:tcPr>
          <w:p>
            <w:pPr>
              <w:pStyle w:val="10"/>
              <w:spacing w:before="48"/>
              <w:ind w:left="396"/>
              <w:rPr>
                <w:rFonts w:ascii="仿宋" w:hAnsi="仿宋" w:eastAsia="仿宋" w:cs="仿宋"/>
                <w:sz w:val="24"/>
                <w:szCs w:val="24"/>
              </w:rPr>
            </w:pPr>
            <w:r>
              <w:rPr>
                <w:rFonts w:ascii="仿宋" w:hAnsi="仿宋" w:eastAsia="仿宋" w:cs="仿宋"/>
                <w:sz w:val="24"/>
                <w:szCs w:val="24"/>
              </w:rPr>
              <w:t>莱芜区</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8"/>
              <w:ind w:left="402"/>
              <w:rPr>
                <w:rFonts w:ascii="仿宋" w:hAnsi="仿宋" w:eastAsia="仿宋" w:cs="仿宋"/>
                <w:sz w:val="24"/>
                <w:szCs w:val="24"/>
              </w:rPr>
            </w:pPr>
            <w:r>
              <w:rPr>
                <w:rFonts w:ascii="仿宋" w:hAnsi="仿宋" w:eastAsia="仿宋" w:cs="仿宋"/>
                <w:sz w:val="24"/>
                <w:szCs w:val="24"/>
              </w:rPr>
              <w:t>3502.9</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8"/>
              <w:ind w:left="503" w:right="503"/>
              <w:jc w:val="center"/>
              <w:rPr>
                <w:rFonts w:ascii="仿宋" w:hAnsi="仿宋" w:eastAsia="仿宋" w:cs="仿宋"/>
                <w:sz w:val="24"/>
                <w:szCs w:val="24"/>
              </w:rPr>
            </w:pPr>
            <w:r>
              <w:rPr>
                <w:rFonts w:ascii="仿宋" w:hAnsi="仿宋" w:eastAsia="仿宋" w:cs="仿宋"/>
                <w:sz w:val="24"/>
                <w:szCs w:val="24"/>
              </w:rPr>
              <w:t>82.7</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8"/>
              <w:ind w:left="463"/>
              <w:rPr>
                <w:rFonts w:ascii="仿宋" w:hAnsi="仿宋" w:eastAsia="仿宋" w:cs="仿宋"/>
                <w:sz w:val="24"/>
                <w:szCs w:val="24"/>
              </w:rPr>
            </w:pPr>
            <w:r>
              <w:rPr>
                <w:rFonts w:ascii="仿宋" w:hAnsi="仿宋" w:eastAsia="仿宋" w:cs="仿宋"/>
                <w:sz w:val="24"/>
                <w:szCs w:val="24"/>
              </w:rPr>
              <w:t>278.0</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8"/>
              <w:ind w:left="462"/>
              <w:rPr>
                <w:rFonts w:ascii="仿宋" w:hAnsi="仿宋" w:eastAsia="仿宋" w:cs="仿宋"/>
                <w:sz w:val="24"/>
                <w:szCs w:val="24"/>
              </w:rPr>
            </w:pPr>
            <w:r>
              <w:rPr>
                <w:rFonts w:ascii="仿宋" w:hAnsi="仿宋" w:eastAsia="仿宋" w:cs="仿宋"/>
                <w:sz w:val="24"/>
                <w:szCs w:val="24"/>
              </w:rPr>
              <w:t>309.8</w:t>
            </w:r>
          </w:p>
        </w:tc>
        <w:tc>
          <w:tcPr>
            <w:tcW w:w="1540" w:type="dxa"/>
            <w:tcBorders>
              <w:top w:val="single" w:color="000000" w:sz="6" w:space="0"/>
              <w:left w:val="single" w:color="000000" w:sz="6" w:space="0"/>
              <w:bottom w:val="single" w:color="000000" w:sz="6" w:space="0"/>
              <w:right w:val="single" w:color="000000" w:sz="12" w:space="0"/>
            </w:tcBorders>
          </w:tcPr>
          <w:p>
            <w:pPr>
              <w:pStyle w:val="10"/>
              <w:spacing w:before="48"/>
              <w:ind w:left="403"/>
              <w:rPr>
                <w:rFonts w:ascii="仿宋" w:hAnsi="仿宋" w:eastAsia="仿宋" w:cs="仿宋"/>
                <w:sz w:val="24"/>
                <w:szCs w:val="24"/>
              </w:rPr>
            </w:pPr>
            <w:r>
              <w:rPr>
                <w:rFonts w:ascii="仿宋" w:hAnsi="仿宋" w:eastAsia="仿宋" w:cs="仿宋"/>
                <w:sz w:val="24"/>
                <w:szCs w:val="24"/>
              </w:rPr>
              <w:t>2832.4</w:t>
            </w:r>
          </w:p>
        </w:tc>
      </w:tr>
      <w:tr>
        <w:tblPrEx>
          <w:tblCellMar>
            <w:top w:w="0" w:type="dxa"/>
            <w:left w:w="0" w:type="dxa"/>
            <w:bottom w:w="0" w:type="dxa"/>
            <w:right w:w="0" w:type="dxa"/>
          </w:tblCellMar>
        </w:tblPrEx>
        <w:trPr>
          <w:trHeight w:val="582" w:hRule="exact"/>
        </w:trPr>
        <w:tc>
          <w:tcPr>
            <w:tcW w:w="1540" w:type="dxa"/>
            <w:tcBorders>
              <w:top w:val="single" w:color="000000" w:sz="6" w:space="0"/>
              <w:left w:val="single" w:color="000000" w:sz="12" w:space="0"/>
              <w:bottom w:val="single" w:color="000000" w:sz="6" w:space="0"/>
              <w:right w:val="single" w:color="000000" w:sz="6" w:space="0"/>
            </w:tcBorders>
          </w:tcPr>
          <w:p>
            <w:pPr>
              <w:pStyle w:val="10"/>
              <w:spacing w:before="49"/>
              <w:ind w:left="396"/>
              <w:rPr>
                <w:rFonts w:ascii="仿宋" w:hAnsi="仿宋" w:eastAsia="仿宋" w:cs="仿宋"/>
                <w:sz w:val="24"/>
                <w:szCs w:val="24"/>
              </w:rPr>
            </w:pPr>
            <w:r>
              <w:rPr>
                <w:rFonts w:ascii="仿宋" w:hAnsi="仿宋" w:eastAsia="仿宋" w:cs="仿宋"/>
                <w:sz w:val="24"/>
                <w:szCs w:val="24"/>
              </w:rPr>
              <w:t>钢城区</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9"/>
              <w:ind w:left="462"/>
              <w:rPr>
                <w:rFonts w:ascii="仿宋" w:hAnsi="仿宋" w:eastAsia="仿宋" w:cs="仿宋"/>
                <w:sz w:val="24"/>
                <w:szCs w:val="24"/>
              </w:rPr>
            </w:pPr>
            <w:r>
              <w:rPr>
                <w:rFonts w:ascii="仿宋" w:hAnsi="仿宋" w:eastAsia="仿宋" w:cs="仿宋"/>
                <w:sz w:val="24"/>
                <w:szCs w:val="24"/>
              </w:rPr>
              <w:t>947.5</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9"/>
              <w:ind w:left="503" w:right="503"/>
              <w:jc w:val="center"/>
              <w:rPr>
                <w:rFonts w:ascii="仿宋" w:hAnsi="仿宋" w:eastAsia="仿宋" w:cs="仿宋"/>
                <w:sz w:val="24"/>
                <w:szCs w:val="24"/>
              </w:rPr>
            </w:pPr>
            <w:r>
              <w:rPr>
                <w:rFonts w:ascii="仿宋" w:hAnsi="仿宋" w:eastAsia="仿宋" w:cs="仿宋"/>
                <w:sz w:val="24"/>
                <w:szCs w:val="24"/>
              </w:rPr>
              <w:t>23.1</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9"/>
              <w:ind w:left="504" w:right="502"/>
              <w:jc w:val="center"/>
              <w:rPr>
                <w:rFonts w:ascii="仿宋" w:hAnsi="仿宋" w:eastAsia="仿宋" w:cs="仿宋"/>
                <w:sz w:val="24"/>
                <w:szCs w:val="24"/>
              </w:rPr>
            </w:pPr>
            <w:r>
              <w:rPr>
                <w:rFonts w:ascii="仿宋" w:hAnsi="仿宋" w:eastAsia="仿宋" w:cs="仿宋"/>
                <w:sz w:val="24"/>
                <w:szCs w:val="24"/>
              </w:rPr>
              <w:t>66.1</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9"/>
              <w:ind w:left="462"/>
              <w:rPr>
                <w:rFonts w:ascii="仿宋" w:hAnsi="仿宋" w:eastAsia="仿宋" w:cs="仿宋"/>
                <w:sz w:val="24"/>
                <w:szCs w:val="24"/>
              </w:rPr>
            </w:pPr>
            <w:r>
              <w:rPr>
                <w:rFonts w:ascii="仿宋" w:hAnsi="仿宋" w:eastAsia="仿宋" w:cs="仿宋"/>
                <w:sz w:val="24"/>
                <w:szCs w:val="24"/>
              </w:rPr>
              <w:t>253.6</w:t>
            </w:r>
          </w:p>
        </w:tc>
        <w:tc>
          <w:tcPr>
            <w:tcW w:w="1540" w:type="dxa"/>
            <w:tcBorders>
              <w:top w:val="single" w:color="000000" w:sz="6" w:space="0"/>
              <w:left w:val="single" w:color="000000" w:sz="6" w:space="0"/>
              <w:bottom w:val="single" w:color="000000" w:sz="6" w:space="0"/>
              <w:right w:val="single" w:color="000000" w:sz="12" w:space="0"/>
            </w:tcBorders>
          </w:tcPr>
          <w:p>
            <w:pPr>
              <w:pStyle w:val="10"/>
              <w:spacing w:before="49"/>
              <w:ind w:left="463"/>
              <w:rPr>
                <w:rFonts w:ascii="仿宋" w:hAnsi="仿宋" w:eastAsia="仿宋" w:cs="仿宋"/>
                <w:sz w:val="24"/>
                <w:szCs w:val="24"/>
              </w:rPr>
            </w:pPr>
            <w:r>
              <w:rPr>
                <w:rFonts w:ascii="仿宋" w:hAnsi="仿宋" w:eastAsia="仿宋" w:cs="仿宋"/>
                <w:sz w:val="24"/>
                <w:szCs w:val="24"/>
              </w:rPr>
              <w:t>604.7</w:t>
            </w:r>
          </w:p>
        </w:tc>
      </w:tr>
      <w:tr>
        <w:tblPrEx>
          <w:tblCellMar>
            <w:top w:w="0" w:type="dxa"/>
            <w:left w:w="0" w:type="dxa"/>
            <w:bottom w:w="0" w:type="dxa"/>
            <w:right w:w="0" w:type="dxa"/>
          </w:tblCellMar>
        </w:tblPrEx>
        <w:trPr>
          <w:trHeight w:val="582" w:hRule="exact"/>
        </w:trPr>
        <w:tc>
          <w:tcPr>
            <w:tcW w:w="1540" w:type="dxa"/>
            <w:tcBorders>
              <w:top w:val="single" w:color="000000" w:sz="6" w:space="0"/>
              <w:left w:val="single" w:color="000000" w:sz="12" w:space="0"/>
              <w:bottom w:val="single" w:color="000000" w:sz="6" w:space="0"/>
              <w:right w:val="single" w:color="000000" w:sz="6" w:space="0"/>
            </w:tcBorders>
          </w:tcPr>
          <w:p>
            <w:pPr>
              <w:pStyle w:val="10"/>
              <w:spacing w:before="48"/>
              <w:ind w:left="396"/>
              <w:rPr>
                <w:rFonts w:ascii="仿宋" w:hAnsi="仿宋" w:eastAsia="仿宋" w:cs="仿宋"/>
                <w:sz w:val="24"/>
                <w:szCs w:val="24"/>
              </w:rPr>
            </w:pPr>
            <w:r>
              <w:rPr>
                <w:rFonts w:ascii="仿宋" w:hAnsi="仿宋" w:eastAsia="仿宋" w:cs="仿宋"/>
                <w:sz w:val="24"/>
                <w:szCs w:val="24"/>
              </w:rPr>
              <w:t>平阴县</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8"/>
              <w:ind w:left="462"/>
              <w:rPr>
                <w:rFonts w:ascii="仿宋" w:hAnsi="仿宋" w:eastAsia="仿宋" w:cs="仿宋"/>
                <w:sz w:val="24"/>
                <w:szCs w:val="24"/>
              </w:rPr>
            </w:pPr>
            <w:r>
              <w:rPr>
                <w:rFonts w:ascii="仿宋" w:hAnsi="仿宋" w:eastAsia="仿宋" w:cs="仿宋"/>
                <w:sz w:val="24"/>
                <w:szCs w:val="24"/>
              </w:rPr>
              <w:t>873.4</w:t>
            </w:r>
          </w:p>
        </w:tc>
        <w:tc>
          <w:tcPr>
            <w:tcW w:w="1540" w:type="dxa"/>
            <w:tcBorders>
              <w:top w:val="single" w:color="000000" w:sz="6" w:space="0"/>
              <w:left w:val="single" w:color="000000" w:sz="6" w:space="0"/>
              <w:bottom w:val="single" w:color="000000" w:sz="6" w:space="0"/>
              <w:right w:val="single" w:color="000000" w:sz="6" w:space="0"/>
            </w:tcBorders>
          </w:tcP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8"/>
              <w:ind w:left="504" w:right="502"/>
              <w:jc w:val="center"/>
              <w:rPr>
                <w:rFonts w:ascii="仿宋" w:hAnsi="仿宋" w:eastAsia="仿宋" w:cs="仿宋"/>
                <w:sz w:val="24"/>
                <w:szCs w:val="24"/>
              </w:rPr>
            </w:pPr>
            <w:r>
              <w:rPr>
                <w:rFonts w:ascii="仿宋" w:hAnsi="仿宋" w:eastAsia="仿宋" w:cs="仿宋"/>
                <w:sz w:val="24"/>
                <w:szCs w:val="24"/>
              </w:rPr>
              <w:t>13.9</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8"/>
              <w:ind w:left="462"/>
              <w:rPr>
                <w:rFonts w:ascii="仿宋" w:hAnsi="仿宋" w:eastAsia="仿宋" w:cs="仿宋"/>
                <w:sz w:val="24"/>
                <w:szCs w:val="24"/>
              </w:rPr>
            </w:pPr>
            <w:r>
              <w:rPr>
                <w:rFonts w:ascii="仿宋" w:hAnsi="仿宋" w:eastAsia="仿宋" w:cs="仿宋"/>
                <w:sz w:val="24"/>
                <w:szCs w:val="24"/>
              </w:rPr>
              <w:t>202.2</w:t>
            </w:r>
          </w:p>
        </w:tc>
        <w:tc>
          <w:tcPr>
            <w:tcW w:w="1540" w:type="dxa"/>
            <w:tcBorders>
              <w:top w:val="single" w:color="000000" w:sz="6" w:space="0"/>
              <w:left w:val="single" w:color="000000" w:sz="6" w:space="0"/>
              <w:bottom w:val="single" w:color="000000" w:sz="6" w:space="0"/>
              <w:right w:val="single" w:color="000000" w:sz="12" w:space="0"/>
            </w:tcBorders>
          </w:tcPr>
          <w:p>
            <w:pPr>
              <w:pStyle w:val="10"/>
              <w:spacing w:before="48"/>
              <w:ind w:left="463"/>
              <w:rPr>
                <w:rFonts w:ascii="仿宋" w:hAnsi="仿宋" w:eastAsia="仿宋" w:cs="仿宋"/>
                <w:sz w:val="24"/>
                <w:szCs w:val="24"/>
              </w:rPr>
            </w:pPr>
            <w:r>
              <w:rPr>
                <w:rFonts w:ascii="仿宋" w:hAnsi="仿宋" w:eastAsia="仿宋" w:cs="仿宋"/>
                <w:sz w:val="24"/>
                <w:szCs w:val="24"/>
              </w:rPr>
              <w:t>657.3</w:t>
            </w:r>
          </w:p>
        </w:tc>
      </w:tr>
      <w:tr>
        <w:tblPrEx>
          <w:tblCellMar>
            <w:top w:w="0" w:type="dxa"/>
            <w:left w:w="0" w:type="dxa"/>
            <w:bottom w:w="0" w:type="dxa"/>
            <w:right w:w="0" w:type="dxa"/>
          </w:tblCellMar>
        </w:tblPrEx>
        <w:trPr>
          <w:trHeight w:val="582" w:hRule="exact"/>
        </w:trPr>
        <w:tc>
          <w:tcPr>
            <w:tcW w:w="1540" w:type="dxa"/>
            <w:tcBorders>
              <w:top w:val="single" w:color="000000" w:sz="6" w:space="0"/>
              <w:left w:val="single" w:color="000000" w:sz="12" w:space="0"/>
              <w:bottom w:val="single" w:color="000000" w:sz="6" w:space="0"/>
              <w:right w:val="single" w:color="000000" w:sz="6" w:space="0"/>
            </w:tcBorders>
          </w:tcPr>
          <w:p>
            <w:pPr>
              <w:pStyle w:val="10"/>
              <w:spacing w:before="49"/>
              <w:ind w:left="396"/>
              <w:rPr>
                <w:rFonts w:ascii="仿宋" w:hAnsi="仿宋" w:eastAsia="仿宋" w:cs="仿宋"/>
                <w:sz w:val="24"/>
                <w:szCs w:val="24"/>
              </w:rPr>
            </w:pPr>
            <w:r>
              <w:rPr>
                <w:rFonts w:ascii="仿宋" w:hAnsi="仿宋" w:eastAsia="仿宋" w:cs="仿宋"/>
                <w:sz w:val="24"/>
                <w:szCs w:val="24"/>
              </w:rPr>
              <w:t>商河县</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9"/>
              <w:ind w:left="402"/>
              <w:rPr>
                <w:rFonts w:ascii="仿宋" w:hAnsi="仿宋" w:eastAsia="仿宋" w:cs="仿宋"/>
                <w:sz w:val="24"/>
                <w:szCs w:val="24"/>
              </w:rPr>
            </w:pPr>
            <w:r>
              <w:rPr>
                <w:rFonts w:ascii="仿宋" w:hAnsi="仿宋" w:eastAsia="仿宋" w:cs="仿宋"/>
                <w:sz w:val="24"/>
                <w:szCs w:val="24"/>
              </w:rPr>
              <w:t>2581.0</w:t>
            </w:r>
          </w:p>
        </w:tc>
        <w:tc>
          <w:tcPr>
            <w:tcW w:w="1540" w:type="dxa"/>
            <w:tcBorders>
              <w:top w:val="single" w:color="000000" w:sz="6" w:space="0"/>
              <w:left w:val="single" w:color="000000" w:sz="6" w:space="0"/>
              <w:bottom w:val="single" w:color="000000" w:sz="6" w:space="0"/>
              <w:right w:val="single" w:color="000000" w:sz="6" w:space="0"/>
            </w:tcBorders>
          </w:tcP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9"/>
              <w:ind w:left="504" w:right="502"/>
              <w:jc w:val="center"/>
              <w:rPr>
                <w:rFonts w:ascii="仿宋" w:hAnsi="仿宋" w:eastAsia="仿宋" w:cs="仿宋"/>
                <w:sz w:val="24"/>
                <w:szCs w:val="24"/>
              </w:rPr>
            </w:pPr>
            <w:r>
              <w:rPr>
                <w:rFonts w:ascii="仿宋" w:hAnsi="仿宋" w:eastAsia="仿宋" w:cs="仿宋"/>
                <w:sz w:val="24"/>
                <w:szCs w:val="24"/>
              </w:rPr>
              <w:t>53.9</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9"/>
              <w:ind w:left="462"/>
              <w:rPr>
                <w:rFonts w:ascii="仿宋" w:hAnsi="仿宋" w:eastAsia="仿宋" w:cs="仿宋"/>
                <w:sz w:val="24"/>
                <w:szCs w:val="24"/>
              </w:rPr>
            </w:pPr>
            <w:r>
              <w:rPr>
                <w:rFonts w:ascii="仿宋" w:hAnsi="仿宋" w:eastAsia="仿宋" w:cs="仿宋"/>
                <w:sz w:val="24"/>
                <w:szCs w:val="24"/>
              </w:rPr>
              <w:t>332.3</w:t>
            </w:r>
          </w:p>
        </w:tc>
        <w:tc>
          <w:tcPr>
            <w:tcW w:w="1540" w:type="dxa"/>
            <w:tcBorders>
              <w:top w:val="single" w:color="000000" w:sz="6" w:space="0"/>
              <w:left w:val="single" w:color="000000" w:sz="6" w:space="0"/>
              <w:bottom w:val="single" w:color="000000" w:sz="6" w:space="0"/>
              <w:right w:val="single" w:color="000000" w:sz="12" w:space="0"/>
            </w:tcBorders>
          </w:tcPr>
          <w:p>
            <w:pPr>
              <w:pStyle w:val="10"/>
              <w:spacing w:before="49"/>
              <w:ind w:left="403"/>
              <w:rPr>
                <w:rFonts w:ascii="仿宋" w:hAnsi="仿宋" w:eastAsia="仿宋" w:cs="仿宋"/>
                <w:sz w:val="24"/>
                <w:szCs w:val="24"/>
              </w:rPr>
            </w:pPr>
            <w:r>
              <w:rPr>
                <w:rFonts w:ascii="仿宋" w:hAnsi="仿宋" w:eastAsia="仿宋" w:cs="仿宋"/>
                <w:sz w:val="24"/>
                <w:szCs w:val="24"/>
              </w:rPr>
              <w:t>2194.8</w:t>
            </w:r>
          </w:p>
        </w:tc>
      </w:tr>
      <w:tr>
        <w:tblPrEx>
          <w:tblCellMar>
            <w:top w:w="0" w:type="dxa"/>
            <w:left w:w="0" w:type="dxa"/>
            <w:bottom w:w="0" w:type="dxa"/>
            <w:right w:w="0" w:type="dxa"/>
          </w:tblCellMar>
        </w:tblPrEx>
        <w:trPr>
          <w:trHeight w:val="582" w:hRule="exact"/>
        </w:trPr>
        <w:tc>
          <w:tcPr>
            <w:tcW w:w="1540" w:type="dxa"/>
            <w:tcBorders>
              <w:top w:val="single" w:color="000000" w:sz="6" w:space="0"/>
              <w:left w:val="single" w:color="000000" w:sz="12" w:space="0"/>
              <w:bottom w:val="single" w:color="000000" w:sz="6" w:space="0"/>
              <w:right w:val="single" w:color="000000" w:sz="6" w:space="0"/>
            </w:tcBorders>
          </w:tcPr>
          <w:p>
            <w:pPr>
              <w:pStyle w:val="10"/>
              <w:spacing w:before="48"/>
              <w:ind w:left="156"/>
              <w:rPr>
                <w:rFonts w:ascii="仿宋" w:hAnsi="仿宋" w:eastAsia="仿宋" w:cs="仿宋"/>
                <w:sz w:val="24"/>
                <w:szCs w:val="24"/>
              </w:rPr>
            </w:pPr>
            <w:r>
              <w:rPr>
                <w:rFonts w:ascii="仿宋" w:hAnsi="仿宋" w:eastAsia="仿宋" w:cs="仿宋"/>
                <w:sz w:val="24"/>
                <w:szCs w:val="24"/>
              </w:rPr>
              <w:t>济南高新区</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8"/>
              <w:ind w:left="462"/>
              <w:rPr>
                <w:rFonts w:ascii="仿宋" w:hAnsi="仿宋" w:eastAsia="仿宋" w:cs="仿宋"/>
                <w:sz w:val="24"/>
                <w:szCs w:val="24"/>
              </w:rPr>
            </w:pPr>
            <w:r>
              <w:rPr>
                <w:rFonts w:ascii="仿宋" w:hAnsi="仿宋" w:eastAsia="仿宋" w:cs="仿宋"/>
                <w:sz w:val="24"/>
                <w:szCs w:val="24"/>
              </w:rPr>
              <w:t>293.8</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8"/>
              <w:ind w:left="503" w:right="503"/>
              <w:jc w:val="center"/>
              <w:rPr>
                <w:rFonts w:ascii="仿宋" w:hAnsi="仿宋" w:eastAsia="仿宋" w:cs="仿宋"/>
                <w:sz w:val="24"/>
                <w:szCs w:val="24"/>
              </w:rPr>
            </w:pPr>
            <w:r>
              <w:rPr>
                <w:rFonts w:ascii="仿宋" w:hAnsi="仿宋" w:eastAsia="仿宋" w:cs="仿宋"/>
                <w:sz w:val="24"/>
                <w:szCs w:val="24"/>
              </w:rPr>
              <w:t>5.4</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8"/>
              <w:ind w:left="504" w:right="502"/>
              <w:jc w:val="center"/>
              <w:rPr>
                <w:rFonts w:ascii="仿宋" w:hAnsi="仿宋" w:eastAsia="仿宋" w:cs="仿宋"/>
                <w:sz w:val="24"/>
                <w:szCs w:val="24"/>
              </w:rPr>
            </w:pPr>
            <w:r>
              <w:rPr>
                <w:rFonts w:ascii="仿宋" w:hAnsi="仿宋" w:eastAsia="仿宋" w:cs="仿宋"/>
                <w:sz w:val="24"/>
                <w:szCs w:val="24"/>
              </w:rPr>
              <w:t>66.6</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8"/>
              <w:ind w:left="502" w:right="503"/>
              <w:jc w:val="center"/>
              <w:rPr>
                <w:rFonts w:ascii="仿宋" w:hAnsi="仿宋" w:eastAsia="仿宋" w:cs="仿宋"/>
                <w:sz w:val="24"/>
                <w:szCs w:val="24"/>
              </w:rPr>
            </w:pPr>
            <w:r>
              <w:rPr>
                <w:rFonts w:ascii="仿宋" w:hAnsi="仿宋" w:eastAsia="仿宋" w:cs="仿宋"/>
                <w:sz w:val="24"/>
                <w:szCs w:val="24"/>
              </w:rPr>
              <w:t>38.7</w:t>
            </w:r>
          </w:p>
        </w:tc>
        <w:tc>
          <w:tcPr>
            <w:tcW w:w="1540" w:type="dxa"/>
            <w:tcBorders>
              <w:top w:val="single" w:color="000000" w:sz="6" w:space="0"/>
              <w:left w:val="single" w:color="000000" w:sz="6" w:space="0"/>
              <w:bottom w:val="single" w:color="000000" w:sz="6" w:space="0"/>
              <w:right w:val="single" w:color="000000" w:sz="12" w:space="0"/>
            </w:tcBorders>
          </w:tcPr>
          <w:p>
            <w:pPr>
              <w:pStyle w:val="10"/>
              <w:spacing w:before="48"/>
              <w:ind w:left="463"/>
              <w:rPr>
                <w:rFonts w:ascii="仿宋" w:hAnsi="仿宋" w:eastAsia="仿宋" w:cs="仿宋"/>
                <w:sz w:val="24"/>
                <w:szCs w:val="24"/>
              </w:rPr>
            </w:pPr>
            <w:r>
              <w:rPr>
                <w:rFonts w:ascii="仿宋" w:hAnsi="仿宋" w:eastAsia="仿宋" w:cs="仿宋"/>
                <w:sz w:val="24"/>
                <w:szCs w:val="24"/>
              </w:rPr>
              <w:t>183.1</w:t>
            </w:r>
          </w:p>
        </w:tc>
      </w:tr>
      <w:tr>
        <w:tblPrEx>
          <w:tblCellMar>
            <w:top w:w="0" w:type="dxa"/>
            <w:left w:w="0" w:type="dxa"/>
            <w:bottom w:w="0" w:type="dxa"/>
            <w:right w:w="0" w:type="dxa"/>
          </w:tblCellMar>
        </w:tblPrEx>
        <w:trPr>
          <w:trHeight w:val="582" w:hRule="exact"/>
        </w:trPr>
        <w:tc>
          <w:tcPr>
            <w:tcW w:w="1540" w:type="dxa"/>
            <w:tcBorders>
              <w:top w:val="single" w:color="000000" w:sz="6" w:space="0"/>
              <w:left w:val="single" w:color="000000" w:sz="12" w:space="0"/>
              <w:bottom w:val="single" w:color="000000" w:sz="6" w:space="0"/>
              <w:right w:val="single" w:color="000000" w:sz="6" w:space="0"/>
            </w:tcBorders>
          </w:tcPr>
          <w:p>
            <w:pPr>
              <w:pStyle w:val="10"/>
              <w:spacing w:before="49"/>
              <w:ind w:left="276"/>
              <w:rPr>
                <w:rFonts w:ascii="仿宋" w:hAnsi="仿宋" w:eastAsia="仿宋" w:cs="仿宋"/>
                <w:sz w:val="24"/>
                <w:szCs w:val="24"/>
              </w:rPr>
            </w:pPr>
            <w:r>
              <w:rPr>
                <w:rFonts w:ascii="仿宋" w:hAnsi="仿宋" w:eastAsia="仿宋" w:cs="仿宋"/>
                <w:sz w:val="24"/>
                <w:szCs w:val="24"/>
              </w:rPr>
              <w:t>南部山区</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9"/>
              <w:ind w:left="462"/>
              <w:rPr>
                <w:rFonts w:ascii="仿宋" w:hAnsi="仿宋" w:eastAsia="仿宋" w:cs="仿宋"/>
                <w:sz w:val="24"/>
                <w:szCs w:val="24"/>
              </w:rPr>
            </w:pPr>
            <w:r>
              <w:rPr>
                <w:rFonts w:ascii="仿宋" w:hAnsi="仿宋" w:eastAsia="仿宋" w:cs="仿宋"/>
                <w:sz w:val="24"/>
                <w:szCs w:val="24"/>
              </w:rPr>
              <w:t>867.5</w:t>
            </w:r>
          </w:p>
        </w:tc>
        <w:tc>
          <w:tcPr>
            <w:tcW w:w="1540" w:type="dxa"/>
            <w:tcBorders>
              <w:top w:val="single" w:color="000000" w:sz="6" w:space="0"/>
              <w:left w:val="single" w:color="000000" w:sz="6" w:space="0"/>
              <w:bottom w:val="single" w:color="000000" w:sz="6" w:space="0"/>
              <w:right w:val="single" w:color="000000" w:sz="6" w:space="0"/>
            </w:tcBorders>
          </w:tcP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9"/>
              <w:ind w:left="504" w:right="502"/>
              <w:jc w:val="center"/>
              <w:rPr>
                <w:rFonts w:ascii="仿宋" w:hAnsi="仿宋" w:eastAsia="仿宋" w:cs="仿宋"/>
                <w:sz w:val="24"/>
                <w:szCs w:val="24"/>
              </w:rPr>
            </w:pPr>
            <w:r>
              <w:rPr>
                <w:rFonts w:ascii="仿宋" w:hAnsi="仿宋" w:eastAsia="仿宋" w:cs="仿宋"/>
                <w:sz w:val="24"/>
                <w:szCs w:val="24"/>
              </w:rPr>
              <w:t>47.4</w:t>
            </w:r>
          </w:p>
        </w:tc>
        <w:tc>
          <w:tcPr>
            <w:tcW w:w="1540" w:type="dxa"/>
            <w:tcBorders>
              <w:top w:val="single" w:color="000000" w:sz="6" w:space="0"/>
              <w:left w:val="single" w:color="000000" w:sz="6" w:space="0"/>
              <w:bottom w:val="single" w:color="000000" w:sz="6" w:space="0"/>
              <w:right w:val="single" w:color="000000" w:sz="6" w:space="0"/>
            </w:tcBorders>
          </w:tcPr>
          <w:p>
            <w:pPr>
              <w:pStyle w:val="10"/>
              <w:spacing w:before="49"/>
              <w:ind w:left="462"/>
              <w:rPr>
                <w:rFonts w:ascii="仿宋" w:hAnsi="仿宋" w:eastAsia="仿宋" w:cs="仿宋"/>
                <w:sz w:val="24"/>
                <w:szCs w:val="24"/>
              </w:rPr>
            </w:pPr>
            <w:r>
              <w:rPr>
                <w:rFonts w:ascii="仿宋" w:hAnsi="仿宋" w:eastAsia="仿宋" w:cs="仿宋"/>
                <w:sz w:val="24"/>
                <w:szCs w:val="24"/>
              </w:rPr>
              <w:t>104.2</w:t>
            </w:r>
          </w:p>
        </w:tc>
        <w:tc>
          <w:tcPr>
            <w:tcW w:w="1540" w:type="dxa"/>
            <w:tcBorders>
              <w:top w:val="single" w:color="000000" w:sz="6" w:space="0"/>
              <w:left w:val="single" w:color="000000" w:sz="6" w:space="0"/>
              <w:bottom w:val="single" w:color="000000" w:sz="6" w:space="0"/>
              <w:right w:val="single" w:color="000000" w:sz="12" w:space="0"/>
            </w:tcBorders>
          </w:tcPr>
          <w:p>
            <w:pPr>
              <w:pStyle w:val="10"/>
              <w:spacing w:before="49"/>
              <w:ind w:left="463"/>
              <w:rPr>
                <w:rFonts w:ascii="仿宋" w:hAnsi="仿宋" w:eastAsia="仿宋" w:cs="仿宋"/>
                <w:sz w:val="24"/>
                <w:szCs w:val="24"/>
              </w:rPr>
            </w:pPr>
            <w:r>
              <w:rPr>
                <w:rFonts w:ascii="仿宋" w:hAnsi="仿宋" w:eastAsia="仿宋" w:cs="仿宋"/>
                <w:sz w:val="24"/>
                <w:szCs w:val="24"/>
              </w:rPr>
              <w:t>715.9</w:t>
            </w:r>
          </w:p>
        </w:tc>
      </w:tr>
      <w:tr>
        <w:tblPrEx>
          <w:tblCellMar>
            <w:top w:w="0" w:type="dxa"/>
            <w:left w:w="0" w:type="dxa"/>
            <w:bottom w:w="0" w:type="dxa"/>
            <w:right w:w="0" w:type="dxa"/>
          </w:tblCellMar>
        </w:tblPrEx>
        <w:trPr>
          <w:trHeight w:val="589" w:hRule="exact"/>
        </w:trPr>
        <w:tc>
          <w:tcPr>
            <w:tcW w:w="1540" w:type="dxa"/>
            <w:tcBorders>
              <w:top w:val="single" w:color="000000" w:sz="6" w:space="0"/>
              <w:left w:val="single" w:color="000000" w:sz="12" w:space="0"/>
              <w:bottom w:val="single" w:color="000000" w:sz="12" w:space="0"/>
              <w:right w:val="single" w:color="000000" w:sz="6" w:space="0"/>
            </w:tcBorders>
          </w:tcPr>
          <w:p>
            <w:pPr>
              <w:pStyle w:val="10"/>
              <w:spacing w:before="48"/>
              <w:ind w:left="396"/>
              <w:rPr>
                <w:rFonts w:ascii="仿宋" w:hAnsi="仿宋" w:eastAsia="仿宋" w:cs="仿宋"/>
                <w:sz w:val="24"/>
                <w:szCs w:val="24"/>
              </w:rPr>
            </w:pPr>
            <w:r>
              <w:rPr>
                <w:rFonts w:ascii="仿宋" w:hAnsi="仿宋" w:eastAsia="仿宋" w:cs="仿宋"/>
                <w:sz w:val="24"/>
                <w:szCs w:val="24"/>
              </w:rPr>
              <w:t>先行区</w:t>
            </w:r>
          </w:p>
        </w:tc>
        <w:tc>
          <w:tcPr>
            <w:tcW w:w="1540" w:type="dxa"/>
            <w:tcBorders>
              <w:top w:val="single" w:color="000000" w:sz="6" w:space="0"/>
              <w:left w:val="single" w:color="000000" w:sz="6" w:space="0"/>
              <w:bottom w:val="single" w:color="000000" w:sz="12" w:space="0"/>
              <w:right w:val="single" w:color="000000" w:sz="6" w:space="0"/>
            </w:tcBorders>
          </w:tcPr>
          <w:p>
            <w:pPr>
              <w:pStyle w:val="10"/>
              <w:spacing w:before="48"/>
              <w:ind w:left="462"/>
              <w:rPr>
                <w:rFonts w:ascii="仿宋" w:hAnsi="仿宋" w:eastAsia="仿宋" w:cs="仿宋"/>
                <w:sz w:val="24"/>
                <w:szCs w:val="24"/>
              </w:rPr>
            </w:pPr>
            <w:r>
              <w:rPr>
                <w:rFonts w:ascii="仿宋" w:hAnsi="仿宋" w:eastAsia="仿宋" w:cs="仿宋"/>
                <w:sz w:val="24"/>
                <w:szCs w:val="24"/>
              </w:rPr>
              <w:t>797.7</w:t>
            </w:r>
          </w:p>
        </w:tc>
        <w:tc>
          <w:tcPr>
            <w:tcW w:w="1540" w:type="dxa"/>
            <w:tcBorders>
              <w:top w:val="single" w:color="000000" w:sz="6" w:space="0"/>
              <w:left w:val="single" w:color="000000" w:sz="6" w:space="0"/>
              <w:bottom w:val="single" w:color="000000" w:sz="12" w:space="0"/>
              <w:right w:val="single" w:color="000000" w:sz="6" w:space="0"/>
            </w:tcBorders>
          </w:tcPr>
          <w:p/>
        </w:tc>
        <w:tc>
          <w:tcPr>
            <w:tcW w:w="1540" w:type="dxa"/>
            <w:tcBorders>
              <w:top w:val="single" w:color="000000" w:sz="6" w:space="0"/>
              <w:left w:val="single" w:color="000000" w:sz="6" w:space="0"/>
              <w:bottom w:val="single" w:color="000000" w:sz="12" w:space="0"/>
              <w:right w:val="single" w:color="000000" w:sz="6" w:space="0"/>
            </w:tcBorders>
          </w:tcPr>
          <w:p>
            <w:pPr>
              <w:pStyle w:val="10"/>
              <w:spacing w:before="48"/>
              <w:ind w:left="504" w:right="502"/>
              <w:jc w:val="center"/>
              <w:rPr>
                <w:rFonts w:ascii="仿宋" w:hAnsi="仿宋" w:eastAsia="仿宋" w:cs="仿宋"/>
                <w:sz w:val="24"/>
                <w:szCs w:val="24"/>
              </w:rPr>
            </w:pPr>
            <w:r>
              <w:rPr>
                <w:rFonts w:ascii="仿宋" w:hAnsi="仿宋" w:eastAsia="仿宋" w:cs="仿宋"/>
                <w:sz w:val="24"/>
                <w:szCs w:val="24"/>
              </w:rPr>
              <w:t>10.2</w:t>
            </w:r>
          </w:p>
        </w:tc>
        <w:tc>
          <w:tcPr>
            <w:tcW w:w="1540" w:type="dxa"/>
            <w:tcBorders>
              <w:top w:val="single" w:color="000000" w:sz="6" w:space="0"/>
              <w:left w:val="single" w:color="000000" w:sz="6" w:space="0"/>
              <w:bottom w:val="single" w:color="000000" w:sz="12" w:space="0"/>
              <w:right w:val="single" w:color="000000" w:sz="6" w:space="0"/>
            </w:tcBorders>
          </w:tcPr>
          <w:p>
            <w:pPr>
              <w:pStyle w:val="10"/>
              <w:spacing w:before="48"/>
              <w:ind w:left="502" w:right="503"/>
              <w:jc w:val="center"/>
              <w:rPr>
                <w:rFonts w:ascii="仿宋" w:hAnsi="仿宋" w:eastAsia="仿宋" w:cs="仿宋"/>
                <w:sz w:val="24"/>
                <w:szCs w:val="24"/>
              </w:rPr>
            </w:pPr>
            <w:r>
              <w:rPr>
                <w:rFonts w:ascii="仿宋" w:hAnsi="仿宋" w:eastAsia="仿宋" w:cs="仿宋"/>
                <w:sz w:val="24"/>
                <w:szCs w:val="24"/>
              </w:rPr>
              <w:t>78.3</w:t>
            </w:r>
          </w:p>
        </w:tc>
        <w:tc>
          <w:tcPr>
            <w:tcW w:w="1540" w:type="dxa"/>
            <w:tcBorders>
              <w:top w:val="single" w:color="000000" w:sz="6" w:space="0"/>
              <w:left w:val="single" w:color="000000" w:sz="6" w:space="0"/>
              <w:bottom w:val="single" w:color="000000" w:sz="12" w:space="0"/>
              <w:right w:val="single" w:color="000000" w:sz="12" w:space="0"/>
            </w:tcBorders>
          </w:tcPr>
          <w:p>
            <w:pPr>
              <w:pStyle w:val="10"/>
              <w:spacing w:before="48"/>
              <w:ind w:left="463"/>
              <w:rPr>
                <w:rFonts w:ascii="仿宋" w:hAnsi="仿宋" w:eastAsia="仿宋" w:cs="仿宋"/>
                <w:sz w:val="24"/>
                <w:szCs w:val="24"/>
              </w:rPr>
            </w:pPr>
            <w:r>
              <w:rPr>
                <w:rFonts w:ascii="仿宋" w:hAnsi="仿宋" w:eastAsia="仿宋" w:cs="仿宋"/>
                <w:sz w:val="24"/>
                <w:szCs w:val="24"/>
              </w:rPr>
              <w:t>709.2</w:t>
            </w:r>
          </w:p>
        </w:tc>
      </w:tr>
    </w:tbl>
    <w:p>
      <w:pPr>
        <w:rPr>
          <w:rFonts w:ascii="仿宋" w:hAnsi="仿宋" w:eastAsia="仿宋" w:cs="仿宋"/>
          <w:sz w:val="24"/>
          <w:szCs w:val="24"/>
        </w:rPr>
        <w:sectPr>
          <w:pgSz w:w="11906" w:h="16840"/>
          <w:pgMar w:top="1060" w:right="1020" w:bottom="1020" w:left="1300" w:header="805" w:footer="838" w:gutter="0"/>
          <w:cols w:space="720" w:num="1"/>
        </w:sectPr>
      </w:pPr>
    </w:p>
    <w:p>
      <w:pPr>
        <w:spacing w:before="9" w:line="140" w:lineRule="exact"/>
        <w:rPr>
          <w:sz w:val="14"/>
          <w:szCs w:val="14"/>
        </w:rPr>
      </w:pPr>
    </w:p>
    <w:p>
      <w:pPr>
        <w:spacing w:line="200" w:lineRule="exact"/>
        <w:rPr>
          <w:sz w:val="20"/>
          <w:szCs w:val="20"/>
        </w:rPr>
      </w:pPr>
    </w:p>
    <w:p>
      <w:pPr>
        <w:ind w:left="759" w:right="10586"/>
        <w:rPr>
          <w:rFonts w:ascii="Times New Roman" w:hAnsi="Times New Roman" w:eastAsia="Times New Roman" w:cs="Times New Roman"/>
          <w:sz w:val="20"/>
          <w:szCs w:val="20"/>
        </w:rPr>
      </w:pPr>
      <w:r>
        <w:pict>
          <v:shape id="_x0000_i1028" o:spt="75" type="#_x0000_t75" style="height:219.75pt;width:397.5pt;" filled="f" o:preferrelative="t" stroked="f" coordsize="21600,21600">
            <v:path/>
            <v:fill on="f" focussize="0,0"/>
            <v:stroke on="f" joinstyle="miter"/>
            <v:imagedata r:id="rId18" o:title=""/>
            <o:lock v:ext="edit" aspectratio="t"/>
            <w10:wrap type="none"/>
            <w10:anchorlock/>
          </v:shape>
        </w:pict>
      </w:r>
    </w:p>
    <w:p>
      <w:pPr>
        <w:spacing w:before="1" w:line="150" w:lineRule="exact"/>
        <w:rPr>
          <w:sz w:val="15"/>
          <w:szCs w:val="15"/>
        </w:rPr>
      </w:pPr>
    </w:p>
    <w:p>
      <w:pPr>
        <w:pStyle w:val="3"/>
        <w:spacing w:line="419" w:lineRule="exact"/>
        <w:ind w:left="756"/>
        <w:rPr>
          <w:lang w:eastAsia="zh-CN"/>
        </w:rPr>
      </w:pPr>
      <w:r>
        <w:rPr>
          <w:spacing w:val="3"/>
          <w:lang w:eastAsia="zh-CN"/>
        </w:rPr>
        <w:t>2</w:t>
      </w:r>
      <w:r>
        <w:rPr>
          <w:spacing w:val="1"/>
          <w:lang w:eastAsia="zh-CN"/>
        </w:rPr>
        <w:t>.3.</w:t>
      </w:r>
      <w:r>
        <w:rPr>
          <w:lang w:eastAsia="zh-CN"/>
        </w:rPr>
        <w:t>2</w:t>
      </w:r>
      <w:r>
        <w:rPr>
          <w:spacing w:val="2"/>
          <w:lang w:eastAsia="zh-CN"/>
        </w:rPr>
        <w:t>农村公</w:t>
      </w:r>
      <w:r>
        <w:rPr>
          <w:lang w:eastAsia="zh-CN"/>
        </w:rPr>
        <w:t>路</w:t>
      </w:r>
      <w:r>
        <w:rPr>
          <w:spacing w:val="2"/>
          <w:lang w:eastAsia="zh-CN"/>
        </w:rPr>
        <w:t>现状分</w:t>
      </w:r>
      <w:r>
        <w:rPr>
          <w:lang w:eastAsia="zh-CN"/>
        </w:rPr>
        <w:t>析</w:t>
      </w:r>
    </w:p>
    <w:p>
      <w:pPr>
        <w:spacing w:before="10" w:line="140" w:lineRule="exact"/>
        <w:rPr>
          <w:sz w:val="14"/>
          <w:szCs w:val="14"/>
          <w:lang w:eastAsia="zh-CN"/>
        </w:rPr>
      </w:pPr>
    </w:p>
    <w:p>
      <w:pPr>
        <w:pStyle w:val="3"/>
        <w:ind w:left="756"/>
        <w:rPr>
          <w:lang w:eastAsia="zh-CN"/>
        </w:rPr>
      </w:pPr>
      <w:r>
        <w:rPr>
          <w:lang w:eastAsia="zh-CN"/>
        </w:rPr>
        <w:t>（</w:t>
      </w:r>
      <w:r>
        <w:rPr>
          <w:spacing w:val="2"/>
          <w:lang w:eastAsia="zh-CN"/>
        </w:rPr>
        <w:t>一</w:t>
      </w:r>
      <w:r>
        <w:rPr>
          <w:lang w:eastAsia="zh-CN"/>
        </w:rPr>
        <w:t>）村道</w:t>
      </w:r>
    </w:p>
    <w:p>
      <w:pPr>
        <w:spacing w:before="10" w:line="140" w:lineRule="exact"/>
        <w:rPr>
          <w:sz w:val="14"/>
          <w:szCs w:val="14"/>
          <w:lang w:eastAsia="zh-CN"/>
        </w:rPr>
      </w:pPr>
    </w:p>
    <w:p>
      <w:pPr>
        <w:pStyle w:val="3"/>
        <w:spacing w:line="317" w:lineRule="auto"/>
        <w:ind w:left="756"/>
        <w:rPr>
          <w:lang w:eastAsia="zh-CN"/>
        </w:rPr>
      </w:pPr>
      <w:r>
        <w:rPr>
          <w:spacing w:val="2"/>
          <w:lang w:eastAsia="zh-CN"/>
        </w:rPr>
        <w:t>（</w:t>
      </w:r>
      <w:r>
        <w:rPr>
          <w:spacing w:val="-2"/>
          <w:lang w:eastAsia="zh-CN"/>
        </w:rPr>
        <w:t>1</w:t>
      </w:r>
      <w:r>
        <w:rPr>
          <w:lang w:eastAsia="zh-CN"/>
        </w:rPr>
        <w:t>）</w:t>
      </w:r>
      <w:r>
        <w:rPr>
          <w:spacing w:val="2"/>
          <w:lang w:eastAsia="zh-CN"/>
        </w:rPr>
        <w:t>基</w:t>
      </w:r>
      <w:r>
        <w:rPr>
          <w:lang w:eastAsia="zh-CN"/>
        </w:rPr>
        <w:t>本概况</w:t>
      </w:r>
      <w:r>
        <w:rPr>
          <w:w w:val="95"/>
          <w:lang w:eastAsia="zh-CN"/>
        </w:rPr>
        <w:t>本</w:t>
      </w:r>
      <w:r>
        <w:rPr>
          <w:spacing w:val="1"/>
          <w:w w:val="95"/>
          <w:lang w:eastAsia="zh-CN"/>
        </w:rPr>
        <w:t>次</w:t>
      </w:r>
      <w:r>
        <w:rPr>
          <w:w w:val="95"/>
          <w:lang w:eastAsia="zh-CN"/>
        </w:rPr>
        <w:t>搜集</w:t>
      </w:r>
      <w:r>
        <w:rPr>
          <w:spacing w:val="1"/>
          <w:w w:val="95"/>
          <w:lang w:eastAsia="zh-CN"/>
        </w:rPr>
        <w:t>整</w:t>
      </w:r>
      <w:r>
        <w:rPr>
          <w:w w:val="95"/>
          <w:lang w:eastAsia="zh-CN"/>
        </w:rPr>
        <w:t>理村</w:t>
      </w:r>
      <w:r>
        <w:rPr>
          <w:spacing w:val="1"/>
          <w:w w:val="95"/>
          <w:lang w:eastAsia="zh-CN"/>
        </w:rPr>
        <w:t>道</w:t>
      </w:r>
      <w:r>
        <w:rPr>
          <w:w w:val="95"/>
          <w:lang w:eastAsia="zh-CN"/>
        </w:rPr>
        <w:t>6</w:t>
      </w:r>
      <w:r>
        <w:rPr>
          <w:spacing w:val="-2"/>
          <w:w w:val="95"/>
          <w:lang w:eastAsia="zh-CN"/>
        </w:rPr>
        <w:t>5</w:t>
      </w:r>
      <w:r>
        <w:rPr>
          <w:w w:val="95"/>
          <w:lang w:eastAsia="zh-CN"/>
        </w:rPr>
        <w:t>条</w:t>
      </w:r>
      <w:r>
        <w:rPr>
          <w:spacing w:val="1"/>
          <w:w w:val="95"/>
          <w:lang w:eastAsia="zh-CN"/>
        </w:rPr>
        <w:t>，</w:t>
      </w:r>
      <w:r>
        <w:rPr>
          <w:w w:val="95"/>
          <w:lang w:eastAsia="zh-CN"/>
        </w:rPr>
        <w:t>里</w:t>
      </w:r>
      <w:r>
        <w:rPr>
          <w:spacing w:val="1"/>
          <w:w w:val="95"/>
          <w:lang w:eastAsia="zh-CN"/>
        </w:rPr>
        <w:t>程</w:t>
      </w:r>
      <w:r>
        <w:rPr>
          <w:w w:val="95"/>
          <w:lang w:eastAsia="zh-CN"/>
        </w:rPr>
        <w:t>69</w:t>
      </w:r>
      <w:r>
        <w:rPr>
          <w:spacing w:val="-2"/>
          <w:w w:val="95"/>
          <w:lang w:eastAsia="zh-CN"/>
        </w:rPr>
        <w:t>.</w:t>
      </w:r>
      <w:r>
        <w:rPr>
          <w:w w:val="95"/>
          <w:lang w:eastAsia="zh-CN"/>
        </w:rPr>
        <w:t>84</w:t>
      </w:r>
      <w:r>
        <w:rPr>
          <w:spacing w:val="-2"/>
          <w:w w:val="95"/>
          <w:lang w:eastAsia="zh-CN"/>
        </w:rPr>
        <w:t>6</w:t>
      </w:r>
      <w:r>
        <w:rPr>
          <w:w w:val="95"/>
          <w:lang w:eastAsia="zh-CN"/>
        </w:rPr>
        <w:t>公</w:t>
      </w:r>
      <w:r>
        <w:rPr>
          <w:spacing w:val="1"/>
          <w:w w:val="95"/>
          <w:lang w:eastAsia="zh-CN"/>
        </w:rPr>
        <w:t>里</w:t>
      </w:r>
      <w:r>
        <w:rPr>
          <w:w w:val="95"/>
          <w:lang w:eastAsia="zh-CN"/>
        </w:rPr>
        <w:t>。道</w:t>
      </w:r>
      <w:r>
        <w:rPr>
          <w:spacing w:val="1"/>
          <w:w w:val="95"/>
          <w:lang w:eastAsia="zh-CN"/>
        </w:rPr>
        <w:t>路</w:t>
      </w:r>
      <w:r>
        <w:rPr>
          <w:w w:val="95"/>
          <w:lang w:eastAsia="zh-CN"/>
        </w:rPr>
        <w:t>明细</w:t>
      </w:r>
      <w:r>
        <w:rPr>
          <w:spacing w:val="1"/>
          <w:w w:val="95"/>
          <w:lang w:eastAsia="zh-CN"/>
        </w:rPr>
        <w:t>见</w:t>
      </w:r>
      <w:r>
        <w:rPr>
          <w:w w:val="95"/>
          <w:lang w:eastAsia="zh-CN"/>
        </w:rPr>
        <w:t>下表</w:t>
      </w:r>
    </w:p>
    <w:p>
      <w:pPr>
        <w:pStyle w:val="3"/>
        <w:spacing w:before="46"/>
        <w:ind w:left="2074"/>
        <w:rPr>
          <w:lang w:eastAsia="zh-CN"/>
        </w:rPr>
      </w:pPr>
      <w:r>
        <w:rPr>
          <w:lang w:eastAsia="zh-CN"/>
        </w:rPr>
        <w:t>济</w:t>
      </w:r>
      <w:r>
        <w:rPr>
          <w:spacing w:val="2"/>
          <w:lang w:eastAsia="zh-CN"/>
        </w:rPr>
        <w:t>南</w:t>
      </w:r>
      <w:r>
        <w:rPr>
          <w:lang w:eastAsia="zh-CN"/>
        </w:rPr>
        <w:t>市市</w:t>
      </w:r>
      <w:r>
        <w:rPr>
          <w:spacing w:val="2"/>
          <w:lang w:eastAsia="zh-CN"/>
        </w:rPr>
        <w:t>中</w:t>
      </w:r>
      <w:r>
        <w:rPr>
          <w:lang w:eastAsia="zh-CN"/>
        </w:rPr>
        <w:t>区农</w:t>
      </w:r>
      <w:r>
        <w:rPr>
          <w:spacing w:val="2"/>
          <w:lang w:eastAsia="zh-CN"/>
        </w:rPr>
        <w:t>村</w:t>
      </w:r>
      <w:r>
        <w:rPr>
          <w:lang w:eastAsia="zh-CN"/>
        </w:rPr>
        <w:t>公路</w:t>
      </w:r>
      <w:r>
        <w:rPr>
          <w:spacing w:val="2"/>
          <w:lang w:eastAsia="zh-CN"/>
        </w:rPr>
        <w:t>（</w:t>
      </w:r>
      <w:r>
        <w:rPr>
          <w:lang w:eastAsia="zh-CN"/>
        </w:rPr>
        <w:t>村道</w:t>
      </w:r>
      <w:r>
        <w:rPr>
          <w:spacing w:val="2"/>
          <w:lang w:eastAsia="zh-CN"/>
        </w:rPr>
        <w:t>）</w:t>
      </w:r>
      <w:r>
        <w:rPr>
          <w:lang w:eastAsia="zh-CN"/>
        </w:rPr>
        <w:t>现状</w:t>
      </w:r>
      <w:r>
        <w:rPr>
          <w:spacing w:val="2"/>
          <w:lang w:eastAsia="zh-CN"/>
        </w:rPr>
        <w:t>调</w:t>
      </w:r>
      <w:r>
        <w:rPr>
          <w:lang w:eastAsia="zh-CN"/>
        </w:rPr>
        <w:t>查表</w:t>
      </w:r>
    </w:p>
    <w:p>
      <w:pPr>
        <w:spacing w:before="15" w:line="240" w:lineRule="exact"/>
        <w:rPr>
          <w:sz w:val="24"/>
          <w:szCs w:val="24"/>
          <w:lang w:eastAsia="zh-CN"/>
        </w:rPr>
      </w:pPr>
    </w:p>
    <w:tbl>
      <w:tblPr>
        <w:tblStyle w:val="6"/>
        <w:tblW w:w="0" w:type="auto"/>
        <w:tblInd w:w="93" w:type="dxa"/>
        <w:tblLayout w:type="fixed"/>
        <w:tblCellMar>
          <w:top w:w="0" w:type="dxa"/>
          <w:left w:w="0" w:type="dxa"/>
          <w:bottom w:w="0" w:type="dxa"/>
          <w:right w:w="0" w:type="dxa"/>
        </w:tblCellMar>
      </w:tblPr>
      <w:tblGrid>
        <w:gridCol w:w="665"/>
        <w:gridCol w:w="860"/>
        <w:gridCol w:w="2005"/>
        <w:gridCol w:w="1080"/>
        <w:gridCol w:w="1080"/>
        <w:gridCol w:w="1440"/>
        <w:gridCol w:w="855"/>
        <w:gridCol w:w="930"/>
      </w:tblGrid>
      <w:tr>
        <w:tblPrEx>
          <w:tblCellMar>
            <w:top w:w="0" w:type="dxa"/>
            <w:left w:w="0" w:type="dxa"/>
            <w:bottom w:w="0" w:type="dxa"/>
            <w:right w:w="0" w:type="dxa"/>
          </w:tblCellMar>
        </w:tblPrEx>
        <w:trPr>
          <w:trHeight w:val="847" w:hRule="exact"/>
        </w:trPr>
        <w:tc>
          <w:tcPr>
            <w:tcW w:w="665" w:type="dxa"/>
            <w:tcBorders>
              <w:top w:val="single" w:color="000000" w:sz="8" w:space="0"/>
              <w:left w:val="single" w:color="000000" w:sz="8" w:space="0"/>
              <w:bottom w:val="single" w:color="000000" w:sz="4" w:space="0"/>
              <w:right w:val="single" w:color="000000" w:sz="4" w:space="0"/>
            </w:tcBorders>
          </w:tcPr>
          <w:p>
            <w:pPr>
              <w:pStyle w:val="10"/>
              <w:spacing w:before="19" w:line="200" w:lineRule="exact"/>
              <w:rPr>
                <w:sz w:val="20"/>
                <w:szCs w:val="20"/>
                <w:lang w:eastAsia="zh-CN"/>
              </w:rPr>
            </w:pPr>
          </w:p>
          <w:p>
            <w:pPr>
              <w:pStyle w:val="10"/>
              <w:ind w:left="111"/>
              <w:rPr>
                <w:rFonts w:ascii="仿宋" w:hAnsi="仿宋" w:eastAsia="仿宋" w:cs="仿宋"/>
                <w:sz w:val="21"/>
                <w:szCs w:val="21"/>
              </w:rPr>
            </w:pPr>
            <w:r>
              <w:rPr>
                <w:rFonts w:ascii="仿宋" w:hAnsi="仿宋" w:eastAsia="仿宋" w:cs="仿宋"/>
                <w:spacing w:val="-1"/>
                <w:sz w:val="21"/>
                <w:szCs w:val="21"/>
              </w:rPr>
              <w:t>序</w:t>
            </w:r>
            <w:r>
              <w:rPr>
                <w:rFonts w:ascii="仿宋" w:hAnsi="仿宋" w:eastAsia="仿宋" w:cs="仿宋"/>
                <w:sz w:val="21"/>
                <w:szCs w:val="21"/>
              </w:rPr>
              <w:t>号</w:t>
            </w:r>
          </w:p>
        </w:tc>
        <w:tc>
          <w:tcPr>
            <w:tcW w:w="860" w:type="dxa"/>
            <w:tcBorders>
              <w:top w:val="single" w:color="000000" w:sz="8" w:space="0"/>
              <w:left w:val="single" w:color="000000" w:sz="4" w:space="0"/>
              <w:bottom w:val="single" w:color="000000" w:sz="4" w:space="0"/>
              <w:right w:val="single" w:color="000000" w:sz="4" w:space="0"/>
            </w:tcBorders>
          </w:tcPr>
          <w:p>
            <w:pPr>
              <w:pStyle w:val="10"/>
              <w:spacing w:before="3" w:line="140" w:lineRule="exact"/>
              <w:rPr>
                <w:sz w:val="14"/>
                <w:szCs w:val="14"/>
              </w:rPr>
            </w:pPr>
          </w:p>
          <w:p>
            <w:pPr>
              <w:pStyle w:val="10"/>
              <w:spacing w:line="274" w:lineRule="exact"/>
              <w:ind w:left="320" w:hanging="209"/>
              <w:rPr>
                <w:rFonts w:ascii="仿宋" w:hAnsi="仿宋" w:eastAsia="仿宋" w:cs="仿宋"/>
                <w:sz w:val="21"/>
                <w:szCs w:val="21"/>
              </w:rPr>
            </w:pPr>
            <w:r>
              <w:rPr>
                <w:rFonts w:ascii="仿宋" w:hAnsi="仿宋" w:eastAsia="仿宋" w:cs="仿宋"/>
                <w:spacing w:val="-1"/>
                <w:w w:val="95"/>
                <w:sz w:val="21"/>
                <w:szCs w:val="21"/>
              </w:rPr>
              <w:t>路</w:t>
            </w:r>
            <w:r>
              <w:rPr>
                <w:rFonts w:ascii="仿宋" w:hAnsi="仿宋" w:eastAsia="仿宋" w:cs="仿宋"/>
                <w:spacing w:val="1"/>
                <w:w w:val="95"/>
                <w:sz w:val="21"/>
                <w:szCs w:val="21"/>
              </w:rPr>
              <w:t>线</w:t>
            </w:r>
            <w:r>
              <w:rPr>
                <w:rFonts w:ascii="仿宋" w:hAnsi="仿宋" w:eastAsia="仿宋" w:cs="仿宋"/>
                <w:w w:val="95"/>
                <w:sz w:val="21"/>
                <w:szCs w:val="21"/>
              </w:rPr>
              <w:t>编</w:t>
            </w:r>
            <w:r>
              <w:rPr>
                <w:rFonts w:ascii="仿宋" w:hAnsi="仿宋" w:eastAsia="仿宋" w:cs="仿宋"/>
                <w:sz w:val="21"/>
                <w:szCs w:val="21"/>
              </w:rPr>
              <w:t>号</w:t>
            </w:r>
          </w:p>
        </w:tc>
        <w:tc>
          <w:tcPr>
            <w:tcW w:w="2005" w:type="dxa"/>
            <w:tcBorders>
              <w:top w:val="single" w:color="000000" w:sz="8" w:space="0"/>
              <w:left w:val="single" w:color="000000" w:sz="4" w:space="0"/>
              <w:bottom w:val="single" w:color="000000" w:sz="4" w:space="0"/>
              <w:right w:val="single" w:color="000000" w:sz="4" w:space="0"/>
            </w:tcBorders>
          </w:tcPr>
          <w:p>
            <w:pPr>
              <w:pStyle w:val="10"/>
              <w:spacing w:before="19" w:line="200" w:lineRule="exact"/>
              <w:rPr>
                <w:sz w:val="20"/>
                <w:szCs w:val="20"/>
              </w:rPr>
            </w:pPr>
          </w:p>
          <w:p>
            <w:pPr>
              <w:pStyle w:val="10"/>
              <w:ind w:left="576"/>
              <w:rPr>
                <w:rFonts w:ascii="仿宋" w:hAnsi="仿宋" w:eastAsia="仿宋" w:cs="仿宋"/>
                <w:sz w:val="21"/>
                <w:szCs w:val="21"/>
              </w:rPr>
            </w:pPr>
            <w:r>
              <w:rPr>
                <w:rFonts w:ascii="仿宋" w:hAnsi="仿宋" w:eastAsia="仿宋" w:cs="仿宋"/>
                <w:spacing w:val="-1"/>
                <w:sz w:val="21"/>
                <w:szCs w:val="21"/>
              </w:rPr>
              <w:t>路</w:t>
            </w:r>
            <w:r>
              <w:rPr>
                <w:rFonts w:ascii="仿宋" w:hAnsi="仿宋" w:eastAsia="仿宋" w:cs="仿宋"/>
                <w:spacing w:val="2"/>
                <w:sz w:val="21"/>
                <w:szCs w:val="21"/>
              </w:rPr>
              <w:t>线</w:t>
            </w:r>
            <w:r>
              <w:rPr>
                <w:rFonts w:ascii="仿宋" w:hAnsi="仿宋" w:eastAsia="仿宋" w:cs="仿宋"/>
                <w:spacing w:val="-1"/>
                <w:sz w:val="21"/>
                <w:szCs w:val="21"/>
              </w:rPr>
              <w:t>名</w:t>
            </w:r>
            <w:r>
              <w:rPr>
                <w:rFonts w:ascii="仿宋" w:hAnsi="仿宋" w:eastAsia="仿宋" w:cs="仿宋"/>
                <w:sz w:val="21"/>
                <w:szCs w:val="21"/>
              </w:rPr>
              <w:t>称</w:t>
            </w:r>
          </w:p>
        </w:tc>
        <w:tc>
          <w:tcPr>
            <w:tcW w:w="1080" w:type="dxa"/>
            <w:tcBorders>
              <w:top w:val="single" w:color="000000" w:sz="8" w:space="0"/>
              <w:left w:val="single" w:color="000000" w:sz="4" w:space="0"/>
              <w:bottom w:val="single" w:color="000000" w:sz="4" w:space="0"/>
              <w:right w:val="single" w:color="000000" w:sz="4" w:space="0"/>
            </w:tcBorders>
          </w:tcPr>
          <w:p>
            <w:pPr>
              <w:pStyle w:val="10"/>
              <w:spacing w:before="82"/>
              <w:ind w:left="305" w:right="307"/>
              <w:jc w:val="center"/>
              <w:rPr>
                <w:rFonts w:ascii="仿宋" w:hAnsi="仿宋" w:eastAsia="仿宋" w:cs="仿宋"/>
                <w:sz w:val="21"/>
                <w:szCs w:val="21"/>
              </w:rPr>
            </w:pPr>
            <w:r>
              <w:rPr>
                <w:rFonts w:ascii="仿宋" w:hAnsi="仿宋" w:eastAsia="仿宋" w:cs="仿宋"/>
                <w:spacing w:val="-1"/>
                <w:sz w:val="21"/>
                <w:szCs w:val="21"/>
              </w:rPr>
              <w:t>里</w:t>
            </w:r>
            <w:r>
              <w:rPr>
                <w:rFonts w:ascii="仿宋" w:hAnsi="仿宋" w:eastAsia="仿宋" w:cs="仿宋"/>
                <w:sz w:val="21"/>
                <w:szCs w:val="21"/>
              </w:rPr>
              <w:t>程</w:t>
            </w:r>
          </w:p>
          <w:p>
            <w:pPr>
              <w:pStyle w:val="10"/>
              <w:spacing w:line="274" w:lineRule="exact"/>
              <w:ind w:left="93" w:right="97"/>
              <w:jc w:val="center"/>
              <w:rPr>
                <w:rFonts w:ascii="仿宋" w:hAnsi="仿宋" w:eastAsia="仿宋" w:cs="仿宋"/>
                <w:sz w:val="21"/>
                <w:szCs w:val="21"/>
              </w:rPr>
            </w:pPr>
            <w:r>
              <w:rPr>
                <w:rFonts w:ascii="仿宋" w:hAnsi="仿宋" w:eastAsia="仿宋" w:cs="仿宋"/>
                <w:spacing w:val="-1"/>
                <w:sz w:val="21"/>
                <w:szCs w:val="21"/>
              </w:rPr>
              <w:t>（</w:t>
            </w:r>
            <w:r>
              <w:rPr>
                <w:rFonts w:ascii="仿宋" w:hAnsi="仿宋" w:eastAsia="仿宋" w:cs="仿宋"/>
                <w:spacing w:val="2"/>
                <w:sz w:val="21"/>
                <w:szCs w:val="21"/>
              </w:rPr>
              <w:t>公</w:t>
            </w:r>
            <w:r>
              <w:rPr>
                <w:rFonts w:ascii="仿宋" w:hAnsi="仿宋" w:eastAsia="仿宋" w:cs="仿宋"/>
                <w:spacing w:val="-1"/>
                <w:sz w:val="21"/>
                <w:szCs w:val="21"/>
              </w:rPr>
              <w:t>里</w:t>
            </w:r>
            <w:r>
              <w:rPr>
                <w:rFonts w:ascii="仿宋" w:hAnsi="仿宋" w:eastAsia="仿宋" w:cs="仿宋"/>
                <w:sz w:val="21"/>
                <w:szCs w:val="21"/>
              </w:rPr>
              <w:t>）</w:t>
            </w:r>
          </w:p>
        </w:tc>
        <w:tc>
          <w:tcPr>
            <w:tcW w:w="1080" w:type="dxa"/>
            <w:tcBorders>
              <w:top w:val="single" w:color="000000" w:sz="8" w:space="0"/>
              <w:left w:val="single" w:color="000000" w:sz="4" w:space="0"/>
              <w:bottom w:val="single" w:color="000000" w:sz="4" w:space="0"/>
              <w:right w:val="single" w:color="000000" w:sz="4" w:space="0"/>
            </w:tcBorders>
          </w:tcPr>
          <w:p>
            <w:pPr>
              <w:pStyle w:val="10"/>
              <w:spacing w:before="19" w:line="200" w:lineRule="exact"/>
              <w:rPr>
                <w:sz w:val="20"/>
                <w:szCs w:val="20"/>
              </w:rPr>
            </w:pPr>
          </w:p>
          <w:p>
            <w:pPr>
              <w:pStyle w:val="10"/>
              <w:ind w:left="114"/>
              <w:rPr>
                <w:rFonts w:ascii="仿宋" w:hAnsi="仿宋" w:eastAsia="仿宋" w:cs="仿宋"/>
                <w:sz w:val="21"/>
                <w:szCs w:val="21"/>
              </w:rPr>
            </w:pPr>
            <w:r>
              <w:rPr>
                <w:rFonts w:ascii="仿宋" w:hAnsi="仿宋" w:eastAsia="仿宋" w:cs="仿宋"/>
                <w:spacing w:val="-1"/>
                <w:sz w:val="21"/>
                <w:szCs w:val="21"/>
              </w:rPr>
              <w:t>公</w:t>
            </w:r>
            <w:r>
              <w:rPr>
                <w:rFonts w:ascii="仿宋" w:hAnsi="仿宋" w:eastAsia="仿宋" w:cs="仿宋"/>
                <w:spacing w:val="2"/>
                <w:sz w:val="21"/>
                <w:szCs w:val="21"/>
              </w:rPr>
              <w:t>路</w:t>
            </w:r>
            <w:r>
              <w:rPr>
                <w:rFonts w:ascii="仿宋" w:hAnsi="仿宋" w:eastAsia="仿宋" w:cs="仿宋"/>
                <w:spacing w:val="-1"/>
                <w:sz w:val="21"/>
                <w:szCs w:val="21"/>
              </w:rPr>
              <w:t>等</w:t>
            </w:r>
            <w:r>
              <w:rPr>
                <w:rFonts w:ascii="仿宋" w:hAnsi="仿宋" w:eastAsia="仿宋" w:cs="仿宋"/>
                <w:sz w:val="21"/>
                <w:szCs w:val="21"/>
              </w:rPr>
              <w:t>级</w:t>
            </w:r>
          </w:p>
        </w:tc>
        <w:tc>
          <w:tcPr>
            <w:tcW w:w="1440" w:type="dxa"/>
            <w:tcBorders>
              <w:top w:val="single" w:color="000000" w:sz="8" w:space="0"/>
              <w:left w:val="single" w:color="000000" w:sz="4" w:space="0"/>
              <w:bottom w:val="single" w:color="000000" w:sz="4" w:space="0"/>
              <w:right w:val="single" w:color="000000" w:sz="4" w:space="0"/>
            </w:tcBorders>
          </w:tcPr>
          <w:p>
            <w:pPr>
              <w:pStyle w:val="10"/>
              <w:spacing w:before="19" w:line="200" w:lineRule="exact"/>
              <w:rPr>
                <w:sz w:val="20"/>
                <w:szCs w:val="20"/>
              </w:rPr>
            </w:pPr>
          </w:p>
          <w:p>
            <w:pPr>
              <w:pStyle w:val="10"/>
              <w:ind w:left="294"/>
              <w:rPr>
                <w:rFonts w:ascii="仿宋" w:hAnsi="仿宋" w:eastAsia="仿宋" w:cs="仿宋"/>
                <w:sz w:val="21"/>
                <w:szCs w:val="21"/>
              </w:rPr>
            </w:pPr>
            <w:r>
              <w:rPr>
                <w:rFonts w:ascii="仿宋" w:hAnsi="仿宋" w:eastAsia="仿宋" w:cs="仿宋"/>
                <w:spacing w:val="-1"/>
                <w:sz w:val="21"/>
                <w:szCs w:val="21"/>
              </w:rPr>
              <w:t>路</w:t>
            </w:r>
            <w:r>
              <w:rPr>
                <w:rFonts w:ascii="仿宋" w:hAnsi="仿宋" w:eastAsia="仿宋" w:cs="仿宋"/>
                <w:spacing w:val="2"/>
                <w:sz w:val="21"/>
                <w:szCs w:val="21"/>
              </w:rPr>
              <w:t>面</w:t>
            </w:r>
            <w:r>
              <w:rPr>
                <w:rFonts w:ascii="仿宋" w:hAnsi="仿宋" w:eastAsia="仿宋" w:cs="仿宋"/>
                <w:spacing w:val="-1"/>
                <w:sz w:val="21"/>
                <w:szCs w:val="21"/>
              </w:rPr>
              <w:t>类</w:t>
            </w:r>
            <w:r>
              <w:rPr>
                <w:rFonts w:ascii="仿宋" w:hAnsi="仿宋" w:eastAsia="仿宋" w:cs="仿宋"/>
                <w:sz w:val="21"/>
                <w:szCs w:val="21"/>
              </w:rPr>
              <w:t>型</w:t>
            </w:r>
          </w:p>
        </w:tc>
        <w:tc>
          <w:tcPr>
            <w:tcW w:w="855" w:type="dxa"/>
            <w:tcBorders>
              <w:top w:val="single" w:color="000000" w:sz="8" w:space="0"/>
              <w:left w:val="single" w:color="000000" w:sz="4" w:space="0"/>
              <w:bottom w:val="single" w:color="000000" w:sz="4" w:space="0"/>
              <w:right w:val="single" w:color="000000" w:sz="4" w:space="0"/>
            </w:tcBorders>
          </w:tcPr>
          <w:p>
            <w:pPr>
              <w:pStyle w:val="10"/>
              <w:spacing w:before="10" w:line="272" w:lineRule="exact"/>
              <w:ind w:left="318" w:hanging="212"/>
              <w:rPr>
                <w:rFonts w:ascii="仿宋" w:hAnsi="仿宋" w:eastAsia="仿宋" w:cs="仿宋"/>
                <w:sz w:val="21"/>
                <w:szCs w:val="21"/>
              </w:rPr>
            </w:pPr>
            <w:r>
              <w:rPr>
                <w:rFonts w:ascii="仿宋" w:hAnsi="仿宋" w:eastAsia="仿宋" w:cs="仿宋"/>
                <w:spacing w:val="-1"/>
                <w:w w:val="95"/>
                <w:sz w:val="21"/>
                <w:szCs w:val="21"/>
              </w:rPr>
              <w:t>路</w:t>
            </w:r>
            <w:r>
              <w:rPr>
                <w:rFonts w:ascii="仿宋" w:hAnsi="仿宋" w:eastAsia="仿宋" w:cs="仿宋"/>
                <w:spacing w:val="1"/>
                <w:w w:val="95"/>
                <w:sz w:val="21"/>
                <w:szCs w:val="21"/>
              </w:rPr>
              <w:t>基</w:t>
            </w:r>
            <w:r>
              <w:rPr>
                <w:rFonts w:ascii="仿宋" w:hAnsi="仿宋" w:eastAsia="仿宋" w:cs="仿宋"/>
                <w:w w:val="95"/>
                <w:sz w:val="21"/>
                <w:szCs w:val="21"/>
              </w:rPr>
              <w:t>宽</w:t>
            </w:r>
            <w:r>
              <w:rPr>
                <w:rFonts w:ascii="仿宋" w:hAnsi="仿宋" w:eastAsia="仿宋" w:cs="仿宋"/>
                <w:sz w:val="21"/>
                <w:szCs w:val="21"/>
              </w:rPr>
              <w:t>度</w:t>
            </w:r>
          </w:p>
          <w:p>
            <w:pPr>
              <w:pStyle w:val="10"/>
              <w:spacing w:line="246" w:lineRule="exact"/>
              <w:ind w:left="107"/>
              <w:rPr>
                <w:rFonts w:ascii="仿宋" w:hAnsi="仿宋" w:eastAsia="仿宋" w:cs="仿宋"/>
                <w:sz w:val="21"/>
                <w:szCs w:val="21"/>
              </w:rPr>
            </w:pPr>
            <w:r>
              <w:rPr>
                <w:rFonts w:ascii="仿宋" w:hAnsi="仿宋" w:eastAsia="仿宋" w:cs="仿宋"/>
                <w:spacing w:val="-1"/>
                <w:sz w:val="21"/>
                <w:szCs w:val="21"/>
              </w:rPr>
              <w:t>（</w:t>
            </w:r>
            <w:r>
              <w:rPr>
                <w:rFonts w:ascii="仿宋" w:hAnsi="仿宋" w:eastAsia="仿宋" w:cs="仿宋"/>
                <w:spacing w:val="2"/>
                <w:sz w:val="21"/>
                <w:szCs w:val="21"/>
              </w:rPr>
              <w:t>米</w:t>
            </w:r>
            <w:r>
              <w:rPr>
                <w:rFonts w:ascii="仿宋" w:hAnsi="仿宋" w:eastAsia="仿宋" w:cs="仿宋"/>
                <w:sz w:val="21"/>
                <w:szCs w:val="21"/>
              </w:rPr>
              <w:t>）</w:t>
            </w:r>
          </w:p>
        </w:tc>
        <w:tc>
          <w:tcPr>
            <w:tcW w:w="930" w:type="dxa"/>
            <w:tcBorders>
              <w:top w:val="single" w:color="000000" w:sz="8" w:space="0"/>
              <w:left w:val="single" w:color="000000" w:sz="4" w:space="0"/>
              <w:bottom w:val="single" w:color="000000" w:sz="4" w:space="0"/>
              <w:right w:val="single" w:color="000000" w:sz="8" w:space="0"/>
            </w:tcBorders>
          </w:tcPr>
          <w:p>
            <w:pPr>
              <w:pStyle w:val="10"/>
              <w:spacing w:before="82"/>
              <w:ind w:left="18" w:right="18"/>
              <w:jc w:val="center"/>
              <w:rPr>
                <w:rFonts w:ascii="仿宋" w:hAnsi="仿宋" w:eastAsia="仿宋" w:cs="仿宋"/>
                <w:sz w:val="21"/>
                <w:szCs w:val="21"/>
              </w:rPr>
            </w:pPr>
            <w:r>
              <w:rPr>
                <w:rFonts w:ascii="仿宋" w:hAnsi="仿宋" w:eastAsia="仿宋" w:cs="仿宋"/>
                <w:spacing w:val="-1"/>
                <w:sz w:val="21"/>
                <w:szCs w:val="21"/>
              </w:rPr>
              <w:t>路</w:t>
            </w:r>
            <w:r>
              <w:rPr>
                <w:rFonts w:ascii="仿宋" w:hAnsi="仿宋" w:eastAsia="仿宋" w:cs="仿宋"/>
                <w:spacing w:val="2"/>
                <w:sz w:val="21"/>
                <w:szCs w:val="21"/>
              </w:rPr>
              <w:t>面</w:t>
            </w:r>
            <w:r>
              <w:rPr>
                <w:rFonts w:ascii="仿宋" w:hAnsi="仿宋" w:eastAsia="仿宋" w:cs="仿宋"/>
                <w:spacing w:val="-1"/>
                <w:sz w:val="21"/>
                <w:szCs w:val="21"/>
              </w:rPr>
              <w:t>宽</w:t>
            </w:r>
            <w:r>
              <w:rPr>
                <w:rFonts w:ascii="仿宋" w:hAnsi="仿宋" w:eastAsia="仿宋" w:cs="仿宋"/>
                <w:sz w:val="21"/>
                <w:szCs w:val="21"/>
              </w:rPr>
              <w:t>度</w:t>
            </w:r>
          </w:p>
          <w:p>
            <w:pPr>
              <w:pStyle w:val="10"/>
              <w:spacing w:line="274" w:lineRule="exact"/>
              <w:ind w:left="124" w:right="121"/>
              <w:jc w:val="center"/>
              <w:rPr>
                <w:rFonts w:ascii="仿宋" w:hAnsi="仿宋" w:eastAsia="仿宋" w:cs="仿宋"/>
                <w:sz w:val="21"/>
                <w:szCs w:val="21"/>
              </w:rPr>
            </w:pPr>
            <w:r>
              <w:rPr>
                <w:rFonts w:ascii="仿宋" w:hAnsi="仿宋" w:eastAsia="仿宋" w:cs="仿宋"/>
                <w:spacing w:val="-1"/>
                <w:sz w:val="21"/>
                <w:szCs w:val="21"/>
              </w:rPr>
              <w:t>（</w:t>
            </w:r>
            <w:r>
              <w:rPr>
                <w:rFonts w:ascii="仿宋" w:hAnsi="仿宋" w:eastAsia="仿宋" w:cs="仿宋"/>
                <w:spacing w:val="2"/>
                <w:sz w:val="21"/>
                <w:szCs w:val="21"/>
              </w:rPr>
              <w:t>米</w:t>
            </w:r>
            <w:r>
              <w:rPr>
                <w:rFonts w:ascii="仿宋" w:hAnsi="仿宋" w:eastAsia="仿宋" w:cs="仿宋"/>
                <w:sz w:val="21"/>
                <w:szCs w:val="21"/>
              </w:rPr>
              <w:t>）</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4"/>
              <w:ind w:left="197" w:right="203"/>
              <w:jc w:val="center"/>
              <w:rPr>
                <w:rFonts w:ascii="仿宋" w:hAnsi="仿宋" w:eastAsia="仿宋" w:cs="仿宋"/>
                <w:sz w:val="21"/>
                <w:szCs w:val="21"/>
              </w:rPr>
            </w:pPr>
            <w:r>
              <w:rPr>
                <w:rFonts w:ascii="仿宋" w:hAnsi="仿宋" w:eastAsia="仿宋" w:cs="仿宋"/>
                <w:sz w:val="21"/>
                <w:szCs w:val="21"/>
              </w:rPr>
              <w:t>1</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4"/>
              <w:ind w:left="214"/>
              <w:rPr>
                <w:rFonts w:ascii="仿宋" w:hAnsi="仿宋" w:eastAsia="仿宋" w:cs="仿宋"/>
                <w:sz w:val="21"/>
                <w:szCs w:val="21"/>
              </w:rPr>
            </w:pPr>
            <w:r>
              <w:rPr>
                <w:rFonts w:ascii="仿宋" w:hAnsi="仿宋" w:eastAsia="仿宋" w:cs="仿宋"/>
                <w:spacing w:val="1"/>
                <w:sz w:val="21"/>
                <w:szCs w:val="21"/>
              </w:rPr>
              <w:t>C00</w:t>
            </w:r>
            <w:r>
              <w:rPr>
                <w:rFonts w:ascii="仿宋" w:hAnsi="仿宋" w:eastAsia="仿宋" w:cs="仿宋"/>
                <w:sz w:val="21"/>
                <w:szCs w:val="21"/>
              </w:rPr>
              <w:t>2</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4"/>
              <w:ind w:left="525"/>
              <w:rPr>
                <w:rFonts w:ascii="仿宋" w:hAnsi="仿宋" w:eastAsia="仿宋" w:cs="仿宋"/>
                <w:sz w:val="21"/>
                <w:szCs w:val="21"/>
              </w:rPr>
            </w:pPr>
            <w:r>
              <w:rPr>
                <w:rFonts w:ascii="仿宋" w:hAnsi="仿宋" w:eastAsia="仿宋" w:cs="仿宋"/>
                <w:spacing w:val="-1"/>
                <w:sz w:val="21"/>
                <w:szCs w:val="21"/>
              </w:rPr>
              <w:t>义</w:t>
            </w:r>
            <w:r>
              <w:rPr>
                <w:rFonts w:ascii="仿宋" w:hAnsi="仿宋" w:eastAsia="仿宋" w:cs="仿宋"/>
                <w:spacing w:val="2"/>
                <w:sz w:val="21"/>
                <w:szCs w:val="21"/>
              </w:rPr>
              <w:t>和</w:t>
            </w:r>
            <w:r>
              <w:rPr>
                <w:rFonts w:ascii="仿宋" w:hAnsi="仿宋" w:eastAsia="仿宋" w:cs="仿宋"/>
                <w:spacing w:val="1"/>
                <w:sz w:val="21"/>
                <w:szCs w:val="21"/>
              </w:rPr>
              <w:t>-</w:t>
            </w:r>
            <w:r>
              <w:rPr>
                <w:rFonts w:ascii="仿宋" w:hAnsi="仿宋" w:eastAsia="仿宋" w:cs="仿宋"/>
                <w:spacing w:val="-1"/>
                <w:sz w:val="21"/>
                <w:szCs w:val="21"/>
              </w:rPr>
              <w:t>侯</w:t>
            </w:r>
            <w:r>
              <w:rPr>
                <w:rFonts w:ascii="仿宋" w:hAnsi="仿宋" w:eastAsia="仿宋" w:cs="仿宋"/>
                <w:sz w:val="21"/>
                <w:szCs w:val="21"/>
              </w:rPr>
              <w:t>家</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4"/>
              <w:ind w:left="272"/>
              <w:rPr>
                <w:rFonts w:ascii="仿宋" w:hAnsi="仿宋" w:eastAsia="仿宋" w:cs="仿宋"/>
                <w:sz w:val="21"/>
                <w:szCs w:val="21"/>
              </w:rPr>
            </w:pPr>
            <w:r>
              <w:rPr>
                <w:rFonts w:ascii="仿宋" w:hAnsi="仿宋" w:eastAsia="仿宋" w:cs="仿宋"/>
                <w:spacing w:val="1"/>
                <w:sz w:val="21"/>
                <w:szCs w:val="21"/>
              </w:rPr>
              <w:t>0.4</w:t>
            </w:r>
            <w:r>
              <w:rPr>
                <w:rFonts w:ascii="仿宋" w:hAnsi="仿宋" w:eastAsia="仿宋" w:cs="仿宋"/>
                <w:spacing w:val="-2"/>
                <w:sz w:val="21"/>
                <w:szCs w:val="21"/>
              </w:rPr>
              <w:t>4</w:t>
            </w:r>
            <w:r>
              <w:rPr>
                <w:rFonts w:ascii="仿宋" w:hAnsi="仿宋" w:eastAsia="仿宋" w:cs="仿宋"/>
                <w:sz w:val="21"/>
                <w:szCs w:val="21"/>
              </w:rPr>
              <w:t>8</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4"/>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4"/>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4"/>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4"/>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2"/>
              <w:ind w:left="197" w:right="203"/>
              <w:jc w:val="center"/>
              <w:rPr>
                <w:rFonts w:ascii="仿宋" w:hAnsi="仿宋" w:eastAsia="仿宋" w:cs="仿宋"/>
                <w:sz w:val="21"/>
                <w:szCs w:val="21"/>
              </w:rPr>
            </w:pPr>
            <w:r>
              <w:rPr>
                <w:rFonts w:ascii="仿宋" w:hAnsi="仿宋" w:eastAsia="仿宋" w:cs="仿宋"/>
                <w:sz w:val="21"/>
                <w:szCs w:val="21"/>
              </w:rPr>
              <w:t>2</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2"/>
              <w:ind w:left="214"/>
              <w:rPr>
                <w:rFonts w:ascii="仿宋" w:hAnsi="仿宋" w:eastAsia="仿宋" w:cs="仿宋"/>
                <w:sz w:val="21"/>
                <w:szCs w:val="21"/>
              </w:rPr>
            </w:pPr>
            <w:r>
              <w:rPr>
                <w:rFonts w:ascii="仿宋" w:hAnsi="仿宋" w:eastAsia="仿宋" w:cs="仿宋"/>
                <w:spacing w:val="1"/>
                <w:sz w:val="21"/>
                <w:szCs w:val="21"/>
              </w:rPr>
              <w:t>C00</w:t>
            </w:r>
            <w:r>
              <w:rPr>
                <w:rFonts w:ascii="仿宋" w:hAnsi="仿宋" w:eastAsia="仿宋" w:cs="仿宋"/>
                <w:sz w:val="21"/>
                <w:szCs w:val="21"/>
              </w:rPr>
              <w:t>6</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2"/>
              <w:ind w:left="314"/>
              <w:rPr>
                <w:rFonts w:ascii="仿宋" w:hAnsi="仿宋" w:eastAsia="仿宋" w:cs="仿宋"/>
                <w:sz w:val="21"/>
                <w:szCs w:val="21"/>
              </w:rPr>
            </w:pPr>
            <w:r>
              <w:rPr>
                <w:rFonts w:ascii="仿宋" w:hAnsi="仿宋" w:eastAsia="仿宋" w:cs="仿宋"/>
                <w:spacing w:val="-1"/>
                <w:sz w:val="21"/>
                <w:szCs w:val="21"/>
              </w:rPr>
              <w:t>任</w:t>
            </w:r>
            <w:r>
              <w:rPr>
                <w:rFonts w:ascii="仿宋" w:hAnsi="仿宋" w:eastAsia="仿宋" w:cs="仿宋"/>
                <w:spacing w:val="2"/>
                <w:sz w:val="21"/>
                <w:szCs w:val="21"/>
              </w:rPr>
              <w:t>家庄</w:t>
            </w:r>
            <w:r>
              <w:rPr>
                <w:rFonts w:ascii="仿宋" w:hAnsi="仿宋" w:eastAsia="仿宋" w:cs="仿宋"/>
                <w:spacing w:val="1"/>
                <w:sz w:val="21"/>
                <w:szCs w:val="21"/>
              </w:rPr>
              <w:t>-</w:t>
            </w:r>
            <w:r>
              <w:rPr>
                <w:rFonts w:ascii="仿宋" w:hAnsi="仿宋" w:eastAsia="仿宋" w:cs="仿宋"/>
                <w:spacing w:val="-1"/>
                <w:sz w:val="21"/>
                <w:szCs w:val="21"/>
              </w:rPr>
              <w:t>大</w:t>
            </w:r>
            <w:r>
              <w:rPr>
                <w:rFonts w:ascii="仿宋" w:hAnsi="仿宋" w:eastAsia="仿宋" w:cs="仿宋"/>
                <w:spacing w:val="2"/>
                <w:sz w:val="21"/>
                <w:szCs w:val="21"/>
              </w:rPr>
              <w:t>庙</w:t>
            </w:r>
            <w:r>
              <w:rPr>
                <w:rFonts w:ascii="仿宋" w:hAnsi="仿宋" w:eastAsia="仿宋" w:cs="仿宋"/>
                <w:sz w:val="21"/>
                <w:szCs w:val="21"/>
              </w:rPr>
              <w:t>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272"/>
              <w:rPr>
                <w:rFonts w:ascii="仿宋" w:hAnsi="仿宋" w:eastAsia="仿宋" w:cs="仿宋"/>
                <w:sz w:val="21"/>
                <w:szCs w:val="21"/>
              </w:rPr>
            </w:pPr>
            <w:r>
              <w:rPr>
                <w:rFonts w:ascii="仿宋" w:hAnsi="仿宋" w:eastAsia="仿宋" w:cs="仿宋"/>
                <w:spacing w:val="1"/>
                <w:sz w:val="21"/>
                <w:szCs w:val="21"/>
              </w:rPr>
              <w:t>2.0</w:t>
            </w:r>
            <w:r>
              <w:rPr>
                <w:rFonts w:ascii="仿宋" w:hAnsi="仿宋" w:eastAsia="仿宋" w:cs="仿宋"/>
                <w:spacing w:val="-2"/>
                <w:sz w:val="21"/>
                <w:szCs w:val="21"/>
              </w:rPr>
              <w:t>8</w:t>
            </w:r>
            <w:r>
              <w:rPr>
                <w:rFonts w:ascii="仿宋" w:hAnsi="仿宋" w:eastAsia="仿宋" w:cs="仿宋"/>
                <w:sz w:val="21"/>
                <w:szCs w:val="21"/>
              </w:rPr>
              <w:t>6</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2"/>
              <w:ind w:left="265"/>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2"/>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z w:val="21"/>
                <w:szCs w:val="21"/>
              </w:rPr>
              <w:t>3</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C00</w:t>
            </w:r>
            <w:r>
              <w:rPr>
                <w:rFonts w:ascii="仿宋" w:hAnsi="仿宋" w:eastAsia="仿宋" w:cs="仿宋"/>
                <w:sz w:val="21"/>
                <w:szCs w:val="21"/>
              </w:rPr>
              <w:t>7</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3"/>
              <w:ind w:left="211"/>
              <w:rPr>
                <w:rFonts w:ascii="仿宋" w:hAnsi="仿宋" w:eastAsia="仿宋" w:cs="仿宋"/>
                <w:sz w:val="21"/>
                <w:szCs w:val="21"/>
              </w:rPr>
            </w:pPr>
            <w:r>
              <w:rPr>
                <w:rFonts w:ascii="仿宋" w:hAnsi="仿宋" w:eastAsia="仿宋" w:cs="仿宋"/>
                <w:spacing w:val="-1"/>
                <w:sz w:val="21"/>
                <w:szCs w:val="21"/>
              </w:rPr>
              <w:t>街</w:t>
            </w:r>
            <w:r>
              <w:rPr>
                <w:rFonts w:ascii="仿宋" w:hAnsi="仿宋" w:eastAsia="仿宋" w:cs="仿宋"/>
                <w:spacing w:val="2"/>
                <w:sz w:val="21"/>
                <w:szCs w:val="21"/>
              </w:rPr>
              <w:t>道</w:t>
            </w:r>
            <w:r>
              <w:rPr>
                <w:rFonts w:ascii="仿宋" w:hAnsi="仿宋" w:eastAsia="仿宋" w:cs="仿宋"/>
                <w:spacing w:val="-1"/>
                <w:sz w:val="21"/>
                <w:szCs w:val="21"/>
              </w:rPr>
              <w:t>办</w:t>
            </w:r>
            <w:r>
              <w:rPr>
                <w:rFonts w:ascii="仿宋" w:hAnsi="仿宋" w:eastAsia="仿宋" w:cs="仿宋"/>
                <w:spacing w:val="2"/>
                <w:sz w:val="21"/>
                <w:szCs w:val="21"/>
              </w:rPr>
              <w:t>事</w:t>
            </w:r>
            <w:r>
              <w:rPr>
                <w:rFonts w:ascii="仿宋" w:hAnsi="仿宋" w:eastAsia="仿宋" w:cs="仿宋"/>
                <w:spacing w:val="-1"/>
                <w:sz w:val="21"/>
                <w:szCs w:val="21"/>
              </w:rPr>
              <w:t>处</w:t>
            </w:r>
            <w:r>
              <w:rPr>
                <w:rFonts w:ascii="仿宋" w:hAnsi="仿宋" w:eastAsia="仿宋" w:cs="仿宋"/>
                <w:spacing w:val="1"/>
                <w:sz w:val="21"/>
                <w:szCs w:val="21"/>
              </w:rPr>
              <w:t>-</w:t>
            </w:r>
            <w:r>
              <w:rPr>
                <w:rFonts w:ascii="仿宋" w:hAnsi="仿宋" w:eastAsia="仿宋" w:cs="仿宋"/>
                <w:spacing w:val="-1"/>
                <w:sz w:val="21"/>
                <w:szCs w:val="21"/>
              </w:rPr>
              <w:t>黄</w:t>
            </w:r>
            <w:r>
              <w:rPr>
                <w:rFonts w:ascii="仿宋" w:hAnsi="仿宋" w:eastAsia="仿宋" w:cs="仿宋"/>
                <w:sz w:val="21"/>
                <w:szCs w:val="21"/>
              </w:rPr>
              <w:t>山</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1.6</w:t>
            </w:r>
            <w:r>
              <w:rPr>
                <w:rFonts w:ascii="仿宋" w:hAnsi="仿宋" w:eastAsia="仿宋" w:cs="仿宋"/>
                <w:spacing w:val="-2"/>
                <w:sz w:val="21"/>
                <w:szCs w:val="21"/>
              </w:rPr>
              <w:t>8</w:t>
            </w:r>
            <w:r>
              <w:rPr>
                <w:rFonts w:ascii="仿宋" w:hAnsi="仿宋" w:eastAsia="仿宋" w:cs="仿宋"/>
                <w:sz w:val="21"/>
                <w:szCs w:val="21"/>
              </w:rPr>
              <w:t>5</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4"/>
              <w:ind w:left="197" w:right="203"/>
              <w:jc w:val="center"/>
              <w:rPr>
                <w:rFonts w:ascii="仿宋" w:hAnsi="仿宋" w:eastAsia="仿宋" w:cs="仿宋"/>
                <w:sz w:val="21"/>
                <w:szCs w:val="21"/>
              </w:rPr>
            </w:pPr>
            <w:r>
              <w:rPr>
                <w:rFonts w:ascii="仿宋" w:hAnsi="仿宋" w:eastAsia="仿宋" w:cs="仿宋"/>
                <w:sz w:val="21"/>
                <w:szCs w:val="21"/>
              </w:rPr>
              <w:t>4</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4"/>
              <w:ind w:left="214"/>
              <w:rPr>
                <w:rFonts w:ascii="仿宋" w:hAnsi="仿宋" w:eastAsia="仿宋" w:cs="仿宋"/>
                <w:sz w:val="21"/>
                <w:szCs w:val="21"/>
              </w:rPr>
            </w:pPr>
            <w:r>
              <w:rPr>
                <w:rFonts w:ascii="仿宋" w:hAnsi="仿宋" w:eastAsia="仿宋" w:cs="仿宋"/>
                <w:spacing w:val="1"/>
                <w:sz w:val="21"/>
                <w:szCs w:val="21"/>
              </w:rPr>
              <w:t>C00</w:t>
            </w:r>
            <w:r>
              <w:rPr>
                <w:rFonts w:ascii="仿宋" w:hAnsi="仿宋" w:eastAsia="仿宋" w:cs="仿宋"/>
                <w:sz w:val="21"/>
                <w:szCs w:val="21"/>
              </w:rPr>
              <w:t>8</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4"/>
              <w:ind w:left="314"/>
              <w:rPr>
                <w:rFonts w:ascii="仿宋" w:hAnsi="仿宋" w:eastAsia="仿宋" w:cs="仿宋"/>
                <w:sz w:val="21"/>
                <w:szCs w:val="21"/>
              </w:rPr>
            </w:pPr>
            <w:r>
              <w:rPr>
                <w:rFonts w:ascii="仿宋" w:hAnsi="仿宋" w:eastAsia="仿宋" w:cs="仿宋"/>
                <w:spacing w:val="-1"/>
                <w:sz w:val="21"/>
                <w:szCs w:val="21"/>
              </w:rPr>
              <w:t>鸡</w:t>
            </w:r>
            <w:r>
              <w:rPr>
                <w:rFonts w:ascii="仿宋" w:hAnsi="仿宋" w:eastAsia="仿宋" w:cs="仿宋"/>
                <w:spacing w:val="2"/>
                <w:sz w:val="21"/>
                <w:szCs w:val="21"/>
              </w:rPr>
              <w:t>耳屯</w:t>
            </w:r>
            <w:r>
              <w:rPr>
                <w:rFonts w:ascii="仿宋" w:hAnsi="仿宋" w:eastAsia="仿宋" w:cs="仿宋"/>
                <w:spacing w:val="1"/>
                <w:sz w:val="21"/>
                <w:szCs w:val="21"/>
              </w:rPr>
              <w:t>-</w:t>
            </w:r>
            <w:r>
              <w:rPr>
                <w:rFonts w:ascii="仿宋" w:hAnsi="仿宋" w:eastAsia="仿宋" w:cs="仿宋"/>
                <w:spacing w:val="-1"/>
                <w:sz w:val="21"/>
                <w:szCs w:val="21"/>
              </w:rPr>
              <w:t>殷</w:t>
            </w:r>
            <w:r>
              <w:rPr>
                <w:rFonts w:ascii="仿宋" w:hAnsi="仿宋" w:eastAsia="仿宋" w:cs="仿宋"/>
                <w:spacing w:val="2"/>
                <w:sz w:val="21"/>
                <w:szCs w:val="21"/>
              </w:rPr>
              <w:t>家</w:t>
            </w:r>
            <w:r>
              <w:rPr>
                <w:rFonts w:ascii="仿宋" w:hAnsi="仿宋" w:eastAsia="仿宋" w:cs="仿宋"/>
                <w:sz w:val="21"/>
                <w:szCs w:val="21"/>
              </w:rPr>
              <w:t>林</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4"/>
              <w:ind w:left="272"/>
              <w:rPr>
                <w:rFonts w:ascii="仿宋" w:hAnsi="仿宋" w:eastAsia="仿宋" w:cs="仿宋"/>
                <w:sz w:val="21"/>
                <w:szCs w:val="21"/>
              </w:rPr>
            </w:pPr>
            <w:r>
              <w:rPr>
                <w:rFonts w:ascii="仿宋" w:hAnsi="仿宋" w:eastAsia="仿宋" w:cs="仿宋"/>
                <w:spacing w:val="1"/>
                <w:sz w:val="21"/>
                <w:szCs w:val="21"/>
              </w:rPr>
              <w:t>1.3</w:t>
            </w:r>
            <w:r>
              <w:rPr>
                <w:rFonts w:ascii="仿宋" w:hAnsi="仿宋" w:eastAsia="仿宋" w:cs="仿宋"/>
                <w:spacing w:val="-2"/>
                <w:sz w:val="21"/>
                <w:szCs w:val="21"/>
              </w:rPr>
              <w:t>0</w:t>
            </w:r>
            <w:r>
              <w:rPr>
                <w:rFonts w:ascii="仿宋" w:hAnsi="仿宋" w:eastAsia="仿宋" w:cs="仿宋"/>
                <w:sz w:val="21"/>
                <w:szCs w:val="21"/>
              </w:rPr>
              <w:t>5</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4"/>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4"/>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4"/>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4"/>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2"/>
              <w:ind w:left="197" w:right="203"/>
              <w:jc w:val="center"/>
              <w:rPr>
                <w:rFonts w:ascii="仿宋" w:hAnsi="仿宋" w:eastAsia="仿宋" w:cs="仿宋"/>
                <w:sz w:val="21"/>
                <w:szCs w:val="21"/>
              </w:rPr>
            </w:pPr>
            <w:r>
              <w:rPr>
                <w:rFonts w:ascii="仿宋" w:hAnsi="仿宋" w:eastAsia="仿宋" w:cs="仿宋"/>
                <w:sz w:val="21"/>
                <w:szCs w:val="21"/>
              </w:rPr>
              <w:t>5</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2"/>
              <w:ind w:left="214"/>
              <w:rPr>
                <w:rFonts w:ascii="仿宋" w:hAnsi="仿宋" w:eastAsia="仿宋" w:cs="仿宋"/>
                <w:sz w:val="21"/>
                <w:szCs w:val="21"/>
              </w:rPr>
            </w:pPr>
            <w:r>
              <w:rPr>
                <w:rFonts w:ascii="仿宋" w:hAnsi="仿宋" w:eastAsia="仿宋" w:cs="仿宋"/>
                <w:spacing w:val="1"/>
                <w:sz w:val="21"/>
                <w:szCs w:val="21"/>
              </w:rPr>
              <w:t>C00</w:t>
            </w:r>
            <w:r>
              <w:rPr>
                <w:rFonts w:ascii="仿宋" w:hAnsi="仿宋" w:eastAsia="仿宋" w:cs="仿宋"/>
                <w:sz w:val="21"/>
                <w:szCs w:val="21"/>
              </w:rPr>
              <w:t>8</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2"/>
              <w:ind w:left="314"/>
              <w:rPr>
                <w:rFonts w:ascii="仿宋" w:hAnsi="仿宋" w:eastAsia="仿宋" w:cs="仿宋"/>
                <w:sz w:val="21"/>
                <w:szCs w:val="21"/>
              </w:rPr>
            </w:pPr>
            <w:r>
              <w:rPr>
                <w:rFonts w:ascii="仿宋" w:hAnsi="仿宋" w:eastAsia="仿宋" w:cs="仿宋"/>
                <w:spacing w:val="-1"/>
                <w:sz w:val="21"/>
                <w:szCs w:val="21"/>
              </w:rPr>
              <w:t>鸡</w:t>
            </w:r>
            <w:r>
              <w:rPr>
                <w:rFonts w:ascii="仿宋" w:hAnsi="仿宋" w:eastAsia="仿宋" w:cs="仿宋"/>
                <w:spacing w:val="2"/>
                <w:sz w:val="21"/>
                <w:szCs w:val="21"/>
              </w:rPr>
              <w:t>耳屯</w:t>
            </w:r>
            <w:r>
              <w:rPr>
                <w:rFonts w:ascii="仿宋" w:hAnsi="仿宋" w:eastAsia="仿宋" w:cs="仿宋"/>
                <w:spacing w:val="1"/>
                <w:sz w:val="21"/>
                <w:szCs w:val="21"/>
              </w:rPr>
              <w:t>-</w:t>
            </w:r>
            <w:r>
              <w:rPr>
                <w:rFonts w:ascii="仿宋" w:hAnsi="仿宋" w:eastAsia="仿宋" w:cs="仿宋"/>
                <w:spacing w:val="-1"/>
                <w:sz w:val="21"/>
                <w:szCs w:val="21"/>
              </w:rPr>
              <w:t>殷</w:t>
            </w:r>
            <w:r>
              <w:rPr>
                <w:rFonts w:ascii="仿宋" w:hAnsi="仿宋" w:eastAsia="仿宋" w:cs="仿宋"/>
                <w:spacing w:val="2"/>
                <w:sz w:val="21"/>
                <w:szCs w:val="21"/>
              </w:rPr>
              <w:t>家</w:t>
            </w:r>
            <w:r>
              <w:rPr>
                <w:rFonts w:ascii="仿宋" w:hAnsi="仿宋" w:eastAsia="仿宋" w:cs="仿宋"/>
                <w:sz w:val="21"/>
                <w:szCs w:val="21"/>
              </w:rPr>
              <w:t>林</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325"/>
              <w:rPr>
                <w:rFonts w:ascii="仿宋" w:hAnsi="仿宋" w:eastAsia="仿宋" w:cs="仿宋"/>
                <w:sz w:val="21"/>
                <w:szCs w:val="21"/>
              </w:rPr>
            </w:pPr>
            <w:r>
              <w:rPr>
                <w:rFonts w:ascii="仿宋" w:hAnsi="仿宋" w:eastAsia="仿宋" w:cs="仿宋"/>
                <w:spacing w:val="1"/>
                <w:sz w:val="21"/>
                <w:szCs w:val="21"/>
              </w:rPr>
              <w:t>0.4</w:t>
            </w:r>
            <w:r>
              <w:rPr>
                <w:rFonts w:ascii="仿宋" w:hAnsi="仿宋" w:eastAsia="仿宋" w:cs="仿宋"/>
                <w:sz w:val="21"/>
                <w:szCs w:val="21"/>
              </w:rPr>
              <w:t>3</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2"/>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2"/>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z w:val="21"/>
                <w:szCs w:val="21"/>
              </w:rPr>
              <w:t>6</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C00</w:t>
            </w:r>
            <w:r>
              <w:rPr>
                <w:rFonts w:ascii="仿宋" w:hAnsi="仿宋" w:eastAsia="仿宋" w:cs="仿宋"/>
                <w:sz w:val="21"/>
                <w:szCs w:val="21"/>
              </w:rPr>
              <w:t>9</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17" w:line="274" w:lineRule="exact"/>
              <w:ind w:left="787" w:right="5" w:hanging="682"/>
              <w:rPr>
                <w:rFonts w:ascii="仿宋" w:hAnsi="仿宋" w:eastAsia="仿宋" w:cs="仿宋"/>
                <w:sz w:val="21"/>
                <w:szCs w:val="21"/>
                <w:lang w:eastAsia="zh-CN"/>
              </w:rPr>
            </w:pPr>
            <w:r>
              <w:rPr>
                <w:rFonts w:ascii="仿宋" w:hAnsi="仿宋" w:eastAsia="仿宋" w:cs="仿宋"/>
                <w:spacing w:val="-1"/>
                <w:w w:val="95"/>
                <w:sz w:val="21"/>
                <w:szCs w:val="21"/>
                <w:lang w:eastAsia="zh-CN"/>
              </w:rPr>
              <w:t>小</w:t>
            </w:r>
            <w:r>
              <w:rPr>
                <w:rFonts w:ascii="仿宋" w:hAnsi="仿宋" w:eastAsia="仿宋" w:cs="仿宋"/>
                <w:spacing w:val="1"/>
                <w:w w:val="95"/>
                <w:sz w:val="21"/>
                <w:szCs w:val="21"/>
                <w:lang w:eastAsia="zh-CN"/>
              </w:rPr>
              <w:t>庄</w:t>
            </w:r>
            <w:r>
              <w:rPr>
                <w:rFonts w:ascii="仿宋" w:hAnsi="仿宋" w:eastAsia="仿宋" w:cs="仿宋"/>
                <w:w w:val="95"/>
                <w:sz w:val="21"/>
                <w:szCs w:val="21"/>
                <w:lang w:eastAsia="zh-CN"/>
              </w:rPr>
              <w:t>-</w:t>
            </w:r>
            <w:r>
              <w:rPr>
                <w:rFonts w:ascii="仿宋" w:hAnsi="仿宋" w:eastAsia="仿宋" w:cs="仿宋"/>
                <w:spacing w:val="-1"/>
                <w:w w:val="95"/>
                <w:sz w:val="21"/>
                <w:szCs w:val="21"/>
                <w:lang w:eastAsia="zh-CN"/>
              </w:rPr>
              <w:t>七</w:t>
            </w:r>
            <w:r>
              <w:rPr>
                <w:rFonts w:ascii="仿宋" w:hAnsi="仿宋" w:eastAsia="仿宋" w:cs="仿宋"/>
                <w:spacing w:val="1"/>
                <w:w w:val="95"/>
                <w:sz w:val="21"/>
                <w:szCs w:val="21"/>
                <w:lang w:eastAsia="zh-CN"/>
              </w:rPr>
              <w:t>贤</w:t>
            </w:r>
            <w:r>
              <w:rPr>
                <w:rFonts w:ascii="仿宋" w:hAnsi="仿宋" w:eastAsia="仿宋" w:cs="仿宋"/>
                <w:spacing w:val="-1"/>
                <w:w w:val="95"/>
                <w:sz w:val="21"/>
                <w:szCs w:val="21"/>
                <w:lang w:eastAsia="zh-CN"/>
              </w:rPr>
              <w:t>办</w:t>
            </w:r>
            <w:r>
              <w:rPr>
                <w:rFonts w:ascii="仿宋" w:hAnsi="仿宋" w:eastAsia="仿宋" w:cs="仿宋"/>
                <w:spacing w:val="1"/>
                <w:w w:val="95"/>
                <w:sz w:val="21"/>
                <w:szCs w:val="21"/>
                <w:lang w:eastAsia="zh-CN"/>
              </w:rPr>
              <w:t>事</w:t>
            </w:r>
            <w:r>
              <w:rPr>
                <w:rFonts w:ascii="仿宋" w:hAnsi="仿宋" w:eastAsia="仿宋" w:cs="仿宋"/>
                <w:spacing w:val="-1"/>
                <w:w w:val="95"/>
                <w:sz w:val="21"/>
                <w:szCs w:val="21"/>
                <w:lang w:eastAsia="zh-CN"/>
              </w:rPr>
              <w:t>处</w:t>
            </w:r>
            <w:r>
              <w:rPr>
                <w:rFonts w:ascii="仿宋" w:hAnsi="仿宋" w:eastAsia="仿宋" w:cs="仿宋"/>
                <w:w w:val="95"/>
                <w:sz w:val="21"/>
                <w:szCs w:val="21"/>
                <w:lang w:eastAsia="zh-CN"/>
              </w:rPr>
              <w:t>西</w:t>
            </w:r>
            <w:r>
              <w:rPr>
                <w:rFonts w:ascii="仿宋" w:hAnsi="仿宋" w:eastAsia="仿宋" w:cs="仿宋"/>
                <w:spacing w:val="-1"/>
                <w:sz w:val="21"/>
                <w:szCs w:val="21"/>
                <w:lang w:eastAsia="zh-CN"/>
              </w:rPr>
              <w:t>外</w:t>
            </w:r>
            <w:r>
              <w:rPr>
                <w:rFonts w:ascii="仿宋" w:hAnsi="仿宋" w:eastAsia="仿宋" w:cs="仿宋"/>
                <w:sz w:val="21"/>
                <w:szCs w:val="21"/>
                <w:lang w:eastAsia="zh-CN"/>
              </w:rPr>
              <w:t>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3.8</w:t>
            </w:r>
            <w:r>
              <w:rPr>
                <w:rFonts w:ascii="仿宋" w:hAnsi="仿宋" w:eastAsia="仿宋" w:cs="仿宋"/>
                <w:spacing w:val="-2"/>
                <w:sz w:val="21"/>
                <w:szCs w:val="21"/>
              </w:rPr>
              <w:t>5</w:t>
            </w:r>
            <w:r>
              <w:rPr>
                <w:rFonts w:ascii="仿宋" w:hAnsi="仿宋" w:eastAsia="仿宋" w:cs="仿宋"/>
                <w:sz w:val="21"/>
                <w:szCs w:val="21"/>
              </w:rPr>
              <w:t>9</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114"/>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pacing w:val="2"/>
                <w:sz w:val="21"/>
                <w:szCs w:val="21"/>
              </w:rPr>
              <w:t>、</w:t>
            </w: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65"/>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6</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4"/>
              <w:ind w:left="197" w:right="203"/>
              <w:jc w:val="center"/>
              <w:rPr>
                <w:rFonts w:ascii="仿宋" w:hAnsi="仿宋" w:eastAsia="仿宋" w:cs="仿宋"/>
                <w:sz w:val="21"/>
                <w:szCs w:val="21"/>
              </w:rPr>
            </w:pPr>
            <w:r>
              <w:rPr>
                <w:rFonts w:ascii="仿宋" w:hAnsi="仿宋" w:eastAsia="仿宋" w:cs="仿宋"/>
                <w:sz w:val="21"/>
                <w:szCs w:val="21"/>
              </w:rPr>
              <w:t>7</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4"/>
              <w:ind w:left="214"/>
              <w:rPr>
                <w:rFonts w:ascii="仿宋" w:hAnsi="仿宋" w:eastAsia="仿宋" w:cs="仿宋"/>
                <w:sz w:val="21"/>
                <w:szCs w:val="21"/>
              </w:rPr>
            </w:pPr>
            <w:r>
              <w:rPr>
                <w:rFonts w:ascii="仿宋" w:hAnsi="仿宋" w:eastAsia="仿宋" w:cs="仿宋"/>
                <w:spacing w:val="1"/>
                <w:sz w:val="21"/>
                <w:szCs w:val="21"/>
              </w:rPr>
              <w:t>C01</w:t>
            </w:r>
            <w:r>
              <w:rPr>
                <w:rFonts w:ascii="仿宋" w:hAnsi="仿宋" w:eastAsia="仿宋" w:cs="仿宋"/>
                <w:sz w:val="21"/>
                <w:szCs w:val="21"/>
              </w:rPr>
              <w:t>0</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4"/>
              <w:ind w:left="525"/>
              <w:rPr>
                <w:rFonts w:ascii="仿宋" w:hAnsi="仿宋" w:eastAsia="仿宋" w:cs="仿宋"/>
                <w:sz w:val="21"/>
                <w:szCs w:val="21"/>
              </w:rPr>
            </w:pPr>
            <w:r>
              <w:rPr>
                <w:rFonts w:ascii="仿宋" w:hAnsi="仿宋" w:eastAsia="仿宋" w:cs="仿宋"/>
                <w:spacing w:val="-1"/>
                <w:sz w:val="21"/>
                <w:szCs w:val="21"/>
              </w:rPr>
              <w:t>郑</w:t>
            </w:r>
            <w:r>
              <w:rPr>
                <w:rFonts w:ascii="仿宋" w:hAnsi="仿宋" w:eastAsia="仿宋" w:cs="仿宋"/>
                <w:spacing w:val="2"/>
                <w:sz w:val="21"/>
                <w:szCs w:val="21"/>
              </w:rPr>
              <w:t>庄</w:t>
            </w:r>
            <w:r>
              <w:rPr>
                <w:rFonts w:ascii="仿宋" w:hAnsi="仿宋" w:eastAsia="仿宋" w:cs="仿宋"/>
                <w:spacing w:val="1"/>
                <w:sz w:val="21"/>
                <w:szCs w:val="21"/>
              </w:rPr>
              <w:t>-</w:t>
            </w:r>
            <w:r>
              <w:rPr>
                <w:rFonts w:ascii="仿宋" w:hAnsi="仿宋" w:eastAsia="仿宋" w:cs="仿宋"/>
                <w:spacing w:val="-1"/>
                <w:sz w:val="21"/>
                <w:szCs w:val="21"/>
              </w:rPr>
              <w:t>红</w:t>
            </w:r>
            <w:r>
              <w:rPr>
                <w:rFonts w:ascii="仿宋" w:hAnsi="仿宋" w:eastAsia="仿宋" w:cs="仿宋"/>
                <w:sz w:val="21"/>
                <w:szCs w:val="21"/>
              </w:rPr>
              <w:t>卫</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4"/>
              <w:ind w:left="272"/>
              <w:rPr>
                <w:rFonts w:ascii="仿宋" w:hAnsi="仿宋" w:eastAsia="仿宋" w:cs="仿宋"/>
                <w:sz w:val="21"/>
                <w:szCs w:val="21"/>
              </w:rPr>
            </w:pPr>
            <w:r>
              <w:rPr>
                <w:rFonts w:ascii="仿宋" w:hAnsi="仿宋" w:eastAsia="仿宋" w:cs="仿宋"/>
                <w:spacing w:val="1"/>
                <w:sz w:val="21"/>
                <w:szCs w:val="21"/>
              </w:rPr>
              <w:t>1.1</w:t>
            </w:r>
            <w:r>
              <w:rPr>
                <w:rFonts w:ascii="仿宋" w:hAnsi="仿宋" w:eastAsia="仿宋" w:cs="仿宋"/>
                <w:spacing w:val="-2"/>
                <w:sz w:val="21"/>
                <w:szCs w:val="21"/>
              </w:rPr>
              <w:t>8</w:t>
            </w:r>
            <w:r>
              <w:rPr>
                <w:rFonts w:ascii="仿宋" w:hAnsi="仿宋" w:eastAsia="仿宋" w:cs="仿宋"/>
                <w:sz w:val="21"/>
                <w:szCs w:val="21"/>
              </w:rPr>
              <w:t>3</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4"/>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4"/>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4"/>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4"/>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2"/>
              <w:ind w:left="197" w:right="203"/>
              <w:jc w:val="center"/>
              <w:rPr>
                <w:rFonts w:ascii="仿宋" w:hAnsi="仿宋" w:eastAsia="仿宋" w:cs="仿宋"/>
                <w:sz w:val="21"/>
                <w:szCs w:val="21"/>
              </w:rPr>
            </w:pPr>
            <w:r>
              <w:rPr>
                <w:rFonts w:ascii="仿宋" w:hAnsi="仿宋" w:eastAsia="仿宋" w:cs="仿宋"/>
                <w:sz w:val="21"/>
                <w:szCs w:val="21"/>
              </w:rPr>
              <w:t>8</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2"/>
              <w:ind w:left="214"/>
              <w:rPr>
                <w:rFonts w:ascii="仿宋" w:hAnsi="仿宋" w:eastAsia="仿宋" w:cs="仿宋"/>
                <w:sz w:val="21"/>
                <w:szCs w:val="21"/>
              </w:rPr>
            </w:pPr>
            <w:r>
              <w:rPr>
                <w:rFonts w:ascii="仿宋" w:hAnsi="仿宋" w:eastAsia="仿宋" w:cs="仿宋"/>
                <w:spacing w:val="1"/>
                <w:sz w:val="21"/>
                <w:szCs w:val="21"/>
              </w:rPr>
              <w:t>C01</w:t>
            </w:r>
            <w:r>
              <w:rPr>
                <w:rFonts w:ascii="仿宋" w:hAnsi="仿宋" w:eastAsia="仿宋" w:cs="仿宋"/>
                <w:sz w:val="21"/>
                <w:szCs w:val="21"/>
              </w:rPr>
              <w:t>1</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2"/>
              <w:ind w:left="472"/>
              <w:rPr>
                <w:rFonts w:ascii="仿宋" w:hAnsi="仿宋" w:eastAsia="仿宋" w:cs="仿宋"/>
                <w:sz w:val="21"/>
                <w:szCs w:val="21"/>
              </w:rPr>
            </w:pPr>
            <w:r>
              <w:rPr>
                <w:rFonts w:ascii="仿宋" w:hAnsi="仿宋" w:eastAsia="仿宋" w:cs="仿宋"/>
                <w:spacing w:val="-1"/>
                <w:sz w:val="21"/>
                <w:szCs w:val="21"/>
              </w:rPr>
              <w:t>丰</w:t>
            </w:r>
            <w:r>
              <w:rPr>
                <w:rFonts w:ascii="仿宋" w:hAnsi="仿宋" w:eastAsia="仿宋" w:cs="仿宋"/>
                <w:spacing w:val="2"/>
                <w:sz w:val="21"/>
                <w:szCs w:val="21"/>
              </w:rPr>
              <w:t>齐</w:t>
            </w:r>
            <w:r>
              <w:rPr>
                <w:rFonts w:ascii="仿宋" w:hAnsi="仿宋" w:eastAsia="仿宋" w:cs="仿宋"/>
                <w:spacing w:val="-1"/>
                <w:sz w:val="21"/>
                <w:szCs w:val="21"/>
              </w:rPr>
              <w:t>新</w:t>
            </w:r>
            <w:r>
              <w:rPr>
                <w:rFonts w:ascii="仿宋" w:hAnsi="仿宋" w:eastAsia="仿宋" w:cs="仿宋"/>
                <w:spacing w:val="2"/>
                <w:sz w:val="21"/>
                <w:szCs w:val="21"/>
              </w:rPr>
              <w:t>桥</w:t>
            </w:r>
            <w:r>
              <w:rPr>
                <w:rFonts w:ascii="仿宋" w:hAnsi="仿宋" w:eastAsia="仿宋" w:cs="仿宋"/>
                <w:sz w:val="21"/>
                <w:szCs w:val="21"/>
              </w:rPr>
              <w:t>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272"/>
              <w:rPr>
                <w:rFonts w:ascii="仿宋" w:hAnsi="仿宋" w:eastAsia="仿宋" w:cs="仿宋"/>
                <w:sz w:val="21"/>
                <w:szCs w:val="21"/>
              </w:rPr>
            </w:pPr>
            <w:r>
              <w:rPr>
                <w:rFonts w:ascii="仿宋" w:hAnsi="仿宋" w:eastAsia="仿宋" w:cs="仿宋"/>
                <w:spacing w:val="1"/>
                <w:sz w:val="21"/>
                <w:szCs w:val="21"/>
              </w:rPr>
              <w:t>0.5</w:t>
            </w:r>
            <w:r>
              <w:rPr>
                <w:rFonts w:ascii="仿宋" w:hAnsi="仿宋" w:eastAsia="仿宋" w:cs="仿宋"/>
                <w:spacing w:val="-2"/>
                <w:sz w:val="21"/>
                <w:szCs w:val="21"/>
              </w:rPr>
              <w:t>6</w:t>
            </w:r>
            <w:r>
              <w:rPr>
                <w:rFonts w:ascii="仿宋" w:hAnsi="仿宋" w:eastAsia="仿宋" w:cs="仿宋"/>
                <w:sz w:val="21"/>
                <w:szCs w:val="21"/>
              </w:rPr>
              <w:t>8</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2"/>
              <w:ind w:left="191"/>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2"/>
              <w:ind w:left="265"/>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2"/>
              <w:ind w:left="386" w:right="385"/>
              <w:jc w:val="center"/>
              <w:rPr>
                <w:rFonts w:ascii="仿宋" w:hAnsi="仿宋" w:eastAsia="仿宋" w:cs="仿宋"/>
                <w:sz w:val="21"/>
                <w:szCs w:val="21"/>
              </w:rPr>
            </w:pPr>
            <w:r>
              <w:rPr>
                <w:rFonts w:ascii="仿宋" w:hAnsi="仿宋" w:eastAsia="仿宋" w:cs="仿宋"/>
                <w:sz w:val="21"/>
                <w:szCs w:val="21"/>
              </w:rPr>
              <w:t>6</w:t>
            </w:r>
          </w:p>
        </w:tc>
      </w:tr>
      <w:tr>
        <w:tblPrEx>
          <w:tblCellMar>
            <w:top w:w="0" w:type="dxa"/>
            <w:left w:w="0" w:type="dxa"/>
            <w:bottom w:w="0" w:type="dxa"/>
            <w:right w:w="0" w:type="dxa"/>
          </w:tblCellMar>
        </w:tblPrEx>
        <w:trPr>
          <w:trHeight w:val="595" w:hRule="exact"/>
        </w:trPr>
        <w:tc>
          <w:tcPr>
            <w:tcW w:w="665" w:type="dxa"/>
            <w:tcBorders>
              <w:top w:val="single" w:color="000000" w:sz="4" w:space="0"/>
              <w:left w:val="single" w:color="000000" w:sz="8" w:space="0"/>
              <w:bottom w:val="single" w:color="000000" w:sz="8"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z w:val="21"/>
                <w:szCs w:val="21"/>
              </w:rPr>
              <w:t>9</w:t>
            </w:r>
          </w:p>
        </w:tc>
        <w:tc>
          <w:tcPr>
            <w:tcW w:w="860" w:type="dxa"/>
            <w:tcBorders>
              <w:top w:val="single" w:color="000000" w:sz="4" w:space="0"/>
              <w:left w:val="single" w:color="000000" w:sz="4" w:space="0"/>
              <w:bottom w:val="single" w:color="000000" w:sz="8"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C01</w:t>
            </w:r>
            <w:r>
              <w:rPr>
                <w:rFonts w:ascii="仿宋" w:hAnsi="仿宋" w:eastAsia="仿宋" w:cs="仿宋"/>
                <w:sz w:val="21"/>
                <w:szCs w:val="21"/>
              </w:rPr>
              <w:t>2</w:t>
            </w:r>
          </w:p>
        </w:tc>
        <w:tc>
          <w:tcPr>
            <w:tcW w:w="2005" w:type="dxa"/>
            <w:tcBorders>
              <w:top w:val="single" w:color="000000" w:sz="4" w:space="0"/>
              <w:left w:val="single" w:color="000000" w:sz="4" w:space="0"/>
              <w:bottom w:val="single" w:color="000000" w:sz="8" w:space="0"/>
              <w:right w:val="single" w:color="000000" w:sz="4" w:space="0"/>
            </w:tcBorders>
          </w:tcPr>
          <w:p>
            <w:pPr>
              <w:pStyle w:val="10"/>
              <w:spacing w:before="93"/>
              <w:ind w:left="420"/>
              <w:rPr>
                <w:rFonts w:ascii="仿宋" w:hAnsi="仿宋" w:eastAsia="仿宋" w:cs="仿宋"/>
                <w:sz w:val="21"/>
                <w:szCs w:val="21"/>
              </w:rPr>
            </w:pPr>
            <w:r>
              <w:rPr>
                <w:rFonts w:ascii="仿宋" w:hAnsi="仿宋" w:eastAsia="仿宋" w:cs="仿宋"/>
                <w:spacing w:val="-1"/>
                <w:sz w:val="21"/>
                <w:szCs w:val="21"/>
              </w:rPr>
              <w:t>郑</w:t>
            </w:r>
            <w:r>
              <w:rPr>
                <w:rFonts w:ascii="仿宋" w:hAnsi="仿宋" w:eastAsia="仿宋" w:cs="仿宋"/>
                <w:spacing w:val="2"/>
                <w:sz w:val="21"/>
                <w:szCs w:val="21"/>
              </w:rPr>
              <w:t>庄</w:t>
            </w:r>
            <w:r>
              <w:rPr>
                <w:rFonts w:ascii="仿宋" w:hAnsi="仿宋" w:eastAsia="仿宋" w:cs="仿宋"/>
                <w:spacing w:val="1"/>
                <w:sz w:val="21"/>
                <w:szCs w:val="21"/>
              </w:rPr>
              <w:t>-</w:t>
            </w:r>
            <w:r>
              <w:rPr>
                <w:rFonts w:ascii="仿宋" w:hAnsi="仿宋" w:eastAsia="仿宋" w:cs="仿宋"/>
                <w:spacing w:val="-1"/>
                <w:sz w:val="21"/>
                <w:szCs w:val="21"/>
              </w:rPr>
              <w:t>马</w:t>
            </w:r>
            <w:r>
              <w:rPr>
                <w:rFonts w:ascii="仿宋" w:hAnsi="仿宋" w:eastAsia="仿宋" w:cs="仿宋"/>
                <w:spacing w:val="2"/>
                <w:sz w:val="21"/>
                <w:szCs w:val="21"/>
              </w:rPr>
              <w:t>家</w:t>
            </w:r>
            <w:r>
              <w:rPr>
                <w:rFonts w:ascii="仿宋" w:hAnsi="仿宋" w:eastAsia="仿宋" w:cs="仿宋"/>
                <w:sz w:val="21"/>
                <w:szCs w:val="21"/>
              </w:rPr>
              <w:t>庄</w:t>
            </w:r>
          </w:p>
        </w:tc>
        <w:tc>
          <w:tcPr>
            <w:tcW w:w="1080" w:type="dxa"/>
            <w:tcBorders>
              <w:top w:val="single" w:color="000000" w:sz="4" w:space="0"/>
              <w:left w:val="single" w:color="000000" w:sz="4" w:space="0"/>
              <w:bottom w:val="single" w:color="000000" w:sz="8"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2.2</w:t>
            </w:r>
            <w:r>
              <w:rPr>
                <w:rFonts w:ascii="仿宋" w:hAnsi="仿宋" w:eastAsia="仿宋" w:cs="仿宋"/>
                <w:spacing w:val="-2"/>
                <w:sz w:val="21"/>
                <w:szCs w:val="21"/>
              </w:rPr>
              <w:t>1</w:t>
            </w:r>
            <w:r>
              <w:rPr>
                <w:rFonts w:ascii="仿宋" w:hAnsi="仿宋" w:eastAsia="仿宋" w:cs="仿宋"/>
                <w:sz w:val="21"/>
                <w:szCs w:val="21"/>
              </w:rPr>
              <w:t>9</w:t>
            </w:r>
          </w:p>
        </w:tc>
        <w:tc>
          <w:tcPr>
            <w:tcW w:w="1080" w:type="dxa"/>
            <w:tcBorders>
              <w:top w:val="single" w:color="000000" w:sz="4" w:space="0"/>
              <w:left w:val="single" w:color="000000" w:sz="4" w:space="0"/>
              <w:bottom w:val="single" w:color="000000" w:sz="8"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8"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8" w:space="0"/>
              <w:right w:val="single" w:color="000000" w:sz="4" w:space="0"/>
            </w:tcBorders>
          </w:tcPr>
          <w:p>
            <w:pPr>
              <w:pStyle w:val="10"/>
              <w:spacing w:before="9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8"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5</w:t>
            </w:r>
          </w:p>
        </w:tc>
      </w:tr>
    </w:tbl>
    <w:p>
      <w:pPr>
        <w:jc w:val="center"/>
        <w:rPr>
          <w:rFonts w:ascii="仿宋" w:hAnsi="仿宋" w:eastAsia="仿宋" w:cs="仿宋"/>
          <w:sz w:val="21"/>
          <w:szCs w:val="21"/>
        </w:rPr>
        <w:sectPr>
          <w:pgSz w:w="11906" w:h="16840"/>
          <w:pgMar w:top="1060" w:right="1020" w:bottom="1020" w:left="1300" w:header="805" w:footer="838" w:gutter="0"/>
          <w:cols w:space="720" w:num="1"/>
        </w:sectPr>
      </w:pPr>
    </w:p>
    <w:p>
      <w:pPr>
        <w:spacing w:before="9" w:line="140" w:lineRule="exact"/>
        <w:rPr>
          <w:sz w:val="14"/>
          <w:szCs w:val="14"/>
        </w:rPr>
      </w:pPr>
    </w:p>
    <w:p>
      <w:pPr>
        <w:spacing w:line="200" w:lineRule="exact"/>
        <w:rPr>
          <w:sz w:val="20"/>
          <w:szCs w:val="20"/>
        </w:rPr>
      </w:pPr>
    </w:p>
    <w:tbl>
      <w:tblPr>
        <w:tblStyle w:val="6"/>
        <w:tblW w:w="0" w:type="auto"/>
        <w:tblInd w:w="93" w:type="dxa"/>
        <w:tblLayout w:type="fixed"/>
        <w:tblCellMar>
          <w:top w:w="0" w:type="dxa"/>
          <w:left w:w="0" w:type="dxa"/>
          <w:bottom w:w="0" w:type="dxa"/>
          <w:right w:w="0" w:type="dxa"/>
        </w:tblCellMar>
      </w:tblPr>
      <w:tblGrid>
        <w:gridCol w:w="665"/>
        <w:gridCol w:w="860"/>
        <w:gridCol w:w="2005"/>
        <w:gridCol w:w="1080"/>
        <w:gridCol w:w="1080"/>
        <w:gridCol w:w="1440"/>
        <w:gridCol w:w="855"/>
        <w:gridCol w:w="930"/>
      </w:tblGrid>
      <w:tr>
        <w:tblPrEx>
          <w:tblCellMar>
            <w:top w:w="0" w:type="dxa"/>
            <w:left w:w="0" w:type="dxa"/>
            <w:bottom w:w="0" w:type="dxa"/>
            <w:right w:w="0" w:type="dxa"/>
          </w:tblCellMar>
        </w:tblPrEx>
        <w:trPr>
          <w:trHeight w:val="597" w:hRule="exact"/>
        </w:trPr>
        <w:tc>
          <w:tcPr>
            <w:tcW w:w="665" w:type="dxa"/>
            <w:tcBorders>
              <w:top w:val="single" w:color="000000" w:sz="8"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0</w:t>
            </w:r>
          </w:p>
        </w:tc>
        <w:tc>
          <w:tcPr>
            <w:tcW w:w="860" w:type="dxa"/>
            <w:tcBorders>
              <w:top w:val="single" w:color="000000" w:sz="8"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C01</w:t>
            </w:r>
            <w:r>
              <w:rPr>
                <w:rFonts w:ascii="仿宋" w:hAnsi="仿宋" w:eastAsia="仿宋" w:cs="仿宋"/>
                <w:sz w:val="21"/>
                <w:szCs w:val="21"/>
              </w:rPr>
              <w:t>3</w:t>
            </w:r>
          </w:p>
        </w:tc>
        <w:tc>
          <w:tcPr>
            <w:tcW w:w="2005" w:type="dxa"/>
            <w:tcBorders>
              <w:top w:val="single" w:color="000000" w:sz="8" w:space="0"/>
              <w:left w:val="single" w:color="000000" w:sz="4" w:space="0"/>
              <w:bottom w:val="single" w:color="000000" w:sz="4" w:space="0"/>
              <w:right w:val="single" w:color="000000" w:sz="4" w:space="0"/>
            </w:tcBorders>
          </w:tcPr>
          <w:p>
            <w:pPr>
              <w:pStyle w:val="10"/>
              <w:spacing w:before="93"/>
              <w:ind w:left="525"/>
              <w:rPr>
                <w:rFonts w:ascii="仿宋" w:hAnsi="仿宋" w:eastAsia="仿宋" w:cs="仿宋"/>
                <w:sz w:val="21"/>
                <w:szCs w:val="21"/>
              </w:rPr>
            </w:pPr>
            <w:r>
              <w:rPr>
                <w:rFonts w:ascii="仿宋" w:hAnsi="仿宋" w:eastAsia="仿宋" w:cs="仿宋"/>
                <w:spacing w:val="-1"/>
                <w:sz w:val="21"/>
                <w:szCs w:val="21"/>
              </w:rPr>
              <w:t>魏</w:t>
            </w:r>
            <w:r>
              <w:rPr>
                <w:rFonts w:ascii="仿宋" w:hAnsi="仿宋" w:eastAsia="仿宋" w:cs="仿宋"/>
                <w:spacing w:val="2"/>
                <w:sz w:val="21"/>
                <w:szCs w:val="21"/>
              </w:rPr>
              <w:t>家</w:t>
            </w:r>
            <w:r>
              <w:rPr>
                <w:rFonts w:ascii="仿宋" w:hAnsi="仿宋" w:eastAsia="仿宋" w:cs="仿宋"/>
                <w:spacing w:val="1"/>
                <w:sz w:val="21"/>
                <w:szCs w:val="21"/>
              </w:rPr>
              <w:t>-</w:t>
            </w:r>
            <w:r>
              <w:rPr>
                <w:rFonts w:ascii="仿宋" w:hAnsi="仿宋" w:eastAsia="仿宋" w:cs="仿宋"/>
                <w:spacing w:val="-1"/>
                <w:sz w:val="21"/>
                <w:szCs w:val="21"/>
              </w:rPr>
              <w:t>小</w:t>
            </w:r>
            <w:r>
              <w:rPr>
                <w:rFonts w:ascii="仿宋" w:hAnsi="仿宋" w:eastAsia="仿宋" w:cs="仿宋"/>
                <w:sz w:val="21"/>
                <w:szCs w:val="21"/>
              </w:rPr>
              <w:t>屯</w:t>
            </w:r>
          </w:p>
        </w:tc>
        <w:tc>
          <w:tcPr>
            <w:tcW w:w="1080" w:type="dxa"/>
            <w:tcBorders>
              <w:top w:val="single" w:color="000000" w:sz="8"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1.3</w:t>
            </w:r>
            <w:r>
              <w:rPr>
                <w:rFonts w:ascii="仿宋" w:hAnsi="仿宋" w:eastAsia="仿宋" w:cs="仿宋"/>
                <w:spacing w:val="-2"/>
                <w:sz w:val="21"/>
                <w:szCs w:val="21"/>
              </w:rPr>
              <w:t>1</w:t>
            </w:r>
            <w:r>
              <w:rPr>
                <w:rFonts w:ascii="仿宋" w:hAnsi="仿宋" w:eastAsia="仿宋" w:cs="仿宋"/>
                <w:sz w:val="21"/>
                <w:szCs w:val="21"/>
              </w:rPr>
              <w:t>9</w:t>
            </w:r>
          </w:p>
        </w:tc>
        <w:tc>
          <w:tcPr>
            <w:tcW w:w="1080" w:type="dxa"/>
            <w:tcBorders>
              <w:top w:val="single" w:color="000000" w:sz="8"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c>
          <w:tcPr>
            <w:tcW w:w="1440" w:type="dxa"/>
            <w:tcBorders>
              <w:top w:val="single" w:color="000000" w:sz="8"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8" w:space="0"/>
              <w:left w:val="single" w:color="000000" w:sz="4" w:space="0"/>
              <w:bottom w:val="single" w:color="000000" w:sz="4" w:space="0"/>
              <w:right w:val="single" w:color="000000" w:sz="4" w:space="0"/>
            </w:tcBorders>
          </w:tcPr>
          <w:p>
            <w:pPr>
              <w:pStyle w:val="10"/>
              <w:spacing w:before="93"/>
              <w:ind w:left="298" w:right="297"/>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0</w:t>
            </w:r>
          </w:p>
        </w:tc>
        <w:tc>
          <w:tcPr>
            <w:tcW w:w="930" w:type="dxa"/>
            <w:tcBorders>
              <w:top w:val="single" w:color="000000" w:sz="8" w:space="0"/>
              <w:left w:val="single" w:color="000000" w:sz="4" w:space="0"/>
              <w:bottom w:val="single" w:color="000000" w:sz="4"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8</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1</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C01</w:t>
            </w:r>
            <w:r>
              <w:rPr>
                <w:rFonts w:ascii="仿宋" w:hAnsi="仿宋" w:eastAsia="仿宋" w:cs="仿宋"/>
                <w:sz w:val="21"/>
                <w:szCs w:val="21"/>
              </w:rPr>
              <w:t>4</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19" w:line="272" w:lineRule="exact"/>
              <w:ind w:left="892" w:right="5" w:hanging="788"/>
              <w:rPr>
                <w:rFonts w:ascii="仿宋" w:hAnsi="仿宋" w:eastAsia="仿宋" w:cs="仿宋"/>
                <w:sz w:val="21"/>
                <w:szCs w:val="21"/>
              </w:rPr>
            </w:pPr>
            <w:r>
              <w:rPr>
                <w:rFonts w:ascii="仿宋" w:hAnsi="仿宋" w:eastAsia="仿宋" w:cs="仿宋"/>
                <w:spacing w:val="-1"/>
                <w:w w:val="95"/>
                <w:sz w:val="21"/>
                <w:szCs w:val="21"/>
              </w:rPr>
              <w:t>展</w:t>
            </w:r>
            <w:r>
              <w:rPr>
                <w:rFonts w:ascii="仿宋" w:hAnsi="仿宋" w:eastAsia="仿宋" w:cs="仿宋"/>
                <w:spacing w:val="1"/>
                <w:w w:val="95"/>
                <w:sz w:val="21"/>
                <w:szCs w:val="21"/>
              </w:rPr>
              <w:t>东</w:t>
            </w:r>
            <w:r>
              <w:rPr>
                <w:rFonts w:ascii="仿宋" w:hAnsi="仿宋" w:eastAsia="仿宋" w:cs="仿宋"/>
                <w:w w:val="95"/>
                <w:sz w:val="21"/>
                <w:szCs w:val="21"/>
              </w:rPr>
              <w:t>-</w:t>
            </w:r>
            <w:r>
              <w:rPr>
                <w:rFonts w:ascii="仿宋" w:hAnsi="仿宋" w:eastAsia="仿宋" w:cs="仿宋"/>
                <w:spacing w:val="-1"/>
                <w:w w:val="95"/>
                <w:sz w:val="21"/>
                <w:szCs w:val="21"/>
              </w:rPr>
              <w:t>七</w:t>
            </w:r>
            <w:r>
              <w:rPr>
                <w:rFonts w:ascii="仿宋" w:hAnsi="仿宋" w:eastAsia="仿宋" w:cs="仿宋"/>
                <w:spacing w:val="1"/>
                <w:w w:val="95"/>
                <w:sz w:val="21"/>
                <w:szCs w:val="21"/>
              </w:rPr>
              <w:t>贤</w:t>
            </w:r>
            <w:r>
              <w:rPr>
                <w:rFonts w:ascii="仿宋" w:hAnsi="仿宋" w:eastAsia="仿宋" w:cs="仿宋"/>
                <w:spacing w:val="-1"/>
                <w:w w:val="95"/>
                <w:sz w:val="21"/>
                <w:szCs w:val="21"/>
              </w:rPr>
              <w:t>办</w:t>
            </w:r>
            <w:r>
              <w:rPr>
                <w:rFonts w:ascii="仿宋" w:hAnsi="仿宋" w:eastAsia="仿宋" w:cs="仿宋"/>
                <w:spacing w:val="1"/>
                <w:w w:val="95"/>
                <w:sz w:val="21"/>
                <w:szCs w:val="21"/>
              </w:rPr>
              <w:t>事</w:t>
            </w:r>
            <w:r>
              <w:rPr>
                <w:rFonts w:ascii="仿宋" w:hAnsi="仿宋" w:eastAsia="仿宋" w:cs="仿宋"/>
                <w:spacing w:val="-1"/>
                <w:w w:val="95"/>
                <w:sz w:val="21"/>
                <w:szCs w:val="21"/>
              </w:rPr>
              <w:t>处</w:t>
            </w:r>
            <w:r>
              <w:rPr>
                <w:rFonts w:ascii="仿宋" w:hAnsi="仿宋" w:eastAsia="仿宋" w:cs="仿宋"/>
                <w:w w:val="95"/>
                <w:sz w:val="21"/>
                <w:szCs w:val="21"/>
              </w:rPr>
              <w:t>文</w:t>
            </w:r>
            <w:r>
              <w:rPr>
                <w:rFonts w:ascii="仿宋" w:hAnsi="仿宋" w:eastAsia="仿宋" w:cs="仿宋"/>
                <w:sz w:val="21"/>
                <w:szCs w:val="21"/>
              </w:rPr>
              <w:t>庄</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2.7</w:t>
            </w:r>
            <w:r>
              <w:rPr>
                <w:rFonts w:ascii="仿宋" w:hAnsi="仿宋" w:eastAsia="仿宋" w:cs="仿宋"/>
                <w:spacing w:val="-2"/>
                <w:sz w:val="21"/>
                <w:szCs w:val="21"/>
              </w:rPr>
              <w:t>5</w:t>
            </w:r>
            <w:r>
              <w:rPr>
                <w:rFonts w:ascii="仿宋" w:hAnsi="仿宋" w:eastAsia="仿宋" w:cs="仿宋"/>
                <w:sz w:val="21"/>
                <w:szCs w:val="21"/>
              </w:rPr>
              <w:t>6</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2"/>
              <w:ind w:left="197" w:right="203"/>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2</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2"/>
              <w:ind w:left="214"/>
              <w:rPr>
                <w:rFonts w:ascii="仿宋" w:hAnsi="仿宋" w:eastAsia="仿宋" w:cs="仿宋"/>
                <w:sz w:val="21"/>
                <w:szCs w:val="21"/>
              </w:rPr>
            </w:pPr>
            <w:r>
              <w:rPr>
                <w:rFonts w:ascii="仿宋" w:hAnsi="仿宋" w:eastAsia="仿宋" w:cs="仿宋"/>
                <w:spacing w:val="1"/>
                <w:sz w:val="21"/>
                <w:szCs w:val="21"/>
              </w:rPr>
              <w:t>C01</w:t>
            </w:r>
            <w:r>
              <w:rPr>
                <w:rFonts w:ascii="仿宋" w:hAnsi="仿宋" w:eastAsia="仿宋" w:cs="仿宋"/>
                <w:sz w:val="21"/>
                <w:szCs w:val="21"/>
              </w:rPr>
              <w:t>5</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2"/>
              <w:ind w:left="525"/>
              <w:rPr>
                <w:rFonts w:ascii="仿宋" w:hAnsi="仿宋" w:eastAsia="仿宋" w:cs="仿宋"/>
                <w:sz w:val="21"/>
                <w:szCs w:val="21"/>
              </w:rPr>
            </w:pPr>
            <w:r>
              <w:rPr>
                <w:rFonts w:ascii="仿宋" w:hAnsi="仿宋" w:eastAsia="仿宋" w:cs="仿宋"/>
                <w:spacing w:val="-1"/>
                <w:sz w:val="21"/>
                <w:szCs w:val="21"/>
              </w:rPr>
              <w:t>渴</w:t>
            </w:r>
            <w:r>
              <w:rPr>
                <w:rFonts w:ascii="仿宋" w:hAnsi="仿宋" w:eastAsia="仿宋" w:cs="仿宋"/>
                <w:spacing w:val="2"/>
                <w:sz w:val="21"/>
                <w:szCs w:val="21"/>
              </w:rPr>
              <w:t>马</w:t>
            </w:r>
            <w:r>
              <w:rPr>
                <w:rFonts w:ascii="仿宋" w:hAnsi="仿宋" w:eastAsia="仿宋" w:cs="仿宋"/>
                <w:spacing w:val="1"/>
                <w:sz w:val="21"/>
                <w:szCs w:val="21"/>
              </w:rPr>
              <w:t>-</w:t>
            </w:r>
            <w:r>
              <w:rPr>
                <w:rFonts w:ascii="仿宋" w:hAnsi="仿宋" w:eastAsia="仿宋" w:cs="仿宋"/>
                <w:spacing w:val="-1"/>
                <w:sz w:val="21"/>
                <w:szCs w:val="21"/>
              </w:rPr>
              <w:t>相</w:t>
            </w:r>
            <w:r>
              <w:rPr>
                <w:rFonts w:ascii="仿宋" w:hAnsi="仿宋" w:eastAsia="仿宋" w:cs="仿宋"/>
                <w:sz w:val="21"/>
                <w:szCs w:val="21"/>
              </w:rPr>
              <w:t>家</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325"/>
              <w:rPr>
                <w:rFonts w:ascii="仿宋" w:hAnsi="仿宋" w:eastAsia="仿宋" w:cs="仿宋"/>
                <w:sz w:val="21"/>
                <w:szCs w:val="21"/>
              </w:rPr>
            </w:pPr>
            <w:r>
              <w:rPr>
                <w:rFonts w:ascii="仿宋" w:hAnsi="仿宋" w:eastAsia="仿宋" w:cs="仿宋"/>
                <w:spacing w:val="1"/>
                <w:sz w:val="21"/>
                <w:szCs w:val="21"/>
              </w:rPr>
              <w:t>0.9</w:t>
            </w:r>
            <w:r>
              <w:rPr>
                <w:rFonts w:ascii="仿宋" w:hAnsi="仿宋" w:eastAsia="仿宋" w:cs="仿宋"/>
                <w:sz w:val="21"/>
                <w:szCs w:val="21"/>
              </w:rPr>
              <w:t>3</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2"/>
              <w:ind w:left="191"/>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2"/>
              <w:ind w:left="265"/>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2"/>
              <w:ind w:left="303"/>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3</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C01</w:t>
            </w:r>
            <w:r>
              <w:rPr>
                <w:rFonts w:ascii="仿宋" w:hAnsi="仿宋" w:eastAsia="仿宋" w:cs="仿宋"/>
                <w:sz w:val="21"/>
                <w:szCs w:val="21"/>
              </w:rPr>
              <w:t>6</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3"/>
              <w:ind w:left="525"/>
              <w:rPr>
                <w:rFonts w:ascii="仿宋" w:hAnsi="仿宋" w:eastAsia="仿宋" w:cs="仿宋"/>
                <w:sz w:val="21"/>
                <w:szCs w:val="21"/>
              </w:rPr>
            </w:pPr>
            <w:r>
              <w:rPr>
                <w:rFonts w:ascii="仿宋" w:hAnsi="仿宋" w:eastAsia="仿宋" w:cs="仿宋"/>
                <w:spacing w:val="-1"/>
                <w:sz w:val="21"/>
                <w:szCs w:val="21"/>
              </w:rPr>
              <w:t>瓦</w:t>
            </w:r>
            <w:r>
              <w:rPr>
                <w:rFonts w:ascii="仿宋" w:hAnsi="仿宋" w:eastAsia="仿宋" w:cs="仿宋"/>
                <w:spacing w:val="2"/>
                <w:sz w:val="21"/>
                <w:szCs w:val="21"/>
              </w:rPr>
              <w:t>峪</w:t>
            </w:r>
            <w:r>
              <w:rPr>
                <w:rFonts w:ascii="仿宋" w:hAnsi="仿宋" w:eastAsia="仿宋" w:cs="仿宋"/>
                <w:spacing w:val="1"/>
                <w:sz w:val="21"/>
                <w:szCs w:val="21"/>
              </w:rPr>
              <w:t>-</w:t>
            </w:r>
            <w:r>
              <w:rPr>
                <w:rFonts w:ascii="仿宋" w:hAnsi="仿宋" w:eastAsia="仿宋" w:cs="仿宋"/>
                <w:spacing w:val="-1"/>
                <w:sz w:val="21"/>
                <w:szCs w:val="21"/>
              </w:rPr>
              <w:t>石</w:t>
            </w:r>
            <w:r>
              <w:rPr>
                <w:rFonts w:ascii="仿宋" w:hAnsi="仿宋" w:eastAsia="仿宋" w:cs="仿宋"/>
                <w:sz w:val="21"/>
                <w:szCs w:val="21"/>
              </w:rPr>
              <w:t>崮</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1.1</w:t>
            </w:r>
            <w:r>
              <w:rPr>
                <w:rFonts w:ascii="仿宋" w:hAnsi="仿宋" w:eastAsia="仿宋" w:cs="仿宋"/>
                <w:spacing w:val="-2"/>
                <w:sz w:val="21"/>
                <w:szCs w:val="21"/>
              </w:rPr>
              <w:t>9</w:t>
            </w:r>
            <w:r>
              <w:rPr>
                <w:rFonts w:ascii="仿宋" w:hAnsi="仿宋" w:eastAsia="仿宋" w:cs="仿宋"/>
                <w:sz w:val="21"/>
                <w:szCs w:val="21"/>
              </w:rPr>
              <w:t>4</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65"/>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03"/>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4</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C01</w:t>
            </w:r>
            <w:r>
              <w:rPr>
                <w:rFonts w:ascii="仿宋" w:hAnsi="仿宋" w:eastAsia="仿宋" w:cs="仿宋"/>
                <w:sz w:val="21"/>
                <w:szCs w:val="21"/>
              </w:rPr>
              <w:t>7</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3"/>
              <w:ind w:left="525"/>
              <w:rPr>
                <w:rFonts w:ascii="仿宋" w:hAnsi="仿宋" w:eastAsia="仿宋" w:cs="仿宋"/>
                <w:sz w:val="21"/>
                <w:szCs w:val="21"/>
              </w:rPr>
            </w:pPr>
            <w:r>
              <w:rPr>
                <w:rFonts w:ascii="仿宋" w:hAnsi="仿宋" w:eastAsia="仿宋" w:cs="仿宋"/>
                <w:spacing w:val="-1"/>
                <w:sz w:val="21"/>
                <w:szCs w:val="21"/>
              </w:rPr>
              <w:t>王</w:t>
            </w:r>
            <w:r>
              <w:rPr>
                <w:rFonts w:ascii="仿宋" w:hAnsi="仿宋" w:eastAsia="仿宋" w:cs="仿宋"/>
                <w:spacing w:val="2"/>
                <w:sz w:val="21"/>
                <w:szCs w:val="21"/>
              </w:rPr>
              <w:t>府</w:t>
            </w:r>
            <w:r>
              <w:rPr>
                <w:rFonts w:ascii="仿宋" w:hAnsi="仿宋" w:eastAsia="仿宋" w:cs="仿宋"/>
                <w:spacing w:val="1"/>
                <w:sz w:val="21"/>
                <w:szCs w:val="21"/>
              </w:rPr>
              <w:t>-</w:t>
            </w:r>
            <w:r>
              <w:rPr>
                <w:rFonts w:ascii="仿宋" w:hAnsi="仿宋" w:eastAsia="仿宋" w:cs="仿宋"/>
                <w:spacing w:val="-1"/>
                <w:sz w:val="21"/>
                <w:szCs w:val="21"/>
              </w:rPr>
              <w:t>仁</w:t>
            </w:r>
            <w:r>
              <w:rPr>
                <w:rFonts w:ascii="仿宋" w:hAnsi="仿宋" w:eastAsia="仿宋" w:cs="仿宋"/>
                <w:sz w:val="21"/>
                <w:szCs w:val="21"/>
              </w:rPr>
              <w:t>里</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0.5</w:t>
            </w:r>
            <w:r>
              <w:rPr>
                <w:rFonts w:ascii="仿宋" w:hAnsi="仿宋" w:eastAsia="仿宋" w:cs="仿宋"/>
                <w:spacing w:val="-2"/>
                <w:sz w:val="21"/>
                <w:szCs w:val="21"/>
              </w:rPr>
              <w:t>5</w:t>
            </w:r>
            <w:r>
              <w:rPr>
                <w:rFonts w:ascii="仿宋" w:hAnsi="仿宋" w:eastAsia="仿宋" w:cs="仿宋"/>
                <w:sz w:val="21"/>
                <w:szCs w:val="21"/>
              </w:rPr>
              <w:t>1</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2"/>
              <w:ind w:left="197" w:right="203"/>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5</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2"/>
              <w:ind w:left="214"/>
              <w:rPr>
                <w:rFonts w:ascii="仿宋" w:hAnsi="仿宋" w:eastAsia="仿宋" w:cs="仿宋"/>
                <w:sz w:val="21"/>
                <w:szCs w:val="21"/>
              </w:rPr>
            </w:pPr>
            <w:r>
              <w:rPr>
                <w:rFonts w:ascii="仿宋" w:hAnsi="仿宋" w:eastAsia="仿宋" w:cs="仿宋"/>
                <w:spacing w:val="1"/>
                <w:sz w:val="21"/>
                <w:szCs w:val="21"/>
              </w:rPr>
              <w:t>C01</w:t>
            </w:r>
            <w:r>
              <w:rPr>
                <w:rFonts w:ascii="仿宋" w:hAnsi="仿宋" w:eastAsia="仿宋" w:cs="仿宋"/>
                <w:sz w:val="21"/>
                <w:szCs w:val="21"/>
              </w:rPr>
              <w:t>8</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2"/>
              <w:ind w:left="420"/>
              <w:rPr>
                <w:rFonts w:ascii="仿宋" w:hAnsi="仿宋" w:eastAsia="仿宋" w:cs="仿宋"/>
                <w:sz w:val="21"/>
                <w:szCs w:val="21"/>
              </w:rPr>
            </w:pPr>
            <w:r>
              <w:rPr>
                <w:rFonts w:ascii="仿宋" w:hAnsi="仿宋" w:eastAsia="仿宋" w:cs="仿宋"/>
                <w:spacing w:val="-1"/>
                <w:sz w:val="21"/>
                <w:szCs w:val="21"/>
              </w:rPr>
              <w:t>董</w:t>
            </w:r>
            <w:r>
              <w:rPr>
                <w:rFonts w:ascii="仿宋" w:hAnsi="仿宋" w:eastAsia="仿宋" w:cs="仿宋"/>
                <w:spacing w:val="2"/>
                <w:sz w:val="21"/>
                <w:szCs w:val="21"/>
              </w:rPr>
              <w:t>庄</w:t>
            </w:r>
            <w:r>
              <w:rPr>
                <w:rFonts w:ascii="仿宋" w:hAnsi="仿宋" w:eastAsia="仿宋" w:cs="仿宋"/>
                <w:spacing w:val="1"/>
                <w:sz w:val="21"/>
                <w:szCs w:val="21"/>
              </w:rPr>
              <w:t>-</w:t>
            </w:r>
            <w:r>
              <w:rPr>
                <w:rFonts w:ascii="仿宋" w:hAnsi="仿宋" w:eastAsia="仿宋" w:cs="仿宋"/>
                <w:spacing w:val="-1"/>
                <w:sz w:val="21"/>
                <w:szCs w:val="21"/>
              </w:rPr>
              <w:t>仁</w:t>
            </w:r>
            <w:r>
              <w:rPr>
                <w:rFonts w:ascii="仿宋" w:hAnsi="仿宋" w:eastAsia="仿宋" w:cs="仿宋"/>
                <w:spacing w:val="2"/>
                <w:sz w:val="21"/>
                <w:szCs w:val="21"/>
              </w:rPr>
              <w:t>里</w:t>
            </w:r>
            <w:r>
              <w:rPr>
                <w:rFonts w:ascii="仿宋" w:hAnsi="仿宋" w:eastAsia="仿宋" w:cs="仿宋"/>
                <w:sz w:val="21"/>
                <w:szCs w:val="21"/>
              </w:rPr>
              <w:t>东</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272"/>
              <w:rPr>
                <w:rFonts w:ascii="仿宋" w:hAnsi="仿宋" w:eastAsia="仿宋" w:cs="仿宋"/>
                <w:sz w:val="21"/>
                <w:szCs w:val="21"/>
              </w:rPr>
            </w:pPr>
            <w:r>
              <w:rPr>
                <w:rFonts w:ascii="仿宋" w:hAnsi="仿宋" w:eastAsia="仿宋" w:cs="仿宋"/>
                <w:spacing w:val="1"/>
                <w:sz w:val="21"/>
                <w:szCs w:val="21"/>
              </w:rPr>
              <w:t>1.5</w:t>
            </w:r>
            <w:r>
              <w:rPr>
                <w:rFonts w:ascii="仿宋" w:hAnsi="仿宋" w:eastAsia="仿宋" w:cs="仿宋"/>
                <w:spacing w:val="-2"/>
                <w:sz w:val="21"/>
                <w:szCs w:val="21"/>
              </w:rPr>
              <w:t>6</w:t>
            </w:r>
            <w:r>
              <w:rPr>
                <w:rFonts w:ascii="仿宋" w:hAnsi="仿宋" w:eastAsia="仿宋" w:cs="仿宋"/>
                <w:sz w:val="21"/>
                <w:szCs w:val="21"/>
              </w:rPr>
              <w:t>1</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2"/>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2"/>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6</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C02</w:t>
            </w:r>
            <w:r>
              <w:rPr>
                <w:rFonts w:ascii="仿宋" w:hAnsi="仿宋" w:eastAsia="仿宋" w:cs="仿宋"/>
                <w:sz w:val="21"/>
                <w:szCs w:val="21"/>
              </w:rPr>
              <w:t>0</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17" w:line="274" w:lineRule="exact"/>
              <w:ind w:left="892" w:right="5" w:hanging="788"/>
              <w:rPr>
                <w:rFonts w:ascii="仿宋" w:hAnsi="仿宋" w:eastAsia="仿宋" w:cs="仿宋"/>
                <w:sz w:val="21"/>
                <w:szCs w:val="21"/>
              </w:rPr>
            </w:pPr>
            <w:r>
              <w:rPr>
                <w:rFonts w:ascii="仿宋" w:hAnsi="仿宋" w:eastAsia="仿宋" w:cs="仿宋"/>
                <w:spacing w:val="-1"/>
                <w:w w:val="95"/>
                <w:sz w:val="21"/>
                <w:szCs w:val="21"/>
              </w:rPr>
              <w:t>党</w:t>
            </w:r>
            <w:r>
              <w:rPr>
                <w:rFonts w:ascii="仿宋" w:hAnsi="仿宋" w:eastAsia="仿宋" w:cs="仿宋"/>
                <w:spacing w:val="1"/>
                <w:w w:val="95"/>
                <w:sz w:val="21"/>
                <w:szCs w:val="21"/>
              </w:rPr>
              <w:t>家</w:t>
            </w:r>
            <w:r>
              <w:rPr>
                <w:rFonts w:ascii="仿宋" w:hAnsi="仿宋" w:eastAsia="仿宋" w:cs="仿宋"/>
                <w:spacing w:val="-1"/>
                <w:w w:val="95"/>
                <w:sz w:val="21"/>
                <w:szCs w:val="21"/>
              </w:rPr>
              <w:t>街</w:t>
            </w:r>
            <w:r>
              <w:rPr>
                <w:rFonts w:ascii="仿宋" w:hAnsi="仿宋" w:eastAsia="仿宋" w:cs="仿宋"/>
                <w:spacing w:val="1"/>
                <w:w w:val="95"/>
                <w:sz w:val="21"/>
                <w:szCs w:val="21"/>
              </w:rPr>
              <w:t>道</w:t>
            </w:r>
            <w:r>
              <w:rPr>
                <w:rFonts w:ascii="仿宋" w:hAnsi="仿宋" w:eastAsia="仿宋" w:cs="仿宋"/>
                <w:spacing w:val="-1"/>
                <w:w w:val="95"/>
                <w:sz w:val="21"/>
                <w:szCs w:val="21"/>
              </w:rPr>
              <w:t>办</w:t>
            </w:r>
            <w:r>
              <w:rPr>
                <w:rFonts w:ascii="仿宋" w:hAnsi="仿宋" w:eastAsia="仿宋" w:cs="仿宋"/>
                <w:spacing w:val="1"/>
                <w:w w:val="95"/>
                <w:sz w:val="21"/>
                <w:szCs w:val="21"/>
              </w:rPr>
              <w:t>事</w:t>
            </w:r>
            <w:r>
              <w:rPr>
                <w:rFonts w:ascii="仿宋" w:hAnsi="仿宋" w:eastAsia="仿宋" w:cs="仿宋"/>
                <w:spacing w:val="-1"/>
                <w:w w:val="95"/>
                <w:sz w:val="21"/>
                <w:szCs w:val="21"/>
              </w:rPr>
              <w:t>处</w:t>
            </w:r>
            <w:r>
              <w:rPr>
                <w:rFonts w:ascii="仿宋" w:hAnsi="仿宋" w:eastAsia="仿宋" w:cs="仿宋"/>
                <w:w w:val="95"/>
                <w:sz w:val="21"/>
                <w:szCs w:val="21"/>
              </w:rPr>
              <w:t>-党</w:t>
            </w:r>
            <w:r>
              <w:rPr>
                <w:rFonts w:ascii="仿宋" w:hAnsi="仿宋" w:eastAsia="仿宋" w:cs="仿宋"/>
                <w:sz w:val="21"/>
                <w:szCs w:val="21"/>
              </w:rPr>
              <w:t>西</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0.6</w:t>
            </w:r>
            <w:r>
              <w:rPr>
                <w:rFonts w:ascii="仿宋" w:hAnsi="仿宋" w:eastAsia="仿宋" w:cs="仿宋"/>
                <w:sz w:val="21"/>
                <w:szCs w:val="21"/>
              </w:rPr>
              <w:t>9</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17" w:line="274" w:lineRule="exact"/>
              <w:ind w:left="611" w:hanging="600"/>
              <w:rPr>
                <w:rFonts w:ascii="仿宋" w:hAnsi="仿宋" w:eastAsia="仿宋" w:cs="仿宋"/>
                <w:sz w:val="21"/>
                <w:szCs w:val="21"/>
              </w:rPr>
            </w:pPr>
            <w:r>
              <w:rPr>
                <w:rFonts w:ascii="仿宋" w:hAnsi="仿宋" w:eastAsia="仿宋" w:cs="仿宋"/>
                <w:spacing w:val="-1"/>
                <w:w w:val="95"/>
                <w:sz w:val="21"/>
                <w:szCs w:val="21"/>
              </w:rPr>
              <w:t>沥</w:t>
            </w:r>
            <w:r>
              <w:rPr>
                <w:rFonts w:ascii="仿宋" w:hAnsi="仿宋" w:eastAsia="仿宋" w:cs="仿宋"/>
                <w:spacing w:val="1"/>
                <w:w w:val="95"/>
                <w:sz w:val="21"/>
                <w:szCs w:val="21"/>
              </w:rPr>
              <w:t>青</w:t>
            </w:r>
            <w:r>
              <w:rPr>
                <w:rFonts w:ascii="仿宋" w:hAnsi="仿宋" w:eastAsia="仿宋" w:cs="仿宋"/>
                <w:spacing w:val="-59"/>
                <w:w w:val="95"/>
                <w:sz w:val="21"/>
                <w:szCs w:val="21"/>
              </w:rPr>
              <w:t>、</w:t>
            </w:r>
            <w:r>
              <w:rPr>
                <w:rFonts w:ascii="仿宋" w:hAnsi="仿宋" w:eastAsia="仿宋" w:cs="仿宋"/>
                <w:spacing w:val="-1"/>
                <w:w w:val="95"/>
                <w:sz w:val="21"/>
                <w:szCs w:val="21"/>
              </w:rPr>
              <w:t>水</w:t>
            </w:r>
            <w:r>
              <w:rPr>
                <w:rFonts w:ascii="仿宋" w:hAnsi="仿宋" w:eastAsia="仿宋" w:cs="仿宋"/>
                <w:spacing w:val="1"/>
                <w:w w:val="95"/>
                <w:sz w:val="21"/>
                <w:szCs w:val="21"/>
              </w:rPr>
              <w:t>泥</w:t>
            </w:r>
            <w:r>
              <w:rPr>
                <w:rFonts w:ascii="仿宋" w:hAnsi="仿宋" w:eastAsia="仿宋" w:cs="仿宋"/>
                <w:spacing w:val="-1"/>
                <w:w w:val="95"/>
                <w:sz w:val="21"/>
                <w:szCs w:val="21"/>
              </w:rPr>
              <w:t>混</w:t>
            </w:r>
            <w:r>
              <w:rPr>
                <w:rFonts w:ascii="仿宋" w:hAnsi="仿宋" w:eastAsia="仿宋" w:cs="仿宋"/>
                <w:w w:val="95"/>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7</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C02</w:t>
            </w:r>
            <w:r>
              <w:rPr>
                <w:rFonts w:ascii="仿宋" w:hAnsi="仿宋" w:eastAsia="仿宋" w:cs="仿宋"/>
                <w:sz w:val="21"/>
                <w:szCs w:val="21"/>
              </w:rPr>
              <w:t>1</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3"/>
              <w:ind w:left="211"/>
              <w:rPr>
                <w:rFonts w:ascii="仿宋" w:hAnsi="仿宋" w:eastAsia="仿宋" w:cs="仿宋"/>
                <w:sz w:val="21"/>
                <w:szCs w:val="21"/>
              </w:rPr>
            </w:pPr>
            <w:r>
              <w:rPr>
                <w:rFonts w:ascii="仿宋" w:hAnsi="仿宋" w:eastAsia="仿宋" w:cs="仿宋"/>
                <w:spacing w:val="-1"/>
                <w:sz w:val="21"/>
                <w:szCs w:val="21"/>
              </w:rPr>
              <w:t>重</w:t>
            </w:r>
            <w:r>
              <w:rPr>
                <w:rFonts w:ascii="仿宋" w:hAnsi="仿宋" w:eastAsia="仿宋" w:cs="仿宋"/>
                <w:spacing w:val="2"/>
                <w:sz w:val="21"/>
                <w:szCs w:val="21"/>
              </w:rPr>
              <w:t>汽</w:t>
            </w:r>
            <w:r>
              <w:rPr>
                <w:rFonts w:ascii="仿宋" w:hAnsi="仿宋" w:eastAsia="仿宋" w:cs="仿宋"/>
                <w:spacing w:val="-1"/>
                <w:sz w:val="21"/>
                <w:szCs w:val="21"/>
              </w:rPr>
              <w:t>厂</w:t>
            </w:r>
            <w:r>
              <w:rPr>
                <w:rFonts w:ascii="仿宋" w:hAnsi="仿宋" w:eastAsia="仿宋" w:cs="仿宋"/>
                <w:spacing w:val="2"/>
                <w:sz w:val="21"/>
                <w:szCs w:val="21"/>
              </w:rPr>
              <w:t>口</w:t>
            </w:r>
            <w:r>
              <w:rPr>
                <w:rFonts w:ascii="仿宋" w:hAnsi="仿宋" w:eastAsia="仿宋" w:cs="仿宋"/>
                <w:spacing w:val="-2"/>
                <w:sz w:val="21"/>
                <w:szCs w:val="21"/>
              </w:rPr>
              <w:t>-</w:t>
            </w:r>
            <w:r>
              <w:rPr>
                <w:rFonts w:ascii="仿宋" w:hAnsi="仿宋" w:eastAsia="仿宋" w:cs="仿宋"/>
                <w:spacing w:val="-1"/>
                <w:sz w:val="21"/>
                <w:szCs w:val="21"/>
              </w:rPr>
              <w:t>刘</w:t>
            </w:r>
            <w:r>
              <w:rPr>
                <w:rFonts w:ascii="仿宋" w:hAnsi="仿宋" w:eastAsia="仿宋" w:cs="仿宋"/>
                <w:spacing w:val="2"/>
                <w:sz w:val="21"/>
                <w:szCs w:val="21"/>
              </w:rPr>
              <w:t>家</w:t>
            </w:r>
            <w:r>
              <w:rPr>
                <w:rFonts w:ascii="仿宋" w:hAnsi="仿宋" w:eastAsia="仿宋" w:cs="仿宋"/>
                <w:sz w:val="21"/>
                <w:szCs w:val="21"/>
              </w:rPr>
              <w:t>林</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2.5</w:t>
            </w:r>
            <w:r>
              <w:rPr>
                <w:rFonts w:ascii="仿宋" w:hAnsi="仿宋" w:eastAsia="仿宋" w:cs="仿宋"/>
                <w:sz w:val="21"/>
                <w:szCs w:val="21"/>
              </w:rPr>
              <w:t>5</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65"/>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6</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2"/>
              <w:ind w:left="197" w:right="203"/>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8</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2"/>
              <w:ind w:left="214"/>
              <w:rPr>
                <w:rFonts w:ascii="仿宋" w:hAnsi="仿宋" w:eastAsia="仿宋" w:cs="仿宋"/>
                <w:sz w:val="21"/>
                <w:szCs w:val="21"/>
              </w:rPr>
            </w:pPr>
            <w:r>
              <w:rPr>
                <w:rFonts w:ascii="仿宋" w:hAnsi="仿宋" w:eastAsia="仿宋" w:cs="仿宋"/>
                <w:spacing w:val="1"/>
                <w:sz w:val="21"/>
                <w:szCs w:val="21"/>
              </w:rPr>
              <w:t>C02</w:t>
            </w:r>
            <w:r>
              <w:rPr>
                <w:rFonts w:ascii="仿宋" w:hAnsi="仿宋" w:eastAsia="仿宋" w:cs="仿宋"/>
                <w:sz w:val="21"/>
                <w:szCs w:val="21"/>
              </w:rPr>
              <w:t>2</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2"/>
              <w:ind w:left="420"/>
              <w:rPr>
                <w:rFonts w:ascii="仿宋" w:hAnsi="仿宋" w:eastAsia="仿宋" w:cs="仿宋"/>
                <w:sz w:val="21"/>
                <w:szCs w:val="21"/>
              </w:rPr>
            </w:pPr>
            <w:r>
              <w:rPr>
                <w:rFonts w:ascii="仿宋" w:hAnsi="仿宋" w:eastAsia="仿宋" w:cs="仿宋"/>
                <w:spacing w:val="-1"/>
                <w:sz w:val="21"/>
                <w:szCs w:val="21"/>
              </w:rPr>
              <w:t>张</w:t>
            </w:r>
            <w:r>
              <w:rPr>
                <w:rFonts w:ascii="仿宋" w:hAnsi="仿宋" w:eastAsia="仿宋" w:cs="仿宋"/>
                <w:spacing w:val="2"/>
                <w:sz w:val="21"/>
                <w:szCs w:val="21"/>
              </w:rPr>
              <w:t>家庄</w:t>
            </w:r>
            <w:r>
              <w:rPr>
                <w:rFonts w:ascii="仿宋" w:hAnsi="仿宋" w:eastAsia="仿宋" w:cs="仿宋"/>
                <w:spacing w:val="-2"/>
                <w:sz w:val="21"/>
                <w:szCs w:val="21"/>
              </w:rPr>
              <w:t>-</w:t>
            </w:r>
            <w:r>
              <w:rPr>
                <w:rFonts w:ascii="仿宋" w:hAnsi="仿宋" w:eastAsia="仿宋" w:cs="仿宋"/>
                <w:spacing w:val="-1"/>
                <w:sz w:val="21"/>
                <w:szCs w:val="21"/>
              </w:rPr>
              <w:t>土</w:t>
            </w:r>
            <w:r>
              <w:rPr>
                <w:rFonts w:ascii="仿宋" w:hAnsi="仿宋" w:eastAsia="仿宋" w:cs="仿宋"/>
                <w:sz w:val="21"/>
                <w:szCs w:val="21"/>
              </w:rPr>
              <w:t>屋</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272"/>
              <w:rPr>
                <w:rFonts w:ascii="仿宋" w:hAnsi="仿宋" w:eastAsia="仿宋" w:cs="仿宋"/>
                <w:sz w:val="21"/>
                <w:szCs w:val="21"/>
              </w:rPr>
            </w:pPr>
            <w:r>
              <w:rPr>
                <w:rFonts w:ascii="仿宋" w:hAnsi="仿宋" w:eastAsia="仿宋" w:cs="仿宋"/>
                <w:spacing w:val="1"/>
                <w:sz w:val="21"/>
                <w:szCs w:val="21"/>
              </w:rPr>
              <w:t>1.3</w:t>
            </w:r>
            <w:r>
              <w:rPr>
                <w:rFonts w:ascii="仿宋" w:hAnsi="仿宋" w:eastAsia="仿宋" w:cs="仿宋"/>
                <w:spacing w:val="-2"/>
                <w:sz w:val="21"/>
                <w:szCs w:val="21"/>
              </w:rPr>
              <w:t>9</w:t>
            </w:r>
            <w:r>
              <w:rPr>
                <w:rFonts w:ascii="仿宋" w:hAnsi="仿宋" w:eastAsia="仿宋" w:cs="仿宋"/>
                <w:sz w:val="21"/>
                <w:szCs w:val="21"/>
              </w:rPr>
              <w:t>9</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2"/>
              <w:ind w:left="265"/>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2"/>
              <w:ind w:left="303"/>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9</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C02</w:t>
            </w:r>
            <w:r>
              <w:rPr>
                <w:rFonts w:ascii="仿宋" w:hAnsi="仿宋" w:eastAsia="仿宋" w:cs="仿宋"/>
                <w:sz w:val="21"/>
                <w:szCs w:val="21"/>
              </w:rPr>
              <w:t>3</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3"/>
              <w:ind w:left="420"/>
              <w:rPr>
                <w:rFonts w:ascii="仿宋" w:hAnsi="仿宋" w:eastAsia="仿宋" w:cs="仿宋"/>
                <w:sz w:val="21"/>
                <w:szCs w:val="21"/>
              </w:rPr>
            </w:pPr>
            <w:r>
              <w:rPr>
                <w:rFonts w:ascii="仿宋" w:hAnsi="仿宋" w:eastAsia="仿宋" w:cs="仿宋"/>
                <w:spacing w:val="-1"/>
                <w:sz w:val="21"/>
                <w:szCs w:val="21"/>
              </w:rPr>
              <w:t>宅</w:t>
            </w:r>
            <w:r>
              <w:rPr>
                <w:rFonts w:ascii="仿宋" w:hAnsi="仿宋" w:eastAsia="仿宋" w:cs="仿宋"/>
                <w:spacing w:val="2"/>
                <w:sz w:val="21"/>
                <w:szCs w:val="21"/>
              </w:rPr>
              <w:t>科</w:t>
            </w:r>
            <w:r>
              <w:rPr>
                <w:rFonts w:ascii="仿宋" w:hAnsi="仿宋" w:eastAsia="仿宋" w:cs="仿宋"/>
                <w:spacing w:val="1"/>
                <w:sz w:val="21"/>
                <w:szCs w:val="21"/>
              </w:rPr>
              <w:t>-</w:t>
            </w:r>
            <w:r>
              <w:rPr>
                <w:rFonts w:ascii="仿宋" w:hAnsi="仿宋" w:eastAsia="仿宋" w:cs="仿宋"/>
                <w:spacing w:val="-1"/>
                <w:sz w:val="21"/>
                <w:szCs w:val="21"/>
              </w:rPr>
              <w:t>寨</w:t>
            </w:r>
            <w:r>
              <w:rPr>
                <w:rFonts w:ascii="仿宋" w:hAnsi="仿宋" w:eastAsia="仿宋" w:cs="仿宋"/>
                <w:spacing w:val="2"/>
                <w:sz w:val="21"/>
                <w:szCs w:val="21"/>
              </w:rPr>
              <w:t>而</w:t>
            </w:r>
            <w:r>
              <w:rPr>
                <w:rFonts w:ascii="仿宋" w:hAnsi="仿宋" w:eastAsia="仿宋" w:cs="仿宋"/>
                <w:sz w:val="21"/>
                <w:szCs w:val="21"/>
              </w:rPr>
              <w:t>头</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0.5</w:t>
            </w:r>
            <w:r>
              <w:rPr>
                <w:rFonts w:ascii="仿宋" w:hAnsi="仿宋" w:eastAsia="仿宋" w:cs="仿宋"/>
                <w:spacing w:val="-2"/>
                <w:sz w:val="21"/>
                <w:szCs w:val="21"/>
              </w:rPr>
              <w:t>9</w:t>
            </w:r>
            <w:r>
              <w:rPr>
                <w:rFonts w:ascii="仿宋" w:hAnsi="仿宋" w:eastAsia="仿宋" w:cs="仿宋"/>
                <w:sz w:val="21"/>
                <w:szCs w:val="21"/>
              </w:rPr>
              <w:t>8</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65"/>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03"/>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0</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C02</w:t>
            </w:r>
            <w:r>
              <w:rPr>
                <w:rFonts w:ascii="仿宋" w:hAnsi="仿宋" w:eastAsia="仿宋" w:cs="仿宋"/>
                <w:sz w:val="21"/>
                <w:szCs w:val="21"/>
              </w:rPr>
              <w:t>5</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3"/>
              <w:ind w:left="767" w:right="770"/>
              <w:jc w:val="center"/>
              <w:rPr>
                <w:rFonts w:ascii="仿宋" w:hAnsi="仿宋" w:eastAsia="仿宋" w:cs="仿宋"/>
                <w:sz w:val="21"/>
                <w:szCs w:val="21"/>
              </w:rPr>
            </w:pPr>
            <w:r>
              <w:rPr>
                <w:rFonts w:ascii="仿宋" w:hAnsi="仿宋" w:eastAsia="仿宋" w:cs="仿宋"/>
                <w:spacing w:val="-1"/>
                <w:sz w:val="21"/>
                <w:szCs w:val="21"/>
              </w:rPr>
              <w:t>催</w:t>
            </w:r>
            <w:r>
              <w:rPr>
                <w:rFonts w:ascii="仿宋" w:hAnsi="仿宋" w:eastAsia="仿宋" w:cs="仿宋"/>
                <w:sz w:val="21"/>
                <w:szCs w:val="21"/>
              </w:rPr>
              <w:t>马</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0.4</w:t>
            </w:r>
            <w:r>
              <w:rPr>
                <w:rFonts w:ascii="仿宋" w:hAnsi="仿宋" w:eastAsia="仿宋" w:cs="仿宋"/>
                <w:spacing w:val="-2"/>
                <w:sz w:val="21"/>
                <w:szCs w:val="21"/>
              </w:rPr>
              <w:t>9</w:t>
            </w:r>
            <w:r>
              <w:rPr>
                <w:rFonts w:ascii="仿宋" w:hAnsi="仿宋" w:eastAsia="仿宋" w:cs="仿宋"/>
                <w:sz w:val="21"/>
                <w:szCs w:val="21"/>
              </w:rPr>
              <w:t>3</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2"/>
              <w:ind w:left="197" w:right="203"/>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1</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2"/>
              <w:ind w:left="214"/>
              <w:rPr>
                <w:rFonts w:ascii="仿宋" w:hAnsi="仿宋" w:eastAsia="仿宋" w:cs="仿宋"/>
                <w:sz w:val="21"/>
                <w:szCs w:val="21"/>
              </w:rPr>
            </w:pPr>
            <w:r>
              <w:rPr>
                <w:rFonts w:ascii="仿宋" w:hAnsi="仿宋" w:eastAsia="仿宋" w:cs="仿宋"/>
                <w:spacing w:val="1"/>
                <w:sz w:val="21"/>
                <w:szCs w:val="21"/>
              </w:rPr>
              <w:t>C02</w:t>
            </w:r>
            <w:r>
              <w:rPr>
                <w:rFonts w:ascii="仿宋" w:hAnsi="仿宋" w:eastAsia="仿宋" w:cs="仿宋"/>
                <w:sz w:val="21"/>
                <w:szCs w:val="21"/>
              </w:rPr>
              <w:t>6</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2"/>
              <w:ind w:left="314"/>
              <w:rPr>
                <w:rFonts w:ascii="仿宋" w:hAnsi="仿宋" w:eastAsia="仿宋" w:cs="仿宋"/>
                <w:sz w:val="21"/>
                <w:szCs w:val="21"/>
              </w:rPr>
            </w:pPr>
            <w:r>
              <w:rPr>
                <w:rFonts w:ascii="仿宋" w:hAnsi="仿宋" w:eastAsia="仿宋" w:cs="仿宋"/>
                <w:spacing w:val="-1"/>
                <w:sz w:val="21"/>
                <w:szCs w:val="21"/>
              </w:rPr>
              <w:t>党</w:t>
            </w:r>
            <w:r>
              <w:rPr>
                <w:rFonts w:ascii="仿宋" w:hAnsi="仿宋" w:eastAsia="仿宋" w:cs="仿宋"/>
                <w:spacing w:val="2"/>
                <w:sz w:val="21"/>
                <w:szCs w:val="21"/>
              </w:rPr>
              <w:t>寨路</w:t>
            </w:r>
            <w:r>
              <w:rPr>
                <w:rFonts w:ascii="仿宋" w:hAnsi="仿宋" w:eastAsia="仿宋" w:cs="仿宋"/>
                <w:spacing w:val="1"/>
                <w:sz w:val="21"/>
                <w:szCs w:val="21"/>
              </w:rPr>
              <w:t>-</w:t>
            </w:r>
            <w:r>
              <w:rPr>
                <w:rFonts w:ascii="仿宋" w:hAnsi="仿宋" w:eastAsia="仿宋" w:cs="仿宋"/>
                <w:spacing w:val="-1"/>
                <w:sz w:val="21"/>
                <w:szCs w:val="21"/>
              </w:rPr>
              <w:t>西</w:t>
            </w:r>
            <w:r>
              <w:rPr>
                <w:rFonts w:ascii="仿宋" w:hAnsi="仿宋" w:eastAsia="仿宋" w:cs="仿宋"/>
                <w:spacing w:val="2"/>
                <w:sz w:val="21"/>
                <w:szCs w:val="21"/>
              </w:rPr>
              <w:t>西</w:t>
            </w:r>
            <w:r>
              <w:rPr>
                <w:rFonts w:ascii="仿宋" w:hAnsi="仿宋" w:eastAsia="仿宋" w:cs="仿宋"/>
                <w:sz w:val="21"/>
                <w:szCs w:val="21"/>
              </w:rPr>
              <w:t>村</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272"/>
              <w:rPr>
                <w:rFonts w:ascii="仿宋" w:hAnsi="仿宋" w:eastAsia="仿宋" w:cs="仿宋"/>
                <w:sz w:val="21"/>
                <w:szCs w:val="21"/>
              </w:rPr>
            </w:pPr>
            <w:r>
              <w:rPr>
                <w:rFonts w:ascii="仿宋" w:hAnsi="仿宋" w:eastAsia="仿宋" w:cs="仿宋"/>
                <w:spacing w:val="1"/>
                <w:sz w:val="21"/>
                <w:szCs w:val="21"/>
              </w:rPr>
              <w:t>1.4</w:t>
            </w:r>
            <w:r>
              <w:rPr>
                <w:rFonts w:ascii="仿宋" w:hAnsi="仿宋" w:eastAsia="仿宋" w:cs="仿宋"/>
                <w:spacing w:val="-2"/>
                <w:sz w:val="21"/>
                <w:szCs w:val="21"/>
              </w:rPr>
              <w:t>3</w:t>
            </w:r>
            <w:r>
              <w:rPr>
                <w:rFonts w:ascii="仿宋" w:hAnsi="仿宋" w:eastAsia="仿宋" w:cs="仿宋"/>
                <w:sz w:val="21"/>
                <w:szCs w:val="21"/>
              </w:rPr>
              <w:t>2</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2"/>
              <w:ind w:left="265"/>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2"/>
              <w:ind w:left="303"/>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2</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C03</w:t>
            </w:r>
            <w:r>
              <w:rPr>
                <w:rFonts w:ascii="仿宋" w:hAnsi="仿宋" w:eastAsia="仿宋" w:cs="仿宋"/>
                <w:sz w:val="21"/>
                <w:szCs w:val="21"/>
              </w:rPr>
              <w:t>3</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3"/>
              <w:ind w:left="420"/>
              <w:rPr>
                <w:rFonts w:ascii="仿宋" w:hAnsi="仿宋" w:eastAsia="仿宋" w:cs="仿宋"/>
                <w:sz w:val="21"/>
                <w:szCs w:val="21"/>
              </w:rPr>
            </w:pPr>
            <w:r>
              <w:rPr>
                <w:rFonts w:ascii="仿宋" w:hAnsi="仿宋" w:eastAsia="仿宋" w:cs="仿宋"/>
                <w:spacing w:val="-1"/>
                <w:sz w:val="21"/>
                <w:szCs w:val="21"/>
              </w:rPr>
              <w:t>党</w:t>
            </w:r>
            <w:r>
              <w:rPr>
                <w:rFonts w:ascii="仿宋" w:hAnsi="仿宋" w:eastAsia="仿宋" w:cs="仿宋"/>
                <w:spacing w:val="2"/>
                <w:sz w:val="21"/>
                <w:szCs w:val="21"/>
              </w:rPr>
              <w:t>齐路</w:t>
            </w:r>
            <w:r>
              <w:rPr>
                <w:rFonts w:ascii="仿宋" w:hAnsi="仿宋" w:eastAsia="仿宋" w:cs="仿宋"/>
                <w:spacing w:val="-2"/>
                <w:sz w:val="21"/>
                <w:szCs w:val="21"/>
              </w:rPr>
              <w:t>-</w:t>
            </w:r>
            <w:r>
              <w:rPr>
                <w:rFonts w:ascii="仿宋" w:hAnsi="仿宋" w:eastAsia="仿宋" w:cs="仿宋"/>
                <w:spacing w:val="-1"/>
                <w:sz w:val="21"/>
                <w:szCs w:val="21"/>
              </w:rPr>
              <w:t>新</w:t>
            </w:r>
            <w:r>
              <w:rPr>
                <w:rFonts w:ascii="仿宋" w:hAnsi="仿宋" w:eastAsia="仿宋" w:cs="仿宋"/>
                <w:sz w:val="21"/>
                <w:szCs w:val="21"/>
              </w:rPr>
              <w:t>平</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0.5</w:t>
            </w:r>
            <w:r>
              <w:rPr>
                <w:rFonts w:ascii="仿宋" w:hAnsi="仿宋" w:eastAsia="仿宋" w:cs="仿宋"/>
                <w:spacing w:val="-2"/>
                <w:sz w:val="21"/>
                <w:szCs w:val="21"/>
              </w:rPr>
              <w:t>3</w:t>
            </w:r>
            <w:r>
              <w:rPr>
                <w:rFonts w:ascii="仿宋" w:hAnsi="仿宋" w:eastAsia="仿宋" w:cs="仿宋"/>
                <w:sz w:val="21"/>
                <w:szCs w:val="21"/>
              </w:rPr>
              <w:t>4</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3</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C03</w:t>
            </w:r>
            <w:r>
              <w:rPr>
                <w:rFonts w:ascii="仿宋" w:hAnsi="仿宋" w:eastAsia="仿宋" w:cs="仿宋"/>
                <w:sz w:val="21"/>
                <w:szCs w:val="21"/>
              </w:rPr>
              <w:t>4</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3"/>
              <w:ind w:left="420"/>
              <w:rPr>
                <w:rFonts w:ascii="仿宋" w:hAnsi="仿宋" w:eastAsia="仿宋" w:cs="仿宋"/>
                <w:sz w:val="21"/>
                <w:szCs w:val="21"/>
              </w:rPr>
            </w:pPr>
            <w:r>
              <w:rPr>
                <w:rFonts w:ascii="仿宋" w:hAnsi="仿宋" w:eastAsia="仿宋" w:cs="仿宋"/>
                <w:spacing w:val="-1"/>
                <w:sz w:val="21"/>
                <w:szCs w:val="21"/>
              </w:rPr>
              <w:t>党</w:t>
            </w:r>
            <w:r>
              <w:rPr>
                <w:rFonts w:ascii="仿宋" w:hAnsi="仿宋" w:eastAsia="仿宋" w:cs="仿宋"/>
                <w:spacing w:val="2"/>
                <w:sz w:val="21"/>
                <w:szCs w:val="21"/>
              </w:rPr>
              <w:t>齐路</w:t>
            </w:r>
            <w:r>
              <w:rPr>
                <w:rFonts w:ascii="仿宋" w:hAnsi="仿宋" w:eastAsia="仿宋" w:cs="仿宋"/>
                <w:spacing w:val="-2"/>
                <w:sz w:val="21"/>
                <w:szCs w:val="21"/>
              </w:rPr>
              <w:t>-</w:t>
            </w:r>
            <w:r>
              <w:rPr>
                <w:rFonts w:ascii="仿宋" w:hAnsi="仿宋" w:eastAsia="仿宋" w:cs="仿宋"/>
                <w:spacing w:val="-1"/>
                <w:sz w:val="21"/>
                <w:szCs w:val="21"/>
              </w:rPr>
              <w:t>立</w:t>
            </w:r>
            <w:r>
              <w:rPr>
                <w:rFonts w:ascii="仿宋" w:hAnsi="仿宋" w:eastAsia="仿宋" w:cs="仿宋"/>
                <w:sz w:val="21"/>
                <w:szCs w:val="21"/>
              </w:rPr>
              <w:t>新</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0.7</w:t>
            </w:r>
            <w:r>
              <w:rPr>
                <w:rFonts w:ascii="仿宋" w:hAnsi="仿宋" w:eastAsia="仿宋" w:cs="仿宋"/>
                <w:spacing w:val="-2"/>
                <w:sz w:val="21"/>
                <w:szCs w:val="21"/>
              </w:rPr>
              <w:t>3</w:t>
            </w:r>
            <w:r>
              <w:rPr>
                <w:rFonts w:ascii="仿宋" w:hAnsi="仿宋" w:eastAsia="仿宋" w:cs="仿宋"/>
                <w:sz w:val="21"/>
                <w:szCs w:val="21"/>
              </w:rPr>
              <w:t>5</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98" w:right="297"/>
              <w:jc w:val="center"/>
              <w:rPr>
                <w:rFonts w:ascii="仿宋" w:hAnsi="仿宋" w:eastAsia="仿宋" w:cs="仿宋"/>
                <w:sz w:val="21"/>
                <w:szCs w:val="21"/>
              </w:rPr>
            </w:pP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4</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2"/>
              <w:ind w:left="197" w:right="203"/>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4</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2"/>
              <w:ind w:left="214"/>
              <w:rPr>
                <w:rFonts w:ascii="仿宋" w:hAnsi="仿宋" w:eastAsia="仿宋" w:cs="仿宋"/>
                <w:sz w:val="21"/>
                <w:szCs w:val="21"/>
              </w:rPr>
            </w:pPr>
            <w:r>
              <w:rPr>
                <w:rFonts w:ascii="仿宋" w:hAnsi="仿宋" w:eastAsia="仿宋" w:cs="仿宋"/>
                <w:spacing w:val="1"/>
                <w:sz w:val="21"/>
                <w:szCs w:val="21"/>
              </w:rPr>
              <w:t>C03</w:t>
            </w:r>
            <w:r>
              <w:rPr>
                <w:rFonts w:ascii="仿宋" w:hAnsi="仿宋" w:eastAsia="仿宋" w:cs="仿宋"/>
                <w:sz w:val="21"/>
                <w:szCs w:val="21"/>
              </w:rPr>
              <w:t>5</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2"/>
              <w:ind w:left="525"/>
              <w:rPr>
                <w:rFonts w:ascii="仿宋" w:hAnsi="仿宋" w:eastAsia="仿宋" w:cs="仿宋"/>
                <w:sz w:val="21"/>
                <w:szCs w:val="21"/>
              </w:rPr>
            </w:pPr>
            <w:r>
              <w:rPr>
                <w:rFonts w:ascii="仿宋" w:hAnsi="仿宋" w:eastAsia="仿宋" w:cs="仿宋"/>
                <w:spacing w:val="1"/>
                <w:sz w:val="21"/>
                <w:szCs w:val="21"/>
              </w:rPr>
              <w:t>G10</w:t>
            </w:r>
            <w:r>
              <w:rPr>
                <w:rFonts w:ascii="仿宋" w:hAnsi="仿宋" w:eastAsia="仿宋" w:cs="仿宋"/>
                <w:spacing w:val="-2"/>
                <w:sz w:val="21"/>
                <w:szCs w:val="21"/>
              </w:rPr>
              <w:t>4</w:t>
            </w:r>
            <w:r>
              <w:rPr>
                <w:rFonts w:ascii="仿宋" w:hAnsi="仿宋" w:eastAsia="仿宋" w:cs="仿宋"/>
                <w:spacing w:val="1"/>
                <w:sz w:val="21"/>
                <w:szCs w:val="21"/>
              </w:rPr>
              <w:t>-</w:t>
            </w:r>
            <w:r>
              <w:rPr>
                <w:rFonts w:ascii="仿宋" w:hAnsi="仿宋" w:eastAsia="仿宋" w:cs="仿宋"/>
                <w:spacing w:val="-1"/>
                <w:sz w:val="21"/>
                <w:szCs w:val="21"/>
              </w:rPr>
              <w:t>北</w:t>
            </w:r>
            <w:r>
              <w:rPr>
                <w:rFonts w:ascii="仿宋" w:hAnsi="仿宋" w:eastAsia="仿宋" w:cs="仿宋"/>
                <w:sz w:val="21"/>
                <w:szCs w:val="21"/>
              </w:rPr>
              <w:t>桥</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272"/>
              <w:rPr>
                <w:rFonts w:ascii="仿宋" w:hAnsi="仿宋" w:eastAsia="仿宋" w:cs="仿宋"/>
                <w:sz w:val="21"/>
                <w:szCs w:val="21"/>
              </w:rPr>
            </w:pPr>
            <w:r>
              <w:rPr>
                <w:rFonts w:ascii="仿宋" w:hAnsi="仿宋" w:eastAsia="仿宋" w:cs="仿宋"/>
                <w:spacing w:val="1"/>
                <w:sz w:val="21"/>
                <w:szCs w:val="21"/>
              </w:rPr>
              <w:t>0.4</w:t>
            </w:r>
            <w:r>
              <w:rPr>
                <w:rFonts w:ascii="仿宋" w:hAnsi="仿宋" w:eastAsia="仿宋" w:cs="仿宋"/>
                <w:spacing w:val="-2"/>
                <w:sz w:val="21"/>
                <w:szCs w:val="21"/>
              </w:rPr>
              <w:t>7</w:t>
            </w:r>
            <w:r>
              <w:rPr>
                <w:rFonts w:ascii="仿宋" w:hAnsi="仿宋" w:eastAsia="仿宋" w:cs="仿宋"/>
                <w:sz w:val="21"/>
                <w:szCs w:val="21"/>
              </w:rPr>
              <w:t>3</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2"/>
              <w:ind w:left="298" w:right="297"/>
              <w:jc w:val="center"/>
              <w:rPr>
                <w:rFonts w:ascii="仿宋" w:hAnsi="仿宋" w:eastAsia="仿宋" w:cs="仿宋"/>
                <w:sz w:val="21"/>
                <w:szCs w:val="21"/>
              </w:rPr>
            </w:pPr>
            <w:r>
              <w:rPr>
                <w:rFonts w:ascii="仿宋" w:hAnsi="仿宋" w:eastAsia="仿宋" w:cs="仿宋"/>
                <w:sz w:val="21"/>
                <w:szCs w:val="21"/>
              </w:rPr>
              <w:t>7</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2"/>
              <w:ind w:left="386" w:right="385"/>
              <w:jc w:val="center"/>
              <w:rPr>
                <w:rFonts w:ascii="仿宋" w:hAnsi="仿宋" w:eastAsia="仿宋" w:cs="仿宋"/>
                <w:sz w:val="21"/>
                <w:szCs w:val="21"/>
              </w:rPr>
            </w:pPr>
            <w:r>
              <w:rPr>
                <w:rFonts w:ascii="仿宋" w:hAnsi="仿宋" w:eastAsia="仿宋" w:cs="仿宋"/>
                <w:sz w:val="21"/>
                <w:szCs w:val="21"/>
              </w:rPr>
              <w:t>6</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5</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C03</w:t>
            </w:r>
            <w:r>
              <w:rPr>
                <w:rFonts w:ascii="仿宋" w:hAnsi="仿宋" w:eastAsia="仿宋" w:cs="仿宋"/>
                <w:sz w:val="21"/>
                <w:szCs w:val="21"/>
              </w:rPr>
              <w:t>6</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3"/>
              <w:ind w:left="525"/>
              <w:rPr>
                <w:rFonts w:ascii="仿宋" w:hAnsi="仿宋" w:eastAsia="仿宋" w:cs="仿宋"/>
                <w:sz w:val="21"/>
                <w:szCs w:val="21"/>
              </w:rPr>
            </w:pPr>
            <w:r>
              <w:rPr>
                <w:rFonts w:ascii="仿宋" w:hAnsi="仿宋" w:eastAsia="仿宋" w:cs="仿宋"/>
                <w:spacing w:val="-1"/>
                <w:sz w:val="21"/>
                <w:szCs w:val="21"/>
              </w:rPr>
              <w:t>西</w:t>
            </w:r>
            <w:r>
              <w:rPr>
                <w:rFonts w:ascii="仿宋" w:hAnsi="仿宋" w:eastAsia="仿宋" w:cs="仿宋"/>
                <w:spacing w:val="2"/>
                <w:sz w:val="21"/>
                <w:szCs w:val="21"/>
              </w:rPr>
              <w:t>西</w:t>
            </w:r>
            <w:r>
              <w:rPr>
                <w:rFonts w:ascii="仿宋" w:hAnsi="仿宋" w:eastAsia="仿宋" w:cs="仿宋"/>
                <w:spacing w:val="1"/>
                <w:sz w:val="21"/>
                <w:szCs w:val="21"/>
              </w:rPr>
              <w:t>-</w:t>
            </w:r>
            <w:r>
              <w:rPr>
                <w:rFonts w:ascii="仿宋" w:hAnsi="仿宋" w:eastAsia="仿宋" w:cs="仿宋"/>
                <w:spacing w:val="-1"/>
                <w:sz w:val="21"/>
                <w:szCs w:val="21"/>
              </w:rPr>
              <w:t>西</w:t>
            </w:r>
            <w:r>
              <w:rPr>
                <w:rFonts w:ascii="仿宋" w:hAnsi="仿宋" w:eastAsia="仿宋" w:cs="仿宋"/>
                <w:sz w:val="21"/>
                <w:szCs w:val="21"/>
              </w:rPr>
              <w:t>东</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1.5</w:t>
            </w:r>
            <w:r>
              <w:rPr>
                <w:rFonts w:ascii="仿宋" w:hAnsi="仿宋" w:eastAsia="仿宋" w:cs="仿宋"/>
                <w:spacing w:val="-2"/>
                <w:sz w:val="21"/>
                <w:szCs w:val="21"/>
              </w:rPr>
              <w:t>9</w:t>
            </w:r>
            <w:r>
              <w:rPr>
                <w:rFonts w:ascii="仿宋" w:hAnsi="仿宋" w:eastAsia="仿宋" w:cs="仿宋"/>
                <w:sz w:val="21"/>
                <w:szCs w:val="21"/>
              </w:rPr>
              <w:t>8</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98" w:right="297"/>
              <w:jc w:val="center"/>
              <w:rPr>
                <w:rFonts w:ascii="仿宋" w:hAnsi="仿宋" w:eastAsia="仿宋" w:cs="仿宋"/>
                <w:sz w:val="21"/>
                <w:szCs w:val="21"/>
              </w:rPr>
            </w:pP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4</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6</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C03</w:t>
            </w:r>
            <w:r>
              <w:rPr>
                <w:rFonts w:ascii="仿宋" w:hAnsi="仿宋" w:eastAsia="仿宋" w:cs="仿宋"/>
                <w:sz w:val="21"/>
                <w:szCs w:val="21"/>
              </w:rPr>
              <w:t>7</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3"/>
              <w:ind w:left="420"/>
              <w:rPr>
                <w:rFonts w:ascii="仿宋" w:hAnsi="仿宋" w:eastAsia="仿宋" w:cs="仿宋"/>
                <w:sz w:val="21"/>
                <w:szCs w:val="21"/>
              </w:rPr>
            </w:pPr>
            <w:r>
              <w:rPr>
                <w:rFonts w:ascii="仿宋" w:hAnsi="仿宋" w:eastAsia="仿宋" w:cs="仿宋"/>
                <w:spacing w:val="-1"/>
                <w:sz w:val="21"/>
                <w:szCs w:val="21"/>
              </w:rPr>
              <w:t>党</w:t>
            </w:r>
            <w:r>
              <w:rPr>
                <w:rFonts w:ascii="仿宋" w:hAnsi="仿宋" w:eastAsia="仿宋" w:cs="仿宋"/>
                <w:spacing w:val="2"/>
                <w:sz w:val="21"/>
                <w:szCs w:val="21"/>
              </w:rPr>
              <w:t>寨路</w:t>
            </w:r>
            <w:r>
              <w:rPr>
                <w:rFonts w:ascii="仿宋" w:hAnsi="仿宋" w:eastAsia="仿宋" w:cs="仿宋"/>
                <w:spacing w:val="-2"/>
                <w:sz w:val="21"/>
                <w:szCs w:val="21"/>
              </w:rPr>
              <w:t>-</w:t>
            </w:r>
            <w:r>
              <w:rPr>
                <w:rFonts w:ascii="仿宋" w:hAnsi="仿宋" w:eastAsia="仿宋" w:cs="仿宋"/>
                <w:spacing w:val="-1"/>
                <w:sz w:val="21"/>
                <w:szCs w:val="21"/>
              </w:rPr>
              <w:t>刘</w:t>
            </w:r>
            <w:r>
              <w:rPr>
                <w:rFonts w:ascii="仿宋" w:hAnsi="仿宋" w:eastAsia="仿宋" w:cs="仿宋"/>
                <w:sz w:val="21"/>
                <w:szCs w:val="21"/>
              </w:rPr>
              <w:t>林</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1.5</w:t>
            </w:r>
            <w:r>
              <w:rPr>
                <w:rFonts w:ascii="仿宋" w:hAnsi="仿宋" w:eastAsia="仿宋" w:cs="仿宋"/>
                <w:spacing w:val="-2"/>
                <w:sz w:val="21"/>
                <w:szCs w:val="21"/>
              </w:rPr>
              <w:t>5</w:t>
            </w:r>
            <w:r>
              <w:rPr>
                <w:rFonts w:ascii="仿宋" w:hAnsi="仿宋" w:eastAsia="仿宋" w:cs="仿宋"/>
                <w:sz w:val="21"/>
                <w:szCs w:val="21"/>
              </w:rPr>
              <w:t>2</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2"/>
              <w:ind w:left="197" w:right="203"/>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7</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2"/>
              <w:ind w:left="214"/>
              <w:rPr>
                <w:rFonts w:ascii="仿宋" w:hAnsi="仿宋" w:eastAsia="仿宋" w:cs="仿宋"/>
                <w:sz w:val="21"/>
                <w:szCs w:val="21"/>
              </w:rPr>
            </w:pPr>
            <w:r>
              <w:rPr>
                <w:rFonts w:ascii="仿宋" w:hAnsi="仿宋" w:eastAsia="仿宋" w:cs="仿宋"/>
                <w:spacing w:val="1"/>
                <w:sz w:val="21"/>
                <w:szCs w:val="21"/>
              </w:rPr>
              <w:t>C03</w:t>
            </w:r>
            <w:r>
              <w:rPr>
                <w:rFonts w:ascii="仿宋" w:hAnsi="仿宋" w:eastAsia="仿宋" w:cs="仿宋"/>
                <w:sz w:val="21"/>
                <w:szCs w:val="21"/>
              </w:rPr>
              <w:t>9</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2"/>
              <w:ind w:left="211"/>
              <w:rPr>
                <w:rFonts w:ascii="仿宋" w:hAnsi="仿宋" w:eastAsia="仿宋" w:cs="仿宋"/>
                <w:sz w:val="21"/>
                <w:szCs w:val="21"/>
              </w:rPr>
            </w:pPr>
            <w:r>
              <w:rPr>
                <w:rFonts w:ascii="仿宋" w:hAnsi="仿宋" w:eastAsia="仿宋" w:cs="仿宋"/>
                <w:spacing w:val="-1"/>
                <w:sz w:val="21"/>
                <w:szCs w:val="21"/>
              </w:rPr>
              <w:t>魏</w:t>
            </w:r>
            <w:r>
              <w:rPr>
                <w:rFonts w:ascii="仿宋" w:hAnsi="仿宋" w:eastAsia="仿宋" w:cs="仿宋"/>
                <w:spacing w:val="2"/>
                <w:sz w:val="21"/>
                <w:szCs w:val="21"/>
              </w:rPr>
              <w:t>家</w:t>
            </w:r>
            <w:r>
              <w:rPr>
                <w:rFonts w:ascii="仿宋" w:hAnsi="仿宋" w:eastAsia="仿宋" w:cs="仿宋"/>
                <w:spacing w:val="-2"/>
                <w:sz w:val="21"/>
                <w:szCs w:val="21"/>
              </w:rPr>
              <w:t>-</w:t>
            </w:r>
            <w:r>
              <w:rPr>
                <w:rFonts w:ascii="仿宋" w:hAnsi="仿宋" w:eastAsia="仿宋" w:cs="仿宋"/>
                <w:spacing w:val="-1"/>
                <w:sz w:val="21"/>
                <w:szCs w:val="21"/>
              </w:rPr>
              <w:t>山</w:t>
            </w:r>
            <w:r>
              <w:rPr>
                <w:rFonts w:ascii="仿宋" w:hAnsi="仿宋" w:eastAsia="仿宋" w:cs="仿宋"/>
                <w:spacing w:val="2"/>
                <w:sz w:val="21"/>
                <w:szCs w:val="21"/>
              </w:rPr>
              <w:t>水</w:t>
            </w:r>
            <w:r>
              <w:rPr>
                <w:rFonts w:ascii="仿宋" w:hAnsi="仿宋" w:eastAsia="仿宋" w:cs="仿宋"/>
                <w:spacing w:val="-1"/>
                <w:sz w:val="21"/>
                <w:szCs w:val="21"/>
              </w:rPr>
              <w:t>炸</w:t>
            </w:r>
            <w:r>
              <w:rPr>
                <w:rFonts w:ascii="仿宋" w:hAnsi="仿宋" w:eastAsia="仿宋" w:cs="仿宋"/>
                <w:spacing w:val="2"/>
                <w:sz w:val="21"/>
                <w:szCs w:val="21"/>
              </w:rPr>
              <w:t>药</w:t>
            </w:r>
            <w:r>
              <w:rPr>
                <w:rFonts w:ascii="仿宋" w:hAnsi="仿宋" w:eastAsia="仿宋" w:cs="仿宋"/>
                <w:sz w:val="21"/>
                <w:szCs w:val="21"/>
              </w:rPr>
              <w:t>库</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325"/>
              <w:rPr>
                <w:rFonts w:ascii="仿宋" w:hAnsi="仿宋" w:eastAsia="仿宋" w:cs="仿宋"/>
                <w:sz w:val="21"/>
                <w:szCs w:val="21"/>
              </w:rPr>
            </w:pPr>
            <w:r>
              <w:rPr>
                <w:rFonts w:ascii="仿宋" w:hAnsi="仿宋" w:eastAsia="仿宋" w:cs="仿宋"/>
                <w:spacing w:val="1"/>
                <w:sz w:val="21"/>
                <w:szCs w:val="21"/>
              </w:rPr>
              <w:t>0.5</w:t>
            </w:r>
            <w:r>
              <w:rPr>
                <w:rFonts w:ascii="仿宋" w:hAnsi="仿宋" w:eastAsia="仿宋" w:cs="仿宋"/>
                <w:sz w:val="21"/>
                <w:szCs w:val="21"/>
              </w:rPr>
              <w:t>2</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2"/>
              <w:ind w:left="191"/>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2"/>
              <w:ind w:left="298" w:right="297"/>
              <w:jc w:val="center"/>
              <w:rPr>
                <w:rFonts w:ascii="仿宋" w:hAnsi="仿宋" w:eastAsia="仿宋" w:cs="仿宋"/>
                <w:sz w:val="21"/>
                <w:szCs w:val="21"/>
              </w:rPr>
            </w:pP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2"/>
              <w:ind w:left="386" w:right="385"/>
              <w:jc w:val="center"/>
              <w:rPr>
                <w:rFonts w:ascii="仿宋" w:hAnsi="仿宋" w:eastAsia="仿宋" w:cs="仿宋"/>
                <w:sz w:val="21"/>
                <w:szCs w:val="21"/>
              </w:rPr>
            </w:pPr>
            <w:r>
              <w:rPr>
                <w:rFonts w:ascii="仿宋" w:hAnsi="仿宋" w:eastAsia="仿宋" w:cs="仿宋"/>
                <w:sz w:val="21"/>
                <w:szCs w:val="21"/>
              </w:rPr>
              <w:t>4</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8</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C04</w:t>
            </w:r>
            <w:r>
              <w:rPr>
                <w:rFonts w:ascii="仿宋" w:hAnsi="仿宋" w:eastAsia="仿宋" w:cs="仿宋"/>
                <w:sz w:val="21"/>
                <w:szCs w:val="21"/>
              </w:rPr>
              <w:t>1</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3"/>
              <w:ind w:left="525"/>
              <w:rPr>
                <w:rFonts w:ascii="仿宋" w:hAnsi="仿宋" w:eastAsia="仿宋" w:cs="仿宋"/>
                <w:sz w:val="21"/>
                <w:szCs w:val="21"/>
              </w:rPr>
            </w:pPr>
            <w:r>
              <w:rPr>
                <w:rFonts w:ascii="仿宋" w:hAnsi="仿宋" w:eastAsia="仿宋" w:cs="仿宋"/>
                <w:spacing w:val="1"/>
                <w:sz w:val="21"/>
                <w:szCs w:val="21"/>
              </w:rPr>
              <w:t>G10</w:t>
            </w:r>
            <w:r>
              <w:rPr>
                <w:rFonts w:ascii="仿宋" w:hAnsi="仿宋" w:eastAsia="仿宋" w:cs="仿宋"/>
                <w:spacing w:val="-2"/>
                <w:sz w:val="21"/>
                <w:szCs w:val="21"/>
              </w:rPr>
              <w:t>4</w:t>
            </w:r>
            <w:r>
              <w:rPr>
                <w:rFonts w:ascii="仿宋" w:hAnsi="仿宋" w:eastAsia="仿宋" w:cs="仿宋"/>
                <w:spacing w:val="1"/>
                <w:sz w:val="21"/>
                <w:szCs w:val="21"/>
              </w:rPr>
              <w:t>-</w:t>
            </w:r>
            <w:r>
              <w:rPr>
                <w:rFonts w:ascii="仿宋" w:hAnsi="仿宋" w:eastAsia="仿宋" w:cs="仿宋"/>
                <w:spacing w:val="-1"/>
                <w:sz w:val="21"/>
                <w:szCs w:val="21"/>
              </w:rPr>
              <w:t>小</w:t>
            </w:r>
            <w:r>
              <w:rPr>
                <w:rFonts w:ascii="仿宋" w:hAnsi="仿宋" w:eastAsia="仿宋" w:cs="仿宋"/>
                <w:sz w:val="21"/>
                <w:szCs w:val="21"/>
              </w:rPr>
              <w:t>庄</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1.9</w:t>
            </w:r>
            <w:r>
              <w:rPr>
                <w:rFonts w:ascii="仿宋" w:hAnsi="仿宋" w:eastAsia="仿宋" w:cs="仿宋"/>
                <w:spacing w:val="-2"/>
                <w:sz w:val="21"/>
                <w:szCs w:val="21"/>
              </w:rPr>
              <w:t>0</w:t>
            </w:r>
            <w:r>
              <w:rPr>
                <w:rFonts w:ascii="仿宋" w:hAnsi="仿宋" w:eastAsia="仿宋" w:cs="仿宋"/>
                <w:sz w:val="21"/>
                <w:szCs w:val="21"/>
              </w:rPr>
              <w:t>9</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98" w:right="297"/>
              <w:jc w:val="center"/>
              <w:rPr>
                <w:rFonts w:ascii="仿宋" w:hAnsi="仿宋" w:eastAsia="仿宋" w:cs="仿宋"/>
                <w:sz w:val="21"/>
                <w:szCs w:val="21"/>
              </w:rPr>
            </w:pP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4</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9</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C04</w:t>
            </w:r>
            <w:r>
              <w:rPr>
                <w:rFonts w:ascii="仿宋" w:hAnsi="仿宋" w:eastAsia="仿宋" w:cs="仿宋"/>
                <w:sz w:val="21"/>
                <w:szCs w:val="21"/>
              </w:rPr>
              <w:t>3</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3"/>
              <w:ind w:left="525"/>
              <w:rPr>
                <w:rFonts w:ascii="仿宋" w:hAnsi="仿宋" w:eastAsia="仿宋" w:cs="仿宋"/>
                <w:sz w:val="21"/>
                <w:szCs w:val="21"/>
              </w:rPr>
            </w:pPr>
            <w:r>
              <w:rPr>
                <w:rFonts w:ascii="仿宋" w:hAnsi="仿宋" w:eastAsia="仿宋" w:cs="仿宋"/>
                <w:spacing w:val="-1"/>
                <w:sz w:val="21"/>
                <w:szCs w:val="21"/>
              </w:rPr>
              <w:t>相</w:t>
            </w:r>
            <w:r>
              <w:rPr>
                <w:rFonts w:ascii="仿宋" w:hAnsi="仿宋" w:eastAsia="仿宋" w:cs="仿宋"/>
                <w:spacing w:val="2"/>
                <w:sz w:val="21"/>
                <w:szCs w:val="21"/>
              </w:rPr>
              <w:t>家</w:t>
            </w:r>
            <w:r>
              <w:rPr>
                <w:rFonts w:ascii="仿宋" w:hAnsi="仿宋" w:eastAsia="仿宋" w:cs="仿宋"/>
                <w:spacing w:val="1"/>
                <w:sz w:val="21"/>
                <w:szCs w:val="21"/>
              </w:rPr>
              <w:t>-</w:t>
            </w:r>
            <w:r>
              <w:rPr>
                <w:rFonts w:ascii="仿宋" w:hAnsi="仿宋" w:eastAsia="仿宋" w:cs="仿宋"/>
                <w:spacing w:val="-1"/>
                <w:sz w:val="21"/>
                <w:szCs w:val="21"/>
              </w:rPr>
              <w:t>土</w:t>
            </w:r>
            <w:r>
              <w:rPr>
                <w:rFonts w:ascii="仿宋" w:hAnsi="仿宋" w:eastAsia="仿宋" w:cs="仿宋"/>
                <w:sz w:val="21"/>
                <w:szCs w:val="21"/>
              </w:rPr>
              <w:t>屋</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0.8</w:t>
            </w:r>
            <w:r>
              <w:rPr>
                <w:rFonts w:ascii="仿宋" w:hAnsi="仿宋" w:eastAsia="仿宋" w:cs="仿宋"/>
                <w:spacing w:val="-2"/>
                <w:sz w:val="21"/>
                <w:szCs w:val="21"/>
              </w:rPr>
              <w:t>6</w:t>
            </w:r>
            <w:r>
              <w:rPr>
                <w:rFonts w:ascii="仿宋" w:hAnsi="仿宋" w:eastAsia="仿宋" w:cs="仿宋"/>
                <w:sz w:val="21"/>
                <w:szCs w:val="21"/>
              </w:rPr>
              <w:t>7</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65"/>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03"/>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2"/>
              <w:ind w:left="197" w:right="203"/>
              <w:jc w:val="center"/>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0</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2"/>
              <w:ind w:left="214"/>
              <w:rPr>
                <w:rFonts w:ascii="仿宋" w:hAnsi="仿宋" w:eastAsia="仿宋" w:cs="仿宋"/>
                <w:sz w:val="21"/>
                <w:szCs w:val="21"/>
              </w:rPr>
            </w:pPr>
            <w:r>
              <w:rPr>
                <w:rFonts w:ascii="仿宋" w:hAnsi="仿宋" w:eastAsia="仿宋" w:cs="仿宋"/>
                <w:spacing w:val="1"/>
                <w:sz w:val="21"/>
                <w:szCs w:val="21"/>
              </w:rPr>
              <w:t>C04</w:t>
            </w:r>
            <w:r>
              <w:rPr>
                <w:rFonts w:ascii="仿宋" w:hAnsi="仿宋" w:eastAsia="仿宋" w:cs="仿宋"/>
                <w:sz w:val="21"/>
                <w:szCs w:val="21"/>
              </w:rPr>
              <w:t>5</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2"/>
              <w:ind w:left="576"/>
              <w:rPr>
                <w:rFonts w:ascii="仿宋" w:hAnsi="仿宋" w:eastAsia="仿宋" w:cs="仿宋"/>
                <w:sz w:val="21"/>
                <w:szCs w:val="21"/>
              </w:rPr>
            </w:pPr>
            <w:r>
              <w:rPr>
                <w:rFonts w:ascii="仿宋" w:hAnsi="仿宋" w:eastAsia="仿宋" w:cs="仿宋"/>
                <w:spacing w:val="-1"/>
                <w:sz w:val="21"/>
                <w:szCs w:val="21"/>
              </w:rPr>
              <w:t>小</w:t>
            </w:r>
            <w:r>
              <w:rPr>
                <w:rFonts w:ascii="仿宋" w:hAnsi="仿宋" w:eastAsia="仿宋" w:cs="仿宋"/>
                <w:spacing w:val="2"/>
                <w:sz w:val="21"/>
                <w:szCs w:val="21"/>
              </w:rPr>
              <w:t>屯</w:t>
            </w:r>
            <w:r>
              <w:rPr>
                <w:rFonts w:ascii="仿宋" w:hAnsi="仿宋" w:eastAsia="仿宋" w:cs="仿宋"/>
                <w:spacing w:val="-1"/>
                <w:sz w:val="21"/>
                <w:szCs w:val="21"/>
              </w:rPr>
              <w:t>村</w:t>
            </w:r>
            <w:r>
              <w:rPr>
                <w:rFonts w:ascii="仿宋" w:hAnsi="仿宋" w:eastAsia="仿宋" w:cs="仿宋"/>
                <w:sz w:val="21"/>
                <w:szCs w:val="21"/>
              </w:rPr>
              <w:t>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272"/>
              <w:rPr>
                <w:rFonts w:ascii="仿宋" w:hAnsi="仿宋" w:eastAsia="仿宋" w:cs="仿宋"/>
                <w:sz w:val="21"/>
                <w:szCs w:val="21"/>
              </w:rPr>
            </w:pPr>
            <w:r>
              <w:rPr>
                <w:rFonts w:ascii="仿宋" w:hAnsi="仿宋" w:eastAsia="仿宋" w:cs="仿宋"/>
                <w:spacing w:val="1"/>
                <w:sz w:val="21"/>
                <w:szCs w:val="21"/>
              </w:rPr>
              <w:t>0.3</w:t>
            </w:r>
            <w:r>
              <w:rPr>
                <w:rFonts w:ascii="仿宋" w:hAnsi="仿宋" w:eastAsia="仿宋" w:cs="仿宋"/>
                <w:spacing w:val="-2"/>
                <w:sz w:val="21"/>
                <w:szCs w:val="21"/>
              </w:rPr>
              <w:t>3</w:t>
            </w:r>
            <w:r>
              <w:rPr>
                <w:rFonts w:ascii="仿宋" w:hAnsi="仿宋" w:eastAsia="仿宋" w:cs="仿宋"/>
                <w:sz w:val="21"/>
                <w:szCs w:val="21"/>
              </w:rPr>
              <w:t>9</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2"/>
              <w:ind w:left="191"/>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2"/>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2"/>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1</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C04</w:t>
            </w:r>
            <w:r>
              <w:rPr>
                <w:rFonts w:ascii="仿宋" w:hAnsi="仿宋" w:eastAsia="仿宋" w:cs="仿宋"/>
                <w:sz w:val="21"/>
                <w:szCs w:val="21"/>
              </w:rPr>
              <w:t>8</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3"/>
              <w:ind w:left="420"/>
              <w:rPr>
                <w:rFonts w:ascii="仿宋" w:hAnsi="仿宋" w:eastAsia="仿宋" w:cs="仿宋"/>
                <w:sz w:val="21"/>
                <w:szCs w:val="21"/>
              </w:rPr>
            </w:pPr>
            <w:r>
              <w:rPr>
                <w:rFonts w:ascii="仿宋" w:hAnsi="仿宋" w:eastAsia="仿宋" w:cs="仿宋"/>
                <w:spacing w:val="-1"/>
                <w:sz w:val="21"/>
                <w:szCs w:val="21"/>
              </w:rPr>
              <w:t>党</w:t>
            </w:r>
            <w:r>
              <w:rPr>
                <w:rFonts w:ascii="仿宋" w:hAnsi="仿宋" w:eastAsia="仿宋" w:cs="仿宋"/>
                <w:spacing w:val="2"/>
                <w:sz w:val="21"/>
                <w:szCs w:val="21"/>
              </w:rPr>
              <w:t>杨路</w:t>
            </w:r>
            <w:r>
              <w:rPr>
                <w:rFonts w:ascii="仿宋" w:hAnsi="仿宋" w:eastAsia="仿宋" w:cs="仿宋"/>
                <w:spacing w:val="-2"/>
                <w:sz w:val="21"/>
                <w:szCs w:val="21"/>
              </w:rPr>
              <w:t>-</w:t>
            </w:r>
            <w:r>
              <w:rPr>
                <w:rFonts w:ascii="仿宋" w:hAnsi="仿宋" w:eastAsia="仿宋" w:cs="仿宋"/>
                <w:spacing w:val="-1"/>
                <w:sz w:val="21"/>
                <w:szCs w:val="21"/>
              </w:rPr>
              <w:t>陡</w:t>
            </w:r>
            <w:r>
              <w:rPr>
                <w:rFonts w:ascii="仿宋" w:hAnsi="仿宋" w:eastAsia="仿宋" w:cs="仿宋"/>
                <w:sz w:val="21"/>
                <w:szCs w:val="21"/>
              </w:rPr>
              <w:t>沟</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0.5</w:t>
            </w:r>
            <w:r>
              <w:rPr>
                <w:rFonts w:ascii="仿宋" w:hAnsi="仿宋" w:eastAsia="仿宋" w:cs="仿宋"/>
                <w:spacing w:val="-2"/>
                <w:sz w:val="21"/>
                <w:szCs w:val="21"/>
              </w:rPr>
              <w:t>5</w:t>
            </w:r>
            <w:r>
              <w:rPr>
                <w:rFonts w:ascii="仿宋" w:hAnsi="仿宋" w:eastAsia="仿宋" w:cs="仿宋"/>
                <w:sz w:val="21"/>
                <w:szCs w:val="21"/>
              </w:rPr>
              <w:t>3</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5" w:hRule="exact"/>
        </w:trPr>
        <w:tc>
          <w:tcPr>
            <w:tcW w:w="665" w:type="dxa"/>
            <w:tcBorders>
              <w:top w:val="single" w:color="000000" w:sz="4" w:space="0"/>
              <w:left w:val="single" w:color="000000" w:sz="8" w:space="0"/>
              <w:bottom w:val="single" w:color="000000" w:sz="8"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2</w:t>
            </w:r>
          </w:p>
        </w:tc>
        <w:tc>
          <w:tcPr>
            <w:tcW w:w="860" w:type="dxa"/>
            <w:tcBorders>
              <w:top w:val="single" w:color="000000" w:sz="4" w:space="0"/>
              <w:left w:val="single" w:color="000000" w:sz="4" w:space="0"/>
              <w:bottom w:val="single" w:color="000000" w:sz="8"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C05</w:t>
            </w:r>
            <w:r>
              <w:rPr>
                <w:rFonts w:ascii="仿宋" w:hAnsi="仿宋" w:eastAsia="仿宋" w:cs="仿宋"/>
                <w:sz w:val="21"/>
                <w:szCs w:val="21"/>
              </w:rPr>
              <w:t>0</w:t>
            </w:r>
          </w:p>
        </w:tc>
        <w:tc>
          <w:tcPr>
            <w:tcW w:w="2005" w:type="dxa"/>
            <w:tcBorders>
              <w:top w:val="single" w:color="000000" w:sz="4" w:space="0"/>
              <w:left w:val="single" w:color="000000" w:sz="4" w:space="0"/>
              <w:bottom w:val="single" w:color="000000" w:sz="8" w:space="0"/>
              <w:right w:val="single" w:color="000000" w:sz="4" w:space="0"/>
            </w:tcBorders>
          </w:tcPr>
          <w:p>
            <w:pPr>
              <w:pStyle w:val="10"/>
              <w:spacing w:before="93"/>
              <w:ind w:left="661" w:right="664"/>
              <w:jc w:val="center"/>
              <w:rPr>
                <w:rFonts w:ascii="仿宋" w:hAnsi="仿宋" w:eastAsia="仿宋" w:cs="仿宋"/>
                <w:sz w:val="21"/>
                <w:szCs w:val="21"/>
              </w:rPr>
            </w:pPr>
            <w:r>
              <w:rPr>
                <w:rFonts w:ascii="仿宋" w:hAnsi="仿宋" w:eastAsia="仿宋" w:cs="仿宋"/>
                <w:spacing w:val="-1"/>
                <w:sz w:val="21"/>
                <w:szCs w:val="21"/>
              </w:rPr>
              <w:t>蛮</w:t>
            </w:r>
            <w:r>
              <w:rPr>
                <w:rFonts w:ascii="仿宋" w:hAnsi="仿宋" w:eastAsia="仿宋" w:cs="仿宋"/>
                <w:spacing w:val="2"/>
                <w:sz w:val="21"/>
                <w:szCs w:val="21"/>
              </w:rPr>
              <w:t>子</w:t>
            </w:r>
            <w:r>
              <w:rPr>
                <w:rFonts w:ascii="仿宋" w:hAnsi="仿宋" w:eastAsia="仿宋" w:cs="仿宋"/>
                <w:sz w:val="21"/>
                <w:szCs w:val="21"/>
              </w:rPr>
              <w:t>村</w:t>
            </w:r>
          </w:p>
        </w:tc>
        <w:tc>
          <w:tcPr>
            <w:tcW w:w="1080" w:type="dxa"/>
            <w:tcBorders>
              <w:top w:val="single" w:color="000000" w:sz="4" w:space="0"/>
              <w:left w:val="single" w:color="000000" w:sz="4" w:space="0"/>
              <w:bottom w:val="single" w:color="000000" w:sz="8"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0.7</w:t>
            </w:r>
            <w:r>
              <w:rPr>
                <w:rFonts w:ascii="仿宋" w:hAnsi="仿宋" w:eastAsia="仿宋" w:cs="仿宋"/>
                <w:spacing w:val="-2"/>
                <w:sz w:val="21"/>
                <w:szCs w:val="21"/>
              </w:rPr>
              <w:t>7</w:t>
            </w:r>
            <w:r>
              <w:rPr>
                <w:rFonts w:ascii="仿宋" w:hAnsi="仿宋" w:eastAsia="仿宋" w:cs="仿宋"/>
                <w:sz w:val="21"/>
                <w:szCs w:val="21"/>
              </w:rPr>
              <w:t>6</w:t>
            </w:r>
          </w:p>
        </w:tc>
        <w:tc>
          <w:tcPr>
            <w:tcW w:w="1080" w:type="dxa"/>
            <w:tcBorders>
              <w:top w:val="single" w:color="000000" w:sz="4" w:space="0"/>
              <w:left w:val="single" w:color="000000" w:sz="4" w:space="0"/>
              <w:bottom w:val="single" w:color="000000" w:sz="8"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8"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8" w:space="0"/>
              <w:right w:val="single" w:color="000000" w:sz="4" w:space="0"/>
            </w:tcBorders>
          </w:tcPr>
          <w:p>
            <w:pPr>
              <w:pStyle w:val="10"/>
              <w:spacing w:before="9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8"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5</w:t>
            </w:r>
          </w:p>
        </w:tc>
      </w:tr>
    </w:tbl>
    <w:p>
      <w:pPr>
        <w:jc w:val="center"/>
        <w:rPr>
          <w:rFonts w:ascii="仿宋" w:hAnsi="仿宋" w:eastAsia="仿宋" w:cs="仿宋"/>
          <w:sz w:val="21"/>
          <w:szCs w:val="21"/>
        </w:rPr>
        <w:sectPr>
          <w:pgSz w:w="11906" w:h="16840"/>
          <w:pgMar w:top="1060" w:right="1020" w:bottom="1020" w:left="1300" w:header="805" w:footer="838" w:gutter="0"/>
          <w:cols w:space="720" w:num="1"/>
        </w:sectPr>
      </w:pPr>
    </w:p>
    <w:p>
      <w:pPr>
        <w:spacing w:before="9" w:line="140" w:lineRule="exact"/>
        <w:rPr>
          <w:sz w:val="14"/>
          <w:szCs w:val="14"/>
        </w:rPr>
      </w:pPr>
    </w:p>
    <w:p>
      <w:pPr>
        <w:spacing w:line="200" w:lineRule="exact"/>
        <w:rPr>
          <w:sz w:val="20"/>
          <w:szCs w:val="20"/>
        </w:rPr>
      </w:pPr>
    </w:p>
    <w:tbl>
      <w:tblPr>
        <w:tblStyle w:val="6"/>
        <w:tblW w:w="0" w:type="auto"/>
        <w:tblInd w:w="93" w:type="dxa"/>
        <w:tblLayout w:type="fixed"/>
        <w:tblCellMar>
          <w:top w:w="0" w:type="dxa"/>
          <w:left w:w="0" w:type="dxa"/>
          <w:bottom w:w="0" w:type="dxa"/>
          <w:right w:w="0" w:type="dxa"/>
        </w:tblCellMar>
      </w:tblPr>
      <w:tblGrid>
        <w:gridCol w:w="665"/>
        <w:gridCol w:w="860"/>
        <w:gridCol w:w="2005"/>
        <w:gridCol w:w="1080"/>
        <w:gridCol w:w="1080"/>
        <w:gridCol w:w="1440"/>
        <w:gridCol w:w="855"/>
        <w:gridCol w:w="930"/>
      </w:tblGrid>
      <w:tr>
        <w:tblPrEx>
          <w:tblCellMar>
            <w:top w:w="0" w:type="dxa"/>
            <w:left w:w="0" w:type="dxa"/>
            <w:bottom w:w="0" w:type="dxa"/>
            <w:right w:w="0" w:type="dxa"/>
          </w:tblCellMar>
        </w:tblPrEx>
        <w:trPr>
          <w:trHeight w:val="597" w:hRule="exact"/>
        </w:trPr>
        <w:tc>
          <w:tcPr>
            <w:tcW w:w="665" w:type="dxa"/>
            <w:tcBorders>
              <w:top w:val="single" w:color="000000" w:sz="8"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3</w:t>
            </w:r>
          </w:p>
        </w:tc>
        <w:tc>
          <w:tcPr>
            <w:tcW w:w="860" w:type="dxa"/>
            <w:tcBorders>
              <w:top w:val="single" w:color="000000" w:sz="8"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C05</w:t>
            </w:r>
            <w:r>
              <w:rPr>
                <w:rFonts w:ascii="仿宋" w:hAnsi="仿宋" w:eastAsia="仿宋" w:cs="仿宋"/>
                <w:sz w:val="21"/>
                <w:szCs w:val="21"/>
              </w:rPr>
              <w:t>2</w:t>
            </w:r>
          </w:p>
        </w:tc>
        <w:tc>
          <w:tcPr>
            <w:tcW w:w="2005" w:type="dxa"/>
            <w:tcBorders>
              <w:top w:val="single" w:color="000000" w:sz="8" w:space="0"/>
              <w:left w:val="single" w:color="000000" w:sz="4" w:space="0"/>
              <w:bottom w:val="single" w:color="000000" w:sz="4" w:space="0"/>
              <w:right w:val="single" w:color="000000" w:sz="4" w:space="0"/>
            </w:tcBorders>
          </w:tcPr>
          <w:p>
            <w:pPr>
              <w:pStyle w:val="10"/>
              <w:spacing w:before="93"/>
              <w:ind w:left="576"/>
              <w:rPr>
                <w:rFonts w:ascii="仿宋" w:hAnsi="仿宋" w:eastAsia="仿宋" w:cs="仿宋"/>
                <w:sz w:val="21"/>
                <w:szCs w:val="21"/>
              </w:rPr>
            </w:pPr>
            <w:r>
              <w:rPr>
                <w:rFonts w:ascii="仿宋" w:hAnsi="仿宋" w:eastAsia="仿宋" w:cs="仿宋"/>
                <w:spacing w:val="-1"/>
                <w:sz w:val="21"/>
                <w:szCs w:val="21"/>
              </w:rPr>
              <w:t>催</w:t>
            </w:r>
            <w:r>
              <w:rPr>
                <w:rFonts w:ascii="仿宋" w:hAnsi="仿宋" w:eastAsia="仿宋" w:cs="仿宋"/>
                <w:spacing w:val="2"/>
                <w:sz w:val="21"/>
                <w:szCs w:val="21"/>
              </w:rPr>
              <w:t>马</w:t>
            </w:r>
            <w:r>
              <w:rPr>
                <w:rFonts w:ascii="仿宋" w:hAnsi="仿宋" w:eastAsia="仿宋" w:cs="仿宋"/>
                <w:spacing w:val="-1"/>
                <w:sz w:val="21"/>
                <w:szCs w:val="21"/>
              </w:rPr>
              <w:t>村</w:t>
            </w:r>
            <w:r>
              <w:rPr>
                <w:rFonts w:ascii="仿宋" w:hAnsi="仿宋" w:eastAsia="仿宋" w:cs="仿宋"/>
                <w:sz w:val="21"/>
                <w:szCs w:val="21"/>
              </w:rPr>
              <w:t>路</w:t>
            </w:r>
          </w:p>
        </w:tc>
        <w:tc>
          <w:tcPr>
            <w:tcW w:w="1080" w:type="dxa"/>
            <w:tcBorders>
              <w:top w:val="single" w:color="000000" w:sz="8"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0.1</w:t>
            </w:r>
            <w:r>
              <w:rPr>
                <w:rFonts w:ascii="仿宋" w:hAnsi="仿宋" w:eastAsia="仿宋" w:cs="仿宋"/>
                <w:spacing w:val="-2"/>
                <w:sz w:val="21"/>
                <w:szCs w:val="21"/>
              </w:rPr>
              <w:t>6</w:t>
            </w:r>
            <w:r>
              <w:rPr>
                <w:rFonts w:ascii="仿宋" w:hAnsi="仿宋" w:eastAsia="仿宋" w:cs="仿宋"/>
                <w:sz w:val="21"/>
                <w:szCs w:val="21"/>
              </w:rPr>
              <w:t>4</w:t>
            </w:r>
          </w:p>
        </w:tc>
        <w:tc>
          <w:tcPr>
            <w:tcW w:w="1080" w:type="dxa"/>
            <w:tcBorders>
              <w:top w:val="single" w:color="000000" w:sz="8"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8"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8" w:space="0"/>
              <w:left w:val="single" w:color="000000" w:sz="4" w:space="0"/>
              <w:bottom w:val="single" w:color="000000" w:sz="4" w:space="0"/>
              <w:right w:val="single" w:color="000000" w:sz="4" w:space="0"/>
            </w:tcBorders>
          </w:tcPr>
          <w:p>
            <w:pPr>
              <w:pStyle w:val="10"/>
              <w:spacing w:before="9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8" w:space="0"/>
              <w:left w:val="single" w:color="000000" w:sz="4" w:space="0"/>
              <w:bottom w:val="single" w:color="000000" w:sz="4"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4</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C05</w:t>
            </w:r>
            <w:r>
              <w:rPr>
                <w:rFonts w:ascii="仿宋" w:hAnsi="仿宋" w:eastAsia="仿宋" w:cs="仿宋"/>
                <w:sz w:val="21"/>
                <w:szCs w:val="21"/>
              </w:rPr>
              <w:t>6</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3"/>
              <w:ind w:left="314"/>
              <w:rPr>
                <w:rFonts w:ascii="仿宋" w:hAnsi="仿宋" w:eastAsia="仿宋" w:cs="仿宋"/>
                <w:sz w:val="21"/>
                <w:szCs w:val="21"/>
              </w:rPr>
            </w:pPr>
            <w:r>
              <w:rPr>
                <w:rFonts w:ascii="仿宋" w:hAnsi="仿宋" w:eastAsia="仿宋" w:cs="仿宋"/>
                <w:spacing w:val="-1"/>
                <w:sz w:val="21"/>
                <w:szCs w:val="21"/>
              </w:rPr>
              <w:t>党</w:t>
            </w:r>
            <w:r>
              <w:rPr>
                <w:rFonts w:ascii="仿宋" w:hAnsi="仿宋" w:eastAsia="仿宋" w:cs="仿宋"/>
                <w:spacing w:val="2"/>
                <w:sz w:val="21"/>
                <w:szCs w:val="21"/>
              </w:rPr>
              <w:t>寨路</w:t>
            </w:r>
            <w:r>
              <w:rPr>
                <w:rFonts w:ascii="仿宋" w:hAnsi="仿宋" w:eastAsia="仿宋" w:cs="仿宋"/>
                <w:spacing w:val="1"/>
                <w:sz w:val="21"/>
                <w:szCs w:val="21"/>
              </w:rPr>
              <w:t>-</w:t>
            </w:r>
            <w:r>
              <w:rPr>
                <w:rFonts w:ascii="仿宋" w:hAnsi="仿宋" w:eastAsia="仿宋" w:cs="仿宋"/>
                <w:spacing w:val="-1"/>
                <w:sz w:val="21"/>
                <w:szCs w:val="21"/>
              </w:rPr>
              <w:t>寨</w:t>
            </w:r>
            <w:r>
              <w:rPr>
                <w:rFonts w:ascii="仿宋" w:hAnsi="仿宋" w:eastAsia="仿宋" w:cs="仿宋"/>
                <w:spacing w:val="2"/>
                <w:sz w:val="21"/>
                <w:szCs w:val="21"/>
              </w:rPr>
              <w:t>而</w:t>
            </w:r>
            <w:r>
              <w:rPr>
                <w:rFonts w:ascii="仿宋" w:hAnsi="仿宋" w:eastAsia="仿宋" w:cs="仿宋"/>
                <w:sz w:val="21"/>
                <w:szCs w:val="21"/>
              </w:rPr>
              <w:t>头</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1.1</w:t>
            </w:r>
            <w:r>
              <w:rPr>
                <w:rFonts w:ascii="仿宋" w:hAnsi="仿宋" w:eastAsia="仿宋" w:cs="仿宋"/>
                <w:spacing w:val="-2"/>
                <w:sz w:val="21"/>
                <w:szCs w:val="21"/>
              </w:rPr>
              <w:t>7</w:t>
            </w:r>
            <w:r>
              <w:rPr>
                <w:rFonts w:ascii="仿宋" w:hAnsi="仿宋" w:eastAsia="仿宋" w:cs="仿宋"/>
                <w:sz w:val="21"/>
                <w:szCs w:val="21"/>
              </w:rPr>
              <w:t>2</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65"/>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03"/>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2"/>
              <w:ind w:left="197" w:right="203"/>
              <w:jc w:val="center"/>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5</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2"/>
              <w:ind w:left="214"/>
              <w:rPr>
                <w:rFonts w:ascii="仿宋" w:hAnsi="仿宋" w:eastAsia="仿宋" w:cs="仿宋"/>
                <w:sz w:val="21"/>
                <w:szCs w:val="21"/>
              </w:rPr>
            </w:pPr>
            <w:r>
              <w:rPr>
                <w:rFonts w:ascii="仿宋" w:hAnsi="仿宋" w:eastAsia="仿宋" w:cs="仿宋"/>
                <w:spacing w:val="1"/>
                <w:sz w:val="21"/>
                <w:szCs w:val="21"/>
              </w:rPr>
              <w:t>C05</w:t>
            </w:r>
            <w:r>
              <w:rPr>
                <w:rFonts w:ascii="仿宋" w:hAnsi="仿宋" w:eastAsia="仿宋" w:cs="仿宋"/>
                <w:sz w:val="21"/>
                <w:szCs w:val="21"/>
              </w:rPr>
              <w:t>9</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2"/>
              <w:ind w:left="420"/>
              <w:rPr>
                <w:rFonts w:ascii="仿宋" w:hAnsi="仿宋" w:eastAsia="仿宋" w:cs="仿宋"/>
                <w:sz w:val="21"/>
                <w:szCs w:val="21"/>
              </w:rPr>
            </w:pPr>
            <w:r>
              <w:rPr>
                <w:rFonts w:ascii="仿宋" w:hAnsi="仿宋" w:eastAsia="仿宋" w:cs="仿宋"/>
                <w:spacing w:val="1"/>
                <w:sz w:val="21"/>
                <w:szCs w:val="21"/>
              </w:rPr>
              <w:t>S10</w:t>
            </w:r>
            <w:r>
              <w:rPr>
                <w:rFonts w:ascii="仿宋" w:hAnsi="仿宋" w:eastAsia="仿宋" w:cs="仿宋"/>
                <w:spacing w:val="-2"/>
                <w:sz w:val="21"/>
                <w:szCs w:val="21"/>
              </w:rPr>
              <w:t>3</w:t>
            </w:r>
            <w:r>
              <w:rPr>
                <w:rFonts w:ascii="仿宋" w:hAnsi="仿宋" w:eastAsia="仿宋" w:cs="仿宋"/>
                <w:spacing w:val="1"/>
                <w:sz w:val="21"/>
                <w:szCs w:val="21"/>
              </w:rPr>
              <w:t>-</w:t>
            </w:r>
            <w:r>
              <w:rPr>
                <w:rFonts w:ascii="仿宋" w:hAnsi="仿宋" w:eastAsia="仿宋" w:cs="仿宋"/>
                <w:spacing w:val="-1"/>
                <w:sz w:val="21"/>
                <w:szCs w:val="21"/>
              </w:rPr>
              <w:t>大</w:t>
            </w:r>
            <w:r>
              <w:rPr>
                <w:rFonts w:ascii="仿宋" w:hAnsi="仿宋" w:eastAsia="仿宋" w:cs="仿宋"/>
                <w:spacing w:val="2"/>
                <w:sz w:val="21"/>
                <w:szCs w:val="21"/>
              </w:rPr>
              <w:t>党</w:t>
            </w:r>
            <w:r>
              <w:rPr>
                <w:rFonts w:ascii="仿宋" w:hAnsi="仿宋" w:eastAsia="仿宋" w:cs="仿宋"/>
                <w:sz w:val="21"/>
                <w:szCs w:val="21"/>
              </w:rPr>
              <w:t>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272"/>
              <w:rPr>
                <w:rFonts w:ascii="仿宋" w:hAnsi="仿宋" w:eastAsia="仿宋" w:cs="仿宋"/>
                <w:sz w:val="21"/>
                <w:szCs w:val="21"/>
              </w:rPr>
            </w:pPr>
            <w:r>
              <w:rPr>
                <w:rFonts w:ascii="仿宋" w:hAnsi="仿宋" w:eastAsia="仿宋" w:cs="仿宋"/>
                <w:spacing w:val="1"/>
                <w:sz w:val="21"/>
                <w:szCs w:val="21"/>
              </w:rPr>
              <w:t>0.8</w:t>
            </w:r>
            <w:r>
              <w:rPr>
                <w:rFonts w:ascii="仿宋" w:hAnsi="仿宋" w:eastAsia="仿宋" w:cs="仿宋"/>
                <w:spacing w:val="-2"/>
                <w:sz w:val="21"/>
                <w:szCs w:val="21"/>
              </w:rPr>
              <w:t>0</w:t>
            </w:r>
            <w:r>
              <w:rPr>
                <w:rFonts w:ascii="仿宋" w:hAnsi="仿宋" w:eastAsia="仿宋" w:cs="仿宋"/>
                <w:sz w:val="21"/>
                <w:szCs w:val="21"/>
              </w:rPr>
              <w:t>9</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2"/>
              <w:ind w:left="191"/>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2"/>
              <w:ind w:left="298" w:right="297"/>
              <w:jc w:val="center"/>
              <w:rPr>
                <w:rFonts w:ascii="仿宋" w:hAnsi="仿宋" w:eastAsia="仿宋" w:cs="仿宋"/>
                <w:sz w:val="21"/>
                <w:szCs w:val="21"/>
              </w:rPr>
            </w:pPr>
            <w:r>
              <w:rPr>
                <w:rFonts w:ascii="仿宋" w:hAnsi="仿宋" w:eastAsia="仿宋" w:cs="仿宋"/>
                <w:sz w:val="21"/>
                <w:szCs w:val="21"/>
              </w:rPr>
              <w:t>9</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2"/>
              <w:ind w:left="386" w:right="385"/>
              <w:jc w:val="center"/>
              <w:rPr>
                <w:rFonts w:ascii="仿宋" w:hAnsi="仿宋" w:eastAsia="仿宋" w:cs="仿宋"/>
                <w:sz w:val="21"/>
                <w:szCs w:val="21"/>
              </w:rPr>
            </w:pPr>
            <w:r>
              <w:rPr>
                <w:rFonts w:ascii="仿宋" w:hAnsi="仿宋" w:eastAsia="仿宋" w:cs="仿宋"/>
                <w:sz w:val="21"/>
                <w:szCs w:val="21"/>
              </w:rPr>
              <w:t>8</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6</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C06</w:t>
            </w:r>
            <w:r>
              <w:rPr>
                <w:rFonts w:ascii="仿宋" w:hAnsi="仿宋" w:eastAsia="仿宋" w:cs="仿宋"/>
                <w:sz w:val="21"/>
                <w:szCs w:val="21"/>
              </w:rPr>
              <w:t>5</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3"/>
              <w:ind w:left="261"/>
              <w:rPr>
                <w:rFonts w:ascii="仿宋" w:hAnsi="仿宋" w:eastAsia="仿宋" w:cs="仿宋"/>
                <w:sz w:val="21"/>
                <w:szCs w:val="21"/>
              </w:rPr>
            </w:pPr>
            <w:r>
              <w:rPr>
                <w:rFonts w:ascii="仿宋" w:hAnsi="仿宋" w:eastAsia="仿宋" w:cs="仿宋"/>
                <w:spacing w:val="-1"/>
                <w:sz w:val="21"/>
                <w:szCs w:val="21"/>
              </w:rPr>
              <w:t>大</w:t>
            </w:r>
            <w:r>
              <w:rPr>
                <w:rFonts w:ascii="仿宋" w:hAnsi="仿宋" w:eastAsia="仿宋" w:cs="仿宋"/>
                <w:spacing w:val="2"/>
                <w:sz w:val="21"/>
                <w:szCs w:val="21"/>
              </w:rPr>
              <w:t>庙屯</w:t>
            </w:r>
            <w:r>
              <w:rPr>
                <w:rFonts w:ascii="仿宋" w:hAnsi="仿宋" w:eastAsia="仿宋" w:cs="仿宋"/>
                <w:spacing w:val="1"/>
                <w:sz w:val="21"/>
                <w:szCs w:val="21"/>
              </w:rPr>
              <w:t>-</w:t>
            </w:r>
            <w:r>
              <w:rPr>
                <w:rFonts w:ascii="仿宋" w:hAnsi="仿宋" w:eastAsia="仿宋" w:cs="仿宋"/>
                <w:spacing w:val="-2"/>
                <w:sz w:val="21"/>
                <w:szCs w:val="21"/>
              </w:rPr>
              <w:t>-</w:t>
            </w:r>
            <w:r>
              <w:rPr>
                <w:rFonts w:ascii="仿宋" w:hAnsi="仿宋" w:eastAsia="仿宋" w:cs="仿宋"/>
                <w:spacing w:val="-1"/>
                <w:sz w:val="21"/>
                <w:szCs w:val="21"/>
              </w:rPr>
              <w:t>西</w:t>
            </w:r>
            <w:r>
              <w:rPr>
                <w:rFonts w:ascii="仿宋" w:hAnsi="仿宋" w:eastAsia="仿宋" w:cs="仿宋"/>
                <w:spacing w:val="2"/>
                <w:sz w:val="21"/>
                <w:szCs w:val="21"/>
              </w:rPr>
              <w:t>外</w:t>
            </w:r>
            <w:r>
              <w:rPr>
                <w:rFonts w:ascii="仿宋" w:hAnsi="仿宋" w:eastAsia="仿宋" w:cs="仿宋"/>
                <w:sz w:val="21"/>
                <w:szCs w:val="21"/>
              </w:rPr>
              <w:t>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2</w:t>
            </w:r>
            <w:r>
              <w:rPr>
                <w:rFonts w:ascii="仿宋" w:hAnsi="仿宋" w:eastAsia="仿宋" w:cs="仿宋"/>
                <w:sz w:val="21"/>
                <w:szCs w:val="21"/>
              </w:rPr>
              <w:t>6</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98" w:right="297"/>
              <w:jc w:val="center"/>
              <w:rPr>
                <w:rFonts w:ascii="仿宋" w:hAnsi="仿宋" w:eastAsia="仿宋" w:cs="仿宋"/>
                <w:sz w:val="21"/>
                <w:szCs w:val="21"/>
              </w:rPr>
            </w:pPr>
            <w:r>
              <w:rPr>
                <w:rFonts w:ascii="仿宋" w:hAnsi="仿宋" w:eastAsia="仿宋" w:cs="仿宋"/>
                <w:sz w:val="21"/>
                <w:szCs w:val="21"/>
              </w:rPr>
              <w:t>9</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8</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7</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C07</w:t>
            </w:r>
            <w:r>
              <w:rPr>
                <w:rFonts w:ascii="仿宋" w:hAnsi="仿宋" w:eastAsia="仿宋" w:cs="仿宋"/>
                <w:sz w:val="21"/>
                <w:szCs w:val="21"/>
              </w:rPr>
              <w:t>0</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3"/>
              <w:ind w:left="525"/>
              <w:rPr>
                <w:rFonts w:ascii="仿宋" w:hAnsi="仿宋" w:eastAsia="仿宋" w:cs="仿宋"/>
                <w:sz w:val="21"/>
                <w:szCs w:val="21"/>
              </w:rPr>
            </w:pPr>
            <w:r>
              <w:rPr>
                <w:rFonts w:ascii="仿宋" w:hAnsi="仿宋" w:eastAsia="仿宋" w:cs="仿宋"/>
                <w:spacing w:val="-1"/>
                <w:sz w:val="21"/>
                <w:szCs w:val="21"/>
              </w:rPr>
              <w:t>瓦</w:t>
            </w:r>
            <w:r>
              <w:rPr>
                <w:rFonts w:ascii="仿宋" w:hAnsi="仿宋" w:eastAsia="仿宋" w:cs="仿宋"/>
                <w:spacing w:val="2"/>
                <w:sz w:val="21"/>
                <w:szCs w:val="21"/>
              </w:rPr>
              <w:t>峪</w:t>
            </w:r>
            <w:r>
              <w:rPr>
                <w:rFonts w:ascii="仿宋" w:hAnsi="仿宋" w:eastAsia="仿宋" w:cs="仿宋"/>
                <w:spacing w:val="1"/>
                <w:sz w:val="21"/>
                <w:szCs w:val="21"/>
              </w:rPr>
              <w:t>-</w:t>
            </w:r>
            <w:r>
              <w:rPr>
                <w:rFonts w:ascii="仿宋" w:hAnsi="仿宋" w:eastAsia="仿宋" w:cs="仿宋"/>
                <w:spacing w:val="-1"/>
                <w:sz w:val="21"/>
                <w:szCs w:val="21"/>
              </w:rPr>
              <w:t>吴</w:t>
            </w:r>
            <w:r>
              <w:rPr>
                <w:rFonts w:ascii="仿宋" w:hAnsi="仿宋" w:eastAsia="仿宋" w:cs="仿宋"/>
                <w:sz w:val="21"/>
                <w:szCs w:val="21"/>
              </w:rPr>
              <w:t>家</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1.6</w:t>
            </w:r>
            <w:r>
              <w:rPr>
                <w:rFonts w:ascii="仿宋" w:hAnsi="仿宋" w:eastAsia="仿宋" w:cs="仿宋"/>
                <w:spacing w:val="-2"/>
                <w:sz w:val="21"/>
                <w:szCs w:val="21"/>
              </w:rPr>
              <w:t>0</w:t>
            </w:r>
            <w:r>
              <w:rPr>
                <w:rFonts w:ascii="仿宋" w:hAnsi="仿宋" w:eastAsia="仿宋" w:cs="仿宋"/>
                <w:sz w:val="21"/>
                <w:szCs w:val="21"/>
              </w:rPr>
              <w:t>9</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98" w:right="297"/>
              <w:jc w:val="center"/>
              <w:rPr>
                <w:rFonts w:ascii="仿宋" w:hAnsi="仿宋" w:eastAsia="仿宋" w:cs="仿宋"/>
                <w:sz w:val="21"/>
                <w:szCs w:val="21"/>
              </w:rPr>
            </w:pPr>
            <w:r>
              <w:rPr>
                <w:rFonts w:ascii="仿宋" w:hAnsi="仿宋" w:eastAsia="仿宋" w:cs="仿宋"/>
                <w:sz w:val="21"/>
                <w:szCs w:val="21"/>
              </w:rPr>
              <w:t>9</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8</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2"/>
              <w:ind w:left="197" w:right="203"/>
              <w:jc w:val="center"/>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8</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2"/>
              <w:ind w:left="214"/>
              <w:rPr>
                <w:rFonts w:ascii="仿宋" w:hAnsi="仿宋" w:eastAsia="仿宋" w:cs="仿宋"/>
                <w:sz w:val="21"/>
                <w:szCs w:val="21"/>
              </w:rPr>
            </w:pPr>
            <w:r>
              <w:rPr>
                <w:rFonts w:ascii="仿宋" w:hAnsi="仿宋" w:eastAsia="仿宋" w:cs="仿宋"/>
                <w:spacing w:val="1"/>
                <w:sz w:val="21"/>
                <w:szCs w:val="21"/>
              </w:rPr>
              <w:t>C07</w:t>
            </w:r>
            <w:r>
              <w:rPr>
                <w:rFonts w:ascii="仿宋" w:hAnsi="仿宋" w:eastAsia="仿宋" w:cs="仿宋"/>
                <w:sz w:val="21"/>
                <w:szCs w:val="21"/>
              </w:rPr>
              <w:t>5</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2"/>
              <w:ind w:left="472"/>
              <w:rPr>
                <w:rFonts w:ascii="仿宋" w:hAnsi="仿宋" w:eastAsia="仿宋" w:cs="仿宋"/>
                <w:sz w:val="21"/>
                <w:szCs w:val="21"/>
              </w:rPr>
            </w:pPr>
            <w:r>
              <w:rPr>
                <w:rFonts w:ascii="仿宋" w:hAnsi="仿宋" w:eastAsia="仿宋" w:cs="仿宋"/>
                <w:spacing w:val="-1"/>
                <w:sz w:val="21"/>
                <w:szCs w:val="21"/>
              </w:rPr>
              <w:t>鸡</w:t>
            </w:r>
            <w:r>
              <w:rPr>
                <w:rFonts w:ascii="仿宋" w:hAnsi="仿宋" w:eastAsia="仿宋" w:cs="仿宋"/>
                <w:spacing w:val="2"/>
                <w:sz w:val="21"/>
                <w:szCs w:val="21"/>
              </w:rPr>
              <w:t>耳</w:t>
            </w:r>
            <w:r>
              <w:rPr>
                <w:rFonts w:ascii="仿宋" w:hAnsi="仿宋" w:eastAsia="仿宋" w:cs="仿宋"/>
                <w:spacing w:val="-1"/>
                <w:sz w:val="21"/>
                <w:szCs w:val="21"/>
              </w:rPr>
              <w:t>屯</w:t>
            </w:r>
            <w:r>
              <w:rPr>
                <w:rFonts w:ascii="仿宋" w:hAnsi="仿宋" w:eastAsia="仿宋" w:cs="仿宋"/>
                <w:spacing w:val="2"/>
                <w:sz w:val="21"/>
                <w:szCs w:val="21"/>
              </w:rPr>
              <w:t>村</w:t>
            </w:r>
            <w:r>
              <w:rPr>
                <w:rFonts w:ascii="仿宋" w:hAnsi="仿宋" w:eastAsia="仿宋" w:cs="仿宋"/>
                <w:sz w:val="21"/>
                <w:szCs w:val="21"/>
              </w:rPr>
              <w:t>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272"/>
              <w:rPr>
                <w:rFonts w:ascii="仿宋" w:hAnsi="仿宋" w:eastAsia="仿宋" w:cs="仿宋"/>
                <w:sz w:val="21"/>
                <w:szCs w:val="21"/>
              </w:rPr>
            </w:pPr>
            <w:r>
              <w:rPr>
                <w:rFonts w:ascii="仿宋" w:hAnsi="仿宋" w:eastAsia="仿宋" w:cs="仿宋"/>
                <w:spacing w:val="1"/>
                <w:sz w:val="21"/>
                <w:szCs w:val="21"/>
              </w:rPr>
              <w:t>1.2</w:t>
            </w:r>
            <w:r>
              <w:rPr>
                <w:rFonts w:ascii="仿宋" w:hAnsi="仿宋" w:eastAsia="仿宋" w:cs="仿宋"/>
                <w:spacing w:val="-2"/>
                <w:sz w:val="21"/>
                <w:szCs w:val="21"/>
              </w:rPr>
              <w:t>9</w:t>
            </w:r>
            <w:r>
              <w:rPr>
                <w:rFonts w:ascii="仿宋" w:hAnsi="仿宋" w:eastAsia="仿宋" w:cs="仿宋"/>
                <w:sz w:val="21"/>
                <w:szCs w:val="21"/>
              </w:rPr>
              <w:t>6</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2"/>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2"/>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9</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C07</w:t>
            </w:r>
            <w:r>
              <w:rPr>
                <w:rFonts w:ascii="仿宋" w:hAnsi="仿宋" w:eastAsia="仿宋" w:cs="仿宋"/>
                <w:sz w:val="21"/>
                <w:szCs w:val="21"/>
              </w:rPr>
              <w:t>6</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3"/>
              <w:ind w:left="576"/>
              <w:rPr>
                <w:rFonts w:ascii="仿宋" w:hAnsi="仿宋" w:eastAsia="仿宋" w:cs="仿宋"/>
                <w:sz w:val="21"/>
                <w:szCs w:val="21"/>
              </w:rPr>
            </w:pPr>
            <w:r>
              <w:rPr>
                <w:rFonts w:ascii="仿宋" w:hAnsi="仿宋" w:eastAsia="仿宋" w:cs="仿宋"/>
                <w:spacing w:val="-1"/>
                <w:sz w:val="21"/>
                <w:szCs w:val="21"/>
              </w:rPr>
              <w:t>双</w:t>
            </w:r>
            <w:r>
              <w:rPr>
                <w:rFonts w:ascii="仿宋" w:hAnsi="仿宋" w:eastAsia="仿宋" w:cs="仿宋"/>
                <w:spacing w:val="2"/>
                <w:sz w:val="21"/>
                <w:szCs w:val="21"/>
              </w:rPr>
              <w:t>峰</w:t>
            </w:r>
            <w:r>
              <w:rPr>
                <w:rFonts w:ascii="仿宋" w:hAnsi="仿宋" w:eastAsia="仿宋" w:cs="仿宋"/>
                <w:spacing w:val="-1"/>
                <w:sz w:val="21"/>
                <w:szCs w:val="21"/>
              </w:rPr>
              <w:t>山</w:t>
            </w:r>
            <w:r>
              <w:rPr>
                <w:rFonts w:ascii="仿宋" w:hAnsi="仿宋" w:eastAsia="仿宋" w:cs="仿宋"/>
                <w:sz w:val="21"/>
                <w:szCs w:val="21"/>
              </w:rPr>
              <w:t>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0.7</w:t>
            </w:r>
            <w:r>
              <w:rPr>
                <w:rFonts w:ascii="仿宋" w:hAnsi="仿宋" w:eastAsia="仿宋" w:cs="仿宋"/>
                <w:spacing w:val="-2"/>
                <w:sz w:val="21"/>
                <w:szCs w:val="21"/>
              </w:rPr>
              <w:t>6</w:t>
            </w:r>
            <w:r>
              <w:rPr>
                <w:rFonts w:ascii="仿宋" w:hAnsi="仿宋" w:eastAsia="仿宋" w:cs="仿宋"/>
                <w:sz w:val="21"/>
                <w:szCs w:val="21"/>
              </w:rPr>
              <w:t>8</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0</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C08</w:t>
            </w:r>
            <w:r>
              <w:rPr>
                <w:rFonts w:ascii="仿宋" w:hAnsi="仿宋" w:eastAsia="仿宋" w:cs="仿宋"/>
                <w:sz w:val="21"/>
                <w:szCs w:val="21"/>
              </w:rPr>
              <w:t>1</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3"/>
              <w:ind w:left="472"/>
              <w:rPr>
                <w:rFonts w:ascii="仿宋" w:hAnsi="仿宋" w:eastAsia="仿宋" w:cs="仿宋"/>
                <w:sz w:val="21"/>
                <w:szCs w:val="21"/>
              </w:rPr>
            </w:pPr>
            <w:r>
              <w:rPr>
                <w:rFonts w:ascii="仿宋" w:hAnsi="仿宋" w:eastAsia="仿宋" w:cs="仿宋"/>
                <w:spacing w:val="-1"/>
                <w:sz w:val="21"/>
                <w:szCs w:val="21"/>
              </w:rPr>
              <w:t>仁</w:t>
            </w:r>
            <w:r>
              <w:rPr>
                <w:rFonts w:ascii="仿宋" w:hAnsi="仿宋" w:eastAsia="仿宋" w:cs="仿宋"/>
                <w:spacing w:val="2"/>
                <w:sz w:val="21"/>
                <w:szCs w:val="21"/>
              </w:rPr>
              <w:t>里</w:t>
            </w:r>
            <w:r>
              <w:rPr>
                <w:rFonts w:ascii="仿宋" w:hAnsi="仿宋" w:eastAsia="仿宋" w:cs="仿宋"/>
                <w:spacing w:val="-1"/>
                <w:sz w:val="21"/>
                <w:szCs w:val="21"/>
              </w:rPr>
              <w:t>村</w:t>
            </w:r>
            <w:r>
              <w:rPr>
                <w:rFonts w:ascii="仿宋" w:hAnsi="仿宋" w:eastAsia="仿宋" w:cs="仿宋"/>
                <w:spacing w:val="2"/>
                <w:sz w:val="21"/>
                <w:szCs w:val="21"/>
              </w:rPr>
              <w:t>南</w:t>
            </w:r>
            <w:r>
              <w:rPr>
                <w:rFonts w:ascii="仿宋" w:hAnsi="仿宋" w:eastAsia="仿宋" w:cs="仿宋"/>
                <w:sz w:val="21"/>
                <w:szCs w:val="21"/>
              </w:rPr>
              <w:t>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3</w:t>
            </w:r>
            <w:r>
              <w:rPr>
                <w:rFonts w:ascii="仿宋" w:hAnsi="仿宋" w:eastAsia="仿宋" w:cs="仿宋"/>
                <w:sz w:val="21"/>
                <w:szCs w:val="21"/>
              </w:rPr>
              <w:t>1</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2"/>
              <w:ind w:left="197" w:right="203"/>
              <w:jc w:val="center"/>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1</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2"/>
              <w:ind w:left="214"/>
              <w:rPr>
                <w:rFonts w:ascii="仿宋" w:hAnsi="仿宋" w:eastAsia="仿宋" w:cs="仿宋"/>
                <w:sz w:val="21"/>
                <w:szCs w:val="21"/>
              </w:rPr>
            </w:pPr>
            <w:r>
              <w:rPr>
                <w:rFonts w:ascii="仿宋" w:hAnsi="仿宋" w:eastAsia="仿宋" w:cs="仿宋"/>
                <w:spacing w:val="1"/>
                <w:sz w:val="21"/>
                <w:szCs w:val="21"/>
              </w:rPr>
              <w:t>C08</w:t>
            </w:r>
            <w:r>
              <w:rPr>
                <w:rFonts w:ascii="仿宋" w:hAnsi="仿宋" w:eastAsia="仿宋" w:cs="仿宋"/>
                <w:sz w:val="21"/>
                <w:szCs w:val="21"/>
              </w:rPr>
              <w:t>3</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2"/>
              <w:ind w:left="525"/>
              <w:rPr>
                <w:rFonts w:ascii="仿宋" w:hAnsi="仿宋" w:eastAsia="仿宋" w:cs="仿宋"/>
                <w:sz w:val="21"/>
                <w:szCs w:val="21"/>
              </w:rPr>
            </w:pPr>
            <w:r>
              <w:rPr>
                <w:rFonts w:ascii="仿宋" w:hAnsi="仿宋" w:eastAsia="仿宋" w:cs="仿宋"/>
                <w:spacing w:val="-1"/>
                <w:sz w:val="21"/>
                <w:szCs w:val="21"/>
              </w:rPr>
              <w:t>仁</w:t>
            </w:r>
            <w:r>
              <w:rPr>
                <w:rFonts w:ascii="仿宋" w:hAnsi="仿宋" w:eastAsia="仿宋" w:cs="仿宋"/>
                <w:spacing w:val="2"/>
                <w:sz w:val="21"/>
                <w:szCs w:val="21"/>
              </w:rPr>
              <w:t>里</w:t>
            </w:r>
            <w:r>
              <w:rPr>
                <w:rFonts w:ascii="仿宋" w:hAnsi="仿宋" w:eastAsia="仿宋" w:cs="仿宋"/>
                <w:spacing w:val="1"/>
                <w:sz w:val="21"/>
                <w:szCs w:val="21"/>
              </w:rPr>
              <w:t>-</w:t>
            </w:r>
            <w:r>
              <w:rPr>
                <w:rFonts w:ascii="仿宋" w:hAnsi="仿宋" w:eastAsia="仿宋" w:cs="仿宋"/>
                <w:spacing w:val="-1"/>
                <w:sz w:val="21"/>
                <w:szCs w:val="21"/>
              </w:rPr>
              <w:t>袁</w:t>
            </w:r>
            <w:r>
              <w:rPr>
                <w:rFonts w:ascii="仿宋" w:hAnsi="仿宋" w:eastAsia="仿宋" w:cs="仿宋"/>
                <w:sz w:val="21"/>
                <w:szCs w:val="21"/>
              </w:rPr>
              <w:t>庄</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272"/>
              <w:rPr>
                <w:rFonts w:ascii="仿宋" w:hAnsi="仿宋" w:eastAsia="仿宋" w:cs="仿宋"/>
                <w:sz w:val="21"/>
                <w:szCs w:val="21"/>
              </w:rPr>
            </w:pPr>
            <w:r>
              <w:rPr>
                <w:rFonts w:ascii="仿宋" w:hAnsi="仿宋" w:eastAsia="仿宋" w:cs="仿宋"/>
                <w:spacing w:val="1"/>
                <w:sz w:val="21"/>
                <w:szCs w:val="21"/>
              </w:rPr>
              <w:t>0.5</w:t>
            </w:r>
            <w:r>
              <w:rPr>
                <w:rFonts w:ascii="仿宋" w:hAnsi="仿宋" w:eastAsia="仿宋" w:cs="仿宋"/>
                <w:spacing w:val="-2"/>
                <w:sz w:val="21"/>
                <w:szCs w:val="21"/>
              </w:rPr>
              <w:t>0</w:t>
            </w:r>
            <w:r>
              <w:rPr>
                <w:rFonts w:ascii="仿宋" w:hAnsi="仿宋" w:eastAsia="仿宋" w:cs="仿宋"/>
                <w:sz w:val="21"/>
                <w:szCs w:val="21"/>
              </w:rPr>
              <w:t>4</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2"/>
              <w:ind w:left="298" w:right="297"/>
              <w:jc w:val="center"/>
              <w:rPr>
                <w:rFonts w:ascii="仿宋" w:hAnsi="仿宋" w:eastAsia="仿宋" w:cs="仿宋"/>
                <w:sz w:val="21"/>
                <w:szCs w:val="21"/>
              </w:rPr>
            </w:pPr>
            <w:r>
              <w:rPr>
                <w:rFonts w:ascii="仿宋" w:hAnsi="仿宋" w:eastAsia="仿宋" w:cs="仿宋"/>
                <w:sz w:val="21"/>
                <w:szCs w:val="21"/>
              </w:rPr>
              <w:t>7</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2"/>
              <w:ind w:left="386" w:right="385"/>
              <w:jc w:val="center"/>
              <w:rPr>
                <w:rFonts w:ascii="仿宋" w:hAnsi="仿宋" w:eastAsia="仿宋" w:cs="仿宋"/>
                <w:sz w:val="21"/>
                <w:szCs w:val="21"/>
              </w:rPr>
            </w:pPr>
            <w:r>
              <w:rPr>
                <w:rFonts w:ascii="仿宋" w:hAnsi="仿宋" w:eastAsia="仿宋" w:cs="仿宋"/>
                <w:sz w:val="21"/>
                <w:szCs w:val="21"/>
              </w:rPr>
              <w:t>6</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2</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C08</w:t>
            </w:r>
            <w:r>
              <w:rPr>
                <w:rFonts w:ascii="仿宋" w:hAnsi="仿宋" w:eastAsia="仿宋" w:cs="仿宋"/>
                <w:sz w:val="21"/>
                <w:szCs w:val="21"/>
              </w:rPr>
              <w:t>5</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3"/>
              <w:ind w:left="525"/>
              <w:rPr>
                <w:rFonts w:ascii="仿宋" w:hAnsi="仿宋" w:eastAsia="仿宋" w:cs="仿宋"/>
                <w:sz w:val="21"/>
                <w:szCs w:val="21"/>
              </w:rPr>
            </w:pPr>
            <w:r>
              <w:rPr>
                <w:rFonts w:ascii="仿宋" w:hAnsi="仿宋" w:eastAsia="仿宋" w:cs="仿宋"/>
                <w:spacing w:val="-1"/>
                <w:sz w:val="21"/>
                <w:szCs w:val="21"/>
              </w:rPr>
              <w:t>董</w:t>
            </w:r>
            <w:r>
              <w:rPr>
                <w:rFonts w:ascii="仿宋" w:hAnsi="仿宋" w:eastAsia="仿宋" w:cs="仿宋"/>
                <w:spacing w:val="2"/>
                <w:sz w:val="21"/>
                <w:szCs w:val="21"/>
              </w:rPr>
              <w:t>庄</w:t>
            </w:r>
            <w:r>
              <w:rPr>
                <w:rFonts w:ascii="仿宋" w:hAnsi="仿宋" w:eastAsia="仿宋" w:cs="仿宋"/>
                <w:spacing w:val="1"/>
                <w:sz w:val="21"/>
                <w:szCs w:val="21"/>
              </w:rPr>
              <w:t>-</w:t>
            </w:r>
            <w:r>
              <w:rPr>
                <w:rFonts w:ascii="仿宋" w:hAnsi="仿宋" w:eastAsia="仿宋" w:cs="仿宋"/>
                <w:spacing w:val="-1"/>
                <w:sz w:val="21"/>
                <w:szCs w:val="21"/>
              </w:rPr>
              <w:t>郑</w:t>
            </w:r>
            <w:r>
              <w:rPr>
                <w:rFonts w:ascii="仿宋" w:hAnsi="仿宋" w:eastAsia="仿宋" w:cs="仿宋"/>
                <w:sz w:val="21"/>
                <w:szCs w:val="21"/>
              </w:rPr>
              <w:t>庄</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0.5</w:t>
            </w:r>
            <w:r>
              <w:rPr>
                <w:rFonts w:ascii="仿宋" w:hAnsi="仿宋" w:eastAsia="仿宋" w:cs="仿宋"/>
                <w:spacing w:val="-2"/>
                <w:sz w:val="21"/>
                <w:szCs w:val="21"/>
              </w:rPr>
              <w:t>6</w:t>
            </w:r>
            <w:r>
              <w:rPr>
                <w:rFonts w:ascii="仿宋" w:hAnsi="仿宋" w:eastAsia="仿宋" w:cs="仿宋"/>
                <w:sz w:val="21"/>
                <w:szCs w:val="21"/>
              </w:rPr>
              <w:t>9</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3</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C08</w:t>
            </w:r>
            <w:r>
              <w:rPr>
                <w:rFonts w:ascii="仿宋" w:hAnsi="仿宋" w:eastAsia="仿宋" w:cs="仿宋"/>
                <w:sz w:val="21"/>
                <w:szCs w:val="21"/>
              </w:rPr>
              <w:t>6</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3"/>
              <w:ind w:left="525"/>
              <w:rPr>
                <w:rFonts w:ascii="仿宋" w:hAnsi="仿宋" w:eastAsia="仿宋" w:cs="仿宋"/>
                <w:sz w:val="21"/>
                <w:szCs w:val="21"/>
              </w:rPr>
            </w:pPr>
            <w:r>
              <w:rPr>
                <w:rFonts w:ascii="仿宋" w:hAnsi="仿宋" w:eastAsia="仿宋" w:cs="仿宋"/>
                <w:spacing w:val="-1"/>
                <w:sz w:val="21"/>
                <w:szCs w:val="21"/>
              </w:rPr>
              <w:t>丰</w:t>
            </w:r>
            <w:r>
              <w:rPr>
                <w:rFonts w:ascii="仿宋" w:hAnsi="仿宋" w:eastAsia="仿宋" w:cs="仿宋"/>
                <w:spacing w:val="2"/>
                <w:sz w:val="21"/>
                <w:szCs w:val="21"/>
              </w:rPr>
              <w:t>齐</w:t>
            </w:r>
            <w:r>
              <w:rPr>
                <w:rFonts w:ascii="仿宋" w:hAnsi="仿宋" w:eastAsia="仿宋" w:cs="仿宋"/>
                <w:spacing w:val="1"/>
                <w:sz w:val="21"/>
                <w:szCs w:val="21"/>
              </w:rPr>
              <w:t>-</w:t>
            </w:r>
            <w:r>
              <w:rPr>
                <w:rFonts w:ascii="仿宋" w:hAnsi="仿宋" w:eastAsia="仿宋" w:cs="仿宋"/>
                <w:spacing w:val="-1"/>
                <w:sz w:val="21"/>
                <w:szCs w:val="21"/>
              </w:rPr>
              <w:t>古</w:t>
            </w:r>
            <w:r>
              <w:rPr>
                <w:rFonts w:ascii="仿宋" w:hAnsi="仿宋" w:eastAsia="仿宋" w:cs="仿宋"/>
                <w:sz w:val="21"/>
                <w:szCs w:val="21"/>
              </w:rPr>
              <w:t>城</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0.8</w:t>
            </w:r>
            <w:r>
              <w:rPr>
                <w:rFonts w:ascii="仿宋" w:hAnsi="仿宋" w:eastAsia="仿宋" w:cs="仿宋"/>
                <w:sz w:val="21"/>
                <w:szCs w:val="21"/>
              </w:rPr>
              <w:t>2</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2"/>
              <w:ind w:left="197" w:right="203"/>
              <w:jc w:val="center"/>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4</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2"/>
              <w:ind w:left="214"/>
              <w:rPr>
                <w:rFonts w:ascii="仿宋" w:hAnsi="仿宋" w:eastAsia="仿宋" w:cs="仿宋"/>
                <w:sz w:val="21"/>
                <w:szCs w:val="21"/>
              </w:rPr>
            </w:pPr>
            <w:r>
              <w:rPr>
                <w:rFonts w:ascii="仿宋" w:hAnsi="仿宋" w:eastAsia="仿宋" w:cs="仿宋"/>
                <w:spacing w:val="1"/>
                <w:sz w:val="21"/>
                <w:szCs w:val="21"/>
              </w:rPr>
              <w:t>C08</w:t>
            </w:r>
            <w:r>
              <w:rPr>
                <w:rFonts w:ascii="仿宋" w:hAnsi="仿宋" w:eastAsia="仿宋" w:cs="仿宋"/>
                <w:sz w:val="21"/>
                <w:szCs w:val="21"/>
              </w:rPr>
              <w:t>7</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2"/>
              <w:ind w:left="525"/>
              <w:rPr>
                <w:rFonts w:ascii="仿宋" w:hAnsi="仿宋" w:eastAsia="仿宋" w:cs="仿宋"/>
                <w:sz w:val="21"/>
                <w:szCs w:val="21"/>
              </w:rPr>
            </w:pPr>
            <w:r>
              <w:rPr>
                <w:rFonts w:ascii="仿宋" w:hAnsi="仿宋" w:eastAsia="仿宋" w:cs="仿宋"/>
                <w:spacing w:val="-1"/>
                <w:sz w:val="21"/>
                <w:szCs w:val="21"/>
              </w:rPr>
              <w:t>涝</w:t>
            </w:r>
            <w:r>
              <w:rPr>
                <w:rFonts w:ascii="仿宋" w:hAnsi="仿宋" w:eastAsia="仿宋" w:cs="仿宋"/>
                <w:spacing w:val="2"/>
                <w:sz w:val="21"/>
                <w:szCs w:val="21"/>
              </w:rPr>
              <w:t>坡</w:t>
            </w:r>
            <w:r>
              <w:rPr>
                <w:rFonts w:ascii="仿宋" w:hAnsi="仿宋" w:eastAsia="仿宋" w:cs="仿宋"/>
                <w:spacing w:val="1"/>
                <w:sz w:val="21"/>
                <w:szCs w:val="21"/>
              </w:rPr>
              <w:t>-</w:t>
            </w:r>
            <w:r>
              <w:rPr>
                <w:rFonts w:ascii="仿宋" w:hAnsi="仿宋" w:eastAsia="仿宋" w:cs="仿宋"/>
                <w:spacing w:val="-1"/>
                <w:sz w:val="21"/>
                <w:szCs w:val="21"/>
              </w:rPr>
              <w:t>黄</w:t>
            </w:r>
            <w:r>
              <w:rPr>
                <w:rFonts w:ascii="仿宋" w:hAnsi="仿宋" w:eastAsia="仿宋" w:cs="仿宋"/>
                <w:sz w:val="21"/>
                <w:szCs w:val="21"/>
              </w:rPr>
              <w:t>野</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272"/>
              <w:rPr>
                <w:rFonts w:ascii="仿宋" w:hAnsi="仿宋" w:eastAsia="仿宋" w:cs="仿宋"/>
                <w:sz w:val="21"/>
                <w:szCs w:val="21"/>
              </w:rPr>
            </w:pPr>
            <w:r>
              <w:rPr>
                <w:rFonts w:ascii="仿宋" w:hAnsi="仿宋" w:eastAsia="仿宋" w:cs="仿宋"/>
                <w:spacing w:val="1"/>
                <w:sz w:val="21"/>
                <w:szCs w:val="21"/>
              </w:rPr>
              <w:t>2.7</w:t>
            </w:r>
            <w:r>
              <w:rPr>
                <w:rFonts w:ascii="仿宋" w:hAnsi="仿宋" w:eastAsia="仿宋" w:cs="仿宋"/>
                <w:spacing w:val="-2"/>
                <w:sz w:val="21"/>
                <w:szCs w:val="21"/>
              </w:rPr>
              <w:t>5</w:t>
            </w:r>
            <w:r>
              <w:rPr>
                <w:rFonts w:ascii="仿宋" w:hAnsi="仿宋" w:eastAsia="仿宋" w:cs="仿宋"/>
                <w:sz w:val="21"/>
                <w:szCs w:val="21"/>
              </w:rPr>
              <w:t>1</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2"/>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2"/>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C08</w:t>
            </w:r>
            <w:r>
              <w:rPr>
                <w:rFonts w:ascii="仿宋" w:hAnsi="仿宋" w:eastAsia="仿宋" w:cs="仿宋"/>
                <w:sz w:val="21"/>
                <w:szCs w:val="21"/>
              </w:rPr>
              <w:t>8</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3"/>
              <w:ind w:left="314"/>
              <w:rPr>
                <w:rFonts w:ascii="仿宋" w:hAnsi="仿宋" w:eastAsia="仿宋" w:cs="仿宋"/>
                <w:sz w:val="21"/>
                <w:szCs w:val="21"/>
              </w:rPr>
            </w:pPr>
            <w:r>
              <w:rPr>
                <w:rFonts w:ascii="仿宋" w:hAnsi="仿宋" w:eastAsia="仿宋" w:cs="仿宋"/>
                <w:spacing w:val="-1"/>
                <w:sz w:val="21"/>
                <w:szCs w:val="21"/>
              </w:rPr>
              <w:t>宅</w:t>
            </w:r>
            <w:r>
              <w:rPr>
                <w:rFonts w:ascii="仿宋" w:hAnsi="仿宋" w:eastAsia="仿宋" w:cs="仿宋"/>
                <w:spacing w:val="2"/>
                <w:sz w:val="21"/>
                <w:szCs w:val="21"/>
              </w:rPr>
              <w:t>科</w:t>
            </w:r>
            <w:r>
              <w:rPr>
                <w:rFonts w:ascii="仿宋" w:hAnsi="仿宋" w:eastAsia="仿宋" w:cs="仿宋"/>
                <w:spacing w:val="1"/>
                <w:sz w:val="21"/>
                <w:szCs w:val="21"/>
              </w:rPr>
              <w:t>-</w:t>
            </w:r>
            <w:r>
              <w:rPr>
                <w:rFonts w:ascii="仿宋" w:hAnsi="仿宋" w:eastAsia="仿宋" w:cs="仿宋"/>
                <w:spacing w:val="-1"/>
                <w:sz w:val="21"/>
                <w:szCs w:val="21"/>
              </w:rPr>
              <w:t>养</w:t>
            </w:r>
            <w:r>
              <w:rPr>
                <w:rFonts w:ascii="仿宋" w:hAnsi="仿宋" w:eastAsia="仿宋" w:cs="仿宋"/>
                <w:spacing w:val="2"/>
                <w:sz w:val="21"/>
                <w:szCs w:val="21"/>
              </w:rPr>
              <w:t>牛</w:t>
            </w:r>
            <w:r>
              <w:rPr>
                <w:rFonts w:ascii="仿宋" w:hAnsi="仿宋" w:eastAsia="仿宋" w:cs="仿宋"/>
                <w:spacing w:val="-1"/>
                <w:sz w:val="21"/>
                <w:szCs w:val="21"/>
              </w:rPr>
              <w:t>场</w:t>
            </w:r>
            <w:r>
              <w:rPr>
                <w:rFonts w:ascii="仿宋" w:hAnsi="仿宋" w:eastAsia="仿宋" w:cs="仿宋"/>
                <w:sz w:val="21"/>
                <w:szCs w:val="21"/>
              </w:rPr>
              <w:t>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0.8</w:t>
            </w:r>
            <w:r>
              <w:rPr>
                <w:rFonts w:ascii="仿宋" w:hAnsi="仿宋" w:eastAsia="仿宋" w:cs="仿宋"/>
                <w:sz w:val="21"/>
                <w:szCs w:val="21"/>
              </w:rPr>
              <w:t>2</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6</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C09</w:t>
            </w:r>
            <w:r>
              <w:rPr>
                <w:rFonts w:ascii="仿宋" w:hAnsi="仿宋" w:eastAsia="仿宋" w:cs="仿宋"/>
                <w:sz w:val="21"/>
                <w:szCs w:val="21"/>
              </w:rPr>
              <w:t>2</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3"/>
              <w:ind w:left="499"/>
              <w:rPr>
                <w:rFonts w:ascii="仿宋" w:hAnsi="仿宋" w:eastAsia="仿宋" w:cs="仿宋"/>
                <w:sz w:val="21"/>
                <w:szCs w:val="21"/>
              </w:rPr>
            </w:pPr>
            <w:r>
              <w:rPr>
                <w:rFonts w:ascii="仿宋" w:hAnsi="仿宋" w:eastAsia="仿宋" w:cs="仿宋"/>
                <w:spacing w:val="-1"/>
                <w:sz w:val="21"/>
                <w:szCs w:val="21"/>
              </w:rPr>
              <w:t>袁</w:t>
            </w:r>
            <w:r>
              <w:rPr>
                <w:rFonts w:ascii="仿宋" w:hAnsi="仿宋" w:eastAsia="仿宋" w:cs="仿宋"/>
                <w:spacing w:val="2"/>
                <w:sz w:val="21"/>
                <w:szCs w:val="21"/>
              </w:rPr>
              <w:t>庄</w:t>
            </w:r>
            <w:r>
              <w:rPr>
                <w:rFonts w:ascii="仿宋" w:hAnsi="仿宋" w:eastAsia="仿宋" w:cs="仿宋"/>
                <w:spacing w:val="-1"/>
                <w:sz w:val="21"/>
                <w:szCs w:val="21"/>
              </w:rPr>
              <w:t>村</w:t>
            </w:r>
            <w:r>
              <w:rPr>
                <w:rFonts w:ascii="仿宋" w:hAnsi="仿宋" w:eastAsia="仿宋" w:cs="仿宋"/>
                <w:sz w:val="21"/>
                <w:szCs w:val="21"/>
              </w:rPr>
              <w:t>路2</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0.5</w:t>
            </w:r>
            <w:r>
              <w:rPr>
                <w:rFonts w:ascii="仿宋" w:hAnsi="仿宋" w:eastAsia="仿宋" w:cs="仿宋"/>
                <w:spacing w:val="-2"/>
                <w:sz w:val="21"/>
                <w:szCs w:val="21"/>
              </w:rPr>
              <w:t>3</w:t>
            </w:r>
            <w:r>
              <w:rPr>
                <w:rFonts w:ascii="仿宋" w:hAnsi="仿宋" w:eastAsia="仿宋" w:cs="仿宋"/>
                <w:sz w:val="21"/>
                <w:szCs w:val="21"/>
              </w:rPr>
              <w:t>2</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2"/>
              <w:ind w:left="197" w:right="203"/>
              <w:jc w:val="center"/>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7</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2"/>
              <w:ind w:left="214"/>
              <w:rPr>
                <w:rFonts w:ascii="仿宋" w:hAnsi="仿宋" w:eastAsia="仿宋" w:cs="仿宋"/>
                <w:sz w:val="21"/>
                <w:szCs w:val="21"/>
              </w:rPr>
            </w:pPr>
            <w:r>
              <w:rPr>
                <w:rFonts w:ascii="仿宋" w:hAnsi="仿宋" w:eastAsia="仿宋" w:cs="仿宋"/>
                <w:spacing w:val="1"/>
                <w:sz w:val="21"/>
                <w:szCs w:val="21"/>
              </w:rPr>
              <w:t>C09</w:t>
            </w:r>
            <w:r>
              <w:rPr>
                <w:rFonts w:ascii="仿宋" w:hAnsi="仿宋" w:eastAsia="仿宋" w:cs="仿宋"/>
                <w:sz w:val="21"/>
                <w:szCs w:val="21"/>
              </w:rPr>
              <w:t>8</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2"/>
              <w:ind w:left="472"/>
              <w:rPr>
                <w:rFonts w:ascii="仿宋" w:hAnsi="仿宋" w:eastAsia="仿宋" w:cs="仿宋"/>
                <w:sz w:val="21"/>
                <w:szCs w:val="21"/>
              </w:rPr>
            </w:pPr>
            <w:r>
              <w:rPr>
                <w:rFonts w:ascii="仿宋" w:hAnsi="仿宋" w:eastAsia="仿宋" w:cs="仿宋"/>
                <w:spacing w:val="-1"/>
                <w:sz w:val="21"/>
                <w:szCs w:val="21"/>
              </w:rPr>
              <w:t>董</w:t>
            </w:r>
            <w:r>
              <w:rPr>
                <w:rFonts w:ascii="仿宋" w:hAnsi="仿宋" w:eastAsia="仿宋" w:cs="仿宋"/>
                <w:spacing w:val="2"/>
                <w:sz w:val="21"/>
                <w:szCs w:val="21"/>
              </w:rPr>
              <w:t>庄</w:t>
            </w:r>
            <w:r>
              <w:rPr>
                <w:rFonts w:ascii="仿宋" w:hAnsi="仿宋" w:eastAsia="仿宋" w:cs="仿宋"/>
                <w:spacing w:val="-1"/>
                <w:sz w:val="21"/>
                <w:szCs w:val="21"/>
              </w:rPr>
              <w:t>通</w:t>
            </w:r>
            <w:r>
              <w:rPr>
                <w:rFonts w:ascii="仿宋" w:hAnsi="仿宋" w:eastAsia="仿宋" w:cs="仿宋"/>
                <w:spacing w:val="2"/>
                <w:sz w:val="21"/>
                <w:szCs w:val="21"/>
              </w:rPr>
              <w:t>村</w:t>
            </w:r>
            <w:r>
              <w:rPr>
                <w:rFonts w:ascii="仿宋" w:hAnsi="仿宋" w:eastAsia="仿宋" w:cs="仿宋"/>
                <w:sz w:val="21"/>
                <w:szCs w:val="21"/>
              </w:rPr>
              <w:t>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272"/>
              <w:rPr>
                <w:rFonts w:ascii="仿宋" w:hAnsi="仿宋" w:eastAsia="仿宋" w:cs="仿宋"/>
                <w:sz w:val="21"/>
                <w:szCs w:val="21"/>
              </w:rPr>
            </w:pPr>
            <w:r>
              <w:rPr>
                <w:rFonts w:ascii="仿宋" w:hAnsi="仿宋" w:eastAsia="仿宋" w:cs="仿宋"/>
                <w:spacing w:val="1"/>
                <w:sz w:val="21"/>
                <w:szCs w:val="21"/>
              </w:rPr>
              <w:t>0.4</w:t>
            </w:r>
            <w:r>
              <w:rPr>
                <w:rFonts w:ascii="仿宋" w:hAnsi="仿宋" w:eastAsia="仿宋" w:cs="仿宋"/>
                <w:spacing w:val="-2"/>
                <w:sz w:val="21"/>
                <w:szCs w:val="21"/>
              </w:rPr>
              <w:t>8</w:t>
            </w:r>
            <w:r>
              <w:rPr>
                <w:rFonts w:ascii="仿宋" w:hAnsi="仿宋" w:eastAsia="仿宋" w:cs="仿宋"/>
                <w:sz w:val="21"/>
                <w:szCs w:val="21"/>
              </w:rPr>
              <w:t>5</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2"/>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2"/>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8</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C09</w:t>
            </w:r>
            <w:r>
              <w:rPr>
                <w:rFonts w:ascii="仿宋" w:hAnsi="仿宋" w:eastAsia="仿宋" w:cs="仿宋"/>
                <w:sz w:val="21"/>
                <w:szCs w:val="21"/>
              </w:rPr>
              <w:t>9</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3"/>
              <w:ind w:left="367"/>
              <w:rPr>
                <w:rFonts w:ascii="仿宋" w:hAnsi="仿宋" w:eastAsia="仿宋" w:cs="仿宋"/>
                <w:sz w:val="21"/>
                <w:szCs w:val="21"/>
              </w:rPr>
            </w:pPr>
            <w:r>
              <w:rPr>
                <w:rFonts w:ascii="仿宋" w:hAnsi="仿宋" w:eastAsia="仿宋" w:cs="仿宋"/>
                <w:spacing w:val="-1"/>
                <w:sz w:val="21"/>
                <w:szCs w:val="21"/>
              </w:rPr>
              <w:t>殷</w:t>
            </w:r>
            <w:r>
              <w:rPr>
                <w:rFonts w:ascii="仿宋" w:hAnsi="仿宋" w:eastAsia="仿宋" w:cs="仿宋"/>
                <w:spacing w:val="2"/>
                <w:sz w:val="21"/>
                <w:szCs w:val="21"/>
              </w:rPr>
              <w:t>家</w:t>
            </w:r>
            <w:r>
              <w:rPr>
                <w:rFonts w:ascii="仿宋" w:hAnsi="仿宋" w:eastAsia="仿宋" w:cs="仿宋"/>
                <w:spacing w:val="-1"/>
                <w:sz w:val="21"/>
                <w:szCs w:val="21"/>
              </w:rPr>
              <w:t>林</w:t>
            </w:r>
            <w:r>
              <w:rPr>
                <w:rFonts w:ascii="仿宋" w:hAnsi="仿宋" w:eastAsia="仿宋" w:cs="仿宋"/>
                <w:spacing w:val="2"/>
                <w:sz w:val="21"/>
                <w:szCs w:val="21"/>
              </w:rPr>
              <w:t>通</w:t>
            </w:r>
            <w:r>
              <w:rPr>
                <w:rFonts w:ascii="仿宋" w:hAnsi="仿宋" w:eastAsia="仿宋" w:cs="仿宋"/>
                <w:spacing w:val="-1"/>
                <w:sz w:val="21"/>
                <w:szCs w:val="21"/>
              </w:rPr>
              <w:t>村</w:t>
            </w:r>
            <w:r>
              <w:rPr>
                <w:rFonts w:ascii="仿宋" w:hAnsi="仿宋" w:eastAsia="仿宋" w:cs="仿宋"/>
                <w:sz w:val="21"/>
                <w:szCs w:val="21"/>
              </w:rPr>
              <w:t>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0.5</w:t>
            </w:r>
            <w:r>
              <w:rPr>
                <w:rFonts w:ascii="仿宋" w:hAnsi="仿宋" w:eastAsia="仿宋" w:cs="仿宋"/>
                <w:spacing w:val="-2"/>
                <w:sz w:val="21"/>
                <w:szCs w:val="21"/>
              </w:rPr>
              <w:t>0</w:t>
            </w:r>
            <w:r>
              <w:rPr>
                <w:rFonts w:ascii="仿宋" w:hAnsi="仿宋" w:eastAsia="仿宋" w:cs="仿宋"/>
                <w:sz w:val="21"/>
                <w:szCs w:val="21"/>
              </w:rPr>
              <w:t>1</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9</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C12</w:t>
            </w:r>
            <w:r>
              <w:rPr>
                <w:rFonts w:ascii="仿宋" w:hAnsi="仿宋" w:eastAsia="仿宋" w:cs="仿宋"/>
                <w:sz w:val="21"/>
                <w:szCs w:val="21"/>
              </w:rPr>
              <w:t>1</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3"/>
              <w:ind w:left="367"/>
              <w:rPr>
                <w:rFonts w:ascii="仿宋" w:hAnsi="仿宋" w:eastAsia="仿宋" w:cs="仿宋"/>
                <w:sz w:val="21"/>
                <w:szCs w:val="21"/>
              </w:rPr>
            </w:pPr>
            <w:r>
              <w:rPr>
                <w:rFonts w:ascii="仿宋" w:hAnsi="仿宋" w:eastAsia="仿宋" w:cs="仿宋"/>
                <w:spacing w:val="-1"/>
                <w:sz w:val="21"/>
                <w:szCs w:val="21"/>
              </w:rPr>
              <w:t>青</w:t>
            </w:r>
            <w:r>
              <w:rPr>
                <w:rFonts w:ascii="仿宋" w:hAnsi="仿宋" w:eastAsia="仿宋" w:cs="仿宋"/>
                <w:spacing w:val="2"/>
                <w:sz w:val="21"/>
                <w:szCs w:val="21"/>
              </w:rPr>
              <w:t>桐</w:t>
            </w:r>
            <w:r>
              <w:rPr>
                <w:rFonts w:ascii="仿宋" w:hAnsi="仿宋" w:eastAsia="仿宋" w:cs="仿宋"/>
                <w:spacing w:val="-1"/>
                <w:sz w:val="21"/>
                <w:szCs w:val="21"/>
              </w:rPr>
              <w:t>山</w:t>
            </w:r>
            <w:r>
              <w:rPr>
                <w:rFonts w:ascii="仿宋" w:hAnsi="仿宋" w:eastAsia="仿宋" w:cs="仿宋"/>
                <w:spacing w:val="2"/>
                <w:sz w:val="21"/>
                <w:szCs w:val="21"/>
              </w:rPr>
              <w:t>村</w:t>
            </w:r>
            <w:r>
              <w:rPr>
                <w:rFonts w:ascii="仿宋" w:hAnsi="仿宋" w:eastAsia="仿宋" w:cs="仿宋"/>
                <w:spacing w:val="-1"/>
                <w:sz w:val="21"/>
                <w:szCs w:val="21"/>
              </w:rPr>
              <w:t>南</w:t>
            </w:r>
            <w:r>
              <w:rPr>
                <w:rFonts w:ascii="仿宋" w:hAnsi="仿宋" w:eastAsia="仿宋" w:cs="仿宋"/>
                <w:sz w:val="21"/>
                <w:szCs w:val="21"/>
              </w:rPr>
              <w:t>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0</w:t>
            </w:r>
            <w:r>
              <w:rPr>
                <w:rFonts w:ascii="仿宋" w:hAnsi="仿宋" w:eastAsia="仿宋" w:cs="仿宋"/>
                <w:sz w:val="21"/>
                <w:szCs w:val="21"/>
              </w:rPr>
              <w:t>6</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65"/>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4</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2"/>
              <w:ind w:left="197" w:right="203"/>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0</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2"/>
              <w:ind w:left="214"/>
              <w:rPr>
                <w:rFonts w:ascii="仿宋" w:hAnsi="仿宋" w:eastAsia="仿宋" w:cs="仿宋"/>
                <w:sz w:val="21"/>
                <w:szCs w:val="21"/>
              </w:rPr>
            </w:pPr>
            <w:r>
              <w:rPr>
                <w:rFonts w:ascii="仿宋" w:hAnsi="仿宋" w:eastAsia="仿宋" w:cs="仿宋"/>
                <w:spacing w:val="1"/>
                <w:sz w:val="21"/>
                <w:szCs w:val="21"/>
              </w:rPr>
              <w:t>C12</w:t>
            </w:r>
            <w:r>
              <w:rPr>
                <w:rFonts w:ascii="仿宋" w:hAnsi="仿宋" w:eastAsia="仿宋" w:cs="仿宋"/>
                <w:sz w:val="21"/>
                <w:szCs w:val="21"/>
              </w:rPr>
              <w:t>2</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2"/>
              <w:ind w:left="367"/>
              <w:rPr>
                <w:rFonts w:ascii="仿宋" w:hAnsi="仿宋" w:eastAsia="仿宋" w:cs="仿宋"/>
                <w:sz w:val="21"/>
                <w:szCs w:val="21"/>
              </w:rPr>
            </w:pPr>
            <w:r>
              <w:rPr>
                <w:rFonts w:ascii="仿宋" w:hAnsi="仿宋" w:eastAsia="仿宋" w:cs="仿宋"/>
                <w:spacing w:val="-1"/>
                <w:sz w:val="21"/>
                <w:szCs w:val="21"/>
              </w:rPr>
              <w:t>郭</w:t>
            </w:r>
            <w:r>
              <w:rPr>
                <w:rFonts w:ascii="仿宋" w:hAnsi="仿宋" w:eastAsia="仿宋" w:cs="仿宋"/>
                <w:spacing w:val="2"/>
                <w:sz w:val="21"/>
                <w:szCs w:val="21"/>
              </w:rPr>
              <w:t>家</w:t>
            </w:r>
            <w:r>
              <w:rPr>
                <w:rFonts w:ascii="仿宋" w:hAnsi="仿宋" w:eastAsia="仿宋" w:cs="仿宋"/>
                <w:spacing w:val="-1"/>
                <w:sz w:val="21"/>
                <w:szCs w:val="21"/>
              </w:rPr>
              <w:t>茶</w:t>
            </w:r>
            <w:r>
              <w:rPr>
                <w:rFonts w:ascii="仿宋" w:hAnsi="仿宋" w:eastAsia="仿宋" w:cs="仿宋"/>
                <w:spacing w:val="2"/>
                <w:sz w:val="21"/>
                <w:szCs w:val="21"/>
              </w:rPr>
              <w:t>园</w:t>
            </w:r>
            <w:r>
              <w:rPr>
                <w:rFonts w:ascii="仿宋" w:hAnsi="仿宋" w:eastAsia="仿宋" w:cs="仿宋"/>
                <w:spacing w:val="-1"/>
                <w:sz w:val="21"/>
                <w:szCs w:val="21"/>
              </w:rPr>
              <w:t>南</w:t>
            </w:r>
            <w:r>
              <w:rPr>
                <w:rFonts w:ascii="仿宋" w:hAnsi="仿宋" w:eastAsia="仿宋" w:cs="仿宋"/>
                <w:sz w:val="21"/>
                <w:szCs w:val="21"/>
              </w:rPr>
              <w:t>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272"/>
              <w:rPr>
                <w:rFonts w:ascii="仿宋" w:hAnsi="仿宋" w:eastAsia="仿宋" w:cs="仿宋"/>
                <w:sz w:val="21"/>
                <w:szCs w:val="21"/>
              </w:rPr>
            </w:pPr>
            <w:r>
              <w:rPr>
                <w:rFonts w:ascii="仿宋" w:hAnsi="仿宋" w:eastAsia="仿宋" w:cs="仿宋"/>
                <w:spacing w:val="1"/>
                <w:sz w:val="21"/>
                <w:szCs w:val="21"/>
              </w:rPr>
              <w:t>0.4</w:t>
            </w:r>
            <w:r>
              <w:rPr>
                <w:rFonts w:ascii="仿宋" w:hAnsi="仿宋" w:eastAsia="仿宋" w:cs="仿宋"/>
                <w:spacing w:val="-2"/>
                <w:sz w:val="21"/>
                <w:szCs w:val="21"/>
              </w:rPr>
              <w:t>5</w:t>
            </w:r>
            <w:r>
              <w:rPr>
                <w:rFonts w:ascii="仿宋" w:hAnsi="仿宋" w:eastAsia="仿宋" w:cs="仿宋"/>
                <w:sz w:val="21"/>
                <w:szCs w:val="21"/>
              </w:rPr>
              <w:t>8</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2"/>
              <w:ind w:left="265"/>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2"/>
              <w:ind w:left="386" w:right="385"/>
              <w:jc w:val="center"/>
              <w:rPr>
                <w:rFonts w:ascii="仿宋" w:hAnsi="仿宋" w:eastAsia="仿宋" w:cs="仿宋"/>
                <w:sz w:val="21"/>
                <w:szCs w:val="21"/>
              </w:rPr>
            </w:pPr>
            <w:r>
              <w:rPr>
                <w:rFonts w:ascii="仿宋" w:hAnsi="仿宋" w:eastAsia="仿宋" w:cs="仿宋"/>
                <w:sz w:val="21"/>
                <w:szCs w:val="21"/>
              </w:rPr>
              <w:t>4</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1</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C12</w:t>
            </w:r>
            <w:r>
              <w:rPr>
                <w:rFonts w:ascii="仿宋" w:hAnsi="仿宋" w:eastAsia="仿宋" w:cs="仿宋"/>
                <w:sz w:val="21"/>
                <w:szCs w:val="21"/>
              </w:rPr>
              <w:t>3</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3"/>
              <w:ind w:left="472"/>
              <w:rPr>
                <w:rFonts w:ascii="仿宋" w:hAnsi="仿宋" w:eastAsia="仿宋" w:cs="仿宋"/>
                <w:sz w:val="21"/>
                <w:szCs w:val="21"/>
              </w:rPr>
            </w:pPr>
            <w:r>
              <w:rPr>
                <w:rFonts w:ascii="仿宋" w:hAnsi="仿宋" w:eastAsia="仿宋" w:cs="仿宋"/>
                <w:spacing w:val="-1"/>
                <w:sz w:val="21"/>
                <w:szCs w:val="21"/>
              </w:rPr>
              <w:t>涝</w:t>
            </w:r>
            <w:r>
              <w:rPr>
                <w:rFonts w:ascii="仿宋" w:hAnsi="仿宋" w:eastAsia="仿宋" w:cs="仿宋"/>
                <w:spacing w:val="2"/>
                <w:sz w:val="21"/>
                <w:szCs w:val="21"/>
              </w:rPr>
              <w:t>坡</w:t>
            </w:r>
            <w:r>
              <w:rPr>
                <w:rFonts w:ascii="仿宋" w:hAnsi="仿宋" w:eastAsia="仿宋" w:cs="仿宋"/>
                <w:spacing w:val="-1"/>
                <w:sz w:val="21"/>
                <w:szCs w:val="21"/>
              </w:rPr>
              <w:t>村</w:t>
            </w:r>
            <w:r>
              <w:rPr>
                <w:rFonts w:ascii="仿宋" w:hAnsi="仿宋" w:eastAsia="仿宋" w:cs="仿宋"/>
                <w:spacing w:val="2"/>
                <w:sz w:val="21"/>
                <w:szCs w:val="21"/>
              </w:rPr>
              <w:t>南</w:t>
            </w:r>
            <w:r>
              <w:rPr>
                <w:rFonts w:ascii="仿宋" w:hAnsi="仿宋" w:eastAsia="仿宋" w:cs="仿宋"/>
                <w:sz w:val="21"/>
                <w:szCs w:val="21"/>
              </w:rPr>
              <w:t>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3.4</w:t>
            </w:r>
            <w:r>
              <w:rPr>
                <w:rFonts w:ascii="仿宋" w:hAnsi="仿宋" w:eastAsia="仿宋" w:cs="仿宋"/>
                <w:spacing w:val="-2"/>
                <w:sz w:val="21"/>
                <w:szCs w:val="21"/>
              </w:rPr>
              <w:t>8</w:t>
            </w:r>
            <w:r>
              <w:rPr>
                <w:rFonts w:ascii="仿宋" w:hAnsi="仿宋" w:eastAsia="仿宋" w:cs="仿宋"/>
                <w:sz w:val="21"/>
                <w:szCs w:val="21"/>
              </w:rPr>
              <w:t>1</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65"/>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4</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2</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C12</w:t>
            </w:r>
            <w:r>
              <w:rPr>
                <w:rFonts w:ascii="仿宋" w:hAnsi="仿宋" w:eastAsia="仿宋" w:cs="仿宋"/>
                <w:sz w:val="21"/>
                <w:szCs w:val="21"/>
              </w:rPr>
              <w:t>4</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3"/>
              <w:ind w:left="472"/>
              <w:rPr>
                <w:rFonts w:ascii="仿宋" w:hAnsi="仿宋" w:eastAsia="仿宋" w:cs="仿宋"/>
                <w:sz w:val="21"/>
                <w:szCs w:val="21"/>
              </w:rPr>
            </w:pPr>
            <w:r>
              <w:rPr>
                <w:rFonts w:ascii="仿宋" w:hAnsi="仿宋" w:eastAsia="仿宋" w:cs="仿宋"/>
                <w:spacing w:val="-1"/>
                <w:sz w:val="21"/>
                <w:szCs w:val="21"/>
              </w:rPr>
              <w:t>矿</w:t>
            </w:r>
            <w:r>
              <w:rPr>
                <w:rFonts w:ascii="仿宋" w:hAnsi="仿宋" w:eastAsia="仿宋" w:cs="仿宋"/>
                <w:spacing w:val="2"/>
                <w:sz w:val="21"/>
                <w:szCs w:val="21"/>
              </w:rPr>
              <w:t>村</w:t>
            </w:r>
            <w:r>
              <w:rPr>
                <w:rFonts w:ascii="仿宋" w:hAnsi="仿宋" w:eastAsia="仿宋" w:cs="仿宋"/>
                <w:spacing w:val="-1"/>
                <w:sz w:val="21"/>
                <w:szCs w:val="21"/>
              </w:rPr>
              <w:t>村</w:t>
            </w:r>
            <w:r>
              <w:rPr>
                <w:rFonts w:ascii="仿宋" w:hAnsi="仿宋" w:eastAsia="仿宋" w:cs="仿宋"/>
                <w:spacing w:val="2"/>
                <w:sz w:val="21"/>
                <w:szCs w:val="21"/>
              </w:rPr>
              <w:t>北</w:t>
            </w:r>
            <w:r>
              <w:rPr>
                <w:rFonts w:ascii="仿宋" w:hAnsi="仿宋" w:eastAsia="仿宋" w:cs="仿宋"/>
                <w:sz w:val="21"/>
                <w:szCs w:val="21"/>
              </w:rPr>
              <w:t>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0.8</w:t>
            </w:r>
            <w:r>
              <w:rPr>
                <w:rFonts w:ascii="仿宋" w:hAnsi="仿宋" w:eastAsia="仿宋" w:cs="仿宋"/>
                <w:spacing w:val="-2"/>
                <w:sz w:val="21"/>
                <w:szCs w:val="21"/>
              </w:rPr>
              <w:t>4</w:t>
            </w:r>
            <w:r>
              <w:rPr>
                <w:rFonts w:ascii="仿宋" w:hAnsi="仿宋" w:eastAsia="仿宋" w:cs="仿宋"/>
                <w:sz w:val="21"/>
                <w:szCs w:val="21"/>
              </w:rPr>
              <w:t>5</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65"/>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4</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2"/>
              <w:ind w:left="197" w:right="203"/>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3</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2"/>
              <w:ind w:left="214"/>
              <w:rPr>
                <w:rFonts w:ascii="仿宋" w:hAnsi="仿宋" w:eastAsia="仿宋" w:cs="仿宋"/>
                <w:sz w:val="21"/>
                <w:szCs w:val="21"/>
              </w:rPr>
            </w:pPr>
            <w:r>
              <w:rPr>
                <w:rFonts w:ascii="仿宋" w:hAnsi="仿宋" w:eastAsia="仿宋" w:cs="仿宋"/>
                <w:spacing w:val="1"/>
                <w:sz w:val="21"/>
                <w:szCs w:val="21"/>
              </w:rPr>
              <w:t>C17</w:t>
            </w:r>
            <w:r>
              <w:rPr>
                <w:rFonts w:ascii="仿宋" w:hAnsi="仿宋" w:eastAsia="仿宋" w:cs="仿宋"/>
                <w:sz w:val="21"/>
                <w:szCs w:val="21"/>
              </w:rPr>
              <w:t>3</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2"/>
              <w:ind w:left="393"/>
              <w:rPr>
                <w:rFonts w:ascii="仿宋" w:hAnsi="仿宋" w:eastAsia="仿宋" w:cs="仿宋"/>
                <w:sz w:val="21"/>
                <w:szCs w:val="21"/>
              </w:rPr>
            </w:pPr>
            <w:r>
              <w:rPr>
                <w:rFonts w:ascii="仿宋" w:hAnsi="仿宋" w:eastAsia="仿宋" w:cs="仿宋"/>
                <w:spacing w:val="-1"/>
                <w:sz w:val="21"/>
                <w:szCs w:val="21"/>
              </w:rPr>
              <w:t>大</w:t>
            </w:r>
            <w:r>
              <w:rPr>
                <w:rFonts w:ascii="仿宋" w:hAnsi="仿宋" w:eastAsia="仿宋" w:cs="仿宋"/>
                <w:spacing w:val="2"/>
                <w:sz w:val="21"/>
                <w:szCs w:val="21"/>
              </w:rPr>
              <w:t>庙</w:t>
            </w:r>
            <w:r>
              <w:rPr>
                <w:rFonts w:ascii="仿宋" w:hAnsi="仿宋" w:eastAsia="仿宋" w:cs="仿宋"/>
                <w:spacing w:val="-1"/>
                <w:sz w:val="21"/>
                <w:szCs w:val="21"/>
              </w:rPr>
              <w:t>屯</w:t>
            </w:r>
            <w:r>
              <w:rPr>
                <w:rFonts w:ascii="仿宋" w:hAnsi="仿宋" w:eastAsia="仿宋" w:cs="仿宋"/>
                <w:spacing w:val="2"/>
                <w:sz w:val="21"/>
                <w:szCs w:val="21"/>
              </w:rPr>
              <w:t>村</w:t>
            </w:r>
            <w:r>
              <w:rPr>
                <w:rFonts w:ascii="仿宋" w:hAnsi="仿宋" w:eastAsia="仿宋" w:cs="仿宋"/>
                <w:sz w:val="21"/>
                <w:szCs w:val="21"/>
              </w:rPr>
              <w:t>路1</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272"/>
              <w:rPr>
                <w:rFonts w:ascii="仿宋" w:hAnsi="仿宋" w:eastAsia="仿宋" w:cs="仿宋"/>
                <w:sz w:val="21"/>
                <w:szCs w:val="21"/>
              </w:rPr>
            </w:pPr>
            <w:r>
              <w:rPr>
                <w:rFonts w:ascii="仿宋" w:hAnsi="仿宋" w:eastAsia="仿宋" w:cs="仿宋"/>
                <w:spacing w:val="1"/>
                <w:sz w:val="21"/>
                <w:szCs w:val="21"/>
              </w:rPr>
              <w:t>0.3</w:t>
            </w:r>
            <w:r>
              <w:rPr>
                <w:rFonts w:ascii="仿宋" w:hAnsi="仿宋" w:eastAsia="仿宋" w:cs="仿宋"/>
                <w:spacing w:val="-2"/>
                <w:sz w:val="21"/>
                <w:szCs w:val="21"/>
              </w:rPr>
              <w:t>7</w:t>
            </w:r>
            <w:r>
              <w:rPr>
                <w:rFonts w:ascii="仿宋" w:hAnsi="仿宋" w:eastAsia="仿宋" w:cs="仿宋"/>
                <w:sz w:val="21"/>
                <w:szCs w:val="21"/>
              </w:rPr>
              <w:t>5</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2"/>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2"/>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4</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C17</w:t>
            </w:r>
            <w:r>
              <w:rPr>
                <w:rFonts w:ascii="仿宋" w:hAnsi="仿宋" w:eastAsia="仿宋" w:cs="仿宋"/>
                <w:sz w:val="21"/>
                <w:szCs w:val="21"/>
              </w:rPr>
              <w:t>4</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3"/>
              <w:ind w:left="393"/>
              <w:rPr>
                <w:rFonts w:ascii="仿宋" w:hAnsi="仿宋" w:eastAsia="仿宋" w:cs="仿宋"/>
                <w:sz w:val="21"/>
                <w:szCs w:val="21"/>
              </w:rPr>
            </w:pPr>
            <w:r>
              <w:rPr>
                <w:rFonts w:ascii="仿宋" w:hAnsi="仿宋" w:eastAsia="仿宋" w:cs="仿宋"/>
                <w:spacing w:val="-1"/>
                <w:sz w:val="21"/>
                <w:szCs w:val="21"/>
              </w:rPr>
              <w:t>大</w:t>
            </w:r>
            <w:r>
              <w:rPr>
                <w:rFonts w:ascii="仿宋" w:hAnsi="仿宋" w:eastAsia="仿宋" w:cs="仿宋"/>
                <w:spacing w:val="2"/>
                <w:sz w:val="21"/>
                <w:szCs w:val="21"/>
              </w:rPr>
              <w:t>庙</w:t>
            </w:r>
            <w:r>
              <w:rPr>
                <w:rFonts w:ascii="仿宋" w:hAnsi="仿宋" w:eastAsia="仿宋" w:cs="仿宋"/>
                <w:spacing w:val="-1"/>
                <w:sz w:val="21"/>
                <w:szCs w:val="21"/>
              </w:rPr>
              <w:t>屯</w:t>
            </w:r>
            <w:r>
              <w:rPr>
                <w:rFonts w:ascii="仿宋" w:hAnsi="仿宋" w:eastAsia="仿宋" w:cs="仿宋"/>
                <w:spacing w:val="2"/>
                <w:sz w:val="21"/>
                <w:szCs w:val="21"/>
              </w:rPr>
              <w:t>村</w:t>
            </w:r>
            <w:r>
              <w:rPr>
                <w:rFonts w:ascii="仿宋" w:hAnsi="仿宋" w:eastAsia="仿宋" w:cs="仿宋"/>
                <w:sz w:val="21"/>
                <w:szCs w:val="21"/>
              </w:rPr>
              <w:t>路2</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0.5</w:t>
            </w:r>
            <w:r>
              <w:rPr>
                <w:rFonts w:ascii="仿宋" w:hAnsi="仿宋" w:eastAsia="仿宋" w:cs="仿宋"/>
                <w:spacing w:val="-2"/>
                <w:sz w:val="21"/>
                <w:szCs w:val="21"/>
              </w:rPr>
              <w:t>3</w:t>
            </w:r>
            <w:r>
              <w:rPr>
                <w:rFonts w:ascii="仿宋" w:hAnsi="仿宋" w:eastAsia="仿宋" w:cs="仿宋"/>
                <w:sz w:val="21"/>
                <w:szCs w:val="21"/>
              </w:rPr>
              <w:t>2</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5" w:hRule="exact"/>
        </w:trPr>
        <w:tc>
          <w:tcPr>
            <w:tcW w:w="665" w:type="dxa"/>
            <w:tcBorders>
              <w:top w:val="single" w:color="000000" w:sz="4" w:space="0"/>
              <w:left w:val="single" w:color="000000" w:sz="8" w:space="0"/>
              <w:bottom w:val="single" w:color="000000" w:sz="8"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5</w:t>
            </w:r>
          </w:p>
        </w:tc>
        <w:tc>
          <w:tcPr>
            <w:tcW w:w="860" w:type="dxa"/>
            <w:tcBorders>
              <w:top w:val="single" w:color="000000" w:sz="4" w:space="0"/>
              <w:left w:val="single" w:color="000000" w:sz="4" w:space="0"/>
              <w:bottom w:val="single" w:color="000000" w:sz="8"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C17</w:t>
            </w:r>
            <w:r>
              <w:rPr>
                <w:rFonts w:ascii="仿宋" w:hAnsi="仿宋" w:eastAsia="仿宋" w:cs="仿宋"/>
                <w:sz w:val="21"/>
                <w:szCs w:val="21"/>
              </w:rPr>
              <w:t>7</w:t>
            </w:r>
          </w:p>
        </w:tc>
        <w:tc>
          <w:tcPr>
            <w:tcW w:w="2005" w:type="dxa"/>
            <w:tcBorders>
              <w:top w:val="single" w:color="000000" w:sz="4" w:space="0"/>
              <w:left w:val="single" w:color="000000" w:sz="4" w:space="0"/>
              <w:bottom w:val="single" w:color="000000" w:sz="8" w:space="0"/>
              <w:right w:val="single" w:color="000000" w:sz="4" w:space="0"/>
            </w:tcBorders>
          </w:tcPr>
          <w:p>
            <w:pPr>
              <w:pStyle w:val="10"/>
              <w:spacing w:before="93"/>
              <w:ind w:left="525"/>
              <w:rPr>
                <w:rFonts w:ascii="仿宋" w:hAnsi="仿宋" w:eastAsia="仿宋" w:cs="仿宋"/>
                <w:sz w:val="21"/>
                <w:szCs w:val="21"/>
              </w:rPr>
            </w:pPr>
            <w:r>
              <w:rPr>
                <w:rFonts w:ascii="仿宋" w:hAnsi="仿宋" w:eastAsia="仿宋" w:cs="仿宋"/>
                <w:spacing w:val="-1"/>
                <w:sz w:val="21"/>
                <w:szCs w:val="21"/>
              </w:rPr>
              <w:t>小</w:t>
            </w:r>
            <w:r>
              <w:rPr>
                <w:rFonts w:ascii="仿宋" w:hAnsi="仿宋" w:eastAsia="仿宋" w:cs="仿宋"/>
                <w:spacing w:val="2"/>
                <w:sz w:val="21"/>
                <w:szCs w:val="21"/>
              </w:rPr>
              <w:t>白</w:t>
            </w:r>
            <w:r>
              <w:rPr>
                <w:rFonts w:ascii="仿宋" w:hAnsi="仿宋" w:eastAsia="仿宋" w:cs="仿宋"/>
                <w:spacing w:val="1"/>
                <w:sz w:val="21"/>
                <w:szCs w:val="21"/>
              </w:rPr>
              <w:t>-</w:t>
            </w:r>
            <w:r>
              <w:rPr>
                <w:rFonts w:ascii="仿宋" w:hAnsi="仿宋" w:eastAsia="仿宋" w:cs="仿宋"/>
                <w:spacing w:val="-1"/>
                <w:sz w:val="21"/>
                <w:szCs w:val="21"/>
              </w:rPr>
              <w:t>邵</w:t>
            </w:r>
            <w:r>
              <w:rPr>
                <w:rFonts w:ascii="仿宋" w:hAnsi="仿宋" w:eastAsia="仿宋" w:cs="仿宋"/>
                <w:sz w:val="21"/>
                <w:szCs w:val="21"/>
              </w:rPr>
              <w:t>而</w:t>
            </w:r>
          </w:p>
        </w:tc>
        <w:tc>
          <w:tcPr>
            <w:tcW w:w="1080" w:type="dxa"/>
            <w:tcBorders>
              <w:top w:val="single" w:color="000000" w:sz="4" w:space="0"/>
              <w:left w:val="single" w:color="000000" w:sz="4" w:space="0"/>
              <w:bottom w:val="single" w:color="000000" w:sz="8"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0.7</w:t>
            </w:r>
            <w:r>
              <w:rPr>
                <w:rFonts w:ascii="仿宋" w:hAnsi="仿宋" w:eastAsia="仿宋" w:cs="仿宋"/>
                <w:spacing w:val="-2"/>
                <w:sz w:val="21"/>
                <w:szCs w:val="21"/>
              </w:rPr>
              <w:t>8</w:t>
            </w:r>
            <w:r>
              <w:rPr>
                <w:rFonts w:ascii="仿宋" w:hAnsi="仿宋" w:eastAsia="仿宋" w:cs="仿宋"/>
                <w:sz w:val="21"/>
                <w:szCs w:val="21"/>
              </w:rPr>
              <w:t>1</w:t>
            </w:r>
          </w:p>
        </w:tc>
        <w:tc>
          <w:tcPr>
            <w:tcW w:w="1080" w:type="dxa"/>
            <w:tcBorders>
              <w:top w:val="single" w:color="000000" w:sz="4" w:space="0"/>
              <w:left w:val="single" w:color="000000" w:sz="4" w:space="0"/>
              <w:bottom w:val="single" w:color="000000" w:sz="8"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8"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8" w:space="0"/>
              <w:right w:val="single" w:color="000000" w:sz="4" w:space="0"/>
            </w:tcBorders>
          </w:tcPr>
          <w:p>
            <w:pPr>
              <w:pStyle w:val="10"/>
              <w:spacing w:before="9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8"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5</w:t>
            </w:r>
          </w:p>
        </w:tc>
      </w:tr>
    </w:tbl>
    <w:p>
      <w:pPr>
        <w:jc w:val="center"/>
        <w:rPr>
          <w:rFonts w:ascii="仿宋" w:hAnsi="仿宋" w:eastAsia="仿宋" w:cs="仿宋"/>
          <w:sz w:val="21"/>
          <w:szCs w:val="21"/>
        </w:rPr>
        <w:sectPr>
          <w:pgSz w:w="11906" w:h="16840"/>
          <w:pgMar w:top="1060" w:right="1020" w:bottom="1020" w:left="1300" w:header="805" w:footer="838" w:gutter="0"/>
          <w:cols w:space="720" w:num="1"/>
        </w:sectPr>
      </w:pPr>
    </w:p>
    <w:p>
      <w:pPr>
        <w:spacing w:before="9" w:line="140" w:lineRule="exact"/>
        <w:rPr>
          <w:sz w:val="14"/>
          <w:szCs w:val="14"/>
        </w:rPr>
      </w:pPr>
    </w:p>
    <w:p>
      <w:pPr>
        <w:spacing w:line="200" w:lineRule="exact"/>
        <w:rPr>
          <w:sz w:val="20"/>
          <w:szCs w:val="20"/>
        </w:rPr>
      </w:pPr>
    </w:p>
    <w:tbl>
      <w:tblPr>
        <w:tblStyle w:val="6"/>
        <w:tblW w:w="0" w:type="auto"/>
        <w:tblInd w:w="93" w:type="dxa"/>
        <w:tblLayout w:type="fixed"/>
        <w:tblCellMar>
          <w:top w:w="0" w:type="dxa"/>
          <w:left w:w="0" w:type="dxa"/>
          <w:bottom w:w="0" w:type="dxa"/>
          <w:right w:w="0" w:type="dxa"/>
        </w:tblCellMar>
      </w:tblPr>
      <w:tblGrid>
        <w:gridCol w:w="665"/>
        <w:gridCol w:w="860"/>
        <w:gridCol w:w="2005"/>
        <w:gridCol w:w="1080"/>
        <w:gridCol w:w="1080"/>
        <w:gridCol w:w="1440"/>
        <w:gridCol w:w="855"/>
        <w:gridCol w:w="930"/>
      </w:tblGrid>
      <w:tr>
        <w:tblPrEx>
          <w:tblCellMar>
            <w:top w:w="0" w:type="dxa"/>
            <w:left w:w="0" w:type="dxa"/>
            <w:bottom w:w="0" w:type="dxa"/>
            <w:right w:w="0" w:type="dxa"/>
          </w:tblCellMar>
        </w:tblPrEx>
        <w:trPr>
          <w:trHeight w:val="597" w:hRule="exact"/>
        </w:trPr>
        <w:tc>
          <w:tcPr>
            <w:tcW w:w="665" w:type="dxa"/>
            <w:tcBorders>
              <w:top w:val="single" w:color="000000" w:sz="8"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6</w:t>
            </w:r>
          </w:p>
        </w:tc>
        <w:tc>
          <w:tcPr>
            <w:tcW w:w="860" w:type="dxa"/>
            <w:tcBorders>
              <w:top w:val="single" w:color="000000" w:sz="8"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C17</w:t>
            </w:r>
            <w:r>
              <w:rPr>
                <w:rFonts w:ascii="仿宋" w:hAnsi="仿宋" w:eastAsia="仿宋" w:cs="仿宋"/>
                <w:sz w:val="21"/>
                <w:szCs w:val="21"/>
              </w:rPr>
              <w:t>8</w:t>
            </w:r>
          </w:p>
        </w:tc>
        <w:tc>
          <w:tcPr>
            <w:tcW w:w="2005" w:type="dxa"/>
            <w:tcBorders>
              <w:top w:val="single" w:color="000000" w:sz="8" w:space="0"/>
              <w:left w:val="single" w:color="000000" w:sz="4" w:space="0"/>
              <w:bottom w:val="single" w:color="000000" w:sz="4" w:space="0"/>
              <w:right w:val="single" w:color="000000" w:sz="4" w:space="0"/>
            </w:tcBorders>
          </w:tcPr>
          <w:p>
            <w:pPr>
              <w:pStyle w:val="10"/>
              <w:spacing w:before="93"/>
              <w:ind w:left="576"/>
              <w:rPr>
                <w:rFonts w:ascii="仿宋" w:hAnsi="仿宋" w:eastAsia="仿宋" w:cs="仿宋"/>
                <w:sz w:val="21"/>
                <w:szCs w:val="21"/>
              </w:rPr>
            </w:pPr>
            <w:r>
              <w:rPr>
                <w:rFonts w:ascii="仿宋" w:hAnsi="仿宋" w:eastAsia="仿宋" w:cs="仿宋"/>
                <w:spacing w:val="-1"/>
                <w:sz w:val="21"/>
                <w:szCs w:val="21"/>
              </w:rPr>
              <w:t>袁</w:t>
            </w:r>
            <w:r>
              <w:rPr>
                <w:rFonts w:ascii="仿宋" w:hAnsi="仿宋" w:eastAsia="仿宋" w:cs="仿宋"/>
                <w:spacing w:val="2"/>
                <w:sz w:val="21"/>
                <w:szCs w:val="21"/>
              </w:rPr>
              <w:t>庄</w:t>
            </w:r>
            <w:r>
              <w:rPr>
                <w:rFonts w:ascii="仿宋" w:hAnsi="仿宋" w:eastAsia="仿宋" w:cs="仿宋"/>
                <w:spacing w:val="-1"/>
                <w:sz w:val="21"/>
                <w:szCs w:val="21"/>
              </w:rPr>
              <w:t>村</w:t>
            </w:r>
            <w:r>
              <w:rPr>
                <w:rFonts w:ascii="仿宋" w:hAnsi="仿宋" w:eastAsia="仿宋" w:cs="仿宋"/>
                <w:sz w:val="21"/>
                <w:szCs w:val="21"/>
              </w:rPr>
              <w:t>路</w:t>
            </w:r>
          </w:p>
        </w:tc>
        <w:tc>
          <w:tcPr>
            <w:tcW w:w="1080" w:type="dxa"/>
            <w:tcBorders>
              <w:top w:val="single" w:color="000000" w:sz="8"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0.9</w:t>
            </w:r>
            <w:r>
              <w:rPr>
                <w:rFonts w:ascii="仿宋" w:hAnsi="仿宋" w:eastAsia="仿宋" w:cs="仿宋"/>
                <w:spacing w:val="-2"/>
                <w:sz w:val="21"/>
                <w:szCs w:val="21"/>
              </w:rPr>
              <w:t>2</w:t>
            </w:r>
            <w:r>
              <w:rPr>
                <w:rFonts w:ascii="仿宋" w:hAnsi="仿宋" w:eastAsia="仿宋" w:cs="仿宋"/>
                <w:sz w:val="21"/>
                <w:szCs w:val="21"/>
              </w:rPr>
              <w:t>2</w:t>
            </w:r>
          </w:p>
        </w:tc>
        <w:tc>
          <w:tcPr>
            <w:tcW w:w="1080" w:type="dxa"/>
            <w:tcBorders>
              <w:top w:val="single" w:color="000000" w:sz="8" w:space="0"/>
              <w:left w:val="single" w:color="000000" w:sz="4" w:space="0"/>
              <w:bottom w:val="single" w:color="000000" w:sz="4" w:space="0"/>
              <w:right w:val="single" w:color="000000" w:sz="4" w:space="0"/>
            </w:tcBorders>
          </w:tcPr>
          <w:p>
            <w:pPr>
              <w:pStyle w:val="10"/>
              <w:spacing w:before="93"/>
              <w:ind w:left="114"/>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pacing w:val="2"/>
                <w:sz w:val="21"/>
                <w:szCs w:val="21"/>
              </w:rPr>
              <w:t>、</w:t>
            </w: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8"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8" w:space="0"/>
              <w:left w:val="single" w:color="000000" w:sz="4" w:space="0"/>
              <w:bottom w:val="single" w:color="000000" w:sz="4" w:space="0"/>
              <w:right w:val="single" w:color="000000" w:sz="4" w:space="0"/>
            </w:tcBorders>
          </w:tcPr>
          <w:p>
            <w:pPr>
              <w:pStyle w:val="10"/>
              <w:spacing w:before="93"/>
              <w:ind w:left="159"/>
              <w:rPr>
                <w:rFonts w:ascii="仿宋" w:hAnsi="仿宋" w:eastAsia="仿宋" w:cs="仿宋"/>
                <w:sz w:val="21"/>
                <w:szCs w:val="21"/>
              </w:rPr>
            </w:pPr>
            <w:r>
              <w:rPr>
                <w:rFonts w:ascii="仿宋" w:hAnsi="仿宋" w:eastAsia="仿宋" w:cs="仿宋"/>
                <w:spacing w:val="1"/>
                <w:sz w:val="21"/>
                <w:szCs w:val="21"/>
              </w:rPr>
              <w:t>7.5</w:t>
            </w:r>
            <w:r>
              <w:rPr>
                <w:rFonts w:ascii="仿宋" w:hAnsi="仿宋" w:eastAsia="仿宋" w:cs="仿宋"/>
                <w:spacing w:val="-2"/>
                <w:sz w:val="21"/>
                <w:szCs w:val="21"/>
              </w:rPr>
              <w:t>/</w:t>
            </w:r>
            <w:r>
              <w:rPr>
                <w:rFonts w:ascii="仿宋" w:hAnsi="仿宋" w:eastAsia="仿宋" w:cs="仿宋"/>
                <w:sz w:val="21"/>
                <w:szCs w:val="21"/>
              </w:rPr>
              <w:t>6</w:t>
            </w:r>
          </w:p>
        </w:tc>
        <w:tc>
          <w:tcPr>
            <w:tcW w:w="930" w:type="dxa"/>
            <w:tcBorders>
              <w:top w:val="single" w:color="000000" w:sz="8" w:space="0"/>
              <w:left w:val="single" w:color="000000" w:sz="4" w:space="0"/>
              <w:bottom w:val="single" w:color="000000" w:sz="4" w:space="0"/>
              <w:right w:val="single" w:color="000000" w:sz="8" w:space="0"/>
            </w:tcBorders>
          </w:tcPr>
          <w:p>
            <w:pPr>
              <w:pStyle w:val="10"/>
              <w:spacing w:before="93"/>
              <w:ind w:left="303"/>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7</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C17</w:t>
            </w:r>
            <w:r>
              <w:rPr>
                <w:rFonts w:ascii="仿宋" w:hAnsi="仿宋" w:eastAsia="仿宋" w:cs="仿宋"/>
                <w:sz w:val="21"/>
                <w:szCs w:val="21"/>
              </w:rPr>
              <w:t>9</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3"/>
              <w:ind w:left="420"/>
              <w:rPr>
                <w:rFonts w:ascii="仿宋" w:hAnsi="仿宋" w:eastAsia="仿宋" w:cs="仿宋"/>
                <w:sz w:val="21"/>
                <w:szCs w:val="21"/>
              </w:rPr>
            </w:pPr>
            <w:r>
              <w:rPr>
                <w:rFonts w:ascii="仿宋" w:hAnsi="仿宋" w:eastAsia="仿宋" w:cs="仿宋"/>
                <w:spacing w:val="-1"/>
                <w:sz w:val="21"/>
                <w:szCs w:val="21"/>
              </w:rPr>
              <w:t>殷</w:t>
            </w:r>
            <w:r>
              <w:rPr>
                <w:rFonts w:ascii="仿宋" w:hAnsi="仿宋" w:eastAsia="仿宋" w:cs="仿宋"/>
                <w:spacing w:val="2"/>
                <w:sz w:val="21"/>
                <w:szCs w:val="21"/>
              </w:rPr>
              <w:t>家林</w:t>
            </w:r>
            <w:r>
              <w:rPr>
                <w:rFonts w:ascii="仿宋" w:hAnsi="仿宋" w:eastAsia="仿宋" w:cs="仿宋"/>
                <w:spacing w:val="1"/>
                <w:sz w:val="21"/>
                <w:szCs w:val="21"/>
              </w:rPr>
              <w:t>-G</w:t>
            </w:r>
            <w:r>
              <w:rPr>
                <w:rFonts w:ascii="仿宋" w:hAnsi="仿宋" w:eastAsia="仿宋" w:cs="仿宋"/>
                <w:spacing w:val="-2"/>
                <w:sz w:val="21"/>
                <w:szCs w:val="21"/>
              </w:rPr>
              <w:t>1</w:t>
            </w:r>
            <w:r>
              <w:rPr>
                <w:rFonts w:ascii="仿宋" w:hAnsi="仿宋" w:eastAsia="仿宋" w:cs="仿宋"/>
                <w:spacing w:val="1"/>
                <w:sz w:val="21"/>
                <w:szCs w:val="21"/>
              </w:rPr>
              <w:t>0</w:t>
            </w:r>
            <w:r>
              <w:rPr>
                <w:rFonts w:ascii="仿宋" w:hAnsi="仿宋" w:eastAsia="仿宋" w:cs="仿宋"/>
                <w:sz w:val="21"/>
                <w:szCs w:val="21"/>
              </w:rPr>
              <w:t>4</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1.2</w:t>
            </w:r>
            <w:r>
              <w:rPr>
                <w:rFonts w:ascii="仿宋" w:hAnsi="仿宋" w:eastAsia="仿宋" w:cs="仿宋"/>
                <w:spacing w:val="-2"/>
                <w:sz w:val="21"/>
                <w:szCs w:val="21"/>
              </w:rPr>
              <w:t>8</w:t>
            </w:r>
            <w:r>
              <w:rPr>
                <w:rFonts w:ascii="仿宋" w:hAnsi="仿宋" w:eastAsia="仿宋" w:cs="仿宋"/>
                <w:sz w:val="21"/>
                <w:szCs w:val="21"/>
              </w:rPr>
              <w:t>3</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98" w:right="297"/>
              <w:jc w:val="center"/>
              <w:rPr>
                <w:rFonts w:ascii="仿宋" w:hAnsi="仿宋" w:eastAsia="仿宋" w:cs="仿宋"/>
                <w:sz w:val="21"/>
                <w:szCs w:val="21"/>
              </w:rPr>
            </w:pPr>
            <w:r>
              <w:rPr>
                <w:rFonts w:ascii="仿宋" w:hAnsi="仿宋" w:eastAsia="仿宋" w:cs="仿宋"/>
                <w:sz w:val="21"/>
                <w:szCs w:val="21"/>
              </w:rPr>
              <w:t>7</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6</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2"/>
              <w:ind w:left="197" w:right="203"/>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8</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2"/>
              <w:ind w:left="214"/>
              <w:rPr>
                <w:rFonts w:ascii="仿宋" w:hAnsi="仿宋" w:eastAsia="仿宋" w:cs="仿宋"/>
                <w:sz w:val="21"/>
                <w:szCs w:val="21"/>
              </w:rPr>
            </w:pPr>
            <w:r>
              <w:rPr>
                <w:rFonts w:ascii="仿宋" w:hAnsi="仿宋" w:eastAsia="仿宋" w:cs="仿宋"/>
                <w:spacing w:val="1"/>
                <w:sz w:val="21"/>
                <w:szCs w:val="21"/>
              </w:rPr>
              <w:t>C18</w:t>
            </w:r>
            <w:r>
              <w:rPr>
                <w:rFonts w:ascii="仿宋" w:hAnsi="仿宋" w:eastAsia="仿宋" w:cs="仿宋"/>
                <w:sz w:val="21"/>
                <w:szCs w:val="21"/>
              </w:rPr>
              <w:t>1</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2"/>
              <w:ind w:left="472"/>
              <w:rPr>
                <w:rFonts w:ascii="仿宋" w:hAnsi="仿宋" w:eastAsia="仿宋" w:cs="仿宋"/>
                <w:sz w:val="21"/>
                <w:szCs w:val="21"/>
              </w:rPr>
            </w:pPr>
            <w:r>
              <w:rPr>
                <w:rFonts w:ascii="仿宋" w:hAnsi="仿宋" w:eastAsia="仿宋" w:cs="仿宋"/>
                <w:spacing w:val="-1"/>
                <w:sz w:val="21"/>
                <w:szCs w:val="21"/>
              </w:rPr>
              <w:t>催</w:t>
            </w:r>
            <w:r>
              <w:rPr>
                <w:rFonts w:ascii="仿宋" w:hAnsi="仿宋" w:eastAsia="仿宋" w:cs="仿宋"/>
                <w:spacing w:val="2"/>
                <w:sz w:val="21"/>
                <w:szCs w:val="21"/>
              </w:rPr>
              <w:t>马</w:t>
            </w:r>
            <w:r>
              <w:rPr>
                <w:rFonts w:ascii="仿宋" w:hAnsi="仿宋" w:eastAsia="仿宋" w:cs="仿宋"/>
                <w:spacing w:val="-1"/>
                <w:sz w:val="21"/>
                <w:szCs w:val="21"/>
              </w:rPr>
              <w:t>村</w:t>
            </w:r>
            <w:r>
              <w:rPr>
                <w:rFonts w:ascii="仿宋" w:hAnsi="仿宋" w:eastAsia="仿宋" w:cs="仿宋"/>
                <w:spacing w:val="2"/>
                <w:sz w:val="21"/>
                <w:szCs w:val="21"/>
              </w:rPr>
              <w:t>北</w:t>
            </w:r>
            <w:r>
              <w:rPr>
                <w:rFonts w:ascii="仿宋" w:hAnsi="仿宋" w:eastAsia="仿宋" w:cs="仿宋"/>
                <w:sz w:val="21"/>
                <w:szCs w:val="21"/>
              </w:rPr>
              <w:t>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272"/>
              <w:rPr>
                <w:rFonts w:ascii="仿宋" w:hAnsi="仿宋" w:eastAsia="仿宋" w:cs="仿宋"/>
                <w:sz w:val="21"/>
                <w:szCs w:val="21"/>
              </w:rPr>
            </w:pPr>
            <w:r>
              <w:rPr>
                <w:rFonts w:ascii="仿宋" w:hAnsi="仿宋" w:eastAsia="仿宋" w:cs="仿宋"/>
                <w:spacing w:val="1"/>
                <w:sz w:val="21"/>
                <w:szCs w:val="21"/>
              </w:rPr>
              <w:t>0.4</w:t>
            </w:r>
            <w:r>
              <w:rPr>
                <w:rFonts w:ascii="仿宋" w:hAnsi="仿宋" w:eastAsia="仿宋" w:cs="仿宋"/>
                <w:spacing w:val="-2"/>
                <w:sz w:val="21"/>
                <w:szCs w:val="21"/>
              </w:rPr>
              <w:t>1</w:t>
            </w:r>
            <w:r>
              <w:rPr>
                <w:rFonts w:ascii="仿宋" w:hAnsi="仿宋" w:eastAsia="仿宋" w:cs="仿宋"/>
                <w:sz w:val="21"/>
                <w:szCs w:val="21"/>
              </w:rPr>
              <w:t>9</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2"/>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2"/>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9</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C18</w:t>
            </w:r>
            <w:r>
              <w:rPr>
                <w:rFonts w:ascii="仿宋" w:hAnsi="仿宋" w:eastAsia="仿宋" w:cs="仿宋"/>
                <w:sz w:val="21"/>
                <w:szCs w:val="21"/>
              </w:rPr>
              <w:t>2</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3"/>
              <w:ind w:left="105"/>
              <w:rPr>
                <w:rFonts w:ascii="仿宋" w:hAnsi="仿宋" w:eastAsia="仿宋" w:cs="仿宋"/>
                <w:sz w:val="21"/>
                <w:szCs w:val="21"/>
              </w:rPr>
            </w:pPr>
            <w:r>
              <w:rPr>
                <w:rFonts w:ascii="仿宋" w:hAnsi="仿宋" w:eastAsia="仿宋" w:cs="仿宋"/>
                <w:spacing w:val="-1"/>
                <w:sz w:val="21"/>
                <w:szCs w:val="21"/>
              </w:rPr>
              <w:t>渴</w:t>
            </w:r>
            <w:r>
              <w:rPr>
                <w:rFonts w:ascii="仿宋" w:hAnsi="仿宋" w:eastAsia="仿宋" w:cs="仿宋"/>
                <w:spacing w:val="2"/>
                <w:sz w:val="21"/>
                <w:szCs w:val="21"/>
              </w:rPr>
              <w:t>马</w:t>
            </w:r>
            <w:r>
              <w:rPr>
                <w:rFonts w:ascii="仿宋" w:hAnsi="仿宋" w:eastAsia="仿宋" w:cs="仿宋"/>
                <w:spacing w:val="-1"/>
                <w:sz w:val="21"/>
                <w:szCs w:val="21"/>
              </w:rPr>
              <w:t>管</w:t>
            </w:r>
            <w:r>
              <w:rPr>
                <w:rFonts w:ascii="仿宋" w:hAnsi="仿宋" w:eastAsia="仿宋" w:cs="仿宋"/>
                <w:spacing w:val="2"/>
                <w:sz w:val="21"/>
                <w:szCs w:val="21"/>
              </w:rPr>
              <w:t>理</w:t>
            </w:r>
            <w:r>
              <w:rPr>
                <w:rFonts w:ascii="仿宋" w:hAnsi="仿宋" w:eastAsia="仿宋" w:cs="仿宋"/>
                <w:spacing w:val="-1"/>
                <w:sz w:val="21"/>
                <w:szCs w:val="21"/>
              </w:rPr>
              <w:t>区</w:t>
            </w:r>
            <w:r>
              <w:rPr>
                <w:rFonts w:ascii="仿宋" w:hAnsi="仿宋" w:eastAsia="仿宋" w:cs="仿宋"/>
                <w:spacing w:val="1"/>
                <w:sz w:val="21"/>
                <w:szCs w:val="21"/>
              </w:rPr>
              <w:t>-</w:t>
            </w:r>
            <w:r>
              <w:rPr>
                <w:rFonts w:ascii="仿宋" w:hAnsi="仿宋" w:eastAsia="仿宋" w:cs="仿宋"/>
                <w:spacing w:val="-1"/>
                <w:sz w:val="21"/>
                <w:szCs w:val="21"/>
              </w:rPr>
              <w:t>玉</w:t>
            </w:r>
            <w:r>
              <w:rPr>
                <w:rFonts w:ascii="仿宋" w:hAnsi="仿宋" w:eastAsia="仿宋" w:cs="仿宋"/>
                <w:spacing w:val="2"/>
                <w:sz w:val="21"/>
                <w:szCs w:val="21"/>
              </w:rPr>
              <w:t>符</w:t>
            </w:r>
            <w:r>
              <w:rPr>
                <w:rFonts w:ascii="仿宋" w:hAnsi="仿宋" w:eastAsia="仿宋" w:cs="仿宋"/>
                <w:sz w:val="21"/>
                <w:szCs w:val="21"/>
              </w:rPr>
              <w:t>河</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0.9</w:t>
            </w:r>
            <w:r>
              <w:rPr>
                <w:rFonts w:ascii="仿宋" w:hAnsi="仿宋" w:eastAsia="仿宋" w:cs="仿宋"/>
                <w:spacing w:val="-2"/>
                <w:sz w:val="21"/>
                <w:szCs w:val="21"/>
              </w:rPr>
              <w:t>6</w:t>
            </w:r>
            <w:r>
              <w:rPr>
                <w:rFonts w:ascii="仿宋" w:hAnsi="仿宋" w:eastAsia="仿宋" w:cs="仿宋"/>
                <w:sz w:val="21"/>
                <w:szCs w:val="21"/>
              </w:rPr>
              <w:t>2</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0</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C18</w:t>
            </w:r>
            <w:r>
              <w:rPr>
                <w:rFonts w:ascii="仿宋" w:hAnsi="仿宋" w:eastAsia="仿宋" w:cs="仿宋"/>
                <w:sz w:val="21"/>
                <w:szCs w:val="21"/>
              </w:rPr>
              <w:t>3</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3"/>
              <w:ind w:left="105"/>
              <w:rPr>
                <w:rFonts w:ascii="仿宋" w:hAnsi="仿宋" w:eastAsia="仿宋" w:cs="仿宋"/>
                <w:sz w:val="21"/>
                <w:szCs w:val="21"/>
              </w:rPr>
            </w:pPr>
            <w:r>
              <w:rPr>
                <w:rFonts w:ascii="仿宋" w:hAnsi="仿宋" w:eastAsia="仿宋" w:cs="仿宋"/>
                <w:spacing w:val="-1"/>
                <w:sz w:val="21"/>
                <w:szCs w:val="21"/>
              </w:rPr>
              <w:t>催</w:t>
            </w:r>
            <w:r>
              <w:rPr>
                <w:rFonts w:ascii="仿宋" w:hAnsi="仿宋" w:eastAsia="仿宋" w:cs="仿宋"/>
                <w:spacing w:val="2"/>
                <w:sz w:val="21"/>
                <w:szCs w:val="21"/>
              </w:rPr>
              <w:t>马</w:t>
            </w:r>
            <w:r>
              <w:rPr>
                <w:rFonts w:ascii="仿宋" w:hAnsi="仿宋" w:eastAsia="仿宋" w:cs="仿宋"/>
                <w:spacing w:val="-1"/>
                <w:sz w:val="21"/>
                <w:szCs w:val="21"/>
              </w:rPr>
              <w:t>村</w:t>
            </w:r>
            <w:r>
              <w:rPr>
                <w:rFonts w:ascii="仿宋" w:hAnsi="仿宋" w:eastAsia="仿宋" w:cs="仿宋"/>
                <w:spacing w:val="2"/>
                <w:sz w:val="21"/>
                <w:szCs w:val="21"/>
              </w:rPr>
              <w:t>委</w:t>
            </w:r>
            <w:r>
              <w:rPr>
                <w:rFonts w:ascii="仿宋" w:hAnsi="仿宋" w:eastAsia="仿宋" w:cs="仿宋"/>
                <w:spacing w:val="-1"/>
                <w:sz w:val="21"/>
                <w:szCs w:val="21"/>
              </w:rPr>
              <w:t>会</w:t>
            </w:r>
            <w:r>
              <w:rPr>
                <w:rFonts w:ascii="仿宋" w:hAnsi="仿宋" w:eastAsia="仿宋" w:cs="仿宋"/>
                <w:spacing w:val="1"/>
                <w:sz w:val="21"/>
                <w:szCs w:val="21"/>
              </w:rPr>
              <w:t>-</w:t>
            </w:r>
            <w:r>
              <w:rPr>
                <w:rFonts w:ascii="仿宋" w:hAnsi="仿宋" w:eastAsia="仿宋" w:cs="仿宋"/>
                <w:spacing w:val="-1"/>
                <w:sz w:val="21"/>
                <w:szCs w:val="21"/>
              </w:rPr>
              <w:t>玉</w:t>
            </w:r>
            <w:r>
              <w:rPr>
                <w:rFonts w:ascii="仿宋" w:hAnsi="仿宋" w:eastAsia="仿宋" w:cs="仿宋"/>
                <w:spacing w:val="2"/>
                <w:sz w:val="21"/>
                <w:szCs w:val="21"/>
              </w:rPr>
              <w:t>符</w:t>
            </w:r>
            <w:r>
              <w:rPr>
                <w:rFonts w:ascii="仿宋" w:hAnsi="仿宋" w:eastAsia="仿宋" w:cs="仿宋"/>
                <w:sz w:val="21"/>
                <w:szCs w:val="21"/>
              </w:rPr>
              <w:t>河</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0.4</w:t>
            </w:r>
            <w:r>
              <w:rPr>
                <w:rFonts w:ascii="仿宋" w:hAnsi="仿宋" w:eastAsia="仿宋" w:cs="仿宋"/>
                <w:spacing w:val="-2"/>
                <w:sz w:val="21"/>
                <w:szCs w:val="21"/>
              </w:rPr>
              <w:t>0</w:t>
            </w:r>
            <w:r>
              <w:rPr>
                <w:rFonts w:ascii="仿宋" w:hAnsi="仿宋" w:eastAsia="仿宋" w:cs="仿宋"/>
                <w:sz w:val="21"/>
                <w:szCs w:val="21"/>
              </w:rPr>
              <w:t>3</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2"/>
              <w:ind w:left="197" w:right="203"/>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1</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2"/>
              <w:ind w:left="214"/>
              <w:rPr>
                <w:rFonts w:ascii="仿宋" w:hAnsi="仿宋" w:eastAsia="仿宋" w:cs="仿宋"/>
                <w:sz w:val="21"/>
                <w:szCs w:val="21"/>
              </w:rPr>
            </w:pPr>
            <w:r>
              <w:rPr>
                <w:rFonts w:ascii="仿宋" w:hAnsi="仿宋" w:eastAsia="仿宋" w:cs="仿宋"/>
                <w:spacing w:val="1"/>
                <w:sz w:val="21"/>
                <w:szCs w:val="21"/>
              </w:rPr>
              <w:t>C18</w:t>
            </w:r>
            <w:r>
              <w:rPr>
                <w:rFonts w:ascii="仿宋" w:hAnsi="仿宋" w:eastAsia="仿宋" w:cs="仿宋"/>
                <w:sz w:val="21"/>
                <w:szCs w:val="21"/>
              </w:rPr>
              <w:t>5</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2"/>
              <w:ind w:left="105"/>
              <w:rPr>
                <w:rFonts w:ascii="仿宋" w:hAnsi="仿宋" w:eastAsia="仿宋" w:cs="仿宋"/>
                <w:sz w:val="21"/>
                <w:szCs w:val="21"/>
              </w:rPr>
            </w:pPr>
            <w:r>
              <w:rPr>
                <w:rFonts w:ascii="仿宋" w:hAnsi="仿宋" w:eastAsia="仿宋" w:cs="仿宋"/>
                <w:spacing w:val="-1"/>
                <w:sz w:val="21"/>
                <w:szCs w:val="21"/>
              </w:rPr>
              <w:t>石</w:t>
            </w:r>
            <w:r>
              <w:rPr>
                <w:rFonts w:ascii="仿宋" w:hAnsi="仿宋" w:eastAsia="仿宋" w:cs="仿宋"/>
                <w:spacing w:val="2"/>
                <w:sz w:val="21"/>
                <w:szCs w:val="21"/>
              </w:rPr>
              <w:t>崮</w:t>
            </w:r>
            <w:r>
              <w:rPr>
                <w:rFonts w:ascii="仿宋" w:hAnsi="仿宋" w:eastAsia="仿宋" w:cs="仿宋"/>
                <w:spacing w:val="-1"/>
                <w:sz w:val="21"/>
                <w:szCs w:val="21"/>
              </w:rPr>
              <w:t>村</w:t>
            </w:r>
            <w:r>
              <w:rPr>
                <w:rFonts w:ascii="仿宋" w:hAnsi="仿宋" w:eastAsia="仿宋" w:cs="仿宋"/>
                <w:spacing w:val="1"/>
                <w:sz w:val="21"/>
                <w:szCs w:val="21"/>
              </w:rPr>
              <w:t>-</w:t>
            </w:r>
            <w:r>
              <w:rPr>
                <w:rFonts w:ascii="仿宋" w:hAnsi="仿宋" w:eastAsia="仿宋" w:cs="仿宋"/>
                <w:spacing w:val="-1"/>
                <w:sz w:val="21"/>
                <w:szCs w:val="21"/>
              </w:rPr>
              <w:t>石</w:t>
            </w:r>
            <w:r>
              <w:rPr>
                <w:rFonts w:ascii="仿宋" w:hAnsi="仿宋" w:eastAsia="仿宋" w:cs="仿宋"/>
                <w:spacing w:val="2"/>
                <w:sz w:val="21"/>
                <w:szCs w:val="21"/>
              </w:rPr>
              <w:t>崮</w:t>
            </w:r>
            <w:r>
              <w:rPr>
                <w:rFonts w:ascii="仿宋" w:hAnsi="仿宋" w:eastAsia="仿宋" w:cs="仿宋"/>
                <w:spacing w:val="-1"/>
                <w:sz w:val="21"/>
                <w:szCs w:val="21"/>
              </w:rPr>
              <w:t>生</w:t>
            </w:r>
            <w:r>
              <w:rPr>
                <w:rFonts w:ascii="仿宋" w:hAnsi="仿宋" w:eastAsia="仿宋" w:cs="仿宋"/>
                <w:spacing w:val="2"/>
                <w:sz w:val="21"/>
                <w:szCs w:val="21"/>
              </w:rPr>
              <w:t>态</w:t>
            </w:r>
            <w:r>
              <w:rPr>
                <w:rFonts w:ascii="仿宋" w:hAnsi="仿宋" w:eastAsia="仿宋" w:cs="仿宋"/>
                <w:sz w:val="21"/>
                <w:szCs w:val="21"/>
              </w:rPr>
              <w:t>园</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272"/>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8</w:t>
            </w:r>
            <w:r>
              <w:rPr>
                <w:rFonts w:ascii="仿宋" w:hAnsi="仿宋" w:eastAsia="仿宋" w:cs="仿宋"/>
                <w:sz w:val="21"/>
                <w:szCs w:val="21"/>
              </w:rPr>
              <w:t>1</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2"/>
              <w:ind w:left="298" w:right="297"/>
              <w:jc w:val="center"/>
              <w:rPr>
                <w:rFonts w:ascii="仿宋" w:hAnsi="仿宋" w:eastAsia="仿宋" w:cs="仿宋"/>
                <w:sz w:val="21"/>
                <w:szCs w:val="21"/>
              </w:rPr>
            </w:pPr>
            <w:r>
              <w:rPr>
                <w:rFonts w:ascii="仿宋" w:hAnsi="仿宋" w:eastAsia="仿宋" w:cs="仿宋"/>
                <w:sz w:val="21"/>
                <w:szCs w:val="21"/>
              </w:rPr>
              <w:t>7</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2"/>
              <w:ind w:left="386" w:right="385"/>
              <w:jc w:val="center"/>
              <w:rPr>
                <w:rFonts w:ascii="仿宋" w:hAnsi="仿宋" w:eastAsia="仿宋" w:cs="仿宋"/>
                <w:sz w:val="21"/>
                <w:szCs w:val="21"/>
              </w:rPr>
            </w:pPr>
            <w:r>
              <w:rPr>
                <w:rFonts w:ascii="仿宋" w:hAnsi="仿宋" w:eastAsia="仿宋" w:cs="仿宋"/>
                <w:sz w:val="21"/>
                <w:szCs w:val="21"/>
              </w:rPr>
              <w:t>6</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2</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C20</w:t>
            </w:r>
            <w:r>
              <w:rPr>
                <w:rFonts w:ascii="仿宋" w:hAnsi="仿宋" w:eastAsia="仿宋" w:cs="仿宋"/>
                <w:sz w:val="21"/>
                <w:szCs w:val="21"/>
              </w:rPr>
              <w:t>4</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3"/>
              <w:ind w:left="661" w:right="664"/>
              <w:jc w:val="center"/>
              <w:rPr>
                <w:rFonts w:ascii="仿宋" w:hAnsi="仿宋" w:eastAsia="仿宋" w:cs="仿宋"/>
                <w:sz w:val="21"/>
                <w:szCs w:val="21"/>
              </w:rPr>
            </w:pPr>
            <w:r>
              <w:rPr>
                <w:rFonts w:ascii="仿宋" w:hAnsi="仿宋" w:eastAsia="仿宋" w:cs="仿宋"/>
                <w:spacing w:val="-1"/>
                <w:sz w:val="21"/>
                <w:szCs w:val="21"/>
              </w:rPr>
              <w:t>杨</w:t>
            </w:r>
            <w:r>
              <w:rPr>
                <w:rFonts w:ascii="仿宋" w:hAnsi="仿宋" w:eastAsia="仿宋" w:cs="仿宋"/>
                <w:spacing w:val="2"/>
                <w:sz w:val="21"/>
                <w:szCs w:val="21"/>
              </w:rPr>
              <w:t>台</w:t>
            </w:r>
            <w:r>
              <w:rPr>
                <w:rFonts w:ascii="仿宋" w:hAnsi="仿宋" w:eastAsia="仿宋" w:cs="仿宋"/>
                <w:sz w:val="21"/>
                <w:szCs w:val="21"/>
              </w:rPr>
              <w:t>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1.1</w:t>
            </w:r>
            <w:r>
              <w:rPr>
                <w:rFonts w:ascii="仿宋" w:hAnsi="仿宋" w:eastAsia="仿宋" w:cs="仿宋"/>
                <w:spacing w:val="-2"/>
                <w:sz w:val="21"/>
                <w:szCs w:val="21"/>
              </w:rPr>
              <w:t>8</w:t>
            </w:r>
            <w:r>
              <w:rPr>
                <w:rFonts w:ascii="仿宋" w:hAnsi="仿宋" w:eastAsia="仿宋" w:cs="仿宋"/>
                <w:sz w:val="21"/>
                <w:szCs w:val="21"/>
              </w:rPr>
              <w:t>2</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65"/>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03"/>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3</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C21</w:t>
            </w:r>
            <w:r>
              <w:rPr>
                <w:rFonts w:ascii="仿宋" w:hAnsi="仿宋" w:eastAsia="仿宋" w:cs="仿宋"/>
                <w:sz w:val="21"/>
                <w:szCs w:val="21"/>
              </w:rPr>
              <w:t>6</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3"/>
              <w:ind w:left="211"/>
              <w:rPr>
                <w:rFonts w:ascii="仿宋" w:hAnsi="仿宋" w:eastAsia="仿宋" w:cs="仿宋"/>
                <w:sz w:val="21"/>
                <w:szCs w:val="21"/>
              </w:rPr>
            </w:pPr>
            <w:r>
              <w:rPr>
                <w:rFonts w:ascii="仿宋" w:hAnsi="仿宋" w:eastAsia="仿宋" w:cs="仿宋"/>
                <w:spacing w:val="-1"/>
                <w:sz w:val="21"/>
                <w:szCs w:val="21"/>
              </w:rPr>
              <w:t>石</w:t>
            </w:r>
            <w:r>
              <w:rPr>
                <w:rFonts w:ascii="仿宋" w:hAnsi="仿宋" w:eastAsia="仿宋" w:cs="仿宋"/>
                <w:spacing w:val="2"/>
                <w:sz w:val="21"/>
                <w:szCs w:val="21"/>
              </w:rPr>
              <w:t>崮</w:t>
            </w:r>
            <w:r>
              <w:rPr>
                <w:rFonts w:ascii="仿宋" w:hAnsi="仿宋" w:eastAsia="仿宋" w:cs="仿宋"/>
                <w:spacing w:val="-2"/>
                <w:sz w:val="21"/>
                <w:szCs w:val="21"/>
              </w:rPr>
              <w:t>-</w:t>
            </w:r>
            <w:r>
              <w:rPr>
                <w:rFonts w:ascii="仿宋" w:hAnsi="仿宋" w:eastAsia="仿宋" w:cs="仿宋"/>
                <w:spacing w:val="-1"/>
                <w:sz w:val="21"/>
                <w:szCs w:val="21"/>
              </w:rPr>
              <w:t>石</w:t>
            </w:r>
            <w:r>
              <w:rPr>
                <w:rFonts w:ascii="仿宋" w:hAnsi="仿宋" w:eastAsia="仿宋" w:cs="仿宋"/>
                <w:spacing w:val="2"/>
                <w:sz w:val="21"/>
                <w:szCs w:val="21"/>
              </w:rPr>
              <w:t>崮</w:t>
            </w:r>
            <w:r>
              <w:rPr>
                <w:rFonts w:ascii="仿宋" w:hAnsi="仿宋" w:eastAsia="仿宋" w:cs="仿宋"/>
                <w:spacing w:val="-1"/>
                <w:sz w:val="21"/>
                <w:szCs w:val="21"/>
              </w:rPr>
              <w:t>大</w:t>
            </w:r>
            <w:r>
              <w:rPr>
                <w:rFonts w:ascii="仿宋" w:hAnsi="仿宋" w:eastAsia="仿宋" w:cs="仿宋"/>
                <w:spacing w:val="2"/>
                <w:sz w:val="21"/>
                <w:szCs w:val="21"/>
              </w:rPr>
              <w:t>堰</w:t>
            </w:r>
            <w:r>
              <w:rPr>
                <w:rFonts w:ascii="仿宋" w:hAnsi="仿宋" w:eastAsia="仿宋" w:cs="仿宋"/>
                <w:sz w:val="21"/>
                <w:szCs w:val="21"/>
              </w:rPr>
              <w:t>根</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0.4</w:t>
            </w:r>
            <w:r>
              <w:rPr>
                <w:rFonts w:ascii="仿宋" w:hAnsi="仿宋" w:eastAsia="仿宋" w:cs="仿宋"/>
                <w:spacing w:val="-2"/>
                <w:sz w:val="21"/>
                <w:szCs w:val="21"/>
              </w:rPr>
              <w:t>4</w:t>
            </w:r>
            <w:r>
              <w:rPr>
                <w:rFonts w:ascii="仿宋" w:hAnsi="仿宋" w:eastAsia="仿宋" w:cs="仿宋"/>
                <w:sz w:val="21"/>
                <w:szCs w:val="21"/>
              </w:rPr>
              <w:t>6</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65"/>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03"/>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2"/>
              <w:ind w:left="197" w:right="203"/>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4</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2"/>
              <w:ind w:left="214"/>
              <w:rPr>
                <w:rFonts w:ascii="仿宋" w:hAnsi="仿宋" w:eastAsia="仿宋" w:cs="仿宋"/>
                <w:sz w:val="21"/>
                <w:szCs w:val="21"/>
              </w:rPr>
            </w:pPr>
            <w:r>
              <w:rPr>
                <w:rFonts w:ascii="仿宋" w:hAnsi="仿宋" w:eastAsia="仿宋" w:cs="仿宋"/>
                <w:spacing w:val="1"/>
                <w:sz w:val="21"/>
                <w:szCs w:val="21"/>
              </w:rPr>
              <w:t>C90</w:t>
            </w:r>
            <w:r>
              <w:rPr>
                <w:rFonts w:ascii="仿宋" w:hAnsi="仿宋" w:eastAsia="仿宋" w:cs="仿宋"/>
                <w:sz w:val="21"/>
                <w:szCs w:val="21"/>
              </w:rPr>
              <w:t>1</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2"/>
              <w:ind w:left="472"/>
              <w:rPr>
                <w:rFonts w:ascii="仿宋" w:hAnsi="仿宋" w:eastAsia="仿宋" w:cs="仿宋"/>
                <w:sz w:val="21"/>
                <w:szCs w:val="21"/>
              </w:rPr>
            </w:pPr>
            <w:r>
              <w:rPr>
                <w:rFonts w:ascii="仿宋" w:hAnsi="仿宋" w:eastAsia="仿宋" w:cs="仿宋"/>
                <w:spacing w:val="-1"/>
                <w:sz w:val="21"/>
                <w:szCs w:val="21"/>
              </w:rPr>
              <w:t>吴</w:t>
            </w:r>
            <w:r>
              <w:rPr>
                <w:rFonts w:ascii="仿宋" w:hAnsi="仿宋" w:eastAsia="仿宋" w:cs="仿宋"/>
                <w:spacing w:val="2"/>
                <w:sz w:val="21"/>
                <w:szCs w:val="21"/>
              </w:rPr>
              <w:t>家</w:t>
            </w:r>
            <w:r>
              <w:rPr>
                <w:rFonts w:ascii="仿宋" w:hAnsi="仿宋" w:eastAsia="仿宋" w:cs="仿宋"/>
                <w:spacing w:val="-1"/>
                <w:sz w:val="21"/>
                <w:szCs w:val="21"/>
              </w:rPr>
              <w:t>通</w:t>
            </w:r>
            <w:r>
              <w:rPr>
                <w:rFonts w:ascii="仿宋" w:hAnsi="仿宋" w:eastAsia="仿宋" w:cs="仿宋"/>
                <w:spacing w:val="2"/>
                <w:sz w:val="21"/>
                <w:szCs w:val="21"/>
              </w:rPr>
              <w:t>村</w:t>
            </w:r>
            <w:r>
              <w:rPr>
                <w:rFonts w:ascii="仿宋" w:hAnsi="仿宋" w:eastAsia="仿宋" w:cs="仿宋"/>
                <w:sz w:val="21"/>
                <w:szCs w:val="21"/>
              </w:rPr>
              <w:t>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272"/>
              <w:rPr>
                <w:rFonts w:ascii="仿宋" w:hAnsi="仿宋" w:eastAsia="仿宋" w:cs="仿宋"/>
                <w:sz w:val="21"/>
                <w:szCs w:val="21"/>
              </w:rPr>
            </w:pPr>
            <w:r>
              <w:rPr>
                <w:rFonts w:ascii="仿宋" w:hAnsi="仿宋" w:eastAsia="仿宋" w:cs="仿宋"/>
                <w:spacing w:val="1"/>
                <w:sz w:val="21"/>
                <w:szCs w:val="21"/>
              </w:rPr>
              <w:t>1.3</w:t>
            </w:r>
            <w:r>
              <w:rPr>
                <w:rFonts w:ascii="仿宋" w:hAnsi="仿宋" w:eastAsia="仿宋" w:cs="仿宋"/>
                <w:spacing w:val="-2"/>
                <w:sz w:val="21"/>
                <w:szCs w:val="21"/>
              </w:rPr>
              <w:t>1</w:t>
            </w:r>
            <w:r>
              <w:rPr>
                <w:rFonts w:ascii="仿宋" w:hAnsi="仿宋" w:eastAsia="仿宋" w:cs="仿宋"/>
                <w:sz w:val="21"/>
                <w:szCs w:val="21"/>
              </w:rPr>
              <w:t>4</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2"/>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2"/>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93"/>
              <w:ind w:left="197" w:right="203"/>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5</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93"/>
              <w:ind w:left="214"/>
              <w:rPr>
                <w:rFonts w:ascii="仿宋" w:hAnsi="仿宋" w:eastAsia="仿宋" w:cs="仿宋"/>
                <w:sz w:val="21"/>
                <w:szCs w:val="21"/>
              </w:rPr>
            </w:pPr>
            <w:r>
              <w:rPr>
                <w:rFonts w:ascii="仿宋" w:hAnsi="仿宋" w:eastAsia="仿宋" w:cs="仿宋"/>
                <w:spacing w:val="1"/>
                <w:sz w:val="21"/>
                <w:szCs w:val="21"/>
              </w:rPr>
              <w:t>C90</w:t>
            </w:r>
            <w:r>
              <w:rPr>
                <w:rFonts w:ascii="仿宋" w:hAnsi="仿宋" w:eastAsia="仿宋" w:cs="仿宋"/>
                <w:sz w:val="21"/>
                <w:szCs w:val="21"/>
              </w:rPr>
              <w:t>3</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93"/>
              <w:ind w:left="604"/>
              <w:rPr>
                <w:rFonts w:ascii="仿宋" w:hAnsi="仿宋" w:eastAsia="仿宋" w:cs="仿宋"/>
                <w:sz w:val="21"/>
                <w:szCs w:val="21"/>
              </w:rPr>
            </w:pPr>
            <w:r>
              <w:rPr>
                <w:rFonts w:ascii="仿宋" w:hAnsi="仿宋" w:eastAsia="仿宋" w:cs="仿宋"/>
                <w:spacing w:val="-1"/>
                <w:sz w:val="21"/>
                <w:szCs w:val="21"/>
              </w:rPr>
              <w:t>杨</w:t>
            </w:r>
            <w:r>
              <w:rPr>
                <w:rFonts w:ascii="仿宋" w:hAnsi="仿宋" w:eastAsia="仿宋" w:cs="仿宋"/>
                <w:spacing w:val="2"/>
                <w:sz w:val="21"/>
                <w:szCs w:val="21"/>
              </w:rPr>
              <w:t>台</w:t>
            </w:r>
            <w:r>
              <w:rPr>
                <w:rFonts w:ascii="仿宋" w:hAnsi="仿宋" w:eastAsia="仿宋" w:cs="仿宋"/>
                <w:sz w:val="21"/>
                <w:szCs w:val="21"/>
              </w:rPr>
              <w:t>路2</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272"/>
              <w:rPr>
                <w:rFonts w:ascii="仿宋" w:hAnsi="仿宋" w:eastAsia="仿宋" w:cs="仿宋"/>
                <w:sz w:val="21"/>
                <w:szCs w:val="21"/>
              </w:rPr>
            </w:pPr>
            <w:r>
              <w:rPr>
                <w:rFonts w:ascii="仿宋" w:hAnsi="仿宋" w:eastAsia="仿宋" w:cs="仿宋"/>
                <w:spacing w:val="1"/>
                <w:sz w:val="21"/>
                <w:szCs w:val="21"/>
              </w:rPr>
              <w:t>0.3</w:t>
            </w:r>
            <w:r>
              <w:rPr>
                <w:rFonts w:ascii="仿宋" w:hAnsi="仿宋" w:eastAsia="仿宋" w:cs="仿宋"/>
                <w:spacing w:val="-2"/>
                <w:sz w:val="21"/>
                <w:szCs w:val="21"/>
              </w:rPr>
              <w:t>8</w:t>
            </w:r>
            <w:r>
              <w:rPr>
                <w:rFonts w:ascii="仿宋" w:hAnsi="仿宋" w:eastAsia="仿宋" w:cs="仿宋"/>
                <w:sz w:val="21"/>
                <w:szCs w:val="21"/>
              </w:rPr>
              <w:t>7</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9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93"/>
              <w:ind w:left="265"/>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93"/>
              <w:ind w:left="303"/>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r>
      <w:tr>
        <w:tblPrEx>
          <w:tblCellMar>
            <w:top w:w="0" w:type="dxa"/>
            <w:left w:w="0" w:type="dxa"/>
            <w:bottom w:w="0" w:type="dxa"/>
            <w:right w:w="0" w:type="dxa"/>
          </w:tblCellMar>
        </w:tblPrEx>
        <w:trPr>
          <w:trHeight w:val="597" w:hRule="exact"/>
        </w:trPr>
        <w:tc>
          <w:tcPr>
            <w:tcW w:w="665" w:type="dxa"/>
            <w:tcBorders>
              <w:top w:val="single" w:color="000000" w:sz="4" w:space="0"/>
              <w:left w:val="single" w:color="000000" w:sz="8" w:space="0"/>
              <w:bottom w:val="single" w:color="000000" w:sz="8" w:space="0"/>
              <w:right w:val="single" w:color="000000" w:sz="4" w:space="0"/>
            </w:tcBorders>
          </w:tcPr>
          <w:p>
            <w:pPr>
              <w:pStyle w:val="10"/>
              <w:spacing w:before="93"/>
              <w:ind w:left="111"/>
              <w:rPr>
                <w:rFonts w:ascii="仿宋" w:hAnsi="仿宋" w:eastAsia="仿宋" w:cs="仿宋"/>
                <w:sz w:val="21"/>
                <w:szCs w:val="21"/>
              </w:rPr>
            </w:pPr>
            <w:r>
              <w:rPr>
                <w:rFonts w:ascii="仿宋" w:hAnsi="仿宋" w:eastAsia="仿宋" w:cs="仿宋"/>
                <w:spacing w:val="-1"/>
                <w:sz w:val="21"/>
                <w:szCs w:val="21"/>
              </w:rPr>
              <w:t>合</w:t>
            </w:r>
            <w:r>
              <w:rPr>
                <w:rFonts w:ascii="仿宋" w:hAnsi="仿宋" w:eastAsia="仿宋" w:cs="仿宋"/>
                <w:sz w:val="21"/>
                <w:szCs w:val="21"/>
              </w:rPr>
              <w:t>计</w:t>
            </w:r>
          </w:p>
        </w:tc>
        <w:tc>
          <w:tcPr>
            <w:tcW w:w="860" w:type="dxa"/>
            <w:tcBorders>
              <w:top w:val="single" w:color="000000" w:sz="4" w:space="0"/>
              <w:left w:val="single" w:color="000000" w:sz="4" w:space="0"/>
              <w:bottom w:val="single" w:color="000000" w:sz="8" w:space="0"/>
              <w:right w:val="single" w:color="000000" w:sz="4" w:space="0"/>
            </w:tcBorders>
          </w:tcPr>
          <w:p/>
        </w:tc>
        <w:tc>
          <w:tcPr>
            <w:tcW w:w="2005" w:type="dxa"/>
            <w:tcBorders>
              <w:top w:val="single" w:color="000000" w:sz="4" w:space="0"/>
              <w:left w:val="single" w:color="000000" w:sz="4" w:space="0"/>
              <w:bottom w:val="single" w:color="000000" w:sz="8" w:space="0"/>
              <w:right w:val="single" w:color="000000" w:sz="4" w:space="0"/>
            </w:tcBorders>
          </w:tcPr>
          <w:p/>
        </w:tc>
        <w:tc>
          <w:tcPr>
            <w:tcW w:w="1080" w:type="dxa"/>
            <w:tcBorders>
              <w:top w:val="single" w:color="000000" w:sz="4" w:space="0"/>
              <w:left w:val="single" w:color="000000" w:sz="4" w:space="0"/>
              <w:bottom w:val="single" w:color="000000" w:sz="8" w:space="0"/>
              <w:right w:val="single" w:color="000000" w:sz="4" w:space="0"/>
            </w:tcBorders>
          </w:tcPr>
          <w:p>
            <w:pPr>
              <w:pStyle w:val="10"/>
              <w:spacing w:before="93"/>
              <w:ind w:left="219"/>
              <w:rPr>
                <w:rFonts w:ascii="仿宋" w:hAnsi="仿宋" w:eastAsia="仿宋" w:cs="仿宋"/>
                <w:sz w:val="21"/>
                <w:szCs w:val="21"/>
              </w:rPr>
            </w:pPr>
            <w:r>
              <w:rPr>
                <w:rFonts w:ascii="仿宋" w:hAnsi="仿宋" w:eastAsia="仿宋" w:cs="仿宋"/>
                <w:spacing w:val="1"/>
                <w:sz w:val="21"/>
                <w:szCs w:val="21"/>
              </w:rPr>
              <w:t>69.</w:t>
            </w:r>
            <w:r>
              <w:rPr>
                <w:rFonts w:ascii="仿宋" w:hAnsi="仿宋" w:eastAsia="仿宋" w:cs="仿宋"/>
                <w:spacing w:val="-2"/>
                <w:sz w:val="21"/>
                <w:szCs w:val="21"/>
              </w:rPr>
              <w:t>8</w:t>
            </w:r>
            <w:r>
              <w:rPr>
                <w:rFonts w:ascii="仿宋" w:hAnsi="仿宋" w:eastAsia="仿宋" w:cs="仿宋"/>
                <w:spacing w:val="1"/>
                <w:sz w:val="21"/>
                <w:szCs w:val="21"/>
              </w:rPr>
              <w:t>4</w:t>
            </w:r>
            <w:r>
              <w:rPr>
                <w:rFonts w:ascii="仿宋" w:hAnsi="仿宋" w:eastAsia="仿宋" w:cs="仿宋"/>
                <w:sz w:val="21"/>
                <w:szCs w:val="21"/>
              </w:rPr>
              <w:t>6</w:t>
            </w:r>
          </w:p>
        </w:tc>
        <w:tc>
          <w:tcPr>
            <w:tcW w:w="1080" w:type="dxa"/>
            <w:tcBorders>
              <w:top w:val="single" w:color="000000" w:sz="4" w:space="0"/>
              <w:left w:val="single" w:color="000000" w:sz="4" w:space="0"/>
              <w:bottom w:val="single" w:color="000000" w:sz="8" w:space="0"/>
              <w:right w:val="single" w:color="000000" w:sz="4" w:space="0"/>
            </w:tcBorders>
          </w:tcPr>
          <w:p/>
        </w:tc>
        <w:tc>
          <w:tcPr>
            <w:tcW w:w="1440" w:type="dxa"/>
            <w:tcBorders>
              <w:top w:val="single" w:color="000000" w:sz="4" w:space="0"/>
              <w:left w:val="single" w:color="000000" w:sz="4" w:space="0"/>
              <w:bottom w:val="single" w:color="000000" w:sz="8" w:space="0"/>
              <w:right w:val="single" w:color="000000" w:sz="4" w:space="0"/>
            </w:tcBorders>
          </w:tcPr>
          <w:p/>
        </w:tc>
        <w:tc>
          <w:tcPr>
            <w:tcW w:w="855" w:type="dxa"/>
            <w:tcBorders>
              <w:top w:val="single" w:color="000000" w:sz="4" w:space="0"/>
              <w:left w:val="single" w:color="000000" w:sz="4" w:space="0"/>
              <w:bottom w:val="single" w:color="000000" w:sz="8" w:space="0"/>
              <w:right w:val="single" w:color="000000" w:sz="4" w:space="0"/>
            </w:tcBorders>
          </w:tcPr>
          <w:p/>
        </w:tc>
        <w:tc>
          <w:tcPr>
            <w:tcW w:w="930" w:type="dxa"/>
            <w:tcBorders>
              <w:top w:val="single" w:color="000000" w:sz="4" w:space="0"/>
              <w:left w:val="single" w:color="000000" w:sz="4" w:space="0"/>
              <w:bottom w:val="single" w:color="000000" w:sz="8" w:space="0"/>
              <w:right w:val="single" w:color="000000" w:sz="8" w:space="0"/>
            </w:tcBorders>
          </w:tcPr>
          <w:p/>
        </w:tc>
      </w:tr>
    </w:tbl>
    <w:p>
      <w:pPr>
        <w:pStyle w:val="3"/>
        <w:spacing w:line="369" w:lineRule="exact"/>
        <w:ind w:left="756"/>
      </w:pPr>
      <w:r>
        <w:rPr>
          <w:spacing w:val="2"/>
        </w:rPr>
        <w:t>（二）</w:t>
      </w:r>
      <w:r>
        <w:t>乡道</w:t>
      </w:r>
    </w:p>
    <w:p>
      <w:pPr>
        <w:spacing w:before="10" w:line="140" w:lineRule="exact"/>
        <w:rPr>
          <w:sz w:val="14"/>
          <w:szCs w:val="14"/>
        </w:rPr>
      </w:pPr>
    </w:p>
    <w:p>
      <w:pPr>
        <w:pStyle w:val="3"/>
        <w:spacing w:line="317" w:lineRule="auto"/>
        <w:ind w:left="756" w:right="2589"/>
        <w:rPr>
          <w:lang w:eastAsia="zh-CN"/>
        </w:rPr>
      </w:pPr>
      <w:r>
        <w:rPr>
          <w:spacing w:val="1"/>
          <w:lang w:eastAsia="zh-CN"/>
        </w:rPr>
        <w:t>1.</w:t>
      </w:r>
      <w:r>
        <w:rPr>
          <w:lang w:eastAsia="zh-CN"/>
        </w:rPr>
        <w:t>基</w:t>
      </w:r>
      <w:r>
        <w:rPr>
          <w:spacing w:val="2"/>
          <w:lang w:eastAsia="zh-CN"/>
        </w:rPr>
        <w:t>本</w:t>
      </w:r>
      <w:r>
        <w:rPr>
          <w:lang w:eastAsia="zh-CN"/>
        </w:rPr>
        <w:t>概况</w:t>
      </w:r>
      <w:r>
        <w:rPr>
          <w:w w:val="95"/>
          <w:lang w:eastAsia="zh-CN"/>
        </w:rPr>
        <w:t>本</w:t>
      </w:r>
      <w:r>
        <w:rPr>
          <w:spacing w:val="1"/>
          <w:w w:val="95"/>
          <w:lang w:eastAsia="zh-CN"/>
        </w:rPr>
        <w:t>次</w:t>
      </w:r>
      <w:r>
        <w:rPr>
          <w:w w:val="95"/>
          <w:lang w:eastAsia="zh-CN"/>
        </w:rPr>
        <w:t>搜集</w:t>
      </w:r>
      <w:r>
        <w:rPr>
          <w:spacing w:val="1"/>
          <w:w w:val="95"/>
          <w:lang w:eastAsia="zh-CN"/>
        </w:rPr>
        <w:t>整</w:t>
      </w:r>
      <w:r>
        <w:rPr>
          <w:w w:val="95"/>
          <w:lang w:eastAsia="zh-CN"/>
        </w:rPr>
        <w:t>理乡</w:t>
      </w:r>
      <w:r>
        <w:rPr>
          <w:spacing w:val="1"/>
          <w:w w:val="95"/>
          <w:lang w:eastAsia="zh-CN"/>
        </w:rPr>
        <w:t>道</w:t>
      </w:r>
      <w:r>
        <w:rPr>
          <w:w w:val="95"/>
          <w:lang w:eastAsia="zh-CN"/>
        </w:rPr>
        <w:t>3</w:t>
      </w:r>
      <w:r>
        <w:rPr>
          <w:spacing w:val="-2"/>
          <w:w w:val="95"/>
          <w:lang w:eastAsia="zh-CN"/>
        </w:rPr>
        <w:t>6</w:t>
      </w:r>
      <w:r>
        <w:rPr>
          <w:w w:val="95"/>
          <w:lang w:eastAsia="zh-CN"/>
        </w:rPr>
        <w:t>条</w:t>
      </w:r>
      <w:r>
        <w:rPr>
          <w:spacing w:val="1"/>
          <w:w w:val="95"/>
          <w:lang w:eastAsia="zh-CN"/>
        </w:rPr>
        <w:t>，</w:t>
      </w:r>
      <w:r>
        <w:rPr>
          <w:w w:val="95"/>
          <w:lang w:eastAsia="zh-CN"/>
        </w:rPr>
        <w:t>里</w:t>
      </w:r>
      <w:r>
        <w:rPr>
          <w:spacing w:val="1"/>
          <w:w w:val="95"/>
          <w:lang w:eastAsia="zh-CN"/>
        </w:rPr>
        <w:t>程</w:t>
      </w:r>
      <w:r>
        <w:rPr>
          <w:w w:val="95"/>
          <w:lang w:eastAsia="zh-CN"/>
        </w:rPr>
        <w:t>13</w:t>
      </w:r>
      <w:r>
        <w:rPr>
          <w:spacing w:val="-2"/>
          <w:w w:val="95"/>
          <w:lang w:eastAsia="zh-CN"/>
        </w:rPr>
        <w:t>5</w:t>
      </w:r>
      <w:r>
        <w:rPr>
          <w:w w:val="95"/>
          <w:lang w:eastAsia="zh-CN"/>
        </w:rPr>
        <w:t>.2</w:t>
      </w:r>
      <w:r>
        <w:rPr>
          <w:spacing w:val="-2"/>
          <w:w w:val="95"/>
          <w:lang w:eastAsia="zh-CN"/>
        </w:rPr>
        <w:t>48</w:t>
      </w:r>
      <w:r>
        <w:rPr>
          <w:w w:val="95"/>
          <w:lang w:eastAsia="zh-CN"/>
        </w:rPr>
        <w:t>公</w:t>
      </w:r>
      <w:r>
        <w:rPr>
          <w:spacing w:val="1"/>
          <w:w w:val="95"/>
          <w:lang w:eastAsia="zh-CN"/>
        </w:rPr>
        <w:t>里</w:t>
      </w:r>
      <w:r>
        <w:rPr>
          <w:w w:val="95"/>
          <w:lang w:eastAsia="zh-CN"/>
        </w:rPr>
        <w:t>。</w:t>
      </w:r>
    </w:p>
    <w:p>
      <w:pPr>
        <w:pStyle w:val="3"/>
        <w:spacing w:before="46"/>
        <w:ind w:left="2074"/>
        <w:rPr>
          <w:lang w:eastAsia="zh-CN"/>
        </w:rPr>
      </w:pPr>
      <w:r>
        <w:rPr>
          <w:lang w:eastAsia="zh-CN"/>
        </w:rPr>
        <w:t>济</w:t>
      </w:r>
      <w:r>
        <w:rPr>
          <w:spacing w:val="2"/>
          <w:lang w:eastAsia="zh-CN"/>
        </w:rPr>
        <w:t>南</w:t>
      </w:r>
      <w:r>
        <w:rPr>
          <w:lang w:eastAsia="zh-CN"/>
        </w:rPr>
        <w:t>市市</w:t>
      </w:r>
      <w:r>
        <w:rPr>
          <w:spacing w:val="2"/>
          <w:lang w:eastAsia="zh-CN"/>
        </w:rPr>
        <w:t>中</w:t>
      </w:r>
      <w:r>
        <w:rPr>
          <w:lang w:eastAsia="zh-CN"/>
        </w:rPr>
        <w:t>区农</w:t>
      </w:r>
      <w:r>
        <w:rPr>
          <w:spacing w:val="2"/>
          <w:lang w:eastAsia="zh-CN"/>
        </w:rPr>
        <w:t>村</w:t>
      </w:r>
      <w:r>
        <w:rPr>
          <w:lang w:eastAsia="zh-CN"/>
        </w:rPr>
        <w:t>公路</w:t>
      </w:r>
      <w:r>
        <w:rPr>
          <w:spacing w:val="2"/>
          <w:lang w:eastAsia="zh-CN"/>
        </w:rPr>
        <w:t>（</w:t>
      </w:r>
      <w:r>
        <w:rPr>
          <w:lang w:eastAsia="zh-CN"/>
        </w:rPr>
        <w:t>乡道</w:t>
      </w:r>
      <w:r>
        <w:rPr>
          <w:spacing w:val="2"/>
          <w:lang w:eastAsia="zh-CN"/>
        </w:rPr>
        <w:t>）</w:t>
      </w:r>
      <w:r>
        <w:rPr>
          <w:lang w:eastAsia="zh-CN"/>
        </w:rPr>
        <w:t>现状</w:t>
      </w:r>
      <w:r>
        <w:rPr>
          <w:spacing w:val="2"/>
          <w:lang w:eastAsia="zh-CN"/>
        </w:rPr>
        <w:t>调</w:t>
      </w:r>
      <w:r>
        <w:rPr>
          <w:lang w:eastAsia="zh-CN"/>
        </w:rPr>
        <w:t>查表</w:t>
      </w:r>
    </w:p>
    <w:p>
      <w:pPr>
        <w:spacing w:before="14" w:line="240" w:lineRule="exact"/>
        <w:rPr>
          <w:sz w:val="24"/>
          <w:szCs w:val="24"/>
          <w:lang w:eastAsia="zh-CN"/>
        </w:rPr>
      </w:pPr>
    </w:p>
    <w:tbl>
      <w:tblPr>
        <w:tblStyle w:val="6"/>
        <w:tblW w:w="0" w:type="auto"/>
        <w:tblInd w:w="93" w:type="dxa"/>
        <w:tblLayout w:type="fixed"/>
        <w:tblCellMar>
          <w:top w:w="0" w:type="dxa"/>
          <w:left w:w="0" w:type="dxa"/>
          <w:bottom w:w="0" w:type="dxa"/>
          <w:right w:w="0" w:type="dxa"/>
        </w:tblCellMar>
      </w:tblPr>
      <w:tblGrid>
        <w:gridCol w:w="600"/>
        <w:gridCol w:w="785"/>
        <w:gridCol w:w="1980"/>
        <w:gridCol w:w="960"/>
        <w:gridCol w:w="1080"/>
        <w:gridCol w:w="1310"/>
        <w:gridCol w:w="1115"/>
        <w:gridCol w:w="1065"/>
      </w:tblGrid>
      <w:tr>
        <w:tblPrEx>
          <w:tblCellMar>
            <w:top w:w="0" w:type="dxa"/>
            <w:left w:w="0" w:type="dxa"/>
            <w:bottom w:w="0" w:type="dxa"/>
            <w:right w:w="0" w:type="dxa"/>
          </w:tblCellMar>
        </w:tblPrEx>
        <w:trPr>
          <w:trHeight w:val="597" w:hRule="exact"/>
        </w:trPr>
        <w:tc>
          <w:tcPr>
            <w:tcW w:w="600" w:type="dxa"/>
            <w:tcBorders>
              <w:top w:val="single" w:color="000000" w:sz="8" w:space="0"/>
              <w:left w:val="single" w:color="000000" w:sz="8" w:space="0"/>
              <w:bottom w:val="single" w:color="000000" w:sz="4" w:space="0"/>
              <w:right w:val="single" w:color="000000" w:sz="4" w:space="0"/>
            </w:tcBorders>
          </w:tcPr>
          <w:p>
            <w:pPr>
              <w:pStyle w:val="10"/>
              <w:spacing w:before="92"/>
              <w:ind w:left="80"/>
              <w:rPr>
                <w:rFonts w:ascii="仿宋" w:hAnsi="仿宋" w:eastAsia="仿宋" w:cs="仿宋"/>
                <w:sz w:val="21"/>
                <w:szCs w:val="21"/>
              </w:rPr>
            </w:pPr>
            <w:r>
              <w:rPr>
                <w:rFonts w:ascii="仿宋" w:hAnsi="仿宋" w:eastAsia="仿宋" w:cs="仿宋"/>
                <w:spacing w:val="-1"/>
                <w:sz w:val="21"/>
                <w:szCs w:val="21"/>
              </w:rPr>
              <w:t>序</w:t>
            </w:r>
            <w:r>
              <w:rPr>
                <w:rFonts w:ascii="仿宋" w:hAnsi="仿宋" w:eastAsia="仿宋" w:cs="仿宋"/>
                <w:sz w:val="21"/>
                <w:szCs w:val="21"/>
              </w:rPr>
              <w:t>号</w:t>
            </w:r>
          </w:p>
        </w:tc>
        <w:tc>
          <w:tcPr>
            <w:tcW w:w="785" w:type="dxa"/>
            <w:tcBorders>
              <w:top w:val="single" w:color="000000" w:sz="8" w:space="0"/>
              <w:left w:val="single" w:color="000000" w:sz="4" w:space="0"/>
              <w:bottom w:val="single" w:color="000000" w:sz="4" w:space="0"/>
              <w:right w:val="single" w:color="000000" w:sz="4" w:space="0"/>
            </w:tcBorders>
          </w:tcPr>
          <w:p>
            <w:pPr>
              <w:pStyle w:val="10"/>
              <w:spacing w:before="20" w:line="272" w:lineRule="exact"/>
              <w:ind w:left="281" w:right="73" w:hanging="209"/>
              <w:rPr>
                <w:rFonts w:ascii="仿宋" w:hAnsi="仿宋" w:eastAsia="仿宋" w:cs="仿宋"/>
                <w:sz w:val="21"/>
                <w:szCs w:val="21"/>
              </w:rPr>
            </w:pPr>
            <w:r>
              <w:rPr>
                <w:rFonts w:ascii="仿宋" w:hAnsi="仿宋" w:eastAsia="仿宋" w:cs="仿宋"/>
                <w:spacing w:val="-1"/>
                <w:w w:val="95"/>
                <w:sz w:val="21"/>
                <w:szCs w:val="21"/>
              </w:rPr>
              <w:t>路</w:t>
            </w:r>
            <w:r>
              <w:rPr>
                <w:rFonts w:ascii="仿宋" w:hAnsi="仿宋" w:eastAsia="仿宋" w:cs="仿宋"/>
                <w:spacing w:val="1"/>
                <w:w w:val="95"/>
                <w:sz w:val="21"/>
                <w:szCs w:val="21"/>
              </w:rPr>
              <w:t>线</w:t>
            </w:r>
            <w:r>
              <w:rPr>
                <w:rFonts w:ascii="仿宋" w:hAnsi="仿宋" w:eastAsia="仿宋" w:cs="仿宋"/>
                <w:w w:val="95"/>
                <w:sz w:val="21"/>
                <w:szCs w:val="21"/>
              </w:rPr>
              <w:t>编</w:t>
            </w:r>
            <w:r>
              <w:rPr>
                <w:rFonts w:ascii="仿宋" w:hAnsi="仿宋" w:eastAsia="仿宋" w:cs="仿宋"/>
                <w:sz w:val="21"/>
                <w:szCs w:val="21"/>
              </w:rPr>
              <w:t>号</w:t>
            </w:r>
          </w:p>
        </w:tc>
        <w:tc>
          <w:tcPr>
            <w:tcW w:w="1980" w:type="dxa"/>
            <w:tcBorders>
              <w:top w:val="single" w:color="000000" w:sz="8" w:space="0"/>
              <w:left w:val="single" w:color="000000" w:sz="4" w:space="0"/>
              <w:bottom w:val="single" w:color="000000" w:sz="4" w:space="0"/>
              <w:right w:val="single" w:color="000000" w:sz="4" w:space="0"/>
            </w:tcBorders>
          </w:tcPr>
          <w:p>
            <w:pPr>
              <w:pStyle w:val="10"/>
              <w:spacing w:before="92"/>
              <w:ind w:left="564"/>
              <w:rPr>
                <w:rFonts w:ascii="仿宋" w:hAnsi="仿宋" w:eastAsia="仿宋" w:cs="仿宋"/>
                <w:sz w:val="21"/>
                <w:szCs w:val="21"/>
              </w:rPr>
            </w:pPr>
            <w:r>
              <w:rPr>
                <w:rFonts w:ascii="仿宋" w:hAnsi="仿宋" w:eastAsia="仿宋" w:cs="仿宋"/>
                <w:spacing w:val="-1"/>
                <w:sz w:val="21"/>
                <w:szCs w:val="21"/>
              </w:rPr>
              <w:t>路</w:t>
            </w:r>
            <w:r>
              <w:rPr>
                <w:rFonts w:ascii="仿宋" w:hAnsi="仿宋" w:eastAsia="仿宋" w:cs="仿宋"/>
                <w:spacing w:val="2"/>
                <w:sz w:val="21"/>
                <w:szCs w:val="21"/>
              </w:rPr>
              <w:t>线</w:t>
            </w:r>
            <w:r>
              <w:rPr>
                <w:rFonts w:ascii="仿宋" w:hAnsi="仿宋" w:eastAsia="仿宋" w:cs="仿宋"/>
                <w:spacing w:val="-1"/>
                <w:sz w:val="21"/>
                <w:szCs w:val="21"/>
              </w:rPr>
              <w:t>名</w:t>
            </w:r>
            <w:r>
              <w:rPr>
                <w:rFonts w:ascii="仿宋" w:hAnsi="仿宋" w:eastAsia="仿宋" w:cs="仿宋"/>
                <w:sz w:val="21"/>
                <w:szCs w:val="21"/>
              </w:rPr>
              <w:t>称</w:t>
            </w:r>
          </w:p>
        </w:tc>
        <w:tc>
          <w:tcPr>
            <w:tcW w:w="960" w:type="dxa"/>
            <w:tcBorders>
              <w:top w:val="single" w:color="000000" w:sz="8" w:space="0"/>
              <w:left w:val="single" w:color="000000" w:sz="4" w:space="0"/>
              <w:bottom w:val="single" w:color="000000" w:sz="4" w:space="0"/>
              <w:right w:val="single" w:color="000000" w:sz="4" w:space="0"/>
            </w:tcBorders>
          </w:tcPr>
          <w:p>
            <w:pPr>
              <w:pStyle w:val="10"/>
              <w:spacing w:line="268" w:lineRule="exact"/>
              <w:ind w:right="3"/>
              <w:jc w:val="center"/>
              <w:rPr>
                <w:rFonts w:ascii="仿宋" w:hAnsi="仿宋" w:eastAsia="仿宋" w:cs="仿宋"/>
                <w:sz w:val="21"/>
                <w:szCs w:val="21"/>
              </w:rPr>
            </w:pPr>
            <w:r>
              <w:rPr>
                <w:rFonts w:ascii="仿宋" w:hAnsi="仿宋" w:eastAsia="仿宋" w:cs="仿宋"/>
                <w:spacing w:val="-1"/>
                <w:sz w:val="21"/>
                <w:szCs w:val="21"/>
              </w:rPr>
              <w:t>里</w:t>
            </w:r>
            <w:r>
              <w:rPr>
                <w:rFonts w:ascii="仿宋" w:hAnsi="仿宋" w:eastAsia="仿宋" w:cs="仿宋"/>
                <w:sz w:val="21"/>
                <w:szCs w:val="21"/>
              </w:rPr>
              <w:t>程</w:t>
            </w:r>
          </w:p>
          <w:p>
            <w:pPr>
              <w:pStyle w:val="10"/>
              <w:spacing w:line="271" w:lineRule="exact"/>
              <w:jc w:val="center"/>
              <w:rPr>
                <w:rFonts w:ascii="仿宋" w:hAnsi="仿宋" w:eastAsia="仿宋" w:cs="仿宋"/>
                <w:sz w:val="21"/>
                <w:szCs w:val="21"/>
              </w:rPr>
            </w:pPr>
            <w:r>
              <w:rPr>
                <w:rFonts w:ascii="仿宋" w:hAnsi="仿宋" w:eastAsia="仿宋" w:cs="仿宋"/>
                <w:spacing w:val="-1"/>
                <w:sz w:val="21"/>
                <w:szCs w:val="21"/>
              </w:rPr>
              <w:t>（</w:t>
            </w:r>
            <w:r>
              <w:rPr>
                <w:rFonts w:ascii="仿宋" w:hAnsi="仿宋" w:eastAsia="仿宋" w:cs="仿宋"/>
                <w:spacing w:val="2"/>
                <w:sz w:val="21"/>
                <w:szCs w:val="21"/>
              </w:rPr>
              <w:t>公</w:t>
            </w:r>
            <w:r>
              <w:rPr>
                <w:rFonts w:ascii="仿宋" w:hAnsi="仿宋" w:eastAsia="仿宋" w:cs="仿宋"/>
                <w:spacing w:val="-1"/>
                <w:sz w:val="21"/>
                <w:szCs w:val="21"/>
              </w:rPr>
              <w:t>里</w:t>
            </w:r>
            <w:r>
              <w:rPr>
                <w:rFonts w:ascii="仿宋" w:hAnsi="仿宋" w:eastAsia="仿宋" w:cs="仿宋"/>
                <w:sz w:val="21"/>
                <w:szCs w:val="21"/>
              </w:rPr>
              <w:t>）</w:t>
            </w:r>
          </w:p>
        </w:tc>
        <w:tc>
          <w:tcPr>
            <w:tcW w:w="1080" w:type="dxa"/>
            <w:tcBorders>
              <w:top w:val="single" w:color="000000" w:sz="8" w:space="0"/>
              <w:left w:val="single" w:color="000000" w:sz="4" w:space="0"/>
              <w:bottom w:val="single" w:color="000000" w:sz="4" w:space="0"/>
              <w:right w:val="single" w:color="000000" w:sz="4" w:space="0"/>
            </w:tcBorders>
          </w:tcPr>
          <w:p>
            <w:pPr>
              <w:pStyle w:val="10"/>
              <w:spacing w:before="92"/>
              <w:ind w:left="116"/>
              <w:rPr>
                <w:rFonts w:ascii="仿宋" w:hAnsi="仿宋" w:eastAsia="仿宋" w:cs="仿宋"/>
                <w:sz w:val="21"/>
                <w:szCs w:val="21"/>
              </w:rPr>
            </w:pPr>
            <w:r>
              <w:rPr>
                <w:rFonts w:ascii="仿宋" w:hAnsi="仿宋" w:eastAsia="仿宋" w:cs="仿宋"/>
                <w:spacing w:val="-1"/>
                <w:sz w:val="21"/>
                <w:szCs w:val="21"/>
              </w:rPr>
              <w:t>公</w:t>
            </w:r>
            <w:r>
              <w:rPr>
                <w:rFonts w:ascii="仿宋" w:hAnsi="仿宋" w:eastAsia="仿宋" w:cs="仿宋"/>
                <w:spacing w:val="2"/>
                <w:sz w:val="21"/>
                <w:szCs w:val="21"/>
              </w:rPr>
              <w:t>路</w:t>
            </w:r>
            <w:r>
              <w:rPr>
                <w:rFonts w:ascii="仿宋" w:hAnsi="仿宋" w:eastAsia="仿宋" w:cs="仿宋"/>
                <w:spacing w:val="-1"/>
                <w:sz w:val="21"/>
                <w:szCs w:val="21"/>
              </w:rPr>
              <w:t>等</w:t>
            </w:r>
            <w:r>
              <w:rPr>
                <w:rFonts w:ascii="仿宋" w:hAnsi="仿宋" w:eastAsia="仿宋" w:cs="仿宋"/>
                <w:sz w:val="21"/>
                <w:szCs w:val="21"/>
              </w:rPr>
              <w:t>级</w:t>
            </w:r>
          </w:p>
        </w:tc>
        <w:tc>
          <w:tcPr>
            <w:tcW w:w="1310" w:type="dxa"/>
            <w:tcBorders>
              <w:top w:val="single" w:color="000000" w:sz="8" w:space="0"/>
              <w:left w:val="single" w:color="000000" w:sz="4" w:space="0"/>
              <w:bottom w:val="single" w:color="000000" w:sz="4" w:space="0"/>
              <w:right w:val="single" w:color="000000" w:sz="4" w:space="0"/>
            </w:tcBorders>
          </w:tcPr>
          <w:p>
            <w:pPr>
              <w:pStyle w:val="10"/>
              <w:spacing w:before="92"/>
              <w:ind w:left="231"/>
              <w:rPr>
                <w:rFonts w:ascii="仿宋" w:hAnsi="仿宋" w:eastAsia="仿宋" w:cs="仿宋"/>
                <w:sz w:val="21"/>
                <w:szCs w:val="21"/>
              </w:rPr>
            </w:pPr>
            <w:r>
              <w:rPr>
                <w:rFonts w:ascii="仿宋" w:hAnsi="仿宋" w:eastAsia="仿宋" w:cs="仿宋"/>
                <w:spacing w:val="-1"/>
                <w:sz w:val="21"/>
                <w:szCs w:val="21"/>
              </w:rPr>
              <w:t>路</w:t>
            </w:r>
            <w:r>
              <w:rPr>
                <w:rFonts w:ascii="仿宋" w:hAnsi="仿宋" w:eastAsia="仿宋" w:cs="仿宋"/>
                <w:spacing w:val="2"/>
                <w:sz w:val="21"/>
                <w:szCs w:val="21"/>
              </w:rPr>
              <w:t>面</w:t>
            </w:r>
            <w:r>
              <w:rPr>
                <w:rFonts w:ascii="仿宋" w:hAnsi="仿宋" w:eastAsia="仿宋" w:cs="仿宋"/>
                <w:spacing w:val="-1"/>
                <w:sz w:val="21"/>
                <w:szCs w:val="21"/>
              </w:rPr>
              <w:t>类</w:t>
            </w:r>
            <w:r>
              <w:rPr>
                <w:rFonts w:ascii="仿宋" w:hAnsi="仿宋" w:eastAsia="仿宋" w:cs="仿宋"/>
                <w:sz w:val="21"/>
                <w:szCs w:val="21"/>
              </w:rPr>
              <w:t>型</w:t>
            </w:r>
          </w:p>
        </w:tc>
        <w:tc>
          <w:tcPr>
            <w:tcW w:w="1115" w:type="dxa"/>
            <w:tcBorders>
              <w:top w:val="single" w:color="000000" w:sz="8" w:space="0"/>
              <w:left w:val="single" w:color="000000" w:sz="4" w:space="0"/>
              <w:bottom w:val="single" w:color="000000" w:sz="4" w:space="0"/>
              <w:right w:val="single" w:color="000000" w:sz="4" w:space="0"/>
            </w:tcBorders>
          </w:tcPr>
          <w:p>
            <w:pPr>
              <w:pStyle w:val="10"/>
              <w:spacing w:line="268" w:lineRule="exact"/>
              <w:ind w:right="1"/>
              <w:jc w:val="center"/>
              <w:rPr>
                <w:rFonts w:ascii="仿宋" w:hAnsi="仿宋" w:eastAsia="仿宋" w:cs="仿宋"/>
                <w:sz w:val="21"/>
                <w:szCs w:val="21"/>
              </w:rPr>
            </w:pPr>
            <w:r>
              <w:rPr>
                <w:rFonts w:ascii="仿宋" w:hAnsi="仿宋" w:eastAsia="仿宋" w:cs="仿宋"/>
                <w:spacing w:val="-1"/>
                <w:sz w:val="21"/>
                <w:szCs w:val="21"/>
              </w:rPr>
              <w:t>路</w:t>
            </w:r>
            <w:r>
              <w:rPr>
                <w:rFonts w:ascii="仿宋" w:hAnsi="仿宋" w:eastAsia="仿宋" w:cs="仿宋"/>
                <w:spacing w:val="2"/>
                <w:sz w:val="21"/>
                <w:szCs w:val="21"/>
              </w:rPr>
              <w:t>基</w:t>
            </w:r>
            <w:r>
              <w:rPr>
                <w:rFonts w:ascii="仿宋" w:hAnsi="仿宋" w:eastAsia="仿宋" w:cs="仿宋"/>
                <w:spacing w:val="-1"/>
                <w:sz w:val="21"/>
                <w:szCs w:val="21"/>
              </w:rPr>
              <w:t>宽</w:t>
            </w:r>
            <w:r>
              <w:rPr>
                <w:rFonts w:ascii="仿宋" w:hAnsi="仿宋" w:eastAsia="仿宋" w:cs="仿宋"/>
                <w:sz w:val="21"/>
                <w:szCs w:val="21"/>
              </w:rPr>
              <w:t>度</w:t>
            </w:r>
          </w:p>
          <w:p>
            <w:pPr>
              <w:pStyle w:val="10"/>
              <w:spacing w:line="271" w:lineRule="exact"/>
              <w:ind w:right="3"/>
              <w:jc w:val="center"/>
              <w:rPr>
                <w:rFonts w:ascii="仿宋" w:hAnsi="仿宋" w:eastAsia="仿宋" w:cs="仿宋"/>
                <w:sz w:val="21"/>
                <w:szCs w:val="21"/>
              </w:rPr>
            </w:pPr>
            <w:r>
              <w:rPr>
                <w:rFonts w:ascii="仿宋" w:hAnsi="仿宋" w:eastAsia="仿宋" w:cs="仿宋"/>
                <w:spacing w:val="-1"/>
                <w:sz w:val="21"/>
                <w:szCs w:val="21"/>
              </w:rPr>
              <w:t>（</w:t>
            </w:r>
            <w:r>
              <w:rPr>
                <w:rFonts w:ascii="仿宋" w:hAnsi="仿宋" w:eastAsia="仿宋" w:cs="仿宋"/>
                <w:spacing w:val="2"/>
                <w:sz w:val="21"/>
                <w:szCs w:val="21"/>
              </w:rPr>
              <w:t>米</w:t>
            </w:r>
            <w:r>
              <w:rPr>
                <w:rFonts w:ascii="仿宋" w:hAnsi="仿宋" w:eastAsia="仿宋" w:cs="仿宋"/>
                <w:sz w:val="21"/>
                <w:szCs w:val="21"/>
              </w:rPr>
              <w:t>）</w:t>
            </w:r>
          </w:p>
        </w:tc>
        <w:tc>
          <w:tcPr>
            <w:tcW w:w="1065" w:type="dxa"/>
            <w:tcBorders>
              <w:top w:val="single" w:color="000000" w:sz="8" w:space="0"/>
              <w:left w:val="single" w:color="000000" w:sz="4" w:space="0"/>
              <w:bottom w:val="single" w:color="000000" w:sz="4" w:space="0"/>
              <w:right w:val="single" w:color="000000" w:sz="8" w:space="0"/>
            </w:tcBorders>
          </w:tcPr>
          <w:p>
            <w:pPr>
              <w:pStyle w:val="10"/>
              <w:spacing w:line="268" w:lineRule="exact"/>
              <w:ind w:left="2"/>
              <w:jc w:val="center"/>
              <w:rPr>
                <w:rFonts w:ascii="仿宋" w:hAnsi="仿宋" w:eastAsia="仿宋" w:cs="仿宋"/>
                <w:sz w:val="21"/>
                <w:szCs w:val="21"/>
              </w:rPr>
            </w:pPr>
            <w:r>
              <w:rPr>
                <w:rFonts w:ascii="仿宋" w:hAnsi="仿宋" w:eastAsia="仿宋" w:cs="仿宋"/>
                <w:spacing w:val="-1"/>
                <w:sz w:val="21"/>
                <w:szCs w:val="21"/>
              </w:rPr>
              <w:t>路</w:t>
            </w:r>
            <w:r>
              <w:rPr>
                <w:rFonts w:ascii="仿宋" w:hAnsi="仿宋" w:eastAsia="仿宋" w:cs="仿宋"/>
                <w:spacing w:val="2"/>
                <w:sz w:val="21"/>
                <w:szCs w:val="21"/>
              </w:rPr>
              <w:t>面</w:t>
            </w:r>
            <w:r>
              <w:rPr>
                <w:rFonts w:ascii="仿宋" w:hAnsi="仿宋" w:eastAsia="仿宋" w:cs="仿宋"/>
                <w:spacing w:val="-1"/>
                <w:sz w:val="21"/>
                <w:szCs w:val="21"/>
              </w:rPr>
              <w:t>宽</w:t>
            </w:r>
            <w:r>
              <w:rPr>
                <w:rFonts w:ascii="仿宋" w:hAnsi="仿宋" w:eastAsia="仿宋" w:cs="仿宋"/>
                <w:sz w:val="21"/>
                <w:szCs w:val="21"/>
              </w:rPr>
              <w:t>度</w:t>
            </w:r>
          </w:p>
          <w:p>
            <w:pPr>
              <w:pStyle w:val="10"/>
              <w:spacing w:line="271" w:lineRule="exact"/>
              <w:jc w:val="center"/>
              <w:rPr>
                <w:rFonts w:ascii="仿宋" w:hAnsi="仿宋" w:eastAsia="仿宋" w:cs="仿宋"/>
                <w:sz w:val="21"/>
                <w:szCs w:val="21"/>
              </w:rPr>
            </w:pPr>
            <w:r>
              <w:rPr>
                <w:rFonts w:ascii="仿宋" w:hAnsi="仿宋" w:eastAsia="仿宋" w:cs="仿宋"/>
                <w:spacing w:val="-1"/>
                <w:sz w:val="21"/>
                <w:szCs w:val="21"/>
              </w:rPr>
              <w:t>（</w:t>
            </w:r>
            <w:r>
              <w:rPr>
                <w:rFonts w:ascii="仿宋" w:hAnsi="仿宋" w:eastAsia="仿宋" w:cs="仿宋"/>
                <w:spacing w:val="2"/>
                <w:sz w:val="21"/>
                <w:szCs w:val="21"/>
              </w:rPr>
              <w:t>米</w:t>
            </w:r>
            <w:r>
              <w:rPr>
                <w:rFonts w:ascii="仿宋" w:hAnsi="仿宋" w:eastAsia="仿宋" w:cs="仿宋"/>
                <w:sz w:val="21"/>
                <w:szCs w:val="21"/>
              </w:rPr>
              <w:t>）</w:t>
            </w:r>
          </w:p>
        </w:tc>
      </w:tr>
      <w:tr>
        <w:tblPrEx>
          <w:tblCellMar>
            <w:top w:w="0" w:type="dxa"/>
            <w:left w:w="0" w:type="dxa"/>
            <w:bottom w:w="0" w:type="dxa"/>
            <w:right w:w="0" w:type="dxa"/>
          </w:tblCellMar>
        </w:tblPrEx>
        <w:trPr>
          <w:trHeight w:val="592" w:hRule="exact"/>
        </w:trPr>
        <w:tc>
          <w:tcPr>
            <w:tcW w:w="600" w:type="dxa"/>
            <w:tcBorders>
              <w:top w:val="single" w:color="000000" w:sz="4" w:space="0"/>
              <w:left w:val="single" w:color="000000" w:sz="8" w:space="0"/>
              <w:bottom w:val="single" w:color="000000" w:sz="4" w:space="0"/>
              <w:right w:val="single" w:color="000000" w:sz="4" w:space="0"/>
            </w:tcBorders>
          </w:tcPr>
          <w:p>
            <w:pPr>
              <w:pStyle w:val="10"/>
              <w:spacing w:before="93"/>
              <w:ind w:left="216" w:right="225"/>
              <w:jc w:val="center"/>
              <w:rPr>
                <w:rFonts w:ascii="仿宋" w:hAnsi="仿宋" w:eastAsia="仿宋" w:cs="仿宋"/>
                <w:sz w:val="21"/>
                <w:szCs w:val="21"/>
              </w:rPr>
            </w:pPr>
            <w:r>
              <w:rPr>
                <w:rFonts w:ascii="仿宋" w:hAnsi="仿宋" w:eastAsia="仿宋" w:cs="仿宋"/>
                <w:sz w:val="21"/>
                <w:szCs w:val="21"/>
              </w:rPr>
              <w:t>1</w:t>
            </w:r>
          </w:p>
        </w:tc>
        <w:tc>
          <w:tcPr>
            <w:tcW w:w="785" w:type="dxa"/>
            <w:tcBorders>
              <w:top w:val="single" w:color="000000" w:sz="4" w:space="0"/>
              <w:left w:val="single" w:color="000000" w:sz="4" w:space="0"/>
              <w:bottom w:val="single" w:color="000000" w:sz="4" w:space="0"/>
              <w:right w:val="single" w:color="000000" w:sz="4" w:space="0"/>
            </w:tcBorders>
          </w:tcPr>
          <w:p>
            <w:pPr>
              <w:pStyle w:val="10"/>
              <w:spacing w:before="93"/>
              <w:ind w:left="176"/>
              <w:rPr>
                <w:rFonts w:ascii="仿宋" w:hAnsi="仿宋" w:eastAsia="仿宋" w:cs="仿宋"/>
                <w:sz w:val="21"/>
                <w:szCs w:val="21"/>
              </w:rPr>
            </w:pPr>
            <w:r>
              <w:rPr>
                <w:rFonts w:ascii="仿宋" w:hAnsi="仿宋" w:eastAsia="仿宋" w:cs="仿宋"/>
                <w:spacing w:val="1"/>
                <w:sz w:val="21"/>
                <w:szCs w:val="21"/>
              </w:rPr>
              <w:t>Y00</w:t>
            </w:r>
            <w:r>
              <w:rPr>
                <w:rFonts w:ascii="仿宋" w:hAnsi="仿宋" w:eastAsia="仿宋" w:cs="仿宋"/>
                <w:sz w:val="21"/>
                <w:szCs w:val="21"/>
              </w:rPr>
              <w:t>1</w:t>
            </w:r>
          </w:p>
        </w:tc>
        <w:tc>
          <w:tcPr>
            <w:tcW w:w="1980" w:type="dxa"/>
            <w:tcBorders>
              <w:top w:val="single" w:color="000000" w:sz="4" w:space="0"/>
              <w:left w:val="single" w:color="000000" w:sz="4" w:space="0"/>
              <w:bottom w:val="single" w:color="000000" w:sz="4" w:space="0"/>
              <w:right w:val="single" w:color="000000" w:sz="4" w:space="0"/>
            </w:tcBorders>
          </w:tcPr>
          <w:p>
            <w:pPr>
              <w:pStyle w:val="10"/>
              <w:spacing w:before="93"/>
              <w:ind w:left="650" w:right="650"/>
              <w:jc w:val="center"/>
              <w:rPr>
                <w:rFonts w:ascii="仿宋" w:hAnsi="仿宋" w:eastAsia="仿宋" w:cs="仿宋"/>
                <w:sz w:val="21"/>
                <w:szCs w:val="21"/>
              </w:rPr>
            </w:pPr>
            <w:r>
              <w:rPr>
                <w:rFonts w:ascii="仿宋" w:hAnsi="仿宋" w:eastAsia="仿宋" w:cs="仿宋"/>
                <w:spacing w:val="-1"/>
                <w:sz w:val="21"/>
                <w:szCs w:val="21"/>
              </w:rPr>
              <w:t>党</w:t>
            </w:r>
            <w:r>
              <w:rPr>
                <w:rFonts w:ascii="仿宋" w:hAnsi="仿宋" w:eastAsia="仿宋" w:cs="仿宋"/>
                <w:spacing w:val="2"/>
                <w:sz w:val="21"/>
                <w:szCs w:val="21"/>
              </w:rPr>
              <w:t>杨</w:t>
            </w:r>
            <w:r>
              <w:rPr>
                <w:rFonts w:ascii="仿宋" w:hAnsi="仿宋" w:eastAsia="仿宋" w:cs="仿宋"/>
                <w:sz w:val="21"/>
                <w:szCs w:val="21"/>
              </w:rPr>
              <w:t>路</w:t>
            </w:r>
          </w:p>
        </w:tc>
        <w:tc>
          <w:tcPr>
            <w:tcW w:w="960" w:type="dxa"/>
            <w:tcBorders>
              <w:top w:val="single" w:color="000000" w:sz="4" w:space="0"/>
              <w:left w:val="single" w:color="000000" w:sz="4" w:space="0"/>
              <w:bottom w:val="single" w:color="000000" w:sz="4" w:space="0"/>
              <w:right w:val="single" w:color="000000" w:sz="4" w:space="0"/>
            </w:tcBorders>
          </w:tcPr>
          <w:p>
            <w:pPr>
              <w:pStyle w:val="10"/>
              <w:spacing w:before="93"/>
              <w:ind w:left="212"/>
              <w:rPr>
                <w:rFonts w:ascii="仿宋" w:hAnsi="仿宋" w:eastAsia="仿宋" w:cs="仿宋"/>
                <w:sz w:val="21"/>
                <w:szCs w:val="21"/>
              </w:rPr>
            </w:pPr>
            <w:r>
              <w:rPr>
                <w:rFonts w:ascii="仿宋" w:hAnsi="仿宋" w:eastAsia="仿宋" w:cs="仿宋"/>
                <w:spacing w:val="1"/>
                <w:sz w:val="21"/>
                <w:szCs w:val="21"/>
              </w:rPr>
              <w:t>4.0</w:t>
            </w:r>
            <w:r>
              <w:rPr>
                <w:rFonts w:ascii="仿宋" w:hAnsi="仿宋" w:eastAsia="仿宋" w:cs="仿宋"/>
                <w:spacing w:val="-2"/>
                <w:sz w:val="21"/>
                <w:szCs w:val="21"/>
              </w:rPr>
              <w:t>7</w:t>
            </w:r>
            <w:r>
              <w:rPr>
                <w:rFonts w:ascii="仿宋" w:hAnsi="仿宋" w:eastAsia="仿宋" w:cs="仿宋"/>
                <w:sz w:val="21"/>
                <w:szCs w:val="21"/>
              </w:rPr>
              <w:t>8</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4"/>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4" w:space="0"/>
              <w:right w:val="single" w:color="000000" w:sz="4" w:space="0"/>
            </w:tcBorders>
          </w:tcPr>
          <w:p>
            <w:pPr>
              <w:pStyle w:val="10"/>
              <w:spacing w:before="93"/>
              <w:ind w:left="125"/>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4" w:space="0"/>
              <w:right w:val="single" w:color="000000" w:sz="4" w:space="0"/>
            </w:tcBorders>
          </w:tcPr>
          <w:p>
            <w:pPr>
              <w:pStyle w:val="10"/>
              <w:spacing w:before="93"/>
              <w:ind w:left="481" w:right="481"/>
              <w:jc w:val="center"/>
              <w:rPr>
                <w:rFonts w:ascii="仿宋" w:hAnsi="仿宋" w:eastAsia="仿宋" w:cs="仿宋"/>
                <w:sz w:val="21"/>
                <w:szCs w:val="21"/>
              </w:rPr>
            </w:pPr>
            <w:r>
              <w:rPr>
                <w:rFonts w:ascii="仿宋" w:hAnsi="仿宋" w:eastAsia="仿宋" w:cs="仿宋"/>
                <w:sz w:val="21"/>
                <w:szCs w:val="21"/>
              </w:rPr>
              <w:t>8</w:t>
            </w:r>
          </w:p>
        </w:tc>
        <w:tc>
          <w:tcPr>
            <w:tcW w:w="1065" w:type="dxa"/>
            <w:tcBorders>
              <w:top w:val="single" w:color="000000" w:sz="4" w:space="0"/>
              <w:left w:val="single" w:color="000000" w:sz="4" w:space="0"/>
              <w:bottom w:val="single" w:color="000000" w:sz="4" w:space="0"/>
              <w:right w:val="single" w:color="000000" w:sz="8" w:space="0"/>
            </w:tcBorders>
          </w:tcPr>
          <w:p>
            <w:pPr>
              <w:pStyle w:val="10"/>
              <w:spacing w:before="93"/>
              <w:ind w:left="402" w:right="398"/>
              <w:jc w:val="center"/>
              <w:rPr>
                <w:rFonts w:ascii="仿宋" w:hAnsi="仿宋" w:eastAsia="仿宋" w:cs="仿宋"/>
                <w:sz w:val="21"/>
                <w:szCs w:val="21"/>
              </w:rPr>
            </w:pPr>
            <w:r>
              <w:rPr>
                <w:rFonts w:ascii="仿宋" w:hAnsi="仿宋" w:eastAsia="仿宋" w:cs="仿宋"/>
                <w:sz w:val="21"/>
                <w:szCs w:val="21"/>
              </w:rPr>
              <w:t>7</w:t>
            </w:r>
          </w:p>
        </w:tc>
      </w:tr>
      <w:tr>
        <w:tblPrEx>
          <w:tblCellMar>
            <w:top w:w="0" w:type="dxa"/>
            <w:left w:w="0" w:type="dxa"/>
            <w:bottom w:w="0" w:type="dxa"/>
            <w:right w:w="0" w:type="dxa"/>
          </w:tblCellMar>
        </w:tblPrEx>
        <w:trPr>
          <w:trHeight w:val="592" w:hRule="exact"/>
        </w:trPr>
        <w:tc>
          <w:tcPr>
            <w:tcW w:w="600" w:type="dxa"/>
            <w:tcBorders>
              <w:top w:val="single" w:color="000000" w:sz="4" w:space="0"/>
              <w:left w:val="single" w:color="000000" w:sz="8" w:space="0"/>
              <w:bottom w:val="single" w:color="000000" w:sz="4" w:space="0"/>
              <w:right w:val="single" w:color="000000" w:sz="4" w:space="0"/>
            </w:tcBorders>
          </w:tcPr>
          <w:p>
            <w:pPr>
              <w:pStyle w:val="10"/>
              <w:spacing w:before="93"/>
              <w:ind w:left="216" w:right="225"/>
              <w:jc w:val="center"/>
              <w:rPr>
                <w:rFonts w:ascii="仿宋" w:hAnsi="仿宋" w:eastAsia="仿宋" w:cs="仿宋"/>
                <w:sz w:val="21"/>
                <w:szCs w:val="21"/>
              </w:rPr>
            </w:pPr>
            <w:r>
              <w:rPr>
                <w:rFonts w:ascii="仿宋" w:hAnsi="仿宋" w:eastAsia="仿宋" w:cs="仿宋"/>
                <w:sz w:val="21"/>
                <w:szCs w:val="21"/>
              </w:rPr>
              <w:t>2</w:t>
            </w:r>
          </w:p>
        </w:tc>
        <w:tc>
          <w:tcPr>
            <w:tcW w:w="785" w:type="dxa"/>
            <w:tcBorders>
              <w:top w:val="single" w:color="000000" w:sz="4" w:space="0"/>
              <w:left w:val="single" w:color="000000" w:sz="4" w:space="0"/>
              <w:bottom w:val="single" w:color="000000" w:sz="4" w:space="0"/>
              <w:right w:val="single" w:color="000000" w:sz="4" w:space="0"/>
            </w:tcBorders>
          </w:tcPr>
          <w:p>
            <w:pPr>
              <w:pStyle w:val="10"/>
              <w:spacing w:before="93"/>
              <w:ind w:left="176"/>
              <w:rPr>
                <w:rFonts w:ascii="仿宋" w:hAnsi="仿宋" w:eastAsia="仿宋" w:cs="仿宋"/>
                <w:sz w:val="21"/>
                <w:szCs w:val="21"/>
              </w:rPr>
            </w:pPr>
            <w:r>
              <w:rPr>
                <w:rFonts w:ascii="仿宋" w:hAnsi="仿宋" w:eastAsia="仿宋" w:cs="仿宋"/>
                <w:spacing w:val="1"/>
                <w:sz w:val="21"/>
                <w:szCs w:val="21"/>
              </w:rPr>
              <w:t>Y00</w:t>
            </w:r>
            <w:r>
              <w:rPr>
                <w:rFonts w:ascii="仿宋" w:hAnsi="仿宋" w:eastAsia="仿宋" w:cs="仿宋"/>
                <w:sz w:val="21"/>
                <w:szCs w:val="21"/>
              </w:rPr>
              <w:t>2</w:t>
            </w:r>
          </w:p>
        </w:tc>
        <w:tc>
          <w:tcPr>
            <w:tcW w:w="1980" w:type="dxa"/>
            <w:tcBorders>
              <w:top w:val="single" w:color="000000" w:sz="4" w:space="0"/>
              <w:left w:val="single" w:color="000000" w:sz="4" w:space="0"/>
              <w:bottom w:val="single" w:color="000000" w:sz="4" w:space="0"/>
              <w:right w:val="single" w:color="000000" w:sz="4" w:space="0"/>
            </w:tcBorders>
          </w:tcPr>
          <w:p>
            <w:pPr>
              <w:pStyle w:val="10"/>
              <w:spacing w:before="93"/>
              <w:ind w:left="650" w:right="650"/>
              <w:jc w:val="center"/>
              <w:rPr>
                <w:rFonts w:ascii="仿宋" w:hAnsi="仿宋" w:eastAsia="仿宋" w:cs="仿宋"/>
                <w:sz w:val="21"/>
                <w:szCs w:val="21"/>
              </w:rPr>
            </w:pPr>
            <w:r>
              <w:rPr>
                <w:rFonts w:ascii="仿宋" w:hAnsi="仿宋" w:eastAsia="仿宋" w:cs="仿宋"/>
                <w:spacing w:val="-1"/>
                <w:sz w:val="21"/>
                <w:szCs w:val="21"/>
              </w:rPr>
              <w:t>党</w:t>
            </w:r>
            <w:r>
              <w:rPr>
                <w:rFonts w:ascii="仿宋" w:hAnsi="仿宋" w:eastAsia="仿宋" w:cs="仿宋"/>
                <w:spacing w:val="2"/>
                <w:sz w:val="21"/>
                <w:szCs w:val="21"/>
              </w:rPr>
              <w:t>齐</w:t>
            </w:r>
            <w:r>
              <w:rPr>
                <w:rFonts w:ascii="仿宋" w:hAnsi="仿宋" w:eastAsia="仿宋" w:cs="仿宋"/>
                <w:sz w:val="21"/>
                <w:szCs w:val="21"/>
              </w:rPr>
              <w:t>路</w:t>
            </w:r>
          </w:p>
        </w:tc>
        <w:tc>
          <w:tcPr>
            <w:tcW w:w="960" w:type="dxa"/>
            <w:tcBorders>
              <w:top w:val="single" w:color="000000" w:sz="4" w:space="0"/>
              <w:left w:val="single" w:color="000000" w:sz="4" w:space="0"/>
              <w:bottom w:val="single" w:color="000000" w:sz="4" w:space="0"/>
              <w:right w:val="single" w:color="000000" w:sz="4" w:space="0"/>
            </w:tcBorders>
          </w:tcPr>
          <w:p>
            <w:pPr>
              <w:pStyle w:val="10"/>
              <w:spacing w:before="93"/>
              <w:ind w:left="212"/>
              <w:rPr>
                <w:rFonts w:ascii="仿宋" w:hAnsi="仿宋" w:eastAsia="仿宋" w:cs="仿宋"/>
                <w:sz w:val="21"/>
                <w:szCs w:val="21"/>
              </w:rPr>
            </w:pPr>
            <w:r>
              <w:rPr>
                <w:rFonts w:ascii="仿宋" w:hAnsi="仿宋" w:eastAsia="仿宋" w:cs="仿宋"/>
                <w:spacing w:val="1"/>
                <w:sz w:val="21"/>
                <w:szCs w:val="21"/>
              </w:rPr>
              <w:t>2.1</w:t>
            </w:r>
            <w:r>
              <w:rPr>
                <w:rFonts w:ascii="仿宋" w:hAnsi="仿宋" w:eastAsia="仿宋" w:cs="仿宋"/>
                <w:spacing w:val="-2"/>
                <w:sz w:val="21"/>
                <w:szCs w:val="21"/>
              </w:rPr>
              <w:t>9</w:t>
            </w:r>
            <w:r>
              <w:rPr>
                <w:rFonts w:ascii="仿宋" w:hAnsi="仿宋" w:eastAsia="仿宋" w:cs="仿宋"/>
                <w:sz w:val="21"/>
                <w:szCs w:val="21"/>
              </w:rPr>
              <w:t>2</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4"/>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4" w:space="0"/>
              <w:right w:val="single" w:color="000000" w:sz="4" w:space="0"/>
            </w:tcBorders>
          </w:tcPr>
          <w:p>
            <w:pPr>
              <w:pStyle w:val="10"/>
              <w:spacing w:before="93"/>
              <w:ind w:left="125"/>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4" w:space="0"/>
              <w:right w:val="single" w:color="000000" w:sz="4" w:space="0"/>
            </w:tcBorders>
          </w:tcPr>
          <w:p>
            <w:pPr>
              <w:pStyle w:val="10"/>
              <w:spacing w:before="93"/>
              <w:ind w:left="375" w:right="375"/>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5</w:t>
            </w:r>
          </w:p>
        </w:tc>
        <w:tc>
          <w:tcPr>
            <w:tcW w:w="1065" w:type="dxa"/>
            <w:tcBorders>
              <w:top w:val="single" w:color="000000" w:sz="4" w:space="0"/>
              <w:left w:val="single" w:color="000000" w:sz="4" w:space="0"/>
              <w:bottom w:val="single" w:color="000000" w:sz="4" w:space="0"/>
              <w:right w:val="single" w:color="000000" w:sz="8" w:space="0"/>
            </w:tcBorders>
          </w:tcPr>
          <w:p>
            <w:pPr>
              <w:pStyle w:val="10"/>
              <w:spacing w:before="93"/>
              <w:ind w:left="402" w:right="398"/>
              <w:jc w:val="center"/>
              <w:rPr>
                <w:rFonts w:ascii="仿宋" w:hAnsi="仿宋" w:eastAsia="仿宋" w:cs="仿宋"/>
                <w:sz w:val="21"/>
                <w:szCs w:val="21"/>
              </w:rPr>
            </w:pPr>
            <w:r>
              <w:rPr>
                <w:rFonts w:ascii="仿宋" w:hAnsi="仿宋" w:eastAsia="仿宋" w:cs="仿宋"/>
                <w:sz w:val="21"/>
                <w:szCs w:val="21"/>
              </w:rPr>
              <w:t>6</w:t>
            </w:r>
          </w:p>
        </w:tc>
      </w:tr>
      <w:tr>
        <w:tblPrEx>
          <w:tblCellMar>
            <w:top w:w="0" w:type="dxa"/>
            <w:left w:w="0" w:type="dxa"/>
            <w:bottom w:w="0" w:type="dxa"/>
            <w:right w:w="0" w:type="dxa"/>
          </w:tblCellMar>
        </w:tblPrEx>
        <w:trPr>
          <w:trHeight w:val="592" w:hRule="exact"/>
        </w:trPr>
        <w:tc>
          <w:tcPr>
            <w:tcW w:w="600" w:type="dxa"/>
            <w:tcBorders>
              <w:top w:val="single" w:color="000000" w:sz="4" w:space="0"/>
              <w:left w:val="single" w:color="000000" w:sz="8" w:space="0"/>
              <w:bottom w:val="single" w:color="000000" w:sz="4" w:space="0"/>
              <w:right w:val="single" w:color="000000" w:sz="4" w:space="0"/>
            </w:tcBorders>
          </w:tcPr>
          <w:p>
            <w:pPr>
              <w:pStyle w:val="10"/>
              <w:spacing w:before="92"/>
              <w:ind w:left="216" w:right="225"/>
              <w:jc w:val="center"/>
              <w:rPr>
                <w:rFonts w:ascii="仿宋" w:hAnsi="仿宋" w:eastAsia="仿宋" w:cs="仿宋"/>
                <w:sz w:val="21"/>
                <w:szCs w:val="21"/>
              </w:rPr>
            </w:pPr>
            <w:r>
              <w:rPr>
                <w:rFonts w:ascii="仿宋" w:hAnsi="仿宋" w:eastAsia="仿宋" w:cs="仿宋"/>
                <w:sz w:val="21"/>
                <w:szCs w:val="21"/>
              </w:rPr>
              <w:t>3</w:t>
            </w:r>
          </w:p>
        </w:tc>
        <w:tc>
          <w:tcPr>
            <w:tcW w:w="785" w:type="dxa"/>
            <w:tcBorders>
              <w:top w:val="single" w:color="000000" w:sz="4" w:space="0"/>
              <w:left w:val="single" w:color="000000" w:sz="4" w:space="0"/>
              <w:bottom w:val="single" w:color="000000" w:sz="4" w:space="0"/>
              <w:right w:val="single" w:color="000000" w:sz="4" w:space="0"/>
            </w:tcBorders>
          </w:tcPr>
          <w:p>
            <w:pPr>
              <w:pStyle w:val="10"/>
              <w:spacing w:before="92"/>
              <w:ind w:left="176"/>
              <w:rPr>
                <w:rFonts w:ascii="仿宋" w:hAnsi="仿宋" w:eastAsia="仿宋" w:cs="仿宋"/>
                <w:sz w:val="21"/>
                <w:szCs w:val="21"/>
              </w:rPr>
            </w:pPr>
            <w:r>
              <w:rPr>
                <w:rFonts w:ascii="仿宋" w:hAnsi="仿宋" w:eastAsia="仿宋" w:cs="仿宋"/>
                <w:spacing w:val="1"/>
                <w:sz w:val="21"/>
                <w:szCs w:val="21"/>
              </w:rPr>
              <w:t>Y00</w:t>
            </w:r>
            <w:r>
              <w:rPr>
                <w:rFonts w:ascii="仿宋" w:hAnsi="仿宋" w:eastAsia="仿宋" w:cs="仿宋"/>
                <w:sz w:val="21"/>
                <w:szCs w:val="21"/>
              </w:rPr>
              <w:t>3</w:t>
            </w:r>
          </w:p>
        </w:tc>
        <w:tc>
          <w:tcPr>
            <w:tcW w:w="1980" w:type="dxa"/>
            <w:tcBorders>
              <w:top w:val="single" w:color="000000" w:sz="4" w:space="0"/>
              <w:left w:val="single" w:color="000000" w:sz="4" w:space="0"/>
              <w:bottom w:val="single" w:color="000000" w:sz="4" w:space="0"/>
              <w:right w:val="single" w:color="000000" w:sz="4" w:space="0"/>
            </w:tcBorders>
          </w:tcPr>
          <w:p>
            <w:pPr>
              <w:pStyle w:val="10"/>
              <w:spacing w:before="92"/>
              <w:ind w:left="650" w:right="650"/>
              <w:jc w:val="center"/>
              <w:rPr>
                <w:rFonts w:ascii="仿宋" w:hAnsi="仿宋" w:eastAsia="仿宋" w:cs="仿宋"/>
                <w:sz w:val="21"/>
                <w:szCs w:val="21"/>
              </w:rPr>
            </w:pPr>
            <w:r>
              <w:rPr>
                <w:rFonts w:ascii="仿宋" w:hAnsi="仿宋" w:eastAsia="仿宋" w:cs="仿宋"/>
                <w:spacing w:val="-1"/>
                <w:sz w:val="21"/>
                <w:szCs w:val="21"/>
              </w:rPr>
              <w:t>大</w:t>
            </w:r>
            <w:r>
              <w:rPr>
                <w:rFonts w:ascii="仿宋" w:hAnsi="仿宋" w:eastAsia="仿宋" w:cs="仿宋"/>
                <w:spacing w:val="2"/>
                <w:sz w:val="21"/>
                <w:szCs w:val="21"/>
              </w:rPr>
              <w:t>党</w:t>
            </w:r>
            <w:r>
              <w:rPr>
                <w:rFonts w:ascii="仿宋" w:hAnsi="仿宋" w:eastAsia="仿宋" w:cs="仿宋"/>
                <w:sz w:val="21"/>
                <w:szCs w:val="21"/>
              </w:rPr>
              <w:t>路</w:t>
            </w:r>
          </w:p>
        </w:tc>
        <w:tc>
          <w:tcPr>
            <w:tcW w:w="960" w:type="dxa"/>
            <w:tcBorders>
              <w:top w:val="single" w:color="000000" w:sz="4" w:space="0"/>
              <w:left w:val="single" w:color="000000" w:sz="4" w:space="0"/>
              <w:bottom w:val="single" w:color="000000" w:sz="4" w:space="0"/>
              <w:right w:val="single" w:color="000000" w:sz="4" w:space="0"/>
            </w:tcBorders>
          </w:tcPr>
          <w:p>
            <w:pPr>
              <w:pStyle w:val="10"/>
              <w:spacing w:before="92"/>
              <w:ind w:left="159"/>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4</w:t>
            </w:r>
            <w:r>
              <w:rPr>
                <w:rFonts w:ascii="仿宋" w:hAnsi="仿宋" w:eastAsia="仿宋" w:cs="仿宋"/>
                <w:spacing w:val="1"/>
                <w:sz w:val="21"/>
                <w:szCs w:val="21"/>
              </w:rPr>
              <w:t>1</w:t>
            </w:r>
            <w:r>
              <w:rPr>
                <w:rFonts w:ascii="仿宋" w:hAnsi="仿宋" w:eastAsia="仿宋" w:cs="仿宋"/>
                <w:sz w:val="21"/>
                <w:szCs w:val="21"/>
              </w:rPr>
              <w:t>1</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116"/>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pacing w:val="2"/>
                <w:sz w:val="21"/>
                <w:szCs w:val="21"/>
              </w:rPr>
              <w:t>、</w:t>
            </w:r>
            <w:r>
              <w:rPr>
                <w:rFonts w:ascii="仿宋" w:hAnsi="仿宋" w:eastAsia="仿宋" w:cs="仿宋"/>
                <w:spacing w:val="-1"/>
                <w:sz w:val="21"/>
                <w:szCs w:val="21"/>
              </w:rPr>
              <w:t>四</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4" w:space="0"/>
              <w:right w:val="single" w:color="000000" w:sz="4" w:space="0"/>
            </w:tcBorders>
          </w:tcPr>
          <w:p>
            <w:pPr>
              <w:pStyle w:val="10"/>
              <w:spacing w:before="92"/>
              <w:ind w:left="125"/>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4" w:space="0"/>
              <w:right w:val="single" w:color="000000" w:sz="4" w:space="0"/>
            </w:tcBorders>
          </w:tcPr>
          <w:p>
            <w:pPr>
              <w:pStyle w:val="10"/>
              <w:spacing w:before="92"/>
              <w:ind w:left="289"/>
              <w:rPr>
                <w:rFonts w:ascii="仿宋" w:hAnsi="仿宋" w:eastAsia="仿宋" w:cs="仿宋"/>
                <w:sz w:val="21"/>
                <w:szCs w:val="21"/>
              </w:rPr>
            </w:pPr>
            <w:r>
              <w:rPr>
                <w:rFonts w:ascii="仿宋" w:hAnsi="仿宋" w:eastAsia="仿宋" w:cs="仿宋"/>
                <w:spacing w:val="1"/>
                <w:sz w:val="21"/>
                <w:szCs w:val="21"/>
              </w:rPr>
              <w:t>7.5</w:t>
            </w:r>
            <w:r>
              <w:rPr>
                <w:rFonts w:ascii="仿宋" w:hAnsi="仿宋" w:eastAsia="仿宋" w:cs="仿宋"/>
                <w:spacing w:val="-2"/>
                <w:sz w:val="21"/>
                <w:szCs w:val="21"/>
              </w:rPr>
              <w:t>/</w:t>
            </w:r>
            <w:r>
              <w:rPr>
                <w:rFonts w:ascii="仿宋" w:hAnsi="仿宋" w:eastAsia="仿宋" w:cs="仿宋"/>
                <w:sz w:val="21"/>
                <w:szCs w:val="21"/>
              </w:rPr>
              <w:t>5</w:t>
            </w:r>
          </w:p>
        </w:tc>
        <w:tc>
          <w:tcPr>
            <w:tcW w:w="1065" w:type="dxa"/>
            <w:tcBorders>
              <w:top w:val="single" w:color="000000" w:sz="4" w:space="0"/>
              <w:left w:val="single" w:color="000000" w:sz="4" w:space="0"/>
              <w:bottom w:val="single" w:color="000000" w:sz="4" w:space="0"/>
              <w:right w:val="single" w:color="000000" w:sz="8" w:space="0"/>
            </w:tcBorders>
          </w:tcPr>
          <w:p>
            <w:pPr>
              <w:pStyle w:val="10"/>
              <w:spacing w:before="92"/>
              <w:ind w:left="266"/>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pacing w:val="-2"/>
                <w:sz w:val="21"/>
                <w:szCs w:val="21"/>
              </w:rPr>
              <w:t>4</w:t>
            </w:r>
            <w:r>
              <w:rPr>
                <w:rFonts w:ascii="仿宋" w:hAnsi="仿宋" w:eastAsia="仿宋" w:cs="仿宋"/>
                <w:spacing w:val="1"/>
                <w:sz w:val="21"/>
                <w:szCs w:val="21"/>
              </w:rPr>
              <w:t>.</w:t>
            </w: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00" w:type="dxa"/>
            <w:tcBorders>
              <w:top w:val="single" w:color="000000" w:sz="4" w:space="0"/>
              <w:left w:val="single" w:color="000000" w:sz="8" w:space="0"/>
              <w:bottom w:val="single" w:color="000000" w:sz="4" w:space="0"/>
              <w:right w:val="single" w:color="000000" w:sz="4" w:space="0"/>
            </w:tcBorders>
          </w:tcPr>
          <w:p>
            <w:pPr>
              <w:pStyle w:val="10"/>
              <w:spacing w:before="93"/>
              <w:ind w:left="216" w:right="225"/>
              <w:jc w:val="center"/>
              <w:rPr>
                <w:rFonts w:ascii="仿宋" w:hAnsi="仿宋" w:eastAsia="仿宋" w:cs="仿宋"/>
                <w:sz w:val="21"/>
                <w:szCs w:val="21"/>
              </w:rPr>
            </w:pPr>
            <w:r>
              <w:rPr>
                <w:rFonts w:ascii="仿宋" w:hAnsi="仿宋" w:eastAsia="仿宋" w:cs="仿宋"/>
                <w:sz w:val="21"/>
                <w:szCs w:val="21"/>
              </w:rPr>
              <w:t>4</w:t>
            </w:r>
          </w:p>
        </w:tc>
        <w:tc>
          <w:tcPr>
            <w:tcW w:w="785" w:type="dxa"/>
            <w:tcBorders>
              <w:top w:val="single" w:color="000000" w:sz="4" w:space="0"/>
              <w:left w:val="single" w:color="000000" w:sz="4" w:space="0"/>
              <w:bottom w:val="single" w:color="000000" w:sz="4" w:space="0"/>
              <w:right w:val="single" w:color="000000" w:sz="4" w:space="0"/>
            </w:tcBorders>
          </w:tcPr>
          <w:p>
            <w:pPr>
              <w:pStyle w:val="10"/>
              <w:spacing w:before="93"/>
              <w:ind w:left="176"/>
              <w:rPr>
                <w:rFonts w:ascii="仿宋" w:hAnsi="仿宋" w:eastAsia="仿宋" w:cs="仿宋"/>
                <w:sz w:val="21"/>
                <w:szCs w:val="21"/>
              </w:rPr>
            </w:pPr>
            <w:r>
              <w:rPr>
                <w:rFonts w:ascii="仿宋" w:hAnsi="仿宋" w:eastAsia="仿宋" w:cs="仿宋"/>
                <w:spacing w:val="1"/>
                <w:sz w:val="21"/>
                <w:szCs w:val="21"/>
              </w:rPr>
              <w:t>Y00</w:t>
            </w:r>
            <w:r>
              <w:rPr>
                <w:rFonts w:ascii="仿宋" w:hAnsi="仿宋" w:eastAsia="仿宋" w:cs="仿宋"/>
                <w:sz w:val="21"/>
                <w:szCs w:val="21"/>
              </w:rPr>
              <w:t>4</w:t>
            </w:r>
          </w:p>
        </w:tc>
        <w:tc>
          <w:tcPr>
            <w:tcW w:w="1980" w:type="dxa"/>
            <w:tcBorders>
              <w:top w:val="single" w:color="000000" w:sz="4" w:space="0"/>
              <w:left w:val="single" w:color="000000" w:sz="4" w:space="0"/>
              <w:bottom w:val="single" w:color="000000" w:sz="4" w:space="0"/>
              <w:right w:val="single" w:color="000000" w:sz="4" w:space="0"/>
            </w:tcBorders>
          </w:tcPr>
          <w:p>
            <w:pPr>
              <w:pStyle w:val="10"/>
              <w:spacing w:before="93"/>
              <w:ind w:left="650" w:right="650"/>
              <w:jc w:val="center"/>
              <w:rPr>
                <w:rFonts w:ascii="仿宋" w:hAnsi="仿宋" w:eastAsia="仿宋" w:cs="仿宋"/>
                <w:sz w:val="21"/>
                <w:szCs w:val="21"/>
              </w:rPr>
            </w:pPr>
            <w:r>
              <w:rPr>
                <w:rFonts w:ascii="仿宋" w:hAnsi="仿宋" w:eastAsia="仿宋" w:cs="仿宋"/>
                <w:spacing w:val="-1"/>
                <w:sz w:val="21"/>
                <w:szCs w:val="21"/>
              </w:rPr>
              <w:t>党</w:t>
            </w:r>
            <w:r>
              <w:rPr>
                <w:rFonts w:ascii="仿宋" w:hAnsi="仿宋" w:eastAsia="仿宋" w:cs="仿宋"/>
                <w:spacing w:val="2"/>
                <w:sz w:val="21"/>
                <w:szCs w:val="21"/>
              </w:rPr>
              <w:t>赛</w:t>
            </w:r>
            <w:r>
              <w:rPr>
                <w:rFonts w:ascii="仿宋" w:hAnsi="仿宋" w:eastAsia="仿宋" w:cs="仿宋"/>
                <w:sz w:val="21"/>
                <w:szCs w:val="21"/>
              </w:rPr>
              <w:t>路</w:t>
            </w:r>
          </w:p>
        </w:tc>
        <w:tc>
          <w:tcPr>
            <w:tcW w:w="960" w:type="dxa"/>
            <w:tcBorders>
              <w:top w:val="single" w:color="000000" w:sz="4" w:space="0"/>
              <w:left w:val="single" w:color="000000" w:sz="4" w:space="0"/>
              <w:bottom w:val="single" w:color="000000" w:sz="4" w:space="0"/>
              <w:right w:val="single" w:color="000000" w:sz="4" w:space="0"/>
            </w:tcBorders>
          </w:tcPr>
          <w:p>
            <w:pPr>
              <w:pStyle w:val="10"/>
              <w:spacing w:before="93"/>
              <w:ind w:left="159"/>
              <w:rPr>
                <w:rFonts w:ascii="仿宋" w:hAnsi="仿宋" w:eastAsia="仿宋" w:cs="仿宋"/>
                <w:sz w:val="21"/>
                <w:szCs w:val="21"/>
              </w:rPr>
            </w:pPr>
            <w:r>
              <w:rPr>
                <w:rFonts w:ascii="仿宋" w:hAnsi="仿宋" w:eastAsia="仿宋" w:cs="仿宋"/>
                <w:spacing w:val="1"/>
                <w:sz w:val="21"/>
                <w:szCs w:val="21"/>
              </w:rPr>
              <w:t>12.</w:t>
            </w:r>
            <w:r>
              <w:rPr>
                <w:rFonts w:ascii="仿宋" w:hAnsi="仿宋" w:eastAsia="仿宋" w:cs="仿宋"/>
                <w:spacing w:val="-2"/>
                <w:sz w:val="21"/>
                <w:szCs w:val="21"/>
              </w:rPr>
              <w:t>7</w:t>
            </w:r>
            <w:r>
              <w:rPr>
                <w:rFonts w:ascii="仿宋" w:hAnsi="仿宋" w:eastAsia="仿宋" w:cs="仿宋"/>
                <w:spacing w:val="1"/>
                <w:sz w:val="21"/>
                <w:szCs w:val="21"/>
              </w:rPr>
              <w:t>9</w:t>
            </w:r>
            <w:r>
              <w:rPr>
                <w:rFonts w:ascii="仿宋" w:hAnsi="仿宋" w:eastAsia="仿宋" w:cs="仿宋"/>
                <w:sz w:val="21"/>
                <w:szCs w:val="21"/>
              </w:rPr>
              <w:t>7</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116"/>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pacing w:val="2"/>
                <w:sz w:val="21"/>
                <w:szCs w:val="21"/>
              </w:rPr>
              <w:t>、</w:t>
            </w:r>
            <w:r>
              <w:rPr>
                <w:rFonts w:ascii="仿宋" w:hAnsi="仿宋" w:eastAsia="仿宋" w:cs="仿宋"/>
                <w:spacing w:val="-1"/>
                <w:sz w:val="21"/>
                <w:szCs w:val="21"/>
              </w:rPr>
              <w:t>四</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4" w:space="0"/>
              <w:right w:val="single" w:color="000000" w:sz="4" w:space="0"/>
            </w:tcBorders>
          </w:tcPr>
          <w:p>
            <w:pPr>
              <w:pStyle w:val="10"/>
              <w:spacing w:before="93"/>
              <w:ind w:left="125"/>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4" w:space="0"/>
              <w:right w:val="single" w:color="000000" w:sz="4" w:space="0"/>
            </w:tcBorders>
          </w:tcPr>
          <w:p>
            <w:pPr>
              <w:pStyle w:val="10"/>
              <w:spacing w:before="93"/>
              <w:ind w:left="289"/>
              <w:rPr>
                <w:rFonts w:ascii="仿宋" w:hAnsi="仿宋" w:eastAsia="仿宋" w:cs="仿宋"/>
                <w:sz w:val="21"/>
                <w:szCs w:val="21"/>
              </w:rPr>
            </w:pPr>
            <w:r>
              <w:rPr>
                <w:rFonts w:ascii="仿宋" w:hAnsi="仿宋" w:eastAsia="仿宋" w:cs="仿宋"/>
                <w:spacing w:val="1"/>
                <w:sz w:val="21"/>
                <w:szCs w:val="21"/>
              </w:rPr>
              <w:t>5.5</w:t>
            </w:r>
            <w:r>
              <w:rPr>
                <w:rFonts w:ascii="仿宋" w:hAnsi="仿宋" w:eastAsia="仿宋" w:cs="仿宋"/>
                <w:spacing w:val="-2"/>
                <w:sz w:val="21"/>
                <w:szCs w:val="21"/>
              </w:rPr>
              <w:t>-</w:t>
            </w:r>
            <w:r>
              <w:rPr>
                <w:rFonts w:ascii="仿宋" w:hAnsi="仿宋" w:eastAsia="仿宋" w:cs="仿宋"/>
                <w:sz w:val="21"/>
                <w:szCs w:val="21"/>
              </w:rPr>
              <w:t>8</w:t>
            </w:r>
          </w:p>
        </w:tc>
        <w:tc>
          <w:tcPr>
            <w:tcW w:w="1065" w:type="dxa"/>
            <w:tcBorders>
              <w:top w:val="single" w:color="000000" w:sz="4" w:space="0"/>
              <w:left w:val="single" w:color="000000" w:sz="4" w:space="0"/>
              <w:bottom w:val="single" w:color="000000" w:sz="4" w:space="0"/>
              <w:right w:val="single" w:color="000000" w:sz="8" w:space="0"/>
            </w:tcBorders>
          </w:tcPr>
          <w:p>
            <w:pPr>
              <w:pStyle w:val="10"/>
              <w:spacing w:before="93"/>
              <w:ind w:left="266"/>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pacing w:val="-2"/>
                <w:sz w:val="21"/>
                <w:szCs w:val="21"/>
              </w:rPr>
              <w:t>5</w:t>
            </w:r>
            <w:r>
              <w:rPr>
                <w:rFonts w:ascii="仿宋" w:hAnsi="仿宋" w:eastAsia="仿宋" w:cs="仿宋"/>
                <w:spacing w:val="1"/>
                <w:sz w:val="21"/>
                <w:szCs w:val="21"/>
              </w:rPr>
              <w:t>-</w:t>
            </w:r>
            <w:r>
              <w:rPr>
                <w:rFonts w:ascii="仿宋" w:hAnsi="仿宋" w:eastAsia="仿宋" w:cs="仿宋"/>
                <w:sz w:val="21"/>
                <w:szCs w:val="21"/>
              </w:rPr>
              <w:t>7</w:t>
            </w:r>
          </w:p>
        </w:tc>
      </w:tr>
      <w:tr>
        <w:tblPrEx>
          <w:tblCellMar>
            <w:top w:w="0" w:type="dxa"/>
            <w:left w:w="0" w:type="dxa"/>
            <w:bottom w:w="0" w:type="dxa"/>
            <w:right w:w="0" w:type="dxa"/>
          </w:tblCellMar>
        </w:tblPrEx>
        <w:trPr>
          <w:trHeight w:val="592" w:hRule="exact"/>
        </w:trPr>
        <w:tc>
          <w:tcPr>
            <w:tcW w:w="600" w:type="dxa"/>
            <w:tcBorders>
              <w:top w:val="single" w:color="000000" w:sz="4" w:space="0"/>
              <w:left w:val="single" w:color="000000" w:sz="8" w:space="0"/>
              <w:bottom w:val="single" w:color="000000" w:sz="4" w:space="0"/>
              <w:right w:val="single" w:color="000000" w:sz="4" w:space="0"/>
            </w:tcBorders>
          </w:tcPr>
          <w:p>
            <w:pPr>
              <w:pStyle w:val="10"/>
              <w:spacing w:before="93"/>
              <w:ind w:left="216" w:right="225"/>
              <w:jc w:val="center"/>
              <w:rPr>
                <w:rFonts w:ascii="仿宋" w:hAnsi="仿宋" w:eastAsia="仿宋" w:cs="仿宋"/>
                <w:sz w:val="21"/>
                <w:szCs w:val="21"/>
              </w:rPr>
            </w:pPr>
            <w:r>
              <w:rPr>
                <w:rFonts w:ascii="仿宋" w:hAnsi="仿宋" w:eastAsia="仿宋" w:cs="仿宋"/>
                <w:sz w:val="21"/>
                <w:szCs w:val="21"/>
              </w:rPr>
              <w:t>5</w:t>
            </w:r>
          </w:p>
        </w:tc>
        <w:tc>
          <w:tcPr>
            <w:tcW w:w="785" w:type="dxa"/>
            <w:tcBorders>
              <w:top w:val="single" w:color="000000" w:sz="4" w:space="0"/>
              <w:left w:val="single" w:color="000000" w:sz="4" w:space="0"/>
              <w:bottom w:val="single" w:color="000000" w:sz="4" w:space="0"/>
              <w:right w:val="single" w:color="000000" w:sz="4" w:space="0"/>
            </w:tcBorders>
          </w:tcPr>
          <w:p>
            <w:pPr>
              <w:pStyle w:val="10"/>
              <w:spacing w:before="93"/>
              <w:ind w:left="176"/>
              <w:rPr>
                <w:rFonts w:ascii="仿宋" w:hAnsi="仿宋" w:eastAsia="仿宋" w:cs="仿宋"/>
                <w:sz w:val="21"/>
                <w:szCs w:val="21"/>
              </w:rPr>
            </w:pPr>
            <w:r>
              <w:rPr>
                <w:rFonts w:ascii="仿宋" w:hAnsi="仿宋" w:eastAsia="仿宋" w:cs="仿宋"/>
                <w:spacing w:val="1"/>
                <w:sz w:val="21"/>
                <w:szCs w:val="21"/>
              </w:rPr>
              <w:t>Y00</w:t>
            </w:r>
            <w:r>
              <w:rPr>
                <w:rFonts w:ascii="仿宋" w:hAnsi="仿宋" w:eastAsia="仿宋" w:cs="仿宋"/>
                <w:sz w:val="21"/>
                <w:szCs w:val="21"/>
              </w:rPr>
              <w:t>5</w:t>
            </w:r>
          </w:p>
        </w:tc>
        <w:tc>
          <w:tcPr>
            <w:tcW w:w="1980" w:type="dxa"/>
            <w:tcBorders>
              <w:top w:val="single" w:color="000000" w:sz="4" w:space="0"/>
              <w:left w:val="single" w:color="000000" w:sz="4" w:space="0"/>
              <w:bottom w:val="single" w:color="000000" w:sz="4" w:space="0"/>
              <w:right w:val="single" w:color="000000" w:sz="4" w:space="0"/>
            </w:tcBorders>
          </w:tcPr>
          <w:p>
            <w:pPr>
              <w:pStyle w:val="10"/>
              <w:spacing w:before="93"/>
              <w:ind w:left="650" w:right="650"/>
              <w:jc w:val="center"/>
              <w:rPr>
                <w:rFonts w:ascii="仿宋" w:hAnsi="仿宋" w:eastAsia="仿宋" w:cs="仿宋"/>
                <w:sz w:val="21"/>
                <w:szCs w:val="21"/>
              </w:rPr>
            </w:pPr>
            <w:r>
              <w:rPr>
                <w:rFonts w:ascii="仿宋" w:hAnsi="仿宋" w:eastAsia="仿宋" w:cs="仿宋"/>
                <w:spacing w:val="-1"/>
                <w:sz w:val="21"/>
                <w:szCs w:val="21"/>
              </w:rPr>
              <w:t>岳</w:t>
            </w:r>
            <w:r>
              <w:rPr>
                <w:rFonts w:ascii="仿宋" w:hAnsi="仿宋" w:eastAsia="仿宋" w:cs="仿宋"/>
                <w:spacing w:val="2"/>
                <w:sz w:val="21"/>
                <w:szCs w:val="21"/>
              </w:rPr>
              <w:t>邵</w:t>
            </w:r>
            <w:r>
              <w:rPr>
                <w:rFonts w:ascii="仿宋" w:hAnsi="仿宋" w:eastAsia="仿宋" w:cs="仿宋"/>
                <w:sz w:val="21"/>
                <w:szCs w:val="21"/>
              </w:rPr>
              <w:t>路</w:t>
            </w:r>
          </w:p>
        </w:tc>
        <w:tc>
          <w:tcPr>
            <w:tcW w:w="960" w:type="dxa"/>
            <w:tcBorders>
              <w:top w:val="single" w:color="000000" w:sz="4" w:space="0"/>
              <w:left w:val="single" w:color="000000" w:sz="4" w:space="0"/>
              <w:bottom w:val="single" w:color="000000" w:sz="4" w:space="0"/>
              <w:right w:val="single" w:color="000000" w:sz="4" w:space="0"/>
            </w:tcBorders>
          </w:tcPr>
          <w:p>
            <w:pPr>
              <w:pStyle w:val="10"/>
              <w:spacing w:before="93"/>
              <w:ind w:left="212"/>
              <w:rPr>
                <w:rFonts w:ascii="仿宋" w:hAnsi="仿宋" w:eastAsia="仿宋" w:cs="仿宋"/>
                <w:sz w:val="21"/>
                <w:szCs w:val="21"/>
              </w:rPr>
            </w:pPr>
            <w:r>
              <w:rPr>
                <w:rFonts w:ascii="仿宋" w:hAnsi="仿宋" w:eastAsia="仿宋" w:cs="仿宋"/>
                <w:spacing w:val="1"/>
                <w:sz w:val="21"/>
                <w:szCs w:val="21"/>
              </w:rPr>
              <w:t>4.7</w:t>
            </w:r>
            <w:r>
              <w:rPr>
                <w:rFonts w:ascii="仿宋" w:hAnsi="仿宋" w:eastAsia="仿宋" w:cs="仿宋"/>
                <w:spacing w:val="-2"/>
                <w:sz w:val="21"/>
                <w:szCs w:val="21"/>
              </w:rPr>
              <w:t>3</w:t>
            </w:r>
            <w:r>
              <w:rPr>
                <w:rFonts w:ascii="仿宋" w:hAnsi="仿宋" w:eastAsia="仿宋" w:cs="仿宋"/>
                <w:sz w:val="21"/>
                <w:szCs w:val="21"/>
              </w:rPr>
              <w:t>5</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4"/>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4" w:space="0"/>
              <w:right w:val="single" w:color="000000" w:sz="4" w:space="0"/>
            </w:tcBorders>
          </w:tcPr>
          <w:p>
            <w:pPr>
              <w:pStyle w:val="10"/>
              <w:spacing w:before="93"/>
              <w:ind w:left="125"/>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4" w:space="0"/>
              <w:right w:val="single" w:color="000000" w:sz="4" w:space="0"/>
            </w:tcBorders>
          </w:tcPr>
          <w:p>
            <w:pPr>
              <w:pStyle w:val="10"/>
              <w:spacing w:before="93"/>
              <w:ind w:left="289"/>
              <w:rPr>
                <w:rFonts w:ascii="仿宋" w:hAnsi="仿宋" w:eastAsia="仿宋" w:cs="仿宋"/>
                <w:sz w:val="21"/>
                <w:szCs w:val="21"/>
              </w:rPr>
            </w:pPr>
            <w:r>
              <w:rPr>
                <w:rFonts w:ascii="仿宋" w:hAnsi="仿宋" w:eastAsia="仿宋" w:cs="仿宋"/>
                <w:spacing w:val="1"/>
                <w:sz w:val="21"/>
                <w:szCs w:val="21"/>
              </w:rPr>
              <w:t>7.5</w:t>
            </w:r>
            <w:r>
              <w:rPr>
                <w:rFonts w:ascii="仿宋" w:hAnsi="仿宋" w:eastAsia="仿宋" w:cs="仿宋"/>
                <w:spacing w:val="-2"/>
                <w:sz w:val="21"/>
                <w:szCs w:val="21"/>
              </w:rPr>
              <w:t>-</w:t>
            </w:r>
            <w:r>
              <w:rPr>
                <w:rFonts w:ascii="仿宋" w:hAnsi="仿宋" w:eastAsia="仿宋" w:cs="仿宋"/>
                <w:sz w:val="21"/>
                <w:szCs w:val="21"/>
              </w:rPr>
              <w:t>9</w:t>
            </w:r>
          </w:p>
        </w:tc>
        <w:tc>
          <w:tcPr>
            <w:tcW w:w="1065" w:type="dxa"/>
            <w:tcBorders>
              <w:top w:val="single" w:color="000000" w:sz="4" w:space="0"/>
              <w:left w:val="single" w:color="000000" w:sz="4" w:space="0"/>
              <w:bottom w:val="single" w:color="000000" w:sz="4" w:space="0"/>
              <w:right w:val="single" w:color="000000" w:sz="8" w:space="0"/>
            </w:tcBorders>
          </w:tcPr>
          <w:p>
            <w:pPr>
              <w:pStyle w:val="10"/>
              <w:spacing w:before="93"/>
              <w:ind w:left="349" w:right="345"/>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8</w:t>
            </w:r>
          </w:p>
        </w:tc>
      </w:tr>
      <w:tr>
        <w:tblPrEx>
          <w:tblCellMar>
            <w:top w:w="0" w:type="dxa"/>
            <w:left w:w="0" w:type="dxa"/>
            <w:bottom w:w="0" w:type="dxa"/>
            <w:right w:w="0" w:type="dxa"/>
          </w:tblCellMar>
        </w:tblPrEx>
        <w:trPr>
          <w:trHeight w:val="592" w:hRule="exact"/>
        </w:trPr>
        <w:tc>
          <w:tcPr>
            <w:tcW w:w="600" w:type="dxa"/>
            <w:tcBorders>
              <w:top w:val="single" w:color="000000" w:sz="4" w:space="0"/>
              <w:left w:val="single" w:color="000000" w:sz="8" w:space="0"/>
              <w:bottom w:val="single" w:color="000000" w:sz="4" w:space="0"/>
              <w:right w:val="single" w:color="000000" w:sz="4" w:space="0"/>
            </w:tcBorders>
          </w:tcPr>
          <w:p>
            <w:pPr>
              <w:pStyle w:val="10"/>
              <w:spacing w:before="92"/>
              <w:ind w:left="216" w:right="225"/>
              <w:jc w:val="center"/>
              <w:rPr>
                <w:rFonts w:ascii="仿宋" w:hAnsi="仿宋" w:eastAsia="仿宋" w:cs="仿宋"/>
                <w:sz w:val="21"/>
                <w:szCs w:val="21"/>
              </w:rPr>
            </w:pPr>
            <w:r>
              <w:rPr>
                <w:rFonts w:ascii="仿宋" w:hAnsi="仿宋" w:eastAsia="仿宋" w:cs="仿宋"/>
                <w:sz w:val="21"/>
                <w:szCs w:val="21"/>
              </w:rPr>
              <w:t>6</w:t>
            </w:r>
          </w:p>
        </w:tc>
        <w:tc>
          <w:tcPr>
            <w:tcW w:w="785" w:type="dxa"/>
            <w:tcBorders>
              <w:top w:val="single" w:color="000000" w:sz="4" w:space="0"/>
              <w:left w:val="single" w:color="000000" w:sz="4" w:space="0"/>
              <w:bottom w:val="single" w:color="000000" w:sz="4" w:space="0"/>
              <w:right w:val="single" w:color="000000" w:sz="4" w:space="0"/>
            </w:tcBorders>
          </w:tcPr>
          <w:p>
            <w:pPr>
              <w:pStyle w:val="10"/>
              <w:spacing w:before="92"/>
              <w:ind w:left="176"/>
              <w:rPr>
                <w:rFonts w:ascii="仿宋" w:hAnsi="仿宋" w:eastAsia="仿宋" w:cs="仿宋"/>
                <w:sz w:val="21"/>
                <w:szCs w:val="21"/>
              </w:rPr>
            </w:pPr>
            <w:r>
              <w:rPr>
                <w:rFonts w:ascii="仿宋" w:hAnsi="仿宋" w:eastAsia="仿宋" w:cs="仿宋"/>
                <w:spacing w:val="1"/>
                <w:sz w:val="21"/>
                <w:szCs w:val="21"/>
              </w:rPr>
              <w:t>Y00</w:t>
            </w:r>
            <w:r>
              <w:rPr>
                <w:rFonts w:ascii="仿宋" w:hAnsi="仿宋" w:eastAsia="仿宋" w:cs="仿宋"/>
                <w:sz w:val="21"/>
                <w:szCs w:val="21"/>
              </w:rPr>
              <w:t>6</w:t>
            </w:r>
          </w:p>
        </w:tc>
        <w:tc>
          <w:tcPr>
            <w:tcW w:w="1980" w:type="dxa"/>
            <w:tcBorders>
              <w:top w:val="single" w:color="000000" w:sz="4" w:space="0"/>
              <w:left w:val="single" w:color="000000" w:sz="4" w:space="0"/>
              <w:bottom w:val="single" w:color="000000" w:sz="4" w:space="0"/>
              <w:right w:val="single" w:color="000000" w:sz="4" w:space="0"/>
            </w:tcBorders>
          </w:tcPr>
          <w:p>
            <w:pPr>
              <w:pStyle w:val="10"/>
              <w:spacing w:before="92"/>
              <w:ind w:left="650" w:right="650"/>
              <w:jc w:val="center"/>
              <w:rPr>
                <w:rFonts w:ascii="仿宋" w:hAnsi="仿宋" w:eastAsia="仿宋" w:cs="仿宋"/>
                <w:sz w:val="21"/>
                <w:szCs w:val="21"/>
              </w:rPr>
            </w:pPr>
            <w:r>
              <w:rPr>
                <w:rFonts w:ascii="仿宋" w:hAnsi="仿宋" w:eastAsia="仿宋" w:cs="仿宋"/>
                <w:spacing w:val="-1"/>
                <w:sz w:val="21"/>
                <w:szCs w:val="21"/>
              </w:rPr>
              <w:t>港</w:t>
            </w:r>
            <w:r>
              <w:rPr>
                <w:rFonts w:ascii="仿宋" w:hAnsi="仿宋" w:eastAsia="仿宋" w:cs="仿宋"/>
                <w:spacing w:val="2"/>
                <w:sz w:val="21"/>
                <w:szCs w:val="21"/>
              </w:rPr>
              <w:t>兴</w:t>
            </w:r>
            <w:r>
              <w:rPr>
                <w:rFonts w:ascii="仿宋" w:hAnsi="仿宋" w:eastAsia="仿宋" w:cs="仿宋"/>
                <w:sz w:val="21"/>
                <w:szCs w:val="21"/>
              </w:rPr>
              <w:t>路</w:t>
            </w:r>
          </w:p>
        </w:tc>
        <w:tc>
          <w:tcPr>
            <w:tcW w:w="960" w:type="dxa"/>
            <w:tcBorders>
              <w:top w:val="single" w:color="000000" w:sz="4" w:space="0"/>
              <w:left w:val="single" w:color="000000" w:sz="4" w:space="0"/>
              <w:bottom w:val="single" w:color="000000" w:sz="4" w:space="0"/>
              <w:right w:val="single" w:color="000000" w:sz="4" w:space="0"/>
            </w:tcBorders>
          </w:tcPr>
          <w:p>
            <w:pPr>
              <w:pStyle w:val="10"/>
              <w:spacing w:before="92"/>
              <w:ind w:left="212"/>
              <w:rPr>
                <w:rFonts w:ascii="仿宋" w:hAnsi="仿宋" w:eastAsia="仿宋" w:cs="仿宋"/>
                <w:sz w:val="21"/>
                <w:szCs w:val="21"/>
              </w:rPr>
            </w:pPr>
            <w:r>
              <w:rPr>
                <w:rFonts w:ascii="仿宋" w:hAnsi="仿宋" w:eastAsia="仿宋" w:cs="仿宋"/>
                <w:spacing w:val="1"/>
                <w:sz w:val="21"/>
                <w:szCs w:val="21"/>
              </w:rPr>
              <w:t>4.2</w:t>
            </w:r>
            <w:r>
              <w:rPr>
                <w:rFonts w:ascii="仿宋" w:hAnsi="仿宋" w:eastAsia="仿宋" w:cs="仿宋"/>
                <w:spacing w:val="-2"/>
                <w:sz w:val="21"/>
                <w:szCs w:val="21"/>
              </w:rPr>
              <w:t>2</w:t>
            </w:r>
            <w:r>
              <w:rPr>
                <w:rFonts w:ascii="仿宋" w:hAnsi="仿宋" w:eastAsia="仿宋" w:cs="仿宋"/>
                <w:sz w:val="21"/>
                <w:szCs w:val="21"/>
              </w:rPr>
              <w:t>1</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324"/>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4" w:space="0"/>
              <w:right w:val="single" w:color="000000" w:sz="4" w:space="0"/>
            </w:tcBorders>
          </w:tcPr>
          <w:p>
            <w:pPr>
              <w:pStyle w:val="10"/>
              <w:spacing w:before="92"/>
              <w:ind w:left="125"/>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4" w:space="0"/>
              <w:right w:val="single" w:color="000000" w:sz="4" w:space="0"/>
            </w:tcBorders>
          </w:tcPr>
          <w:p>
            <w:pPr>
              <w:pStyle w:val="10"/>
              <w:spacing w:before="92"/>
              <w:ind w:left="481" w:right="481"/>
              <w:jc w:val="center"/>
              <w:rPr>
                <w:rFonts w:ascii="仿宋" w:hAnsi="仿宋" w:eastAsia="仿宋" w:cs="仿宋"/>
                <w:sz w:val="21"/>
                <w:szCs w:val="21"/>
              </w:rPr>
            </w:pPr>
            <w:r>
              <w:rPr>
                <w:rFonts w:ascii="仿宋" w:hAnsi="仿宋" w:eastAsia="仿宋" w:cs="仿宋"/>
                <w:sz w:val="21"/>
                <w:szCs w:val="21"/>
              </w:rPr>
              <w:t>6</w:t>
            </w:r>
          </w:p>
        </w:tc>
        <w:tc>
          <w:tcPr>
            <w:tcW w:w="1065" w:type="dxa"/>
            <w:tcBorders>
              <w:top w:val="single" w:color="000000" w:sz="4" w:space="0"/>
              <w:left w:val="single" w:color="000000" w:sz="4" w:space="0"/>
              <w:bottom w:val="single" w:color="000000" w:sz="4" w:space="0"/>
              <w:right w:val="single" w:color="000000" w:sz="8" w:space="0"/>
            </w:tcBorders>
          </w:tcPr>
          <w:p>
            <w:pPr>
              <w:pStyle w:val="10"/>
              <w:spacing w:before="92"/>
              <w:ind w:left="402" w:right="398"/>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5" w:hRule="exact"/>
        </w:trPr>
        <w:tc>
          <w:tcPr>
            <w:tcW w:w="600" w:type="dxa"/>
            <w:tcBorders>
              <w:top w:val="single" w:color="000000" w:sz="4" w:space="0"/>
              <w:left w:val="single" w:color="000000" w:sz="8" w:space="0"/>
              <w:bottom w:val="single" w:color="000000" w:sz="8" w:space="0"/>
              <w:right w:val="single" w:color="000000" w:sz="4" w:space="0"/>
            </w:tcBorders>
          </w:tcPr>
          <w:p>
            <w:pPr>
              <w:pStyle w:val="10"/>
              <w:spacing w:before="93"/>
              <w:ind w:left="216" w:right="225"/>
              <w:jc w:val="center"/>
              <w:rPr>
                <w:rFonts w:ascii="仿宋" w:hAnsi="仿宋" w:eastAsia="仿宋" w:cs="仿宋"/>
                <w:sz w:val="21"/>
                <w:szCs w:val="21"/>
              </w:rPr>
            </w:pPr>
            <w:r>
              <w:rPr>
                <w:rFonts w:ascii="仿宋" w:hAnsi="仿宋" w:eastAsia="仿宋" w:cs="仿宋"/>
                <w:sz w:val="21"/>
                <w:szCs w:val="21"/>
              </w:rPr>
              <w:t>7</w:t>
            </w:r>
          </w:p>
        </w:tc>
        <w:tc>
          <w:tcPr>
            <w:tcW w:w="785" w:type="dxa"/>
            <w:tcBorders>
              <w:top w:val="single" w:color="000000" w:sz="4" w:space="0"/>
              <w:left w:val="single" w:color="000000" w:sz="4" w:space="0"/>
              <w:bottom w:val="single" w:color="000000" w:sz="8" w:space="0"/>
              <w:right w:val="single" w:color="000000" w:sz="4" w:space="0"/>
            </w:tcBorders>
          </w:tcPr>
          <w:p>
            <w:pPr>
              <w:pStyle w:val="10"/>
              <w:spacing w:before="93"/>
              <w:ind w:left="176"/>
              <w:rPr>
                <w:rFonts w:ascii="仿宋" w:hAnsi="仿宋" w:eastAsia="仿宋" w:cs="仿宋"/>
                <w:sz w:val="21"/>
                <w:szCs w:val="21"/>
              </w:rPr>
            </w:pPr>
            <w:r>
              <w:rPr>
                <w:rFonts w:ascii="仿宋" w:hAnsi="仿宋" w:eastAsia="仿宋" w:cs="仿宋"/>
                <w:spacing w:val="1"/>
                <w:sz w:val="21"/>
                <w:szCs w:val="21"/>
              </w:rPr>
              <w:t>Y00</w:t>
            </w:r>
            <w:r>
              <w:rPr>
                <w:rFonts w:ascii="仿宋" w:hAnsi="仿宋" w:eastAsia="仿宋" w:cs="仿宋"/>
                <w:sz w:val="21"/>
                <w:szCs w:val="21"/>
              </w:rPr>
              <w:t>7</w:t>
            </w:r>
          </w:p>
        </w:tc>
        <w:tc>
          <w:tcPr>
            <w:tcW w:w="1980" w:type="dxa"/>
            <w:tcBorders>
              <w:top w:val="single" w:color="000000" w:sz="4" w:space="0"/>
              <w:left w:val="single" w:color="000000" w:sz="4" w:space="0"/>
              <w:bottom w:val="single" w:color="000000" w:sz="8" w:space="0"/>
              <w:right w:val="single" w:color="000000" w:sz="4" w:space="0"/>
            </w:tcBorders>
          </w:tcPr>
          <w:p>
            <w:pPr>
              <w:pStyle w:val="10"/>
              <w:spacing w:before="93"/>
              <w:ind w:left="303"/>
              <w:rPr>
                <w:rFonts w:ascii="仿宋" w:hAnsi="仿宋" w:eastAsia="仿宋" w:cs="仿宋"/>
                <w:sz w:val="21"/>
                <w:szCs w:val="21"/>
              </w:rPr>
            </w:pPr>
            <w:r>
              <w:rPr>
                <w:rFonts w:ascii="仿宋" w:hAnsi="仿宋" w:eastAsia="仿宋" w:cs="仿宋"/>
                <w:spacing w:val="-1"/>
                <w:sz w:val="21"/>
                <w:szCs w:val="21"/>
              </w:rPr>
              <w:t>南</w:t>
            </w:r>
            <w:r>
              <w:rPr>
                <w:rFonts w:ascii="仿宋" w:hAnsi="仿宋" w:eastAsia="仿宋" w:cs="仿宋"/>
                <w:spacing w:val="2"/>
                <w:sz w:val="21"/>
                <w:szCs w:val="21"/>
              </w:rPr>
              <w:t>外</w:t>
            </w:r>
            <w:r>
              <w:rPr>
                <w:rFonts w:ascii="仿宋" w:hAnsi="仿宋" w:eastAsia="仿宋" w:cs="仿宋"/>
                <w:spacing w:val="-1"/>
                <w:sz w:val="21"/>
                <w:szCs w:val="21"/>
              </w:rPr>
              <w:t>环</w:t>
            </w:r>
            <w:r>
              <w:rPr>
                <w:rFonts w:ascii="仿宋" w:hAnsi="仿宋" w:eastAsia="仿宋" w:cs="仿宋"/>
                <w:spacing w:val="1"/>
                <w:sz w:val="21"/>
                <w:szCs w:val="21"/>
              </w:rPr>
              <w:t>-</w:t>
            </w:r>
            <w:r>
              <w:rPr>
                <w:rFonts w:ascii="仿宋" w:hAnsi="仿宋" w:eastAsia="仿宋" w:cs="仿宋"/>
                <w:spacing w:val="-1"/>
                <w:sz w:val="21"/>
                <w:szCs w:val="21"/>
              </w:rPr>
              <w:t>锦</w:t>
            </w:r>
            <w:r>
              <w:rPr>
                <w:rFonts w:ascii="仿宋" w:hAnsi="仿宋" w:eastAsia="仿宋" w:cs="仿宋"/>
                <w:spacing w:val="2"/>
                <w:sz w:val="21"/>
                <w:szCs w:val="21"/>
              </w:rPr>
              <w:t>绣</w:t>
            </w:r>
            <w:r>
              <w:rPr>
                <w:rFonts w:ascii="仿宋" w:hAnsi="仿宋" w:eastAsia="仿宋" w:cs="仿宋"/>
                <w:sz w:val="21"/>
                <w:szCs w:val="21"/>
              </w:rPr>
              <w:t>川</w:t>
            </w:r>
          </w:p>
        </w:tc>
        <w:tc>
          <w:tcPr>
            <w:tcW w:w="960" w:type="dxa"/>
            <w:tcBorders>
              <w:top w:val="single" w:color="000000" w:sz="4" w:space="0"/>
              <w:left w:val="single" w:color="000000" w:sz="4" w:space="0"/>
              <w:bottom w:val="single" w:color="000000" w:sz="8" w:space="0"/>
              <w:right w:val="single" w:color="000000" w:sz="4" w:space="0"/>
            </w:tcBorders>
          </w:tcPr>
          <w:p>
            <w:pPr>
              <w:pStyle w:val="10"/>
              <w:spacing w:before="93"/>
              <w:ind w:left="159"/>
              <w:rPr>
                <w:rFonts w:ascii="仿宋" w:hAnsi="仿宋" w:eastAsia="仿宋" w:cs="仿宋"/>
                <w:sz w:val="21"/>
                <w:szCs w:val="21"/>
              </w:rPr>
            </w:pPr>
            <w:r>
              <w:rPr>
                <w:rFonts w:ascii="仿宋" w:hAnsi="仿宋" w:eastAsia="仿宋" w:cs="仿宋"/>
                <w:spacing w:val="1"/>
                <w:sz w:val="21"/>
                <w:szCs w:val="21"/>
              </w:rPr>
              <w:t>15.</w:t>
            </w:r>
            <w:r>
              <w:rPr>
                <w:rFonts w:ascii="仿宋" w:hAnsi="仿宋" w:eastAsia="仿宋" w:cs="仿宋"/>
                <w:spacing w:val="-2"/>
                <w:sz w:val="21"/>
                <w:szCs w:val="21"/>
              </w:rPr>
              <w:t>0</w:t>
            </w:r>
            <w:r>
              <w:rPr>
                <w:rFonts w:ascii="仿宋" w:hAnsi="仿宋" w:eastAsia="仿宋" w:cs="仿宋"/>
                <w:spacing w:val="1"/>
                <w:sz w:val="21"/>
                <w:szCs w:val="21"/>
              </w:rPr>
              <w:t>5</w:t>
            </w:r>
            <w:r>
              <w:rPr>
                <w:rFonts w:ascii="仿宋" w:hAnsi="仿宋" w:eastAsia="仿宋" w:cs="仿宋"/>
                <w:sz w:val="21"/>
                <w:szCs w:val="21"/>
              </w:rPr>
              <w:t>1</w:t>
            </w:r>
          </w:p>
        </w:tc>
        <w:tc>
          <w:tcPr>
            <w:tcW w:w="1080" w:type="dxa"/>
            <w:tcBorders>
              <w:top w:val="single" w:color="000000" w:sz="4" w:space="0"/>
              <w:left w:val="single" w:color="000000" w:sz="4" w:space="0"/>
              <w:bottom w:val="single" w:color="000000" w:sz="8" w:space="0"/>
              <w:right w:val="single" w:color="000000" w:sz="4" w:space="0"/>
            </w:tcBorders>
          </w:tcPr>
          <w:p>
            <w:pPr>
              <w:pStyle w:val="10"/>
              <w:spacing w:before="93"/>
              <w:ind w:left="116"/>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pacing w:val="2"/>
                <w:sz w:val="21"/>
                <w:szCs w:val="21"/>
              </w:rPr>
              <w:t>、</w:t>
            </w:r>
            <w:r>
              <w:rPr>
                <w:rFonts w:ascii="仿宋" w:hAnsi="仿宋" w:eastAsia="仿宋" w:cs="仿宋"/>
                <w:spacing w:val="-1"/>
                <w:sz w:val="21"/>
                <w:szCs w:val="21"/>
              </w:rPr>
              <w:t>四</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8" w:space="0"/>
              <w:right w:val="single" w:color="000000" w:sz="4" w:space="0"/>
            </w:tcBorders>
          </w:tcPr>
          <w:p>
            <w:pPr>
              <w:pStyle w:val="10"/>
              <w:spacing w:before="93"/>
              <w:ind w:left="125"/>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8" w:space="0"/>
              <w:right w:val="single" w:color="000000" w:sz="4" w:space="0"/>
            </w:tcBorders>
          </w:tcPr>
          <w:p>
            <w:pPr>
              <w:pStyle w:val="10"/>
              <w:spacing w:before="93"/>
              <w:ind w:left="186"/>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pacing w:val="-2"/>
                <w:sz w:val="21"/>
                <w:szCs w:val="21"/>
              </w:rPr>
              <w:t>5</w:t>
            </w:r>
            <w:r>
              <w:rPr>
                <w:rFonts w:ascii="仿宋" w:hAnsi="仿宋" w:eastAsia="仿宋" w:cs="仿宋"/>
                <w:spacing w:val="1"/>
                <w:sz w:val="21"/>
                <w:szCs w:val="21"/>
              </w:rPr>
              <w:t>/7.</w:t>
            </w:r>
            <w:r>
              <w:rPr>
                <w:rFonts w:ascii="仿宋" w:hAnsi="仿宋" w:eastAsia="仿宋" w:cs="仿宋"/>
                <w:sz w:val="21"/>
                <w:szCs w:val="21"/>
              </w:rPr>
              <w:t>5</w:t>
            </w:r>
          </w:p>
        </w:tc>
        <w:tc>
          <w:tcPr>
            <w:tcW w:w="1065" w:type="dxa"/>
            <w:tcBorders>
              <w:top w:val="single" w:color="000000" w:sz="4" w:space="0"/>
              <w:left w:val="single" w:color="000000" w:sz="4" w:space="0"/>
              <w:bottom w:val="single" w:color="000000" w:sz="8" w:space="0"/>
              <w:right w:val="single" w:color="000000" w:sz="8" w:space="0"/>
            </w:tcBorders>
          </w:tcPr>
          <w:p>
            <w:pPr>
              <w:pStyle w:val="10"/>
              <w:spacing w:before="93"/>
              <w:ind w:left="266"/>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pacing w:val="-2"/>
                <w:sz w:val="21"/>
                <w:szCs w:val="21"/>
              </w:rPr>
              <w:t>5</w:t>
            </w:r>
            <w:r>
              <w:rPr>
                <w:rFonts w:ascii="仿宋" w:hAnsi="仿宋" w:eastAsia="仿宋" w:cs="仿宋"/>
                <w:spacing w:val="1"/>
                <w:sz w:val="21"/>
                <w:szCs w:val="21"/>
              </w:rPr>
              <w:t>/</w:t>
            </w:r>
            <w:r>
              <w:rPr>
                <w:rFonts w:ascii="仿宋" w:hAnsi="仿宋" w:eastAsia="仿宋" w:cs="仿宋"/>
                <w:sz w:val="21"/>
                <w:szCs w:val="21"/>
              </w:rPr>
              <w:t>6</w:t>
            </w:r>
          </w:p>
        </w:tc>
      </w:tr>
    </w:tbl>
    <w:p>
      <w:pPr>
        <w:rPr>
          <w:rFonts w:ascii="仿宋" w:hAnsi="仿宋" w:eastAsia="仿宋" w:cs="仿宋"/>
          <w:sz w:val="21"/>
          <w:szCs w:val="21"/>
        </w:rPr>
        <w:sectPr>
          <w:pgSz w:w="11906" w:h="16840"/>
          <w:pgMar w:top="1060" w:right="1020" w:bottom="1020" w:left="1300" w:header="805" w:footer="838" w:gutter="0"/>
          <w:cols w:space="720" w:num="1"/>
        </w:sectPr>
      </w:pPr>
    </w:p>
    <w:p>
      <w:pPr>
        <w:spacing w:before="9" w:line="140" w:lineRule="exact"/>
        <w:rPr>
          <w:sz w:val="14"/>
          <w:szCs w:val="14"/>
        </w:rPr>
      </w:pPr>
    </w:p>
    <w:p>
      <w:pPr>
        <w:spacing w:line="200" w:lineRule="exact"/>
        <w:rPr>
          <w:sz w:val="20"/>
          <w:szCs w:val="20"/>
        </w:rPr>
      </w:pPr>
    </w:p>
    <w:tbl>
      <w:tblPr>
        <w:tblStyle w:val="6"/>
        <w:tblW w:w="0" w:type="auto"/>
        <w:tblInd w:w="93" w:type="dxa"/>
        <w:tblLayout w:type="fixed"/>
        <w:tblCellMar>
          <w:top w:w="0" w:type="dxa"/>
          <w:left w:w="0" w:type="dxa"/>
          <w:bottom w:w="0" w:type="dxa"/>
          <w:right w:w="0" w:type="dxa"/>
        </w:tblCellMar>
      </w:tblPr>
      <w:tblGrid>
        <w:gridCol w:w="600"/>
        <w:gridCol w:w="785"/>
        <w:gridCol w:w="1980"/>
        <w:gridCol w:w="960"/>
        <w:gridCol w:w="1080"/>
        <w:gridCol w:w="1310"/>
        <w:gridCol w:w="1115"/>
        <w:gridCol w:w="1065"/>
      </w:tblGrid>
      <w:tr>
        <w:tblPrEx>
          <w:tblCellMar>
            <w:top w:w="0" w:type="dxa"/>
            <w:left w:w="0" w:type="dxa"/>
            <w:bottom w:w="0" w:type="dxa"/>
            <w:right w:w="0" w:type="dxa"/>
          </w:tblCellMar>
        </w:tblPrEx>
        <w:trPr>
          <w:trHeight w:val="597" w:hRule="exact"/>
        </w:trPr>
        <w:tc>
          <w:tcPr>
            <w:tcW w:w="600" w:type="dxa"/>
            <w:tcBorders>
              <w:top w:val="single" w:color="000000" w:sz="8" w:space="0"/>
              <w:left w:val="single" w:color="000000" w:sz="8" w:space="0"/>
              <w:bottom w:val="single" w:color="000000" w:sz="4" w:space="0"/>
              <w:right w:val="single" w:color="000000" w:sz="4" w:space="0"/>
            </w:tcBorders>
          </w:tcPr>
          <w:p>
            <w:pPr>
              <w:pStyle w:val="10"/>
              <w:spacing w:before="93"/>
              <w:ind w:left="216" w:right="225"/>
              <w:jc w:val="center"/>
              <w:rPr>
                <w:rFonts w:ascii="仿宋" w:hAnsi="仿宋" w:eastAsia="仿宋" w:cs="仿宋"/>
                <w:sz w:val="21"/>
                <w:szCs w:val="21"/>
              </w:rPr>
            </w:pPr>
            <w:r>
              <w:rPr>
                <w:rFonts w:ascii="仿宋" w:hAnsi="仿宋" w:eastAsia="仿宋" w:cs="仿宋"/>
                <w:sz w:val="21"/>
                <w:szCs w:val="21"/>
              </w:rPr>
              <w:t>8</w:t>
            </w:r>
          </w:p>
        </w:tc>
        <w:tc>
          <w:tcPr>
            <w:tcW w:w="785" w:type="dxa"/>
            <w:tcBorders>
              <w:top w:val="single" w:color="000000" w:sz="8" w:space="0"/>
              <w:left w:val="single" w:color="000000" w:sz="4" w:space="0"/>
              <w:bottom w:val="single" w:color="000000" w:sz="4" w:space="0"/>
              <w:right w:val="single" w:color="000000" w:sz="4" w:space="0"/>
            </w:tcBorders>
          </w:tcPr>
          <w:p>
            <w:pPr>
              <w:pStyle w:val="10"/>
              <w:spacing w:before="93"/>
              <w:ind w:left="176"/>
              <w:rPr>
                <w:rFonts w:ascii="仿宋" w:hAnsi="仿宋" w:eastAsia="仿宋" w:cs="仿宋"/>
                <w:sz w:val="21"/>
                <w:szCs w:val="21"/>
              </w:rPr>
            </w:pPr>
            <w:r>
              <w:rPr>
                <w:rFonts w:ascii="仿宋" w:hAnsi="仿宋" w:eastAsia="仿宋" w:cs="仿宋"/>
                <w:spacing w:val="1"/>
                <w:sz w:val="21"/>
                <w:szCs w:val="21"/>
              </w:rPr>
              <w:t>Y00</w:t>
            </w:r>
            <w:r>
              <w:rPr>
                <w:rFonts w:ascii="仿宋" w:hAnsi="仿宋" w:eastAsia="仿宋" w:cs="仿宋"/>
                <w:sz w:val="21"/>
                <w:szCs w:val="21"/>
              </w:rPr>
              <w:t>8</w:t>
            </w:r>
          </w:p>
        </w:tc>
        <w:tc>
          <w:tcPr>
            <w:tcW w:w="1980" w:type="dxa"/>
            <w:tcBorders>
              <w:top w:val="single" w:color="000000" w:sz="8" w:space="0"/>
              <w:left w:val="single" w:color="000000" w:sz="4" w:space="0"/>
              <w:bottom w:val="single" w:color="000000" w:sz="4" w:space="0"/>
              <w:right w:val="single" w:color="000000" w:sz="4" w:space="0"/>
            </w:tcBorders>
          </w:tcPr>
          <w:p>
            <w:pPr>
              <w:pStyle w:val="10"/>
              <w:spacing w:before="93"/>
              <w:ind w:left="650" w:right="650"/>
              <w:jc w:val="center"/>
              <w:rPr>
                <w:rFonts w:ascii="仿宋" w:hAnsi="仿宋" w:eastAsia="仿宋" w:cs="仿宋"/>
                <w:sz w:val="21"/>
                <w:szCs w:val="21"/>
              </w:rPr>
            </w:pPr>
            <w:r>
              <w:rPr>
                <w:rFonts w:ascii="仿宋" w:hAnsi="仿宋" w:eastAsia="仿宋" w:cs="仿宋"/>
                <w:spacing w:val="-1"/>
                <w:sz w:val="21"/>
                <w:szCs w:val="21"/>
              </w:rPr>
              <w:t>陡</w:t>
            </w:r>
            <w:r>
              <w:rPr>
                <w:rFonts w:ascii="仿宋" w:hAnsi="仿宋" w:eastAsia="仿宋" w:cs="仿宋"/>
                <w:spacing w:val="2"/>
                <w:sz w:val="21"/>
                <w:szCs w:val="21"/>
              </w:rPr>
              <w:t>大</w:t>
            </w:r>
            <w:r>
              <w:rPr>
                <w:rFonts w:ascii="仿宋" w:hAnsi="仿宋" w:eastAsia="仿宋" w:cs="仿宋"/>
                <w:sz w:val="21"/>
                <w:szCs w:val="21"/>
              </w:rPr>
              <w:t>路</w:t>
            </w:r>
          </w:p>
        </w:tc>
        <w:tc>
          <w:tcPr>
            <w:tcW w:w="960" w:type="dxa"/>
            <w:tcBorders>
              <w:top w:val="single" w:color="000000" w:sz="8" w:space="0"/>
              <w:left w:val="single" w:color="000000" w:sz="4" w:space="0"/>
              <w:bottom w:val="single" w:color="000000" w:sz="4" w:space="0"/>
              <w:right w:val="single" w:color="000000" w:sz="4" w:space="0"/>
            </w:tcBorders>
          </w:tcPr>
          <w:p>
            <w:pPr>
              <w:pStyle w:val="10"/>
              <w:spacing w:before="93"/>
              <w:ind w:left="212"/>
              <w:rPr>
                <w:rFonts w:ascii="仿宋" w:hAnsi="仿宋" w:eastAsia="仿宋" w:cs="仿宋"/>
                <w:sz w:val="21"/>
                <w:szCs w:val="21"/>
              </w:rPr>
            </w:pPr>
            <w:r>
              <w:rPr>
                <w:rFonts w:ascii="仿宋" w:hAnsi="仿宋" w:eastAsia="仿宋" w:cs="仿宋"/>
                <w:spacing w:val="1"/>
                <w:sz w:val="21"/>
                <w:szCs w:val="21"/>
              </w:rPr>
              <w:t>2.8</w:t>
            </w:r>
            <w:r>
              <w:rPr>
                <w:rFonts w:ascii="仿宋" w:hAnsi="仿宋" w:eastAsia="仿宋" w:cs="仿宋"/>
                <w:spacing w:val="-2"/>
                <w:sz w:val="21"/>
                <w:szCs w:val="21"/>
              </w:rPr>
              <w:t>9</w:t>
            </w:r>
            <w:r>
              <w:rPr>
                <w:rFonts w:ascii="仿宋" w:hAnsi="仿宋" w:eastAsia="仿宋" w:cs="仿宋"/>
                <w:sz w:val="21"/>
                <w:szCs w:val="21"/>
              </w:rPr>
              <w:t>5</w:t>
            </w:r>
          </w:p>
        </w:tc>
        <w:tc>
          <w:tcPr>
            <w:tcW w:w="1080" w:type="dxa"/>
            <w:tcBorders>
              <w:top w:val="single" w:color="000000" w:sz="8" w:space="0"/>
              <w:left w:val="single" w:color="000000" w:sz="4" w:space="0"/>
              <w:bottom w:val="single" w:color="000000" w:sz="4" w:space="0"/>
              <w:right w:val="single" w:color="000000" w:sz="4" w:space="0"/>
            </w:tcBorders>
          </w:tcPr>
          <w:p>
            <w:pPr>
              <w:pStyle w:val="10"/>
              <w:spacing w:before="93"/>
              <w:ind w:left="324"/>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c>
          <w:tcPr>
            <w:tcW w:w="1310" w:type="dxa"/>
            <w:tcBorders>
              <w:top w:val="single" w:color="000000" w:sz="8" w:space="0"/>
              <w:left w:val="single" w:color="000000" w:sz="4" w:space="0"/>
              <w:bottom w:val="single" w:color="000000" w:sz="4" w:space="0"/>
              <w:right w:val="single" w:color="000000" w:sz="4" w:space="0"/>
            </w:tcBorders>
          </w:tcPr>
          <w:p>
            <w:pPr>
              <w:pStyle w:val="10"/>
              <w:spacing w:before="93"/>
              <w:ind w:left="125"/>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8" w:space="0"/>
              <w:left w:val="single" w:color="000000" w:sz="4" w:space="0"/>
              <w:bottom w:val="single" w:color="000000" w:sz="4" w:space="0"/>
              <w:right w:val="single" w:color="000000" w:sz="4" w:space="0"/>
            </w:tcBorders>
          </w:tcPr>
          <w:p>
            <w:pPr>
              <w:pStyle w:val="10"/>
              <w:spacing w:before="93"/>
              <w:ind w:left="375" w:right="375"/>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5</w:t>
            </w:r>
          </w:p>
        </w:tc>
        <w:tc>
          <w:tcPr>
            <w:tcW w:w="1065" w:type="dxa"/>
            <w:tcBorders>
              <w:top w:val="single" w:color="000000" w:sz="8" w:space="0"/>
              <w:left w:val="single" w:color="000000" w:sz="4" w:space="0"/>
              <w:bottom w:val="single" w:color="000000" w:sz="4" w:space="0"/>
              <w:right w:val="single" w:color="000000" w:sz="8" w:space="0"/>
            </w:tcBorders>
          </w:tcPr>
          <w:p>
            <w:pPr>
              <w:pStyle w:val="10"/>
              <w:spacing w:before="93"/>
              <w:ind w:left="402" w:right="398"/>
              <w:jc w:val="center"/>
              <w:rPr>
                <w:rFonts w:ascii="仿宋" w:hAnsi="仿宋" w:eastAsia="仿宋" w:cs="仿宋"/>
                <w:sz w:val="21"/>
                <w:szCs w:val="21"/>
              </w:rPr>
            </w:pPr>
            <w:r>
              <w:rPr>
                <w:rFonts w:ascii="仿宋" w:hAnsi="仿宋" w:eastAsia="仿宋" w:cs="仿宋"/>
                <w:sz w:val="21"/>
                <w:szCs w:val="21"/>
              </w:rPr>
              <w:t>6</w:t>
            </w:r>
          </w:p>
        </w:tc>
      </w:tr>
      <w:tr>
        <w:tblPrEx>
          <w:tblCellMar>
            <w:top w:w="0" w:type="dxa"/>
            <w:left w:w="0" w:type="dxa"/>
            <w:bottom w:w="0" w:type="dxa"/>
            <w:right w:w="0" w:type="dxa"/>
          </w:tblCellMar>
        </w:tblPrEx>
        <w:trPr>
          <w:trHeight w:val="592" w:hRule="exact"/>
        </w:trPr>
        <w:tc>
          <w:tcPr>
            <w:tcW w:w="600" w:type="dxa"/>
            <w:tcBorders>
              <w:top w:val="single" w:color="000000" w:sz="4" w:space="0"/>
              <w:left w:val="single" w:color="000000" w:sz="8" w:space="0"/>
              <w:bottom w:val="single" w:color="000000" w:sz="4" w:space="0"/>
              <w:right w:val="single" w:color="000000" w:sz="4" w:space="0"/>
            </w:tcBorders>
          </w:tcPr>
          <w:p>
            <w:pPr>
              <w:pStyle w:val="10"/>
              <w:spacing w:before="93"/>
              <w:ind w:left="216" w:right="225"/>
              <w:jc w:val="center"/>
              <w:rPr>
                <w:rFonts w:ascii="仿宋" w:hAnsi="仿宋" w:eastAsia="仿宋" w:cs="仿宋"/>
                <w:sz w:val="21"/>
                <w:szCs w:val="21"/>
              </w:rPr>
            </w:pPr>
            <w:r>
              <w:rPr>
                <w:rFonts w:ascii="仿宋" w:hAnsi="仿宋" w:eastAsia="仿宋" w:cs="仿宋"/>
                <w:sz w:val="21"/>
                <w:szCs w:val="21"/>
              </w:rPr>
              <w:t>9</w:t>
            </w:r>
          </w:p>
        </w:tc>
        <w:tc>
          <w:tcPr>
            <w:tcW w:w="785" w:type="dxa"/>
            <w:tcBorders>
              <w:top w:val="single" w:color="000000" w:sz="4" w:space="0"/>
              <w:left w:val="single" w:color="000000" w:sz="4" w:space="0"/>
              <w:bottom w:val="single" w:color="000000" w:sz="4" w:space="0"/>
              <w:right w:val="single" w:color="000000" w:sz="4" w:space="0"/>
            </w:tcBorders>
          </w:tcPr>
          <w:p>
            <w:pPr>
              <w:pStyle w:val="10"/>
              <w:spacing w:before="93"/>
              <w:ind w:left="176"/>
              <w:rPr>
                <w:rFonts w:ascii="仿宋" w:hAnsi="仿宋" w:eastAsia="仿宋" w:cs="仿宋"/>
                <w:sz w:val="21"/>
                <w:szCs w:val="21"/>
              </w:rPr>
            </w:pPr>
            <w:r>
              <w:rPr>
                <w:rFonts w:ascii="仿宋" w:hAnsi="仿宋" w:eastAsia="仿宋" w:cs="仿宋"/>
                <w:spacing w:val="1"/>
                <w:sz w:val="21"/>
                <w:szCs w:val="21"/>
              </w:rPr>
              <w:t>Y01</w:t>
            </w:r>
            <w:r>
              <w:rPr>
                <w:rFonts w:ascii="仿宋" w:hAnsi="仿宋" w:eastAsia="仿宋" w:cs="仿宋"/>
                <w:sz w:val="21"/>
                <w:szCs w:val="21"/>
              </w:rPr>
              <w:t>0</w:t>
            </w:r>
          </w:p>
        </w:tc>
        <w:tc>
          <w:tcPr>
            <w:tcW w:w="1980" w:type="dxa"/>
            <w:tcBorders>
              <w:top w:val="single" w:color="000000" w:sz="4" w:space="0"/>
              <w:left w:val="single" w:color="000000" w:sz="4" w:space="0"/>
              <w:bottom w:val="single" w:color="000000" w:sz="4" w:space="0"/>
              <w:right w:val="single" w:color="000000" w:sz="4" w:space="0"/>
            </w:tcBorders>
          </w:tcPr>
          <w:p>
            <w:pPr>
              <w:pStyle w:val="10"/>
              <w:spacing w:before="93"/>
              <w:ind w:left="303"/>
              <w:rPr>
                <w:rFonts w:ascii="仿宋" w:hAnsi="仿宋" w:eastAsia="仿宋" w:cs="仿宋"/>
                <w:sz w:val="21"/>
                <w:szCs w:val="21"/>
              </w:rPr>
            </w:pPr>
            <w:r>
              <w:rPr>
                <w:rFonts w:ascii="仿宋" w:hAnsi="仿宋" w:eastAsia="仿宋" w:cs="仿宋"/>
                <w:spacing w:val="-1"/>
                <w:sz w:val="21"/>
                <w:szCs w:val="21"/>
              </w:rPr>
              <w:t>山</w:t>
            </w:r>
            <w:r>
              <w:rPr>
                <w:rFonts w:ascii="仿宋" w:hAnsi="仿宋" w:eastAsia="仿宋" w:cs="仿宋"/>
                <w:spacing w:val="2"/>
                <w:sz w:val="21"/>
                <w:szCs w:val="21"/>
              </w:rPr>
              <w:t>水</w:t>
            </w:r>
            <w:r>
              <w:rPr>
                <w:rFonts w:ascii="仿宋" w:hAnsi="仿宋" w:eastAsia="仿宋" w:cs="仿宋"/>
                <w:spacing w:val="-1"/>
                <w:sz w:val="21"/>
                <w:szCs w:val="21"/>
              </w:rPr>
              <w:t>南</w:t>
            </w:r>
            <w:r>
              <w:rPr>
                <w:rFonts w:ascii="仿宋" w:hAnsi="仿宋" w:eastAsia="仿宋" w:cs="仿宋"/>
                <w:spacing w:val="2"/>
                <w:sz w:val="21"/>
                <w:szCs w:val="21"/>
              </w:rPr>
              <w:t>门</w:t>
            </w:r>
            <w:r>
              <w:rPr>
                <w:rFonts w:ascii="仿宋" w:hAnsi="仿宋" w:eastAsia="仿宋" w:cs="仿宋"/>
                <w:spacing w:val="-2"/>
                <w:sz w:val="21"/>
                <w:szCs w:val="21"/>
              </w:rPr>
              <w:t>-</w:t>
            </w:r>
            <w:r>
              <w:rPr>
                <w:rFonts w:ascii="仿宋" w:hAnsi="仿宋" w:eastAsia="仿宋" w:cs="仿宋"/>
                <w:spacing w:val="-1"/>
                <w:sz w:val="21"/>
                <w:szCs w:val="21"/>
              </w:rPr>
              <w:t>蛮</w:t>
            </w:r>
            <w:r>
              <w:rPr>
                <w:rFonts w:ascii="仿宋" w:hAnsi="仿宋" w:eastAsia="仿宋" w:cs="仿宋"/>
                <w:sz w:val="21"/>
                <w:szCs w:val="21"/>
              </w:rPr>
              <w:t>子</w:t>
            </w:r>
          </w:p>
        </w:tc>
        <w:tc>
          <w:tcPr>
            <w:tcW w:w="960" w:type="dxa"/>
            <w:tcBorders>
              <w:top w:val="single" w:color="000000" w:sz="4" w:space="0"/>
              <w:left w:val="single" w:color="000000" w:sz="4" w:space="0"/>
              <w:bottom w:val="single" w:color="000000" w:sz="4" w:space="0"/>
              <w:right w:val="single" w:color="000000" w:sz="4" w:space="0"/>
            </w:tcBorders>
          </w:tcPr>
          <w:p>
            <w:pPr>
              <w:pStyle w:val="10"/>
              <w:spacing w:before="93"/>
              <w:ind w:left="212"/>
              <w:rPr>
                <w:rFonts w:ascii="仿宋" w:hAnsi="仿宋" w:eastAsia="仿宋" w:cs="仿宋"/>
                <w:sz w:val="21"/>
                <w:szCs w:val="21"/>
              </w:rPr>
            </w:pPr>
            <w:r>
              <w:rPr>
                <w:rFonts w:ascii="仿宋" w:hAnsi="仿宋" w:eastAsia="仿宋" w:cs="仿宋"/>
                <w:spacing w:val="1"/>
                <w:sz w:val="21"/>
                <w:szCs w:val="21"/>
              </w:rPr>
              <w:t>3.0</w:t>
            </w:r>
            <w:r>
              <w:rPr>
                <w:rFonts w:ascii="仿宋" w:hAnsi="仿宋" w:eastAsia="仿宋" w:cs="仿宋"/>
                <w:spacing w:val="-2"/>
                <w:sz w:val="21"/>
                <w:szCs w:val="21"/>
              </w:rPr>
              <w:t>2</w:t>
            </w:r>
            <w:r>
              <w:rPr>
                <w:rFonts w:ascii="仿宋" w:hAnsi="仿宋" w:eastAsia="仿宋" w:cs="仿宋"/>
                <w:sz w:val="21"/>
                <w:szCs w:val="21"/>
              </w:rPr>
              <w:t>2</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116"/>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pacing w:val="2"/>
                <w:sz w:val="21"/>
                <w:szCs w:val="21"/>
              </w:rPr>
              <w:t>、</w:t>
            </w:r>
            <w:r>
              <w:rPr>
                <w:rFonts w:ascii="仿宋" w:hAnsi="仿宋" w:eastAsia="仿宋" w:cs="仿宋"/>
                <w:spacing w:val="-1"/>
                <w:sz w:val="21"/>
                <w:szCs w:val="21"/>
              </w:rPr>
              <w:t>四</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4" w:space="0"/>
              <w:right w:val="single" w:color="000000" w:sz="4" w:space="0"/>
            </w:tcBorders>
          </w:tcPr>
          <w:p>
            <w:pPr>
              <w:pStyle w:val="10"/>
              <w:spacing w:before="93"/>
              <w:ind w:left="125"/>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4" w:space="0"/>
              <w:right w:val="single" w:color="000000" w:sz="4" w:space="0"/>
            </w:tcBorders>
          </w:tcPr>
          <w:p>
            <w:pPr>
              <w:pStyle w:val="10"/>
              <w:spacing w:before="93"/>
              <w:ind w:left="186"/>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pacing w:val="-2"/>
                <w:sz w:val="21"/>
                <w:szCs w:val="21"/>
              </w:rPr>
              <w:t>5</w:t>
            </w:r>
            <w:r>
              <w:rPr>
                <w:rFonts w:ascii="仿宋" w:hAnsi="仿宋" w:eastAsia="仿宋" w:cs="仿宋"/>
                <w:spacing w:val="1"/>
                <w:sz w:val="21"/>
                <w:szCs w:val="21"/>
              </w:rPr>
              <w:t>/6.</w:t>
            </w:r>
            <w:r>
              <w:rPr>
                <w:rFonts w:ascii="仿宋" w:hAnsi="仿宋" w:eastAsia="仿宋" w:cs="仿宋"/>
                <w:sz w:val="21"/>
                <w:szCs w:val="21"/>
              </w:rPr>
              <w:t>5</w:t>
            </w:r>
          </w:p>
        </w:tc>
        <w:tc>
          <w:tcPr>
            <w:tcW w:w="1065" w:type="dxa"/>
            <w:tcBorders>
              <w:top w:val="single" w:color="000000" w:sz="4" w:space="0"/>
              <w:left w:val="single" w:color="000000" w:sz="4" w:space="0"/>
              <w:bottom w:val="single" w:color="000000" w:sz="4" w:space="0"/>
              <w:right w:val="single" w:color="000000" w:sz="8" w:space="0"/>
            </w:tcBorders>
          </w:tcPr>
          <w:p>
            <w:pPr>
              <w:pStyle w:val="10"/>
              <w:spacing w:before="93"/>
              <w:ind w:left="266"/>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pacing w:val="-2"/>
                <w:sz w:val="21"/>
                <w:szCs w:val="21"/>
              </w:rPr>
              <w:t>5</w:t>
            </w:r>
            <w:r>
              <w:rPr>
                <w:rFonts w:ascii="仿宋" w:hAnsi="仿宋" w:eastAsia="仿宋" w:cs="仿宋"/>
                <w:spacing w:val="1"/>
                <w:sz w:val="21"/>
                <w:szCs w:val="21"/>
              </w:rPr>
              <w:t>.</w:t>
            </w: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00" w:type="dxa"/>
            <w:tcBorders>
              <w:top w:val="single" w:color="000000" w:sz="4" w:space="0"/>
              <w:left w:val="single" w:color="000000" w:sz="8" w:space="0"/>
              <w:bottom w:val="single" w:color="000000" w:sz="4" w:space="0"/>
              <w:right w:val="single" w:color="000000" w:sz="4" w:space="0"/>
            </w:tcBorders>
          </w:tcPr>
          <w:p>
            <w:pPr>
              <w:pStyle w:val="10"/>
              <w:spacing w:before="92"/>
              <w:ind w:left="185"/>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0</w:t>
            </w:r>
          </w:p>
        </w:tc>
        <w:tc>
          <w:tcPr>
            <w:tcW w:w="785" w:type="dxa"/>
            <w:tcBorders>
              <w:top w:val="single" w:color="000000" w:sz="4" w:space="0"/>
              <w:left w:val="single" w:color="000000" w:sz="4" w:space="0"/>
              <w:bottom w:val="single" w:color="000000" w:sz="4" w:space="0"/>
              <w:right w:val="single" w:color="000000" w:sz="4" w:space="0"/>
            </w:tcBorders>
          </w:tcPr>
          <w:p>
            <w:pPr>
              <w:pStyle w:val="10"/>
              <w:spacing w:before="92"/>
              <w:ind w:left="176"/>
              <w:rPr>
                <w:rFonts w:ascii="仿宋" w:hAnsi="仿宋" w:eastAsia="仿宋" w:cs="仿宋"/>
                <w:sz w:val="21"/>
                <w:szCs w:val="21"/>
              </w:rPr>
            </w:pPr>
            <w:r>
              <w:rPr>
                <w:rFonts w:ascii="仿宋" w:hAnsi="仿宋" w:eastAsia="仿宋" w:cs="仿宋"/>
                <w:spacing w:val="1"/>
                <w:sz w:val="21"/>
                <w:szCs w:val="21"/>
              </w:rPr>
              <w:t>Y01</w:t>
            </w:r>
            <w:r>
              <w:rPr>
                <w:rFonts w:ascii="仿宋" w:hAnsi="仿宋" w:eastAsia="仿宋" w:cs="仿宋"/>
                <w:sz w:val="21"/>
                <w:szCs w:val="21"/>
              </w:rPr>
              <w:t>1</w:t>
            </w:r>
          </w:p>
        </w:tc>
        <w:tc>
          <w:tcPr>
            <w:tcW w:w="1980" w:type="dxa"/>
            <w:tcBorders>
              <w:top w:val="single" w:color="000000" w:sz="4" w:space="0"/>
              <w:left w:val="single" w:color="000000" w:sz="4" w:space="0"/>
              <w:bottom w:val="single" w:color="000000" w:sz="4" w:space="0"/>
              <w:right w:val="single" w:color="000000" w:sz="4" w:space="0"/>
            </w:tcBorders>
          </w:tcPr>
          <w:p>
            <w:pPr>
              <w:pStyle w:val="10"/>
              <w:spacing w:before="92"/>
              <w:ind w:left="650" w:right="650"/>
              <w:jc w:val="center"/>
              <w:rPr>
                <w:rFonts w:ascii="仿宋" w:hAnsi="仿宋" w:eastAsia="仿宋" w:cs="仿宋"/>
                <w:sz w:val="21"/>
                <w:szCs w:val="21"/>
              </w:rPr>
            </w:pPr>
            <w:r>
              <w:rPr>
                <w:rFonts w:ascii="仿宋" w:hAnsi="仿宋" w:eastAsia="仿宋" w:cs="仿宋"/>
                <w:spacing w:val="-1"/>
                <w:sz w:val="21"/>
                <w:szCs w:val="21"/>
              </w:rPr>
              <w:t>涝</w:t>
            </w:r>
            <w:r>
              <w:rPr>
                <w:rFonts w:ascii="仿宋" w:hAnsi="仿宋" w:eastAsia="仿宋" w:cs="仿宋"/>
                <w:spacing w:val="2"/>
                <w:sz w:val="21"/>
                <w:szCs w:val="21"/>
              </w:rPr>
              <w:t>历</w:t>
            </w:r>
            <w:r>
              <w:rPr>
                <w:rFonts w:ascii="仿宋" w:hAnsi="仿宋" w:eastAsia="仿宋" w:cs="仿宋"/>
                <w:sz w:val="21"/>
                <w:szCs w:val="21"/>
              </w:rPr>
              <w:t>路</w:t>
            </w:r>
          </w:p>
        </w:tc>
        <w:tc>
          <w:tcPr>
            <w:tcW w:w="960" w:type="dxa"/>
            <w:tcBorders>
              <w:top w:val="single" w:color="000000" w:sz="4" w:space="0"/>
              <w:left w:val="single" w:color="000000" w:sz="4" w:space="0"/>
              <w:bottom w:val="single" w:color="000000" w:sz="4" w:space="0"/>
              <w:right w:val="single" w:color="000000" w:sz="4" w:space="0"/>
            </w:tcBorders>
          </w:tcPr>
          <w:p>
            <w:pPr>
              <w:pStyle w:val="10"/>
              <w:spacing w:before="92"/>
              <w:ind w:left="212"/>
              <w:rPr>
                <w:rFonts w:ascii="仿宋" w:hAnsi="仿宋" w:eastAsia="仿宋" w:cs="仿宋"/>
                <w:sz w:val="21"/>
                <w:szCs w:val="21"/>
              </w:rPr>
            </w:pPr>
            <w:r>
              <w:rPr>
                <w:rFonts w:ascii="仿宋" w:hAnsi="仿宋" w:eastAsia="仿宋" w:cs="仿宋"/>
                <w:spacing w:val="1"/>
                <w:sz w:val="21"/>
                <w:szCs w:val="21"/>
              </w:rPr>
              <w:t>1.2</w:t>
            </w:r>
            <w:r>
              <w:rPr>
                <w:rFonts w:ascii="仿宋" w:hAnsi="仿宋" w:eastAsia="仿宋" w:cs="仿宋"/>
                <w:spacing w:val="-2"/>
                <w:sz w:val="21"/>
                <w:szCs w:val="21"/>
              </w:rPr>
              <w:t>7</w:t>
            </w:r>
            <w:r>
              <w:rPr>
                <w:rFonts w:ascii="仿宋" w:hAnsi="仿宋" w:eastAsia="仿宋" w:cs="仿宋"/>
                <w:sz w:val="21"/>
                <w:szCs w:val="21"/>
              </w:rPr>
              <w:t>5</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324"/>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4" w:space="0"/>
              <w:right w:val="single" w:color="000000" w:sz="4" w:space="0"/>
            </w:tcBorders>
          </w:tcPr>
          <w:p>
            <w:pPr>
              <w:pStyle w:val="10"/>
              <w:spacing w:before="92"/>
              <w:ind w:left="125"/>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4" w:space="0"/>
              <w:right w:val="single" w:color="000000" w:sz="4" w:space="0"/>
            </w:tcBorders>
          </w:tcPr>
          <w:p>
            <w:pPr>
              <w:pStyle w:val="10"/>
              <w:spacing w:before="92"/>
              <w:ind w:left="375" w:right="375"/>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5</w:t>
            </w:r>
          </w:p>
        </w:tc>
        <w:tc>
          <w:tcPr>
            <w:tcW w:w="1065" w:type="dxa"/>
            <w:tcBorders>
              <w:top w:val="single" w:color="000000" w:sz="4" w:space="0"/>
              <w:left w:val="single" w:color="000000" w:sz="4" w:space="0"/>
              <w:bottom w:val="single" w:color="000000" w:sz="4" w:space="0"/>
              <w:right w:val="single" w:color="000000" w:sz="8" w:space="0"/>
            </w:tcBorders>
          </w:tcPr>
          <w:p>
            <w:pPr>
              <w:pStyle w:val="10"/>
              <w:spacing w:before="92"/>
              <w:ind w:left="349" w:right="345"/>
              <w:jc w:val="center"/>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00" w:type="dxa"/>
            <w:tcBorders>
              <w:top w:val="single" w:color="000000" w:sz="4" w:space="0"/>
              <w:left w:val="single" w:color="000000" w:sz="8" w:space="0"/>
              <w:bottom w:val="single" w:color="000000" w:sz="4" w:space="0"/>
              <w:right w:val="single" w:color="000000" w:sz="4" w:space="0"/>
            </w:tcBorders>
          </w:tcPr>
          <w:p>
            <w:pPr>
              <w:pStyle w:val="10"/>
              <w:spacing w:before="93"/>
              <w:ind w:left="185"/>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1</w:t>
            </w:r>
          </w:p>
        </w:tc>
        <w:tc>
          <w:tcPr>
            <w:tcW w:w="785" w:type="dxa"/>
            <w:tcBorders>
              <w:top w:val="single" w:color="000000" w:sz="4" w:space="0"/>
              <w:left w:val="single" w:color="000000" w:sz="4" w:space="0"/>
              <w:bottom w:val="single" w:color="000000" w:sz="4" w:space="0"/>
              <w:right w:val="single" w:color="000000" w:sz="4" w:space="0"/>
            </w:tcBorders>
          </w:tcPr>
          <w:p>
            <w:pPr>
              <w:pStyle w:val="10"/>
              <w:spacing w:before="93"/>
              <w:ind w:left="176"/>
              <w:rPr>
                <w:rFonts w:ascii="仿宋" w:hAnsi="仿宋" w:eastAsia="仿宋" w:cs="仿宋"/>
                <w:sz w:val="21"/>
                <w:szCs w:val="21"/>
              </w:rPr>
            </w:pPr>
            <w:r>
              <w:rPr>
                <w:rFonts w:ascii="仿宋" w:hAnsi="仿宋" w:eastAsia="仿宋" w:cs="仿宋"/>
                <w:spacing w:val="1"/>
                <w:sz w:val="21"/>
                <w:szCs w:val="21"/>
              </w:rPr>
              <w:t>Y01</w:t>
            </w:r>
            <w:r>
              <w:rPr>
                <w:rFonts w:ascii="仿宋" w:hAnsi="仿宋" w:eastAsia="仿宋" w:cs="仿宋"/>
                <w:sz w:val="21"/>
                <w:szCs w:val="21"/>
              </w:rPr>
              <w:t>2</w:t>
            </w:r>
          </w:p>
        </w:tc>
        <w:tc>
          <w:tcPr>
            <w:tcW w:w="1980" w:type="dxa"/>
            <w:tcBorders>
              <w:top w:val="single" w:color="000000" w:sz="4" w:space="0"/>
              <w:left w:val="single" w:color="000000" w:sz="4" w:space="0"/>
              <w:bottom w:val="single" w:color="000000" w:sz="4" w:space="0"/>
              <w:right w:val="single" w:color="000000" w:sz="4" w:space="0"/>
            </w:tcBorders>
          </w:tcPr>
          <w:p>
            <w:pPr>
              <w:pStyle w:val="10"/>
              <w:spacing w:before="93"/>
              <w:ind w:left="406"/>
              <w:rPr>
                <w:rFonts w:ascii="仿宋" w:hAnsi="仿宋" w:eastAsia="仿宋" w:cs="仿宋"/>
                <w:sz w:val="21"/>
                <w:szCs w:val="21"/>
              </w:rPr>
            </w:pPr>
            <w:r>
              <w:rPr>
                <w:rFonts w:ascii="仿宋" w:hAnsi="仿宋" w:eastAsia="仿宋" w:cs="仿宋"/>
                <w:spacing w:val="-1"/>
                <w:sz w:val="21"/>
                <w:szCs w:val="21"/>
              </w:rPr>
              <w:t>吴</w:t>
            </w:r>
            <w:r>
              <w:rPr>
                <w:rFonts w:ascii="仿宋" w:hAnsi="仿宋" w:eastAsia="仿宋" w:cs="仿宋"/>
                <w:spacing w:val="2"/>
                <w:sz w:val="21"/>
                <w:szCs w:val="21"/>
              </w:rPr>
              <w:t>家</w:t>
            </w:r>
            <w:r>
              <w:rPr>
                <w:rFonts w:ascii="仿宋" w:hAnsi="仿宋" w:eastAsia="仿宋" w:cs="仿宋"/>
                <w:spacing w:val="1"/>
                <w:sz w:val="21"/>
                <w:szCs w:val="21"/>
              </w:rPr>
              <w:t>-</w:t>
            </w:r>
            <w:r>
              <w:rPr>
                <w:rFonts w:ascii="仿宋" w:hAnsi="仿宋" w:eastAsia="仿宋" w:cs="仿宋"/>
                <w:spacing w:val="-1"/>
                <w:sz w:val="21"/>
                <w:szCs w:val="21"/>
              </w:rPr>
              <w:t>赛</w:t>
            </w:r>
            <w:r>
              <w:rPr>
                <w:rFonts w:ascii="仿宋" w:hAnsi="仿宋" w:eastAsia="仿宋" w:cs="仿宋"/>
                <w:spacing w:val="2"/>
                <w:sz w:val="21"/>
                <w:szCs w:val="21"/>
              </w:rPr>
              <w:t>而</w:t>
            </w:r>
            <w:r>
              <w:rPr>
                <w:rFonts w:ascii="仿宋" w:hAnsi="仿宋" w:eastAsia="仿宋" w:cs="仿宋"/>
                <w:sz w:val="21"/>
                <w:szCs w:val="21"/>
              </w:rPr>
              <w:t>头</w:t>
            </w:r>
          </w:p>
        </w:tc>
        <w:tc>
          <w:tcPr>
            <w:tcW w:w="960" w:type="dxa"/>
            <w:tcBorders>
              <w:top w:val="single" w:color="000000" w:sz="4" w:space="0"/>
              <w:left w:val="single" w:color="000000" w:sz="4" w:space="0"/>
              <w:bottom w:val="single" w:color="000000" w:sz="4" w:space="0"/>
              <w:right w:val="single" w:color="000000" w:sz="4" w:space="0"/>
            </w:tcBorders>
          </w:tcPr>
          <w:p>
            <w:pPr>
              <w:pStyle w:val="10"/>
              <w:spacing w:before="93"/>
              <w:ind w:left="212"/>
              <w:rPr>
                <w:rFonts w:ascii="仿宋" w:hAnsi="仿宋" w:eastAsia="仿宋" w:cs="仿宋"/>
                <w:sz w:val="21"/>
                <w:szCs w:val="21"/>
              </w:rPr>
            </w:pPr>
            <w:r>
              <w:rPr>
                <w:rFonts w:ascii="仿宋" w:hAnsi="仿宋" w:eastAsia="仿宋" w:cs="仿宋"/>
                <w:spacing w:val="1"/>
                <w:sz w:val="21"/>
                <w:szCs w:val="21"/>
              </w:rPr>
              <w:t>5.3</w:t>
            </w:r>
            <w:r>
              <w:rPr>
                <w:rFonts w:ascii="仿宋" w:hAnsi="仿宋" w:eastAsia="仿宋" w:cs="仿宋"/>
                <w:spacing w:val="-2"/>
                <w:sz w:val="21"/>
                <w:szCs w:val="21"/>
              </w:rPr>
              <w:t>4</w:t>
            </w:r>
            <w:r>
              <w:rPr>
                <w:rFonts w:ascii="仿宋" w:hAnsi="仿宋" w:eastAsia="仿宋" w:cs="仿宋"/>
                <w:sz w:val="21"/>
                <w:szCs w:val="21"/>
              </w:rPr>
              <w:t>5</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116"/>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pacing w:val="2"/>
                <w:sz w:val="21"/>
                <w:szCs w:val="21"/>
              </w:rPr>
              <w:t>、</w:t>
            </w:r>
            <w:r>
              <w:rPr>
                <w:rFonts w:ascii="仿宋" w:hAnsi="仿宋" w:eastAsia="仿宋" w:cs="仿宋"/>
                <w:spacing w:val="-1"/>
                <w:sz w:val="21"/>
                <w:szCs w:val="21"/>
              </w:rPr>
              <w:t>四</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4" w:space="0"/>
              <w:right w:val="single" w:color="000000" w:sz="4" w:space="0"/>
            </w:tcBorders>
          </w:tcPr>
          <w:p>
            <w:pPr>
              <w:pStyle w:val="10"/>
              <w:spacing w:before="17" w:line="274" w:lineRule="exact"/>
              <w:ind w:left="440" w:hanging="420"/>
              <w:rPr>
                <w:rFonts w:ascii="仿宋" w:hAnsi="仿宋" w:eastAsia="仿宋" w:cs="仿宋"/>
                <w:sz w:val="21"/>
                <w:szCs w:val="21"/>
              </w:rPr>
            </w:pPr>
            <w:r>
              <w:rPr>
                <w:rFonts w:ascii="仿宋" w:hAnsi="仿宋" w:eastAsia="仿宋" w:cs="仿宋"/>
                <w:spacing w:val="-1"/>
                <w:w w:val="95"/>
                <w:sz w:val="21"/>
                <w:szCs w:val="21"/>
              </w:rPr>
              <w:t>水</w:t>
            </w:r>
            <w:r>
              <w:rPr>
                <w:rFonts w:ascii="仿宋" w:hAnsi="仿宋" w:eastAsia="仿宋" w:cs="仿宋"/>
                <w:spacing w:val="1"/>
                <w:w w:val="95"/>
                <w:sz w:val="21"/>
                <w:szCs w:val="21"/>
              </w:rPr>
              <w:t>泥</w:t>
            </w:r>
            <w:r>
              <w:rPr>
                <w:rFonts w:ascii="仿宋" w:hAnsi="仿宋" w:eastAsia="仿宋" w:cs="仿宋"/>
                <w:spacing w:val="-1"/>
                <w:w w:val="95"/>
                <w:sz w:val="21"/>
                <w:szCs w:val="21"/>
              </w:rPr>
              <w:t>、</w:t>
            </w:r>
            <w:r>
              <w:rPr>
                <w:rFonts w:ascii="仿宋" w:hAnsi="仿宋" w:eastAsia="仿宋" w:cs="仿宋"/>
                <w:spacing w:val="1"/>
                <w:w w:val="95"/>
                <w:sz w:val="21"/>
                <w:szCs w:val="21"/>
              </w:rPr>
              <w:t>沥</w:t>
            </w:r>
            <w:r>
              <w:rPr>
                <w:rFonts w:ascii="仿宋" w:hAnsi="仿宋" w:eastAsia="仿宋" w:cs="仿宋"/>
                <w:spacing w:val="-1"/>
                <w:w w:val="95"/>
                <w:sz w:val="21"/>
                <w:szCs w:val="21"/>
              </w:rPr>
              <w:t>青</w:t>
            </w:r>
            <w:r>
              <w:rPr>
                <w:rFonts w:ascii="仿宋" w:hAnsi="仿宋" w:eastAsia="仿宋" w:cs="仿宋"/>
                <w:w w:val="95"/>
                <w:sz w:val="21"/>
                <w:szCs w:val="21"/>
              </w:rPr>
              <w:t>混</w:t>
            </w:r>
            <w:r>
              <w:rPr>
                <w:rFonts w:ascii="仿宋" w:hAnsi="仿宋" w:eastAsia="仿宋" w:cs="仿宋"/>
                <w:spacing w:val="-1"/>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4" w:space="0"/>
              <w:right w:val="single" w:color="000000" w:sz="4" w:space="0"/>
            </w:tcBorders>
          </w:tcPr>
          <w:p>
            <w:pPr>
              <w:pStyle w:val="10"/>
              <w:spacing w:before="93"/>
              <w:ind w:left="289"/>
              <w:rPr>
                <w:rFonts w:ascii="仿宋" w:hAnsi="仿宋" w:eastAsia="仿宋" w:cs="仿宋"/>
                <w:sz w:val="21"/>
                <w:szCs w:val="21"/>
              </w:rPr>
            </w:pPr>
            <w:r>
              <w:rPr>
                <w:rFonts w:ascii="仿宋" w:hAnsi="仿宋" w:eastAsia="仿宋" w:cs="仿宋"/>
                <w:spacing w:val="1"/>
                <w:sz w:val="21"/>
                <w:szCs w:val="21"/>
              </w:rPr>
              <w:t>7.5</w:t>
            </w:r>
            <w:r>
              <w:rPr>
                <w:rFonts w:ascii="仿宋" w:hAnsi="仿宋" w:eastAsia="仿宋" w:cs="仿宋"/>
                <w:spacing w:val="-2"/>
                <w:sz w:val="21"/>
                <w:szCs w:val="21"/>
              </w:rPr>
              <w:t>/</w:t>
            </w:r>
            <w:r>
              <w:rPr>
                <w:rFonts w:ascii="仿宋" w:hAnsi="仿宋" w:eastAsia="仿宋" w:cs="仿宋"/>
                <w:sz w:val="21"/>
                <w:szCs w:val="21"/>
              </w:rPr>
              <w:t>6</w:t>
            </w:r>
          </w:p>
        </w:tc>
        <w:tc>
          <w:tcPr>
            <w:tcW w:w="1065" w:type="dxa"/>
            <w:tcBorders>
              <w:top w:val="single" w:color="000000" w:sz="4" w:space="0"/>
              <w:left w:val="single" w:color="000000" w:sz="4" w:space="0"/>
              <w:bottom w:val="single" w:color="000000" w:sz="4" w:space="0"/>
              <w:right w:val="single" w:color="000000" w:sz="8" w:space="0"/>
            </w:tcBorders>
          </w:tcPr>
          <w:p>
            <w:pPr>
              <w:pStyle w:val="10"/>
              <w:spacing w:before="93"/>
              <w:ind w:left="266"/>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pacing w:val="-2"/>
                <w:sz w:val="21"/>
                <w:szCs w:val="21"/>
              </w:rPr>
              <w:t>5</w:t>
            </w:r>
            <w:r>
              <w:rPr>
                <w:rFonts w:ascii="仿宋" w:hAnsi="仿宋" w:eastAsia="仿宋" w:cs="仿宋"/>
                <w:spacing w:val="1"/>
                <w:sz w:val="21"/>
                <w:szCs w:val="21"/>
              </w:rPr>
              <w:t>/</w:t>
            </w: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00" w:type="dxa"/>
            <w:tcBorders>
              <w:top w:val="single" w:color="000000" w:sz="4" w:space="0"/>
              <w:left w:val="single" w:color="000000" w:sz="8" w:space="0"/>
              <w:bottom w:val="single" w:color="000000" w:sz="4" w:space="0"/>
              <w:right w:val="single" w:color="000000" w:sz="4" w:space="0"/>
            </w:tcBorders>
          </w:tcPr>
          <w:p>
            <w:pPr>
              <w:pStyle w:val="10"/>
              <w:spacing w:before="93"/>
              <w:ind w:left="185"/>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2</w:t>
            </w:r>
          </w:p>
        </w:tc>
        <w:tc>
          <w:tcPr>
            <w:tcW w:w="785" w:type="dxa"/>
            <w:tcBorders>
              <w:top w:val="single" w:color="000000" w:sz="4" w:space="0"/>
              <w:left w:val="single" w:color="000000" w:sz="4" w:space="0"/>
              <w:bottom w:val="single" w:color="000000" w:sz="4" w:space="0"/>
              <w:right w:val="single" w:color="000000" w:sz="4" w:space="0"/>
            </w:tcBorders>
          </w:tcPr>
          <w:p>
            <w:pPr>
              <w:pStyle w:val="10"/>
              <w:spacing w:before="93"/>
              <w:ind w:left="176"/>
              <w:rPr>
                <w:rFonts w:ascii="仿宋" w:hAnsi="仿宋" w:eastAsia="仿宋" w:cs="仿宋"/>
                <w:sz w:val="21"/>
                <w:szCs w:val="21"/>
              </w:rPr>
            </w:pPr>
            <w:r>
              <w:rPr>
                <w:rFonts w:ascii="仿宋" w:hAnsi="仿宋" w:eastAsia="仿宋" w:cs="仿宋"/>
                <w:spacing w:val="1"/>
                <w:sz w:val="21"/>
                <w:szCs w:val="21"/>
              </w:rPr>
              <w:t>Y01</w:t>
            </w:r>
            <w:r>
              <w:rPr>
                <w:rFonts w:ascii="仿宋" w:hAnsi="仿宋" w:eastAsia="仿宋" w:cs="仿宋"/>
                <w:sz w:val="21"/>
                <w:szCs w:val="21"/>
              </w:rPr>
              <w:t>3</w:t>
            </w:r>
          </w:p>
        </w:tc>
        <w:tc>
          <w:tcPr>
            <w:tcW w:w="1980" w:type="dxa"/>
            <w:tcBorders>
              <w:top w:val="single" w:color="000000" w:sz="4" w:space="0"/>
              <w:left w:val="single" w:color="000000" w:sz="4" w:space="0"/>
              <w:bottom w:val="single" w:color="000000" w:sz="4" w:space="0"/>
              <w:right w:val="single" w:color="000000" w:sz="4" w:space="0"/>
            </w:tcBorders>
          </w:tcPr>
          <w:p>
            <w:pPr>
              <w:pStyle w:val="10"/>
              <w:spacing w:before="93"/>
              <w:ind w:left="406"/>
              <w:rPr>
                <w:rFonts w:ascii="仿宋" w:hAnsi="仿宋" w:eastAsia="仿宋" w:cs="仿宋"/>
                <w:sz w:val="21"/>
                <w:szCs w:val="21"/>
              </w:rPr>
            </w:pPr>
            <w:r>
              <w:rPr>
                <w:rFonts w:ascii="仿宋" w:hAnsi="仿宋" w:eastAsia="仿宋" w:cs="仿宋"/>
                <w:spacing w:val="-1"/>
                <w:sz w:val="21"/>
                <w:szCs w:val="21"/>
              </w:rPr>
              <w:t>郑</w:t>
            </w:r>
            <w:r>
              <w:rPr>
                <w:rFonts w:ascii="仿宋" w:hAnsi="仿宋" w:eastAsia="仿宋" w:cs="仿宋"/>
                <w:spacing w:val="2"/>
                <w:sz w:val="21"/>
                <w:szCs w:val="21"/>
              </w:rPr>
              <w:t>庄</w:t>
            </w:r>
            <w:r>
              <w:rPr>
                <w:rFonts w:ascii="仿宋" w:hAnsi="仿宋" w:eastAsia="仿宋" w:cs="仿宋"/>
                <w:spacing w:val="1"/>
                <w:sz w:val="21"/>
                <w:szCs w:val="21"/>
              </w:rPr>
              <w:t>-</w:t>
            </w:r>
            <w:r>
              <w:rPr>
                <w:rFonts w:ascii="仿宋" w:hAnsi="仿宋" w:eastAsia="仿宋" w:cs="仿宋"/>
                <w:spacing w:val="-1"/>
                <w:sz w:val="21"/>
                <w:szCs w:val="21"/>
              </w:rPr>
              <w:t>西</w:t>
            </w:r>
            <w:r>
              <w:rPr>
                <w:rFonts w:ascii="仿宋" w:hAnsi="仿宋" w:eastAsia="仿宋" w:cs="仿宋"/>
                <w:spacing w:val="2"/>
                <w:sz w:val="21"/>
                <w:szCs w:val="21"/>
              </w:rPr>
              <w:t>外</w:t>
            </w:r>
            <w:r>
              <w:rPr>
                <w:rFonts w:ascii="仿宋" w:hAnsi="仿宋" w:eastAsia="仿宋" w:cs="仿宋"/>
                <w:sz w:val="21"/>
                <w:szCs w:val="21"/>
              </w:rPr>
              <w:t>环</w:t>
            </w:r>
          </w:p>
        </w:tc>
        <w:tc>
          <w:tcPr>
            <w:tcW w:w="960" w:type="dxa"/>
            <w:tcBorders>
              <w:top w:val="single" w:color="000000" w:sz="4" w:space="0"/>
              <w:left w:val="single" w:color="000000" w:sz="4" w:space="0"/>
              <w:bottom w:val="single" w:color="000000" w:sz="4" w:space="0"/>
              <w:right w:val="single" w:color="000000" w:sz="4" w:space="0"/>
            </w:tcBorders>
          </w:tcPr>
          <w:p>
            <w:pPr>
              <w:pStyle w:val="10"/>
              <w:spacing w:before="93"/>
              <w:ind w:left="264"/>
              <w:rPr>
                <w:rFonts w:ascii="仿宋" w:hAnsi="仿宋" w:eastAsia="仿宋" w:cs="仿宋"/>
                <w:sz w:val="21"/>
                <w:szCs w:val="21"/>
              </w:rPr>
            </w:pPr>
            <w:r>
              <w:rPr>
                <w:rFonts w:ascii="仿宋" w:hAnsi="仿宋" w:eastAsia="仿宋" w:cs="仿宋"/>
                <w:spacing w:val="1"/>
                <w:sz w:val="21"/>
                <w:szCs w:val="21"/>
              </w:rPr>
              <w:t>6.1</w:t>
            </w:r>
            <w:r>
              <w:rPr>
                <w:rFonts w:ascii="仿宋" w:hAnsi="仿宋" w:eastAsia="仿宋" w:cs="仿宋"/>
                <w:sz w:val="21"/>
                <w:szCs w:val="21"/>
              </w:rPr>
              <w:t>7</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4"/>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4" w:space="0"/>
              <w:right w:val="single" w:color="000000" w:sz="4" w:space="0"/>
            </w:tcBorders>
          </w:tcPr>
          <w:p>
            <w:pPr>
              <w:pStyle w:val="10"/>
              <w:spacing w:before="93"/>
              <w:ind w:left="125"/>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4" w:space="0"/>
              <w:right w:val="single" w:color="000000" w:sz="4" w:space="0"/>
            </w:tcBorders>
          </w:tcPr>
          <w:p>
            <w:pPr>
              <w:pStyle w:val="10"/>
              <w:spacing w:before="93"/>
              <w:ind w:left="375" w:right="375"/>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5</w:t>
            </w:r>
          </w:p>
        </w:tc>
        <w:tc>
          <w:tcPr>
            <w:tcW w:w="1065" w:type="dxa"/>
            <w:tcBorders>
              <w:top w:val="single" w:color="000000" w:sz="4" w:space="0"/>
              <w:left w:val="single" w:color="000000" w:sz="4" w:space="0"/>
              <w:bottom w:val="single" w:color="000000" w:sz="4" w:space="0"/>
              <w:right w:val="single" w:color="000000" w:sz="8" w:space="0"/>
            </w:tcBorders>
          </w:tcPr>
          <w:p>
            <w:pPr>
              <w:pStyle w:val="10"/>
              <w:spacing w:before="93"/>
              <w:ind w:left="402" w:right="398"/>
              <w:jc w:val="center"/>
              <w:rPr>
                <w:rFonts w:ascii="仿宋" w:hAnsi="仿宋" w:eastAsia="仿宋" w:cs="仿宋"/>
                <w:sz w:val="21"/>
                <w:szCs w:val="21"/>
              </w:rPr>
            </w:pPr>
            <w:r>
              <w:rPr>
                <w:rFonts w:ascii="仿宋" w:hAnsi="仿宋" w:eastAsia="仿宋" w:cs="仿宋"/>
                <w:sz w:val="21"/>
                <w:szCs w:val="21"/>
              </w:rPr>
              <w:t>6</w:t>
            </w:r>
          </w:p>
        </w:tc>
      </w:tr>
      <w:tr>
        <w:tblPrEx>
          <w:tblCellMar>
            <w:top w:w="0" w:type="dxa"/>
            <w:left w:w="0" w:type="dxa"/>
            <w:bottom w:w="0" w:type="dxa"/>
            <w:right w:w="0" w:type="dxa"/>
          </w:tblCellMar>
        </w:tblPrEx>
        <w:trPr>
          <w:trHeight w:val="592" w:hRule="exact"/>
        </w:trPr>
        <w:tc>
          <w:tcPr>
            <w:tcW w:w="600" w:type="dxa"/>
            <w:tcBorders>
              <w:top w:val="single" w:color="000000" w:sz="4" w:space="0"/>
              <w:left w:val="single" w:color="000000" w:sz="8" w:space="0"/>
              <w:bottom w:val="single" w:color="000000" w:sz="4" w:space="0"/>
              <w:right w:val="single" w:color="000000" w:sz="4" w:space="0"/>
            </w:tcBorders>
          </w:tcPr>
          <w:p>
            <w:pPr>
              <w:pStyle w:val="10"/>
              <w:spacing w:before="92"/>
              <w:ind w:left="185"/>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3</w:t>
            </w:r>
          </w:p>
        </w:tc>
        <w:tc>
          <w:tcPr>
            <w:tcW w:w="785" w:type="dxa"/>
            <w:tcBorders>
              <w:top w:val="single" w:color="000000" w:sz="4" w:space="0"/>
              <w:left w:val="single" w:color="000000" w:sz="4" w:space="0"/>
              <w:bottom w:val="single" w:color="000000" w:sz="4" w:space="0"/>
              <w:right w:val="single" w:color="000000" w:sz="4" w:space="0"/>
            </w:tcBorders>
          </w:tcPr>
          <w:p>
            <w:pPr>
              <w:pStyle w:val="10"/>
              <w:spacing w:before="92"/>
              <w:ind w:left="176"/>
              <w:rPr>
                <w:rFonts w:ascii="仿宋" w:hAnsi="仿宋" w:eastAsia="仿宋" w:cs="仿宋"/>
                <w:sz w:val="21"/>
                <w:szCs w:val="21"/>
              </w:rPr>
            </w:pPr>
            <w:r>
              <w:rPr>
                <w:rFonts w:ascii="仿宋" w:hAnsi="仿宋" w:eastAsia="仿宋" w:cs="仿宋"/>
                <w:spacing w:val="1"/>
                <w:sz w:val="21"/>
                <w:szCs w:val="21"/>
              </w:rPr>
              <w:t>Y01</w:t>
            </w:r>
            <w:r>
              <w:rPr>
                <w:rFonts w:ascii="仿宋" w:hAnsi="仿宋" w:eastAsia="仿宋" w:cs="仿宋"/>
                <w:sz w:val="21"/>
                <w:szCs w:val="21"/>
              </w:rPr>
              <w:t>4</w:t>
            </w:r>
          </w:p>
        </w:tc>
        <w:tc>
          <w:tcPr>
            <w:tcW w:w="1980" w:type="dxa"/>
            <w:tcBorders>
              <w:top w:val="single" w:color="000000" w:sz="4" w:space="0"/>
              <w:left w:val="single" w:color="000000" w:sz="4" w:space="0"/>
              <w:bottom w:val="single" w:color="000000" w:sz="4" w:space="0"/>
              <w:right w:val="single" w:color="000000" w:sz="4" w:space="0"/>
            </w:tcBorders>
          </w:tcPr>
          <w:p>
            <w:pPr>
              <w:pStyle w:val="10"/>
              <w:spacing w:before="92"/>
              <w:ind w:left="406"/>
              <w:rPr>
                <w:rFonts w:ascii="仿宋" w:hAnsi="仿宋" w:eastAsia="仿宋" w:cs="仿宋"/>
                <w:sz w:val="21"/>
                <w:szCs w:val="21"/>
              </w:rPr>
            </w:pPr>
            <w:r>
              <w:rPr>
                <w:rFonts w:ascii="仿宋" w:hAnsi="仿宋" w:eastAsia="仿宋" w:cs="仿宋"/>
                <w:spacing w:val="-1"/>
                <w:sz w:val="21"/>
                <w:szCs w:val="21"/>
              </w:rPr>
              <w:t>罗</w:t>
            </w:r>
            <w:r>
              <w:rPr>
                <w:rFonts w:ascii="仿宋" w:hAnsi="仿宋" w:eastAsia="仿宋" w:cs="仿宋"/>
                <w:spacing w:val="2"/>
                <w:sz w:val="21"/>
                <w:szCs w:val="21"/>
              </w:rPr>
              <w:t>而</w:t>
            </w:r>
            <w:r>
              <w:rPr>
                <w:rFonts w:ascii="仿宋" w:hAnsi="仿宋" w:eastAsia="仿宋" w:cs="仿宋"/>
                <w:spacing w:val="1"/>
                <w:sz w:val="21"/>
                <w:szCs w:val="21"/>
              </w:rPr>
              <w:t>-</w:t>
            </w:r>
            <w:r>
              <w:rPr>
                <w:rFonts w:ascii="仿宋" w:hAnsi="仿宋" w:eastAsia="仿宋" w:cs="仿宋"/>
                <w:spacing w:val="-1"/>
                <w:sz w:val="21"/>
                <w:szCs w:val="21"/>
              </w:rPr>
              <w:t>长</w:t>
            </w:r>
            <w:r>
              <w:rPr>
                <w:rFonts w:ascii="仿宋" w:hAnsi="仿宋" w:eastAsia="仿宋" w:cs="仿宋"/>
                <w:spacing w:val="2"/>
                <w:sz w:val="21"/>
                <w:szCs w:val="21"/>
              </w:rPr>
              <w:t>清</w:t>
            </w:r>
            <w:r>
              <w:rPr>
                <w:rFonts w:ascii="仿宋" w:hAnsi="仿宋" w:eastAsia="仿宋" w:cs="仿宋"/>
                <w:sz w:val="21"/>
                <w:szCs w:val="21"/>
              </w:rPr>
              <w:t>界</w:t>
            </w:r>
          </w:p>
        </w:tc>
        <w:tc>
          <w:tcPr>
            <w:tcW w:w="960" w:type="dxa"/>
            <w:tcBorders>
              <w:top w:val="single" w:color="000000" w:sz="4" w:space="0"/>
              <w:left w:val="single" w:color="000000" w:sz="4" w:space="0"/>
              <w:bottom w:val="single" w:color="000000" w:sz="4" w:space="0"/>
              <w:right w:val="single" w:color="000000" w:sz="4" w:space="0"/>
            </w:tcBorders>
          </w:tcPr>
          <w:p>
            <w:pPr>
              <w:pStyle w:val="10"/>
              <w:spacing w:before="92"/>
              <w:ind w:left="212"/>
              <w:rPr>
                <w:rFonts w:ascii="仿宋" w:hAnsi="仿宋" w:eastAsia="仿宋" w:cs="仿宋"/>
                <w:sz w:val="21"/>
                <w:szCs w:val="21"/>
              </w:rPr>
            </w:pPr>
            <w:r>
              <w:rPr>
                <w:rFonts w:ascii="仿宋" w:hAnsi="仿宋" w:eastAsia="仿宋" w:cs="仿宋"/>
                <w:spacing w:val="1"/>
                <w:sz w:val="21"/>
                <w:szCs w:val="21"/>
              </w:rPr>
              <w:t>4.9</w:t>
            </w:r>
            <w:r>
              <w:rPr>
                <w:rFonts w:ascii="仿宋" w:hAnsi="仿宋" w:eastAsia="仿宋" w:cs="仿宋"/>
                <w:spacing w:val="-2"/>
                <w:sz w:val="21"/>
                <w:szCs w:val="21"/>
              </w:rPr>
              <w:t>8</w:t>
            </w:r>
            <w:r>
              <w:rPr>
                <w:rFonts w:ascii="仿宋" w:hAnsi="仿宋" w:eastAsia="仿宋" w:cs="仿宋"/>
                <w:sz w:val="21"/>
                <w:szCs w:val="21"/>
              </w:rPr>
              <w:t>8</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116"/>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pacing w:val="2"/>
                <w:sz w:val="21"/>
                <w:szCs w:val="21"/>
              </w:rPr>
              <w:t>、</w:t>
            </w:r>
            <w:r>
              <w:rPr>
                <w:rFonts w:ascii="仿宋" w:hAnsi="仿宋" w:eastAsia="仿宋" w:cs="仿宋"/>
                <w:spacing w:val="-1"/>
                <w:sz w:val="21"/>
                <w:szCs w:val="21"/>
              </w:rPr>
              <w:t>四</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4" w:space="0"/>
              <w:right w:val="single" w:color="000000" w:sz="4" w:space="0"/>
            </w:tcBorders>
          </w:tcPr>
          <w:p>
            <w:pPr>
              <w:pStyle w:val="10"/>
              <w:spacing w:before="92"/>
              <w:ind w:left="125"/>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4" w:space="0"/>
              <w:right w:val="single" w:color="000000" w:sz="4" w:space="0"/>
            </w:tcBorders>
          </w:tcPr>
          <w:p>
            <w:pPr>
              <w:pStyle w:val="10"/>
              <w:spacing w:before="92"/>
              <w:ind w:left="289"/>
              <w:rPr>
                <w:rFonts w:ascii="仿宋" w:hAnsi="仿宋" w:eastAsia="仿宋" w:cs="仿宋"/>
                <w:sz w:val="21"/>
                <w:szCs w:val="21"/>
              </w:rPr>
            </w:pPr>
            <w:r>
              <w:rPr>
                <w:rFonts w:ascii="仿宋" w:hAnsi="仿宋" w:eastAsia="仿宋" w:cs="仿宋"/>
                <w:spacing w:val="1"/>
                <w:sz w:val="21"/>
                <w:szCs w:val="21"/>
              </w:rPr>
              <w:t>7.5</w:t>
            </w:r>
            <w:r>
              <w:rPr>
                <w:rFonts w:ascii="仿宋" w:hAnsi="仿宋" w:eastAsia="仿宋" w:cs="仿宋"/>
                <w:spacing w:val="-2"/>
                <w:sz w:val="21"/>
                <w:szCs w:val="21"/>
              </w:rPr>
              <w:t>/</w:t>
            </w:r>
            <w:r>
              <w:rPr>
                <w:rFonts w:ascii="仿宋" w:hAnsi="仿宋" w:eastAsia="仿宋" w:cs="仿宋"/>
                <w:sz w:val="21"/>
                <w:szCs w:val="21"/>
              </w:rPr>
              <w:t>7</w:t>
            </w:r>
          </w:p>
        </w:tc>
        <w:tc>
          <w:tcPr>
            <w:tcW w:w="1065" w:type="dxa"/>
            <w:tcBorders>
              <w:top w:val="single" w:color="000000" w:sz="4" w:space="0"/>
              <w:left w:val="single" w:color="000000" w:sz="4" w:space="0"/>
              <w:bottom w:val="single" w:color="000000" w:sz="4" w:space="0"/>
              <w:right w:val="single" w:color="000000" w:sz="8" w:space="0"/>
            </w:tcBorders>
          </w:tcPr>
          <w:p>
            <w:pPr>
              <w:pStyle w:val="10"/>
              <w:spacing w:before="92"/>
              <w:ind w:left="402" w:right="398"/>
              <w:jc w:val="center"/>
              <w:rPr>
                <w:rFonts w:ascii="仿宋" w:hAnsi="仿宋" w:eastAsia="仿宋" w:cs="仿宋"/>
                <w:sz w:val="21"/>
                <w:szCs w:val="21"/>
              </w:rPr>
            </w:pPr>
            <w:r>
              <w:rPr>
                <w:rFonts w:ascii="仿宋" w:hAnsi="仿宋" w:eastAsia="仿宋" w:cs="仿宋"/>
                <w:sz w:val="21"/>
                <w:szCs w:val="21"/>
              </w:rPr>
              <w:t>6</w:t>
            </w:r>
          </w:p>
        </w:tc>
      </w:tr>
      <w:tr>
        <w:tblPrEx>
          <w:tblCellMar>
            <w:top w:w="0" w:type="dxa"/>
            <w:left w:w="0" w:type="dxa"/>
            <w:bottom w:w="0" w:type="dxa"/>
            <w:right w:w="0" w:type="dxa"/>
          </w:tblCellMar>
        </w:tblPrEx>
        <w:trPr>
          <w:trHeight w:val="592" w:hRule="exact"/>
        </w:trPr>
        <w:tc>
          <w:tcPr>
            <w:tcW w:w="600" w:type="dxa"/>
            <w:tcBorders>
              <w:top w:val="single" w:color="000000" w:sz="4" w:space="0"/>
              <w:left w:val="single" w:color="000000" w:sz="8" w:space="0"/>
              <w:bottom w:val="single" w:color="000000" w:sz="4" w:space="0"/>
              <w:right w:val="single" w:color="000000" w:sz="4" w:space="0"/>
            </w:tcBorders>
          </w:tcPr>
          <w:p>
            <w:pPr>
              <w:pStyle w:val="10"/>
              <w:spacing w:before="93"/>
              <w:ind w:left="185"/>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4</w:t>
            </w:r>
          </w:p>
        </w:tc>
        <w:tc>
          <w:tcPr>
            <w:tcW w:w="785" w:type="dxa"/>
            <w:tcBorders>
              <w:top w:val="single" w:color="000000" w:sz="4" w:space="0"/>
              <w:left w:val="single" w:color="000000" w:sz="4" w:space="0"/>
              <w:bottom w:val="single" w:color="000000" w:sz="4" w:space="0"/>
              <w:right w:val="single" w:color="000000" w:sz="4" w:space="0"/>
            </w:tcBorders>
          </w:tcPr>
          <w:p>
            <w:pPr>
              <w:pStyle w:val="10"/>
              <w:spacing w:before="93"/>
              <w:ind w:left="176"/>
              <w:rPr>
                <w:rFonts w:ascii="仿宋" w:hAnsi="仿宋" w:eastAsia="仿宋" w:cs="仿宋"/>
                <w:sz w:val="21"/>
                <w:szCs w:val="21"/>
              </w:rPr>
            </w:pPr>
            <w:r>
              <w:rPr>
                <w:rFonts w:ascii="仿宋" w:hAnsi="仿宋" w:eastAsia="仿宋" w:cs="仿宋"/>
                <w:spacing w:val="1"/>
                <w:sz w:val="21"/>
                <w:szCs w:val="21"/>
              </w:rPr>
              <w:t>Y01</w:t>
            </w:r>
            <w:r>
              <w:rPr>
                <w:rFonts w:ascii="仿宋" w:hAnsi="仿宋" w:eastAsia="仿宋" w:cs="仿宋"/>
                <w:sz w:val="21"/>
                <w:szCs w:val="21"/>
              </w:rPr>
              <w:t>5</w:t>
            </w:r>
          </w:p>
        </w:tc>
        <w:tc>
          <w:tcPr>
            <w:tcW w:w="1980" w:type="dxa"/>
            <w:tcBorders>
              <w:top w:val="single" w:color="000000" w:sz="4" w:space="0"/>
              <w:left w:val="single" w:color="000000" w:sz="4" w:space="0"/>
              <w:bottom w:val="single" w:color="000000" w:sz="4" w:space="0"/>
              <w:right w:val="single" w:color="000000" w:sz="4" w:space="0"/>
            </w:tcBorders>
          </w:tcPr>
          <w:p>
            <w:pPr>
              <w:pStyle w:val="10"/>
              <w:spacing w:before="93"/>
              <w:ind w:left="171"/>
              <w:rPr>
                <w:rFonts w:ascii="仿宋" w:hAnsi="仿宋" w:eastAsia="仿宋" w:cs="仿宋"/>
                <w:sz w:val="21"/>
                <w:szCs w:val="21"/>
              </w:rPr>
            </w:pPr>
            <w:r>
              <w:rPr>
                <w:rFonts w:ascii="仿宋" w:hAnsi="仿宋" w:eastAsia="仿宋" w:cs="仿宋"/>
                <w:spacing w:val="-1"/>
                <w:sz w:val="21"/>
                <w:szCs w:val="21"/>
              </w:rPr>
              <w:t>鸡</w:t>
            </w:r>
            <w:r>
              <w:rPr>
                <w:rFonts w:ascii="仿宋" w:hAnsi="仿宋" w:eastAsia="仿宋" w:cs="仿宋"/>
                <w:spacing w:val="2"/>
                <w:sz w:val="21"/>
                <w:szCs w:val="21"/>
              </w:rPr>
              <w:t>耳</w:t>
            </w:r>
            <w:r>
              <w:rPr>
                <w:rFonts w:ascii="仿宋" w:hAnsi="仿宋" w:eastAsia="仿宋" w:cs="仿宋"/>
                <w:spacing w:val="-1"/>
                <w:sz w:val="21"/>
                <w:szCs w:val="21"/>
              </w:rPr>
              <w:t>屯</w:t>
            </w:r>
            <w:r>
              <w:rPr>
                <w:rFonts w:ascii="仿宋" w:hAnsi="仿宋" w:eastAsia="仿宋" w:cs="仿宋"/>
                <w:spacing w:val="1"/>
                <w:sz w:val="21"/>
                <w:szCs w:val="21"/>
              </w:rPr>
              <w:t>-G2</w:t>
            </w:r>
            <w:r>
              <w:rPr>
                <w:rFonts w:ascii="仿宋" w:hAnsi="仿宋" w:eastAsia="仿宋" w:cs="仿宋"/>
                <w:spacing w:val="-2"/>
                <w:sz w:val="21"/>
                <w:szCs w:val="21"/>
              </w:rPr>
              <w:t>2</w:t>
            </w:r>
            <w:r>
              <w:rPr>
                <w:rFonts w:ascii="仿宋" w:hAnsi="仿宋" w:eastAsia="仿宋" w:cs="仿宋"/>
                <w:sz w:val="21"/>
                <w:szCs w:val="21"/>
              </w:rPr>
              <w:t>0</w:t>
            </w:r>
            <w:r>
              <w:rPr>
                <w:rFonts w:ascii="仿宋" w:hAnsi="仿宋" w:eastAsia="仿宋" w:cs="仿宋"/>
                <w:spacing w:val="-1"/>
                <w:sz w:val="21"/>
                <w:szCs w:val="21"/>
              </w:rPr>
              <w:t>杜</w:t>
            </w:r>
            <w:r>
              <w:rPr>
                <w:rFonts w:ascii="仿宋" w:hAnsi="仿宋" w:eastAsia="仿宋" w:cs="仿宋"/>
                <w:sz w:val="21"/>
                <w:szCs w:val="21"/>
              </w:rPr>
              <w:t>庙</w:t>
            </w:r>
          </w:p>
        </w:tc>
        <w:tc>
          <w:tcPr>
            <w:tcW w:w="960" w:type="dxa"/>
            <w:tcBorders>
              <w:top w:val="single" w:color="000000" w:sz="4" w:space="0"/>
              <w:left w:val="single" w:color="000000" w:sz="4" w:space="0"/>
              <w:bottom w:val="single" w:color="000000" w:sz="4" w:space="0"/>
              <w:right w:val="single" w:color="000000" w:sz="4" w:space="0"/>
            </w:tcBorders>
          </w:tcPr>
          <w:p>
            <w:pPr>
              <w:pStyle w:val="10"/>
              <w:spacing w:before="93"/>
              <w:ind w:left="212"/>
              <w:rPr>
                <w:rFonts w:ascii="仿宋" w:hAnsi="仿宋" w:eastAsia="仿宋" w:cs="仿宋"/>
                <w:sz w:val="21"/>
                <w:szCs w:val="21"/>
              </w:rPr>
            </w:pPr>
            <w:r>
              <w:rPr>
                <w:rFonts w:ascii="仿宋" w:hAnsi="仿宋" w:eastAsia="仿宋" w:cs="仿宋"/>
                <w:spacing w:val="1"/>
                <w:sz w:val="21"/>
                <w:szCs w:val="21"/>
              </w:rPr>
              <w:t>2.0</w:t>
            </w:r>
            <w:r>
              <w:rPr>
                <w:rFonts w:ascii="仿宋" w:hAnsi="仿宋" w:eastAsia="仿宋" w:cs="仿宋"/>
                <w:spacing w:val="-2"/>
                <w:sz w:val="21"/>
                <w:szCs w:val="21"/>
              </w:rPr>
              <w:t>0</w:t>
            </w:r>
            <w:r>
              <w:rPr>
                <w:rFonts w:ascii="仿宋" w:hAnsi="仿宋" w:eastAsia="仿宋" w:cs="仿宋"/>
                <w:sz w:val="21"/>
                <w:szCs w:val="21"/>
              </w:rPr>
              <w:t>3</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4"/>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4" w:space="0"/>
              <w:right w:val="single" w:color="000000" w:sz="4" w:space="0"/>
            </w:tcBorders>
          </w:tcPr>
          <w:p>
            <w:pPr>
              <w:pStyle w:val="10"/>
              <w:spacing w:before="93"/>
              <w:ind w:left="125"/>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4" w:space="0"/>
              <w:right w:val="single" w:color="000000" w:sz="4" w:space="0"/>
            </w:tcBorders>
          </w:tcPr>
          <w:p>
            <w:pPr>
              <w:pStyle w:val="10"/>
              <w:spacing w:before="93"/>
              <w:ind w:left="375" w:right="375"/>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5</w:t>
            </w:r>
          </w:p>
        </w:tc>
        <w:tc>
          <w:tcPr>
            <w:tcW w:w="1065" w:type="dxa"/>
            <w:tcBorders>
              <w:top w:val="single" w:color="000000" w:sz="4" w:space="0"/>
              <w:left w:val="single" w:color="000000" w:sz="4" w:space="0"/>
              <w:bottom w:val="single" w:color="000000" w:sz="4" w:space="0"/>
              <w:right w:val="single" w:color="000000" w:sz="8" w:space="0"/>
            </w:tcBorders>
          </w:tcPr>
          <w:p>
            <w:pPr>
              <w:pStyle w:val="10"/>
              <w:spacing w:before="93"/>
              <w:ind w:left="402" w:right="398"/>
              <w:jc w:val="center"/>
              <w:rPr>
                <w:rFonts w:ascii="仿宋" w:hAnsi="仿宋" w:eastAsia="仿宋" w:cs="仿宋"/>
                <w:sz w:val="21"/>
                <w:szCs w:val="21"/>
              </w:rPr>
            </w:pPr>
            <w:r>
              <w:rPr>
                <w:rFonts w:ascii="仿宋" w:hAnsi="仿宋" w:eastAsia="仿宋" w:cs="仿宋"/>
                <w:sz w:val="21"/>
                <w:szCs w:val="21"/>
              </w:rPr>
              <w:t>6</w:t>
            </w:r>
          </w:p>
        </w:tc>
      </w:tr>
      <w:tr>
        <w:tblPrEx>
          <w:tblCellMar>
            <w:top w:w="0" w:type="dxa"/>
            <w:left w:w="0" w:type="dxa"/>
            <w:bottom w:w="0" w:type="dxa"/>
            <w:right w:w="0" w:type="dxa"/>
          </w:tblCellMar>
        </w:tblPrEx>
        <w:trPr>
          <w:trHeight w:val="592" w:hRule="exact"/>
        </w:trPr>
        <w:tc>
          <w:tcPr>
            <w:tcW w:w="600" w:type="dxa"/>
            <w:tcBorders>
              <w:top w:val="single" w:color="000000" w:sz="4" w:space="0"/>
              <w:left w:val="single" w:color="000000" w:sz="8" w:space="0"/>
              <w:bottom w:val="single" w:color="000000" w:sz="4" w:space="0"/>
              <w:right w:val="single" w:color="000000" w:sz="4" w:space="0"/>
            </w:tcBorders>
          </w:tcPr>
          <w:p>
            <w:pPr>
              <w:pStyle w:val="10"/>
              <w:spacing w:before="93"/>
              <w:ind w:left="185"/>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5</w:t>
            </w:r>
          </w:p>
        </w:tc>
        <w:tc>
          <w:tcPr>
            <w:tcW w:w="785" w:type="dxa"/>
            <w:tcBorders>
              <w:top w:val="single" w:color="000000" w:sz="4" w:space="0"/>
              <w:left w:val="single" w:color="000000" w:sz="4" w:space="0"/>
              <w:bottom w:val="single" w:color="000000" w:sz="4" w:space="0"/>
              <w:right w:val="single" w:color="000000" w:sz="4" w:space="0"/>
            </w:tcBorders>
          </w:tcPr>
          <w:p>
            <w:pPr>
              <w:pStyle w:val="10"/>
              <w:spacing w:before="93"/>
              <w:ind w:left="176"/>
              <w:rPr>
                <w:rFonts w:ascii="仿宋" w:hAnsi="仿宋" w:eastAsia="仿宋" w:cs="仿宋"/>
                <w:sz w:val="21"/>
                <w:szCs w:val="21"/>
              </w:rPr>
            </w:pPr>
            <w:r>
              <w:rPr>
                <w:rFonts w:ascii="仿宋" w:hAnsi="仿宋" w:eastAsia="仿宋" w:cs="仿宋"/>
                <w:spacing w:val="1"/>
                <w:sz w:val="21"/>
                <w:szCs w:val="21"/>
              </w:rPr>
              <w:t>Y01</w:t>
            </w:r>
            <w:r>
              <w:rPr>
                <w:rFonts w:ascii="仿宋" w:hAnsi="仿宋" w:eastAsia="仿宋" w:cs="仿宋"/>
                <w:sz w:val="21"/>
                <w:szCs w:val="21"/>
              </w:rPr>
              <w:t>6</w:t>
            </w:r>
          </w:p>
        </w:tc>
        <w:tc>
          <w:tcPr>
            <w:tcW w:w="1980" w:type="dxa"/>
            <w:tcBorders>
              <w:top w:val="single" w:color="000000" w:sz="4" w:space="0"/>
              <w:left w:val="single" w:color="000000" w:sz="4" w:space="0"/>
              <w:bottom w:val="single" w:color="000000" w:sz="4" w:space="0"/>
              <w:right w:val="single" w:color="000000" w:sz="4" w:space="0"/>
            </w:tcBorders>
          </w:tcPr>
          <w:p>
            <w:pPr>
              <w:pStyle w:val="10"/>
              <w:spacing w:before="93"/>
              <w:ind w:left="512"/>
              <w:rPr>
                <w:rFonts w:ascii="仿宋" w:hAnsi="仿宋" w:eastAsia="仿宋" w:cs="仿宋"/>
                <w:sz w:val="21"/>
                <w:szCs w:val="21"/>
              </w:rPr>
            </w:pPr>
            <w:r>
              <w:rPr>
                <w:rFonts w:ascii="仿宋" w:hAnsi="仿宋" w:eastAsia="仿宋" w:cs="仿宋"/>
                <w:spacing w:val="-1"/>
                <w:sz w:val="21"/>
                <w:szCs w:val="21"/>
              </w:rPr>
              <w:t>陡</w:t>
            </w:r>
            <w:r>
              <w:rPr>
                <w:rFonts w:ascii="仿宋" w:hAnsi="仿宋" w:eastAsia="仿宋" w:cs="仿宋"/>
                <w:spacing w:val="2"/>
                <w:sz w:val="21"/>
                <w:szCs w:val="21"/>
              </w:rPr>
              <w:t>沟</w:t>
            </w:r>
            <w:r>
              <w:rPr>
                <w:rFonts w:ascii="仿宋" w:hAnsi="仿宋" w:eastAsia="仿宋" w:cs="仿宋"/>
                <w:spacing w:val="1"/>
                <w:sz w:val="21"/>
                <w:szCs w:val="21"/>
              </w:rPr>
              <w:t>-</w:t>
            </w:r>
            <w:r>
              <w:rPr>
                <w:rFonts w:ascii="仿宋" w:hAnsi="仿宋" w:eastAsia="仿宋" w:cs="仿宋"/>
                <w:spacing w:val="-1"/>
                <w:sz w:val="21"/>
                <w:szCs w:val="21"/>
              </w:rPr>
              <w:t>丰</w:t>
            </w:r>
            <w:r>
              <w:rPr>
                <w:rFonts w:ascii="仿宋" w:hAnsi="仿宋" w:eastAsia="仿宋" w:cs="仿宋"/>
                <w:sz w:val="21"/>
                <w:szCs w:val="21"/>
              </w:rPr>
              <w:t>齐</w:t>
            </w:r>
          </w:p>
        </w:tc>
        <w:tc>
          <w:tcPr>
            <w:tcW w:w="960" w:type="dxa"/>
            <w:tcBorders>
              <w:top w:val="single" w:color="000000" w:sz="4" w:space="0"/>
              <w:left w:val="single" w:color="000000" w:sz="4" w:space="0"/>
              <w:bottom w:val="single" w:color="000000" w:sz="4" w:space="0"/>
              <w:right w:val="single" w:color="000000" w:sz="4" w:space="0"/>
            </w:tcBorders>
          </w:tcPr>
          <w:p>
            <w:pPr>
              <w:pStyle w:val="10"/>
              <w:spacing w:before="93"/>
              <w:ind w:left="212"/>
              <w:rPr>
                <w:rFonts w:ascii="仿宋" w:hAnsi="仿宋" w:eastAsia="仿宋" w:cs="仿宋"/>
                <w:sz w:val="21"/>
                <w:szCs w:val="21"/>
              </w:rPr>
            </w:pPr>
            <w:r>
              <w:rPr>
                <w:rFonts w:ascii="仿宋" w:hAnsi="仿宋" w:eastAsia="仿宋" w:cs="仿宋"/>
                <w:spacing w:val="1"/>
                <w:sz w:val="21"/>
                <w:szCs w:val="21"/>
              </w:rPr>
              <w:t>4.4</w:t>
            </w:r>
            <w:r>
              <w:rPr>
                <w:rFonts w:ascii="仿宋" w:hAnsi="仿宋" w:eastAsia="仿宋" w:cs="仿宋"/>
                <w:spacing w:val="-2"/>
                <w:sz w:val="21"/>
                <w:szCs w:val="21"/>
              </w:rPr>
              <w:t>8</w:t>
            </w:r>
            <w:r>
              <w:rPr>
                <w:rFonts w:ascii="仿宋" w:hAnsi="仿宋" w:eastAsia="仿宋" w:cs="仿宋"/>
                <w:sz w:val="21"/>
                <w:szCs w:val="21"/>
              </w:rPr>
              <w:t>4</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116"/>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pacing w:val="2"/>
                <w:sz w:val="21"/>
                <w:szCs w:val="21"/>
              </w:rPr>
              <w:t>、</w:t>
            </w:r>
            <w:r>
              <w:rPr>
                <w:rFonts w:ascii="仿宋" w:hAnsi="仿宋" w:eastAsia="仿宋" w:cs="仿宋"/>
                <w:spacing w:val="-1"/>
                <w:sz w:val="21"/>
                <w:szCs w:val="21"/>
              </w:rPr>
              <w:t>四</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4" w:space="0"/>
              <w:right w:val="single" w:color="000000" w:sz="4" w:space="0"/>
            </w:tcBorders>
          </w:tcPr>
          <w:p>
            <w:pPr>
              <w:pStyle w:val="10"/>
              <w:spacing w:before="93"/>
              <w:ind w:left="125"/>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4" w:space="0"/>
              <w:right w:val="single" w:color="000000" w:sz="4" w:space="0"/>
            </w:tcBorders>
          </w:tcPr>
          <w:p>
            <w:pPr>
              <w:pStyle w:val="10"/>
              <w:spacing w:before="93"/>
              <w:ind w:left="375" w:right="375"/>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5</w:t>
            </w:r>
          </w:p>
        </w:tc>
        <w:tc>
          <w:tcPr>
            <w:tcW w:w="1065" w:type="dxa"/>
            <w:tcBorders>
              <w:top w:val="single" w:color="000000" w:sz="4" w:space="0"/>
              <w:left w:val="single" w:color="000000" w:sz="4" w:space="0"/>
              <w:bottom w:val="single" w:color="000000" w:sz="4" w:space="0"/>
              <w:right w:val="single" w:color="000000" w:sz="8" w:space="0"/>
            </w:tcBorders>
          </w:tcPr>
          <w:p>
            <w:pPr>
              <w:pStyle w:val="10"/>
              <w:spacing w:before="93"/>
              <w:ind w:left="266"/>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pacing w:val="-2"/>
                <w:sz w:val="21"/>
                <w:szCs w:val="21"/>
              </w:rPr>
              <w:t>5</w:t>
            </w:r>
            <w:r>
              <w:rPr>
                <w:rFonts w:ascii="仿宋" w:hAnsi="仿宋" w:eastAsia="仿宋" w:cs="仿宋"/>
                <w:spacing w:val="1"/>
                <w:sz w:val="21"/>
                <w:szCs w:val="21"/>
              </w:rPr>
              <w:t>/</w:t>
            </w:r>
            <w:r>
              <w:rPr>
                <w:rFonts w:ascii="仿宋" w:hAnsi="仿宋" w:eastAsia="仿宋" w:cs="仿宋"/>
                <w:sz w:val="21"/>
                <w:szCs w:val="21"/>
              </w:rPr>
              <w:t>6</w:t>
            </w:r>
          </w:p>
        </w:tc>
      </w:tr>
      <w:tr>
        <w:tblPrEx>
          <w:tblCellMar>
            <w:top w:w="0" w:type="dxa"/>
            <w:left w:w="0" w:type="dxa"/>
            <w:bottom w:w="0" w:type="dxa"/>
            <w:right w:w="0" w:type="dxa"/>
          </w:tblCellMar>
        </w:tblPrEx>
        <w:trPr>
          <w:trHeight w:val="592" w:hRule="exact"/>
        </w:trPr>
        <w:tc>
          <w:tcPr>
            <w:tcW w:w="600" w:type="dxa"/>
            <w:tcBorders>
              <w:top w:val="single" w:color="000000" w:sz="4" w:space="0"/>
              <w:left w:val="single" w:color="000000" w:sz="8" w:space="0"/>
              <w:bottom w:val="single" w:color="000000" w:sz="4" w:space="0"/>
              <w:right w:val="single" w:color="000000" w:sz="4" w:space="0"/>
            </w:tcBorders>
          </w:tcPr>
          <w:p>
            <w:pPr>
              <w:pStyle w:val="10"/>
              <w:spacing w:before="92"/>
              <w:ind w:left="185"/>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6</w:t>
            </w:r>
          </w:p>
        </w:tc>
        <w:tc>
          <w:tcPr>
            <w:tcW w:w="785" w:type="dxa"/>
            <w:tcBorders>
              <w:top w:val="single" w:color="000000" w:sz="4" w:space="0"/>
              <w:left w:val="single" w:color="000000" w:sz="4" w:space="0"/>
              <w:bottom w:val="single" w:color="000000" w:sz="4" w:space="0"/>
              <w:right w:val="single" w:color="000000" w:sz="4" w:space="0"/>
            </w:tcBorders>
          </w:tcPr>
          <w:p>
            <w:pPr>
              <w:pStyle w:val="10"/>
              <w:spacing w:before="92"/>
              <w:ind w:left="176"/>
              <w:rPr>
                <w:rFonts w:ascii="仿宋" w:hAnsi="仿宋" w:eastAsia="仿宋" w:cs="仿宋"/>
                <w:sz w:val="21"/>
                <w:szCs w:val="21"/>
              </w:rPr>
            </w:pPr>
            <w:r>
              <w:rPr>
                <w:rFonts w:ascii="仿宋" w:hAnsi="仿宋" w:eastAsia="仿宋" w:cs="仿宋"/>
                <w:spacing w:val="1"/>
                <w:sz w:val="21"/>
                <w:szCs w:val="21"/>
              </w:rPr>
              <w:t>Y01</w:t>
            </w:r>
            <w:r>
              <w:rPr>
                <w:rFonts w:ascii="仿宋" w:hAnsi="仿宋" w:eastAsia="仿宋" w:cs="仿宋"/>
                <w:sz w:val="21"/>
                <w:szCs w:val="21"/>
              </w:rPr>
              <w:t>7</w:t>
            </w:r>
          </w:p>
        </w:tc>
        <w:tc>
          <w:tcPr>
            <w:tcW w:w="1980" w:type="dxa"/>
            <w:tcBorders>
              <w:top w:val="single" w:color="000000" w:sz="4" w:space="0"/>
              <w:left w:val="single" w:color="000000" w:sz="4" w:space="0"/>
              <w:bottom w:val="single" w:color="000000" w:sz="4" w:space="0"/>
              <w:right w:val="single" w:color="000000" w:sz="4" w:space="0"/>
            </w:tcBorders>
          </w:tcPr>
          <w:p>
            <w:pPr>
              <w:pStyle w:val="10"/>
              <w:spacing w:before="92"/>
              <w:ind w:left="406"/>
              <w:rPr>
                <w:rFonts w:ascii="仿宋" w:hAnsi="仿宋" w:eastAsia="仿宋" w:cs="仿宋"/>
                <w:sz w:val="21"/>
                <w:szCs w:val="21"/>
              </w:rPr>
            </w:pPr>
            <w:r>
              <w:rPr>
                <w:rFonts w:ascii="仿宋" w:hAnsi="仿宋" w:eastAsia="仿宋" w:cs="仿宋"/>
                <w:spacing w:val="-1"/>
                <w:sz w:val="21"/>
                <w:szCs w:val="21"/>
              </w:rPr>
              <w:t>南</w:t>
            </w:r>
            <w:r>
              <w:rPr>
                <w:rFonts w:ascii="仿宋" w:hAnsi="仿宋" w:eastAsia="仿宋" w:cs="仿宋"/>
                <w:spacing w:val="2"/>
                <w:sz w:val="21"/>
                <w:szCs w:val="21"/>
              </w:rPr>
              <w:t>外环</w:t>
            </w:r>
            <w:r>
              <w:rPr>
                <w:rFonts w:ascii="仿宋" w:hAnsi="仿宋" w:eastAsia="仿宋" w:cs="仿宋"/>
                <w:spacing w:val="1"/>
                <w:sz w:val="21"/>
                <w:szCs w:val="21"/>
              </w:rPr>
              <w:t>-</w:t>
            </w:r>
            <w:r>
              <w:rPr>
                <w:rFonts w:ascii="仿宋" w:hAnsi="仿宋" w:eastAsia="仿宋" w:cs="仿宋"/>
                <w:spacing w:val="-1"/>
                <w:sz w:val="21"/>
                <w:szCs w:val="21"/>
              </w:rPr>
              <w:t>展</w:t>
            </w:r>
            <w:r>
              <w:rPr>
                <w:rFonts w:ascii="仿宋" w:hAnsi="仿宋" w:eastAsia="仿宋" w:cs="仿宋"/>
                <w:sz w:val="21"/>
                <w:szCs w:val="21"/>
              </w:rPr>
              <w:t>西</w:t>
            </w:r>
          </w:p>
        </w:tc>
        <w:tc>
          <w:tcPr>
            <w:tcW w:w="960" w:type="dxa"/>
            <w:tcBorders>
              <w:top w:val="single" w:color="000000" w:sz="4" w:space="0"/>
              <w:left w:val="single" w:color="000000" w:sz="4" w:space="0"/>
              <w:bottom w:val="single" w:color="000000" w:sz="4" w:space="0"/>
              <w:right w:val="single" w:color="000000" w:sz="4" w:space="0"/>
            </w:tcBorders>
          </w:tcPr>
          <w:p>
            <w:pPr>
              <w:pStyle w:val="10"/>
              <w:spacing w:before="92"/>
              <w:ind w:left="212"/>
              <w:rPr>
                <w:rFonts w:ascii="仿宋" w:hAnsi="仿宋" w:eastAsia="仿宋" w:cs="仿宋"/>
                <w:sz w:val="21"/>
                <w:szCs w:val="21"/>
              </w:rPr>
            </w:pPr>
            <w:r>
              <w:rPr>
                <w:rFonts w:ascii="仿宋" w:hAnsi="仿宋" w:eastAsia="仿宋" w:cs="仿宋"/>
                <w:spacing w:val="1"/>
                <w:sz w:val="21"/>
                <w:szCs w:val="21"/>
              </w:rPr>
              <w:t>1.8</w:t>
            </w:r>
            <w:r>
              <w:rPr>
                <w:rFonts w:ascii="仿宋" w:hAnsi="仿宋" w:eastAsia="仿宋" w:cs="仿宋"/>
                <w:spacing w:val="-2"/>
                <w:sz w:val="21"/>
                <w:szCs w:val="21"/>
              </w:rPr>
              <w:t>0</w:t>
            </w:r>
            <w:r>
              <w:rPr>
                <w:rFonts w:ascii="仿宋" w:hAnsi="仿宋" w:eastAsia="仿宋" w:cs="仿宋"/>
                <w:sz w:val="21"/>
                <w:szCs w:val="21"/>
              </w:rPr>
              <w:t>4</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324"/>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4" w:space="0"/>
              <w:right w:val="single" w:color="000000" w:sz="4" w:space="0"/>
            </w:tcBorders>
          </w:tcPr>
          <w:p>
            <w:pPr>
              <w:pStyle w:val="10"/>
              <w:spacing w:before="92"/>
              <w:ind w:left="125"/>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4" w:space="0"/>
              <w:right w:val="single" w:color="000000" w:sz="4" w:space="0"/>
            </w:tcBorders>
          </w:tcPr>
          <w:p>
            <w:pPr>
              <w:pStyle w:val="10"/>
              <w:spacing w:before="92"/>
              <w:ind w:left="342"/>
              <w:rPr>
                <w:rFonts w:ascii="仿宋" w:hAnsi="仿宋" w:eastAsia="仿宋" w:cs="仿宋"/>
                <w:sz w:val="21"/>
                <w:szCs w:val="21"/>
              </w:rPr>
            </w:pPr>
            <w:r>
              <w:rPr>
                <w:rFonts w:ascii="仿宋" w:hAnsi="仿宋" w:eastAsia="仿宋" w:cs="仿宋"/>
                <w:spacing w:val="1"/>
                <w:sz w:val="21"/>
                <w:szCs w:val="21"/>
              </w:rPr>
              <w:t>11.</w:t>
            </w:r>
            <w:r>
              <w:rPr>
                <w:rFonts w:ascii="仿宋" w:hAnsi="仿宋" w:eastAsia="仿宋" w:cs="仿宋"/>
                <w:sz w:val="21"/>
                <w:szCs w:val="21"/>
              </w:rPr>
              <w:t>5</w:t>
            </w:r>
          </w:p>
        </w:tc>
        <w:tc>
          <w:tcPr>
            <w:tcW w:w="1065" w:type="dxa"/>
            <w:tcBorders>
              <w:top w:val="single" w:color="000000" w:sz="4" w:space="0"/>
              <w:left w:val="single" w:color="000000" w:sz="4" w:space="0"/>
              <w:bottom w:val="single" w:color="000000" w:sz="4" w:space="0"/>
              <w:right w:val="single" w:color="000000" w:sz="8" w:space="0"/>
            </w:tcBorders>
          </w:tcPr>
          <w:p>
            <w:pPr>
              <w:pStyle w:val="10"/>
              <w:spacing w:before="92"/>
              <w:ind w:left="402" w:right="398"/>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0</w:t>
            </w:r>
          </w:p>
        </w:tc>
      </w:tr>
      <w:tr>
        <w:tblPrEx>
          <w:tblCellMar>
            <w:top w:w="0" w:type="dxa"/>
            <w:left w:w="0" w:type="dxa"/>
            <w:bottom w:w="0" w:type="dxa"/>
            <w:right w:w="0" w:type="dxa"/>
          </w:tblCellMar>
        </w:tblPrEx>
        <w:trPr>
          <w:trHeight w:val="592" w:hRule="exact"/>
        </w:trPr>
        <w:tc>
          <w:tcPr>
            <w:tcW w:w="600" w:type="dxa"/>
            <w:tcBorders>
              <w:top w:val="single" w:color="000000" w:sz="4" w:space="0"/>
              <w:left w:val="single" w:color="000000" w:sz="8" w:space="0"/>
              <w:bottom w:val="single" w:color="000000" w:sz="4" w:space="0"/>
              <w:right w:val="single" w:color="000000" w:sz="4" w:space="0"/>
            </w:tcBorders>
          </w:tcPr>
          <w:p>
            <w:pPr>
              <w:pStyle w:val="10"/>
              <w:spacing w:before="93"/>
              <w:ind w:left="185"/>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7</w:t>
            </w:r>
          </w:p>
        </w:tc>
        <w:tc>
          <w:tcPr>
            <w:tcW w:w="785" w:type="dxa"/>
            <w:tcBorders>
              <w:top w:val="single" w:color="000000" w:sz="4" w:space="0"/>
              <w:left w:val="single" w:color="000000" w:sz="4" w:space="0"/>
              <w:bottom w:val="single" w:color="000000" w:sz="4" w:space="0"/>
              <w:right w:val="single" w:color="000000" w:sz="4" w:space="0"/>
            </w:tcBorders>
          </w:tcPr>
          <w:p>
            <w:pPr>
              <w:pStyle w:val="10"/>
              <w:spacing w:before="93"/>
              <w:ind w:left="176"/>
              <w:rPr>
                <w:rFonts w:ascii="仿宋" w:hAnsi="仿宋" w:eastAsia="仿宋" w:cs="仿宋"/>
                <w:sz w:val="21"/>
                <w:szCs w:val="21"/>
              </w:rPr>
            </w:pPr>
            <w:r>
              <w:rPr>
                <w:rFonts w:ascii="仿宋" w:hAnsi="仿宋" w:eastAsia="仿宋" w:cs="仿宋"/>
                <w:spacing w:val="1"/>
                <w:sz w:val="21"/>
                <w:szCs w:val="21"/>
              </w:rPr>
              <w:t>Y01</w:t>
            </w:r>
            <w:r>
              <w:rPr>
                <w:rFonts w:ascii="仿宋" w:hAnsi="仿宋" w:eastAsia="仿宋" w:cs="仿宋"/>
                <w:sz w:val="21"/>
                <w:szCs w:val="21"/>
              </w:rPr>
              <w:t>8</w:t>
            </w:r>
          </w:p>
        </w:tc>
        <w:tc>
          <w:tcPr>
            <w:tcW w:w="1980" w:type="dxa"/>
            <w:tcBorders>
              <w:top w:val="single" w:color="000000" w:sz="4" w:space="0"/>
              <w:left w:val="single" w:color="000000" w:sz="4" w:space="0"/>
              <w:bottom w:val="single" w:color="000000" w:sz="4" w:space="0"/>
              <w:right w:val="single" w:color="000000" w:sz="4" w:space="0"/>
            </w:tcBorders>
          </w:tcPr>
          <w:p>
            <w:pPr>
              <w:pStyle w:val="10"/>
              <w:spacing w:before="93"/>
              <w:ind w:left="197"/>
              <w:rPr>
                <w:rFonts w:ascii="仿宋" w:hAnsi="仿宋" w:eastAsia="仿宋" w:cs="仿宋"/>
                <w:sz w:val="21"/>
                <w:szCs w:val="21"/>
              </w:rPr>
            </w:pPr>
            <w:r>
              <w:rPr>
                <w:rFonts w:ascii="仿宋" w:hAnsi="仿宋" w:eastAsia="仿宋" w:cs="仿宋"/>
                <w:spacing w:val="-1"/>
                <w:sz w:val="21"/>
                <w:szCs w:val="21"/>
              </w:rPr>
              <w:t>前</w:t>
            </w:r>
            <w:r>
              <w:rPr>
                <w:rFonts w:ascii="仿宋" w:hAnsi="仿宋" w:eastAsia="仿宋" w:cs="仿宋"/>
                <w:spacing w:val="2"/>
                <w:sz w:val="21"/>
                <w:szCs w:val="21"/>
              </w:rPr>
              <w:t>魏</w:t>
            </w:r>
            <w:r>
              <w:rPr>
                <w:rFonts w:ascii="仿宋" w:hAnsi="仿宋" w:eastAsia="仿宋" w:cs="仿宋"/>
                <w:spacing w:val="-1"/>
                <w:sz w:val="21"/>
                <w:szCs w:val="21"/>
              </w:rPr>
              <w:t>华</w:t>
            </w:r>
            <w:r>
              <w:rPr>
                <w:rFonts w:ascii="仿宋" w:hAnsi="仿宋" w:eastAsia="仿宋" w:cs="仿宋"/>
                <w:spacing w:val="2"/>
                <w:sz w:val="21"/>
                <w:szCs w:val="21"/>
              </w:rPr>
              <w:t>庄</w:t>
            </w:r>
            <w:r>
              <w:rPr>
                <w:rFonts w:ascii="仿宋" w:hAnsi="仿宋" w:eastAsia="仿宋" w:cs="仿宋"/>
                <w:spacing w:val="1"/>
                <w:sz w:val="21"/>
                <w:szCs w:val="21"/>
              </w:rPr>
              <w:t>-</w:t>
            </w:r>
            <w:r>
              <w:rPr>
                <w:rFonts w:ascii="仿宋" w:hAnsi="仿宋" w:eastAsia="仿宋" w:cs="仿宋"/>
                <w:spacing w:val="-1"/>
                <w:sz w:val="21"/>
                <w:szCs w:val="21"/>
              </w:rPr>
              <w:t>大</w:t>
            </w:r>
            <w:r>
              <w:rPr>
                <w:rFonts w:ascii="仿宋" w:hAnsi="仿宋" w:eastAsia="仿宋" w:cs="仿宋"/>
                <w:spacing w:val="2"/>
                <w:sz w:val="21"/>
                <w:szCs w:val="21"/>
              </w:rPr>
              <w:t>杨</w:t>
            </w:r>
            <w:r>
              <w:rPr>
                <w:rFonts w:ascii="仿宋" w:hAnsi="仿宋" w:eastAsia="仿宋" w:cs="仿宋"/>
                <w:sz w:val="21"/>
                <w:szCs w:val="21"/>
              </w:rPr>
              <w:t>庄</w:t>
            </w:r>
          </w:p>
        </w:tc>
        <w:tc>
          <w:tcPr>
            <w:tcW w:w="960" w:type="dxa"/>
            <w:tcBorders>
              <w:top w:val="single" w:color="000000" w:sz="4" w:space="0"/>
              <w:left w:val="single" w:color="000000" w:sz="4" w:space="0"/>
              <w:bottom w:val="single" w:color="000000" w:sz="4" w:space="0"/>
              <w:right w:val="single" w:color="000000" w:sz="4" w:space="0"/>
            </w:tcBorders>
          </w:tcPr>
          <w:p>
            <w:pPr>
              <w:pStyle w:val="10"/>
              <w:spacing w:before="93"/>
              <w:ind w:left="212"/>
              <w:rPr>
                <w:rFonts w:ascii="仿宋" w:hAnsi="仿宋" w:eastAsia="仿宋" w:cs="仿宋"/>
                <w:sz w:val="21"/>
                <w:szCs w:val="21"/>
              </w:rPr>
            </w:pPr>
            <w:r>
              <w:rPr>
                <w:rFonts w:ascii="仿宋" w:hAnsi="仿宋" w:eastAsia="仿宋" w:cs="仿宋"/>
                <w:spacing w:val="1"/>
                <w:sz w:val="21"/>
                <w:szCs w:val="21"/>
              </w:rPr>
              <w:t>5.6</w:t>
            </w:r>
            <w:r>
              <w:rPr>
                <w:rFonts w:ascii="仿宋" w:hAnsi="仿宋" w:eastAsia="仿宋" w:cs="仿宋"/>
                <w:spacing w:val="-2"/>
                <w:sz w:val="21"/>
                <w:szCs w:val="21"/>
              </w:rPr>
              <w:t>9</w:t>
            </w:r>
            <w:r>
              <w:rPr>
                <w:rFonts w:ascii="仿宋" w:hAnsi="仿宋" w:eastAsia="仿宋" w:cs="仿宋"/>
                <w:sz w:val="21"/>
                <w:szCs w:val="21"/>
              </w:rPr>
              <w:t>3</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4"/>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4" w:space="0"/>
              <w:right w:val="single" w:color="000000" w:sz="4" w:space="0"/>
            </w:tcBorders>
          </w:tcPr>
          <w:p>
            <w:pPr>
              <w:pStyle w:val="10"/>
              <w:spacing w:before="93"/>
              <w:ind w:left="125"/>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4" w:space="0"/>
              <w:right w:val="single" w:color="000000" w:sz="4" w:space="0"/>
            </w:tcBorders>
          </w:tcPr>
          <w:p>
            <w:pPr>
              <w:pStyle w:val="10"/>
              <w:spacing w:before="93"/>
              <w:ind w:left="375" w:right="375"/>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5</w:t>
            </w:r>
          </w:p>
        </w:tc>
        <w:tc>
          <w:tcPr>
            <w:tcW w:w="1065" w:type="dxa"/>
            <w:tcBorders>
              <w:top w:val="single" w:color="000000" w:sz="4" w:space="0"/>
              <w:left w:val="single" w:color="000000" w:sz="4" w:space="0"/>
              <w:bottom w:val="single" w:color="000000" w:sz="4" w:space="0"/>
              <w:right w:val="single" w:color="000000" w:sz="8" w:space="0"/>
            </w:tcBorders>
          </w:tcPr>
          <w:p>
            <w:pPr>
              <w:pStyle w:val="10"/>
              <w:spacing w:before="93"/>
              <w:ind w:left="402" w:right="398"/>
              <w:jc w:val="center"/>
              <w:rPr>
                <w:rFonts w:ascii="仿宋" w:hAnsi="仿宋" w:eastAsia="仿宋" w:cs="仿宋"/>
                <w:sz w:val="21"/>
                <w:szCs w:val="21"/>
              </w:rPr>
            </w:pPr>
            <w:r>
              <w:rPr>
                <w:rFonts w:ascii="仿宋" w:hAnsi="仿宋" w:eastAsia="仿宋" w:cs="仿宋"/>
                <w:sz w:val="21"/>
                <w:szCs w:val="21"/>
              </w:rPr>
              <w:t>6</w:t>
            </w:r>
          </w:p>
        </w:tc>
      </w:tr>
      <w:tr>
        <w:tblPrEx>
          <w:tblCellMar>
            <w:top w:w="0" w:type="dxa"/>
            <w:left w:w="0" w:type="dxa"/>
            <w:bottom w:w="0" w:type="dxa"/>
            <w:right w:w="0" w:type="dxa"/>
          </w:tblCellMar>
        </w:tblPrEx>
        <w:trPr>
          <w:trHeight w:val="592" w:hRule="exact"/>
        </w:trPr>
        <w:tc>
          <w:tcPr>
            <w:tcW w:w="600" w:type="dxa"/>
            <w:tcBorders>
              <w:top w:val="single" w:color="000000" w:sz="4" w:space="0"/>
              <w:left w:val="single" w:color="000000" w:sz="8" w:space="0"/>
              <w:bottom w:val="single" w:color="000000" w:sz="4" w:space="0"/>
              <w:right w:val="single" w:color="000000" w:sz="4" w:space="0"/>
            </w:tcBorders>
          </w:tcPr>
          <w:p>
            <w:pPr>
              <w:pStyle w:val="10"/>
              <w:spacing w:before="93"/>
              <w:ind w:left="185"/>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8</w:t>
            </w:r>
          </w:p>
        </w:tc>
        <w:tc>
          <w:tcPr>
            <w:tcW w:w="785" w:type="dxa"/>
            <w:tcBorders>
              <w:top w:val="single" w:color="000000" w:sz="4" w:space="0"/>
              <w:left w:val="single" w:color="000000" w:sz="4" w:space="0"/>
              <w:bottom w:val="single" w:color="000000" w:sz="4" w:space="0"/>
              <w:right w:val="single" w:color="000000" w:sz="4" w:space="0"/>
            </w:tcBorders>
          </w:tcPr>
          <w:p>
            <w:pPr>
              <w:pStyle w:val="10"/>
              <w:spacing w:before="93"/>
              <w:ind w:left="176"/>
              <w:rPr>
                <w:rFonts w:ascii="仿宋" w:hAnsi="仿宋" w:eastAsia="仿宋" w:cs="仿宋"/>
                <w:sz w:val="21"/>
                <w:szCs w:val="21"/>
              </w:rPr>
            </w:pPr>
            <w:r>
              <w:rPr>
                <w:rFonts w:ascii="仿宋" w:hAnsi="仿宋" w:eastAsia="仿宋" w:cs="仿宋"/>
                <w:spacing w:val="1"/>
                <w:sz w:val="21"/>
                <w:szCs w:val="21"/>
              </w:rPr>
              <w:t>Y01</w:t>
            </w:r>
            <w:r>
              <w:rPr>
                <w:rFonts w:ascii="仿宋" w:hAnsi="仿宋" w:eastAsia="仿宋" w:cs="仿宋"/>
                <w:sz w:val="21"/>
                <w:szCs w:val="21"/>
              </w:rPr>
              <w:t>9</w:t>
            </w:r>
          </w:p>
        </w:tc>
        <w:tc>
          <w:tcPr>
            <w:tcW w:w="1980" w:type="dxa"/>
            <w:tcBorders>
              <w:top w:val="single" w:color="000000" w:sz="4" w:space="0"/>
              <w:left w:val="single" w:color="000000" w:sz="4" w:space="0"/>
              <w:bottom w:val="single" w:color="000000" w:sz="4" w:space="0"/>
              <w:right w:val="single" w:color="000000" w:sz="4" w:space="0"/>
            </w:tcBorders>
          </w:tcPr>
          <w:p>
            <w:pPr>
              <w:pStyle w:val="10"/>
              <w:spacing w:before="93"/>
              <w:ind w:left="512"/>
              <w:rPr>
                <w:rFonts w:ascii="仿宋" w:hAnsi="仿宋" w:eastAsia="仿宋" w:cs="仿宋"/>
                <w:sz w:val="21"/>
                <w:szCs w:val="21"/>
              </w:rPr>
            </w:pPr>
            <w:r>
              <w:rPr>
                <w:rFonts w:ascii="仿宋" w:hAnsi="仿宋" w:eastAsia="仿宋" w:cs="仿宋"/>
                <w:spacing w:val="-1"/>
                <w:sz w:val="21"/>
                <w:szCs w:val="21"/>
              </w:rPr>
              <w:t>矿</w:t>
            </w:r>
            <w:r>
              <w:rPr>
                <w:rFonts w:ascii="仿宋" w:hAnsi="仿宋" w:eastAsia="仿宋" w:cs="仿宋"/>
                <w:spacing w:val="2"/>
                <w:sz w:val="21"/>
                <w:szCs w:val="21"/>
              </w:rPr>
              <w:t>村</w:t>
            </w:r>
            <w:r>
              <w:rPr>
                <w:rFonts w:ascii="仿宋" w:hAnsi="仿宋" w:eastAsia="仿宋" w:cs="仿宋"/>
                <w:spacing w:val="1"/>
                <w:sz w:val="21"/>
                <w:szCs w:val="21"/>
              </w:rPr>
              <w:t>-</w:t>
            </w:r>
            <w:r>
              <w:rPr>
                <w:rFonts w:ascii="仿宋" w:hAnsi="仿宋" w:eastAsia="仿宋" w:cs="仿宋"/>
                <w:spacing w:val="-1"/>
                <w:sz w:val="21"/>
                <w:szCs w:val="21"/>
              </w:rPr>
              <w:t>佛</w:t>
            </w:r>
            <w:r>
              <w:rPr>
                <w:rFonts w:ascii="仿宋" w:hAnsi="仿宋" w:eastAsia="仿宋" w:cs="仿宋"/>
                <w:sz w:val="21"/>
                <w:szCs w:val="21"/>
              </w:rPr>
              <w:t>峪</w:t>
            </w:r>
          </w:p>
        </w:tc>
        <w:tc>
          <w:tcPr>
            <w:tcW w:w="960" w:type="dxa"/>
            <w:tcBorders>
              <w:top w:val="single" w:color="000000" w:sz="4" w:space="0"/>
              <w:left w:val="single" w:color="000000" w:sz="4" w:space="0"/>
              <w:bottom w:val="single" w:color="000000" w:sz="4" w:space="0"/>
              <w:right w:val="single" w:color="000000" w:sz="4" w:space="0"/>
            </w:tcBorders>
          </w:tcPr>
          <w:p>
            <w:pPr>
              <w:pStyle w:val="10"/>
              <w:spacing w:before="93"/>
              <w:ind w:left="264"/>
              <w:rPr>
                <w:rFonts w:ascii="仿宋" w:hAnsi="仿宋" w:eastAsia="仿宋" w:cs="仿宋"/>
                <w:sz w:val="21"/>
                <w:szCs w:val="21"/>
              </w:rPr>
            </w:pPr>
            <w:r>
              <w:rPr>
                <w:rFonts w:ascii="仿宋" w:hAnsi="仿宋" w:eastAsia="仿宋" w:cs="仿宋"/>
                <w:spacing w:val="1"/>
                <w:sz w:val="21"/>
                <w:szCs w:val="21"/>
              </w:rPr>
              <w:t>2.0</w:t>
            </w:r>
            <w:r>
              <w:rPr>
                <w:rFonts w:ascii="仿宋" w:hAnsi="仿宋" w:eastAsia="仿宋" w:cs="仿宋"/>
                <w:sz w:val="21"/>
                <w:szCs w:val="21"/>
              </w:rPr>
              <w:t>4</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4"/>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4" w:space="0"/>
              <w:right w:val="single" w:color="000000" w:sz="4" w:space="0"/>
            </w:tcBorders>
          </w:tcPr>
          <w:p>
            <w:pPr>
              <w:pStyle w:val="10"/>
              <w:spacing w:before="93"/>
              <w:ind w:left="125"/>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4" w:space="0"/>
              <w:right w:val="single" w:color="000000" w:sz="4" w:space="0"/>
            </w:tcBorders>
          </w:tcPr>
          <w:p>
            <w:pPr>
              <w:pStyle w:val="10"/>
              <w:spacing w:before="93"/>
              <w:ind w:left="481" w:right="481"/>
              <w:jc w:val="center"/>
              <w:rPr>
                <w:rFonts w:ascii="仿宋" w:hAnsi="仿宋" w:eastAsia="仿宋" w:cs="仿宋"/>
                <w:sz w:val="21"/>
                <w:szCs w:val="21"/>
              </w:rPr>
            </w:pPr>
            <w:r>
              <w:rPr>
                <w:rFonts w:ascii="仿宋" w:hAnsi="仿宋" w:eastAsia="仿宋" w:cs="仿宋"/>
                <w:sz w:val="21"/>
                <w:szCs w:val="21"/>
              </w:rPr>
              <w:t>6</w:t>
            </w:r>
          </w:p>
        </w:tc>
        <w:tc>
          <w:tcPr>
            <w:tcW w:w="1065" w:type="dxa"/>
            <w:tcBorders>
              <w:top w:val="single" w:color="000000" w:sz="4" w:space="0"/>
              <w:left w:val="single" w:color="000000" w:sz="4" w:space="0"/>
              <w:bottom w:val="single" w:color="000000" w:sz="4" w:space="0"/>
              <w:right w:val="single" w:color="000000" w:sz="8" w:space="0"/>
            </w:tcBorders>
          </w:tcPr>
          <w:p>
            <w:pPr>
              <w:pStyle w:val="10"/>
              <w:spacing w:before="93"/>
              <w:ind w:left="266"/>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pacing w:val="-2"/>
                <w:sz w:val="21"/>
                <w:szCs w:val="21"/>
              </w:rPr>
              <w:t>5</w:t>
            </w:r>
            <w:r>
              <w:rPr>
                <w:rFonts w:ascii="仿宋" w:hAnsi="仿宋" w:eastAsia="仿宋" w:cs="仿宋"/>
                <w:spacing w:val="1"/>
                <w:sz w:val="21"/>
                <w:szCs w:val="21"/>
              </w:rPr>
              <w:t>-</w:t>
            </w: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00" w:type="dxa"/>
            <w:tcBorders>
              <w:top w:val="single" w:color="000000" w:sz="4" w:space="0"/>
              <w:left w:val="single" w:color="000000" w:sz="8" w:space="0"/>
              <w:bottom w:val="single" w:color="000000" w:sz="4" w:space="0"/>
              <w:right w:val="single" w:color="000000" w:sz="4" w:space="0"/>
            </w:tcBorders>
          </w:tcPr>
          <w:p>
            <w:pPr>
              <w:pStyle w:val="10"/>
              <w:spacing w:before="92"/>
              <w:ind w:left="185"/>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9</w:t>
            </w:r>
          </w:p>
        </w:tc>
        <w:tc>
          <w:tcPr>
            <w:tcW w:w="785" w:type="dxa"/>
            <w:tcBorders>
              <w:top w:val="single" w:color="000000" w:sz="4" w:space="0"/>
              <w:left w:val="single" w:color="000000" w:sz="4" w:space="0"/>
              <w:bottom w:val="single" w:color="000000" w:sz="4" w:space="0"/>
              <w:right w:val="single" w:color="000000" w:sz="4" w:space="0"/>
            </w:tcBorders>
          </w:tcPr>
          <w:p>
            <w:pPr>
              <w:pStyle w:val="10"/>
              <w:spacing w:before="92"/>
              <w:ind w:left="176"/>
              <w:rPr>
                <w:rFonts w:ascii="仿宋" w:hAnsi="仿宋" w:eastAsia="仿宋" w:cs="仿宋"/>
                <w:sz w:val="21"/>
                <w:szCs w:val="21"/>
              </w:rPr>
            </w:pPr>
            <w:r>
              <w:rPr>
                <w:rFonts w:ascii="仿宋" w:hAnsi="仿宋" w:eastAsia="仿宋" w:cs="仿宋"/>
                <w:spacing w:val="1"/>
                <w:sz w:val="21"/>
                <w:szCs w:val="21"/>
              </w:rPr>
              <w:t>Y02</w:t>
            </w:r>
            <w:r>
              <w:rPr>
                <w:rFonts w:ascii="仿宋" w:hAnsi="仿宋" w:eastAsia="仿宋" w:cs="仿宋"/>
                <w:sz w:val="21"/>
                <w:szCs w:val="21"/>
              </w:rPr>
              <w:t>1</w:t>
            </w:r>
          </w:p>
        </w:tc>
        <w:tc>
          <w:tcPr>
            <w:tcW w:w="1980" w:type="dxa"/>
            <w:tcBorders>
              <w:top w:val="single" w:color="000000" w:sz="4" w:space="0"/>
              <w:left w:val="single" w:color="000000" w:sz="4" w:space="0"/>
              <w:bottom w:val="single" w:color="000000" w:sz="4" w:space="0"/>
              <w:right w:val="single" w:color="000000" w:sz="4" w:space="0"/>
            </w:tcBorders>
          </w:tcPr>
          <w:p>
            <w:pPr>
              <w:pStyle w:val="10"/>
              <w:spacing w:before="92"/>
              <w:ind w:left="406"/>
              <w:rPr>
                <w:rFonts w:ascii="仿宋" w:hAnsi="仿宋" w:eastAsia="仿宋" w:cs="仿宋"/>
                <w:sz w:val="21"/>
                <w:szCs w:val="21"/>
              </w:rPr>
            </w:pPr>
            <w:r>
              <w:rPr>
                <w:rFonts w:ascii="仿宋" w:hAnsi="仿宋" w:eastAsia="仿宋" w:cs="仿宋"/>
                <w:spacing w:val="-1"/>
                <w:sz w:val="21"/>
                <w:szCs w:val="21"/>
              </w:rPr>
              <w:t>涝</w:t>
            </w:r>
            <w:r>
              <w:rPr>
                <w:rFonts w:ascii="仿宋" w:hAnsi="仿宋" w:eastAsia="仿宋" w:cs="仿宋"/>
                <w:spacing w:val="2"/>
                <w:sz w:val="21"/>
                <w:szCs w:val="21"/>
              </w:rPr>
              <w:t>坡</w:t>
            </w:r>
            <w:r>
              <w:rPr>
                <w:rFonts w:ascii="仿宋" w:hAnsi="仿宋" w:eastAsia="仿宋" w:cs="仿宋"/>
                <w:spacing w:val="1"/>
                <w:sz w:val="21"/>
                <w:szCs w:val="21"/>
              </w:rPr>
              <w:t>-</w:t>
            </w:r>
            <w:r>
              <w:rPr>
                <w:rFonts w:ascii="仿宋" w:hAnsi="仿宋" w:eastAsia="仿宋" w:cs="仿宋"/>
                <w:spacing w:val="-1"/>
                <w:sz w:val="21"/>
                <w:szCs w:val="21"/>
              </w:rPr>
              <w:t>郑</w:t>
            </w:r>
            <w:r>
              <w:rPr>
                <w:rFonts w:ascii="仿宋" w:hAnsi="仿宋" w:eastAsia="仿宋" w:cs="仿宋"/>
                <w:spacing w:val="2"/>
                <w:sz w:val="21"/>
                <w:szCs w:val="21"/>
              </w:rPr>
              <w:t>家</w:t>
            </w:r>
            <w:r>
              <w:rPr>
                <w:rFonts w:ascii="仿宋" w:hAnsi="仿宋" w:eastAsia="仿宋" w:cs="仿宋"/>
                <w:sz w:val="21"/>
                <w:szCs w:val="21"/>
              </w:rPr>
              <w:t>村</w:t>
            </w:r>
          </w:p>
        </w:tc>
        <w:tc>
          <w:tcPr>
            <w:tcW w:w="960" w:type="dxa"/>
            <w:tcBorders>
              <w:top w:val="single" w:color="000000" w:sz="4" w:space="0"/>
              <w:left w:val="single" w:color="000000" w:sz="4" w:space="0"/>
              <w:bottom w:val="single" w:color="000000" w:sz="4" w:space="0"/>
              <w:right w:val="single" w:color="000000" w:sz="4" w:space="0"/>
            </w:tcBorders>
          </w:tcPr>
          <w:p>
            <w:pPr>
              <w:pStyle w:val="10"/>
              <w:spacing w:before="92"/>
              <w:ind w:left="212"/>
              <w:rPr>
                <w:rFonts w:ascii="仿宋" w:hAnsi="仿宋" w:eastAsia="仿宋" w:cs="仿宋"/>
                <w:sz w:val="21"/>
                <w:szCs w:val="21"/>
              </w:rPr>
            </w:pPr>
            <w:r>
              <w:rPr>
                <w:rFonts w:ascii="仿宋" w:hAnsi="仿宋" w:eastAsia="仿宋" w:cs="仿宋"/>
                <w:spacing w:val="1"/>
                <w:sz w:val="21"/>
                <w:szCs w:val="21"/>
              </w:rPr>
              <w:t>9.2</w:t>
            </w:r>
            <w:r>
              <w:rPr>
                <w:rFonts w:ascii="仿宋" w:hAnsi="仿宋" w:eastAsia="仿宋" w:cs="仿宋"/>
                <w:spacing w:val="-2"/>
                <w:sz w:val="21"/>
                <w:szCs w:val="21"/>
              </w:rPr>
              <w:t>8</w:t>
            </w:r>
            <w:r>
              <w:rPr>
                <w:rFonts w:ascii="仿宋" w:hAnsi="仿宋" w:eastAsia="仿宋" w:cs="仿宋"/>
                <w:sz w:val="21"/>
                <w:szCs w:val="21"/>
              </w:rPr>
              <w:t>1</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324"/>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4" w:space="0"/>
              <w:right w:val="single" w:color="000000" w:sz="4" w:space="0"/>
            </w:tcBorders>
          </w:tcPr>
          <w:p>
            <w:pPr>
              <w:pStyle w:val="10"/>
              <w:spacing w:before="92"/>
              <w:ind w:left="125"/>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4" w:space="0"/>
              <w:right w:val="single" w:color="000000" w:sz="4" w:space="0"/>
            </w:tcBorders>
          </w:tcPr>
          <w:p>
            <w:pPr>
              <w:pStyle w:val="10"/>
              <w:spacing w:before="92"/>
              <w:ind w:left="481" w:right="481"/>
              <w:jc w:val="center"/>
              <w:rPr>
                <w:rFonts w:ascii="仿宋" w:hAnsi="仿宋" w:eastAsia="仿宋" w:cs="仿宋"/>
                <w:sz w:val="21"/>
                <w:szCs w:val="21"/>
              </w:rPr>
            </w:pPr>
            <w:r>
              <w:rPr>
                <w:rFonts w:ascii="仿宋" w:hAnsi="仿宋" w:eastAsia="仿宋" w:cs="仿宋"/>
                <w:sz w:val="21"/>
                <w:szCs w:val="21"/>
              </w:rPr>
              <w:t>5</w:t>
            </w:r>
          </w:p>
        </w:tc>
        <w:tc>
          <w:tcPr>
            <w:tcW w:w="1065" w:type="dxa"/>
            <w:tcBorders>
              <w:top w:val="single" w:color="000000" w:sz="4" w:space="0"/>
              <w:left w:val="single" w:color="000000" w:sz="4" w:space="0"/>
              <w:bottom w:val="single" w:color="000000" w:sz="4" w:space="0"/>
              <w:right w:val="single" w:color="000000" w:sz="8" w:space="0"/>
            </w:tcBorders>
          </w:tcPr>
          <w:p>
            <w:pPr>
              <w:pStyle w:val="10"/>
              <w:spacing w:before="92"/>
              <w:ind w:left="266"/>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pacing w:val="-2"/>
                <w:sz w:val="21"/>
                <w:szCs w:val="21"/>
              </w:rPr>
              <w:t>4</w:t>
            </w:r>
            <w:r>
              <w:rPr>
                <w:rFonts w:ascii="仿宋" w:hAnsi="仿宋" w:eastAsia="仿宋" w:cs="仿宋"/>
                <w:spacing w:val="1"/>
                <w:sz w:val="21"/>
                <w:szCs w:val="21"/>
              </w:rPr>
              <w:t>.</w:t>
            </w: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00" w:type="dxa"/>
            <w:tcBorders>
              <w:top w:val="single" w:color="000000" w:sz="4" w:space="0"/>
              <w:left w:val="single" w:color="000000" w:sz="8" w:space="0"/>
              <w:bottom w:val="single" w:color="000000" w:sz="4" w:space="0"/>
              <w:right w:val="single" w:color="000000" w:sz="4" w:space="0"/>
            </w:tcBorders>
          </w:tcPr>
          <w:p>
            <w:pPr>
              <w:pStyle w:val="10"/>
              <w:spacing w:before="93"/>
              <w:ind w:left="185"/>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0</w:t>
            </w:r>
          </w:p>
        </w:tc>
        <w:tc>
          <w:tcPr>
            <w:tcW w:w="785" w:type="dxa"/>
            <w:tcBorders>
              <w:top w:val="single" w:color="000000" w:sz="4" w:space="0"/>
              <w:left w:val="single" w:color="000000" w:sz="4" w:space="0"/>
              <w:bottom w:val="single" w:color="000000" w:sz="4" w:space="0"/>
              <w:right w:val="single" w:color="000000" w:sz="4" w:space="0"/>
            </w:tcBorders>
          </w:tcPr>
          <w:p>
            <w:pPr>
              <w:pStyle w:val="10"/>
              <w:spacing w:before="93"/>
              <w:ind w:left="176"/>
              <w:rPr>
                <w:rFonts w:ascii="仿宋" w:hAnsi="仿宋" w:eastAsia="仿宋" w:cs="仿宋"/>
                <w:sz w:val="21"/>
                <w:szCs w:val="21"/>
              </w:rPr>
            </w:pPr>
            <w:r>
              <w:rPr>
                <w:rFonts w:ascii="仿宋" w:hAnsi="仿宋" w:eastAsia="仿宋" w:cs="仿宋"/>
                <w:spacing w:val="1"/>
                <w:sz w:val="21"/>
                <w:szCs w:val="21"/>
              </w:rPr>
              <w:t>Y02</w:t>
            </w:r>
            <w:r>
              <w:rPr>
                <w:rFonts w:ascii="仿宋" w:hAnsi="仿宋" w:eastAsia="仿宋" w:cs="仿宋"/>
                <w:sz w:val="21"/>
                <w:szCs w:val="21"/>
              </w:rPr>
              <w:t>3</w:t>
            </w:r>
          </w:p>
        </w:tc>
        <w:tc>
          <w:tcPr>
            <w:tcW w:w="1980" w:type="dxa"/>
            <w:tcBorders>
              <w:top w:val="single" w:color="000000" w:sz="4" w:space="0"/>
              <w:left w:val="single" w:color="000000" w:sz="4" w:space="0"/>
              <w:bottom w:val="single" w:color="000000" w:sz="4" w:space="0"/>
              <w:right w:val="single" w:color="000000" w:sz="4" w:space="0"/>
            </w:tcBorders>
          </w:tcPr>
          <w:p>
            <w:pPr>
              <w:pStyle w:val="10"/>
              <w:spacing w:before="93"/>
              <w:ind w:left="406"/>
              <w:rPr>
                <w:rFonts w:ascii="仿宋" w:hAnsi="仿宋" w:eastAsia="仿宋" w:cs="仿宋"/>
                <w:sz w:val="21"/>
                <w:szCs w:val="21"/>
              </w:rPr>
            </w:pPr>
            <w:r>
              <w:rPr>
                <w:rFonts w:ascii="仿宋" w:hAnsi="仿宋" w:eastAsia="仿宋" w:cs="仿宋"/>
                <w:spacing w:val="-1"/>
                <w:sz w:val="21"/>
                <w:szCs w:val="21"/>
              </w:rPr>
              <w:t>兴</w:t>
            </w:r>
            <w:r>
              <w:rPr>
                <w:rFonts w:ascii="仿宋" w:hAnsi="仿宋" w:eastAsia="仿宋" w:cs="仿宋"/>
                <w:spacing w:val="2"/>
                <w:sz w:val="21"/>
                <w:szCs w:val="21"/>
              </w:rPr>
              <w:t>隆</w:t>
            </w:r>
            <w:r>
              <w:rPr>
                <w:rFonts w:ascii="仿宋" w:hAnsi="仿宋" w:eastAsia="仿宋" w:cs="仿宋"/>
                <w:spacing w:val="1"/>
                <w:sz w:val="21"/>
                <w:szCs w:val="21"/>
              </w:rPr>
              <w:t>-</w:t>
            </w:r>
            <w:r>
              <w:rPr>
                <w:rFonts w:ascii="仿宋" w:hAnsi="仿宋" w:eastAsia="仿宋" w:cs="仿宋"/>
                <w:spacing w:val="-1"/>
                <w:sz w:val="21"/>
                <w:szCs w:val="21"/>
              </w:rPr>
              <w:t>小</w:t>
            </w:r>
            <w:r>
              <w:rPr>
                <w:rFonts w:ascii="仿宋" w:hAnsi="仿宋" w:eastAsia="仿宋" w:cs="仿宋"/>
                <w:spacing w:val="2"/>
                <w:sz w:val="21"/>
                <w:szCs w:val="21"/>
              </w:rPr>
              <w:t>岭</w:t>
            </w:r>
            <w:r>
              <w:rPr>
                <w:rFonts w:ascii="仿宋" w:hAnsi="仿宋" w:eastAsia="仿宋" w:cs="仿宋"/>
                <w:sz w:val="21"/>
                <w:szCs w:val="21"/>
              </w:rPr>
              <w:t>村</w:t>
            </w:r>
          </w:p>
        </w:tc>
        <w:tc>
          <w:tcPr>
            <w:tcW w:w="960" w:type="dxa"/>
            <w:tcBorders>
              <w:top w:val="single" w:color="000000" w:sz="4" w:space="0"/>
              <w:left w:val="single" w:color="000000" w:sz="4" w:space="0"/>
              <w:bottom w:val="single" w:color="000000" w:sz="4" w:space="0"/>
              <w:right w:val="single" w:color="000000" w:sz="4" w:space="0"/>
            </w:tcBorders>
          </w:tcPr>
          <w:p>
            <w:pPr>
              <w:pStyle w:val="10"/>
              <w:spacing w:before="93"/>
              <w:ind w:left="212"/>
              <w:rPr>
                <w:rFonts w:ascii="仿宋" w:hAnsi="仿宋" w:eastAsia="仿宋" w:cs="仿宋"/>
                <w:sz w:val="21"/>
                <w:szCs w:val="21"/>
              </w:rPr>
            </w:pPr>
            <w:r>
              <w:rPr>
                <w:rFonts w:ascii="仿宋" w:hAnsi="仿宋" w:eastAsia="仿宋" w:cs="仿宋"/>
                <w:spacing w:val="1"/>
                <w:sz w:val="21"/>
                <w:szCs w:val="21"/>
              </w:rPr>
              <w:t>3.9</w:t>
            </w:r>
            <w:r>
              <w:rPr>
                <w:rFonts w:ascii="仿宋" w:hAnsi="仿宋" w:eastAsia="仿宋" w:cs="仿宋"/>
                <w:spacing w:val="-2"/>
                <w:sz w:val="21"/>
                <w:szCs w:val="21"/>
              </w:rPr>
              <w:t>8</w:t>
            </w:r>
            <w:r>
              <w:rPr>
                <w:rFonts w:ascii="仿宋" w:hAnsi="仿宋" w:eastAsia="仿宋" w:cs="仿宋"/>
                <w:sz w:val="21"/>
                <w:szCs w:val="21"/>
              </w:rPr>
              <w:t>8</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116"/>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pacing w:val="2"/>
                <w:sz w:val="21"/>
                <w:szCs w:val="21"/>
              </w:rPr>
              <w:t>、</w:t>
            </w:r>
            <w:r>
              <w:rPr>
                <w:rFonts w:ascii="仿宋" w:hAnsi="仿宋" w:eastAsia="仿宋" w:cs="仿宋"/>
                <w:spacing w:val="-1"/>
                <w:sz w:val="21"/>
                <w:szCs w:val="21"/>
              </w:rPr>
              <w:t>四</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4" w:space="0"/>
              <w:right w:val="single" w:color="000000" w:sz="4" w:space="0"/>
            </w:tcBorders>
          </w:tcPr>
          <w:p>
            <w:pPr>
              <w:pStyle w:val="10"/>
              <w:spacing w:before="17" w:line="274" w:lineRule="exact"/>
              <w:ind w:left="440" w:hanging="420"/>
              <w:rPr>
                <w:rFonts w:ascii="仿宋" w:hAnsi="仿宋" w:eastAsia="仿宋" w:cs="仿宋"/>
                <w:sz w:val="21"/>
                <w:szCs w:val="21"/>
              </w:rPr>
            </w:pPr>
            <w:r>
              <w:rPr>
                <w:rFonts w:ascii="仿宋" w:hAnsi="仿宋" w:eastAsia="仿宋" w:cs="仿宋"/>
                <w:spacing w:val="-1"/>
                <w:w w:val="95"/>
                <w:sz w:val="21"/>
                <w:szCs w:val="21"/>
              </w:rPr>
              <w:t>水</w:t>
            </w:r>
            <w:r>
              <w:rPr>
                <w:rFonts w:ascii="仿宋" w:hAnsi="仿宋" w:eastAsia="仿宋" w:cs="仿宋"/>
                <w:spacing w:val="1"/>
                <w:w w:val="95"/>
                <w:sz w:val="21"/>
                <w:szCs w:val="21"/>
              </w:rPr>
              <w:t>泥</w:t>
            </w:r>
            <w:r>
              <w:rPr>
                <w:rFonts w:ascii="仿宋" w:hAnsi="仿宋" w:eastAsia="仿宋" w:cs="仿宋"/>
                <w:spacing w:val="-1"/>
                <w:w w:val="95"/>
                <w:sz w:val="21"/>
                <w:szCs w:val="21"/>
              </w:rPr>
              <w:t>、</w:t>
            </w:r>
            <w:r>
              <w:rPr>
                <w:rFonts w:ascii="仿宋" w:hAnsi="仿宋" w:eastAsia="仿宋" w:cs="仿宋"/>
                <w:spacing w:val="1"/>
                <w:w w:val="95"/>
                <w:sz w:val="21"/>
                <w:szCs w:val="21"/>
              </w:rPr>
              <w:t>沥</w:t>
            </w:r>
            <w:r>
              <w:rPr>
                <w:rFonts w:ascii="仿宋" w:hAnsi="仿宋" w:eastAsia="仿宋" w:cs="仿宋"/>
                <w:spacing w:val="-1"/>
                <w:w w:val="95"/>
                <w:sz w:val="21"/>
                <w:szCs w:val="21"/>
              </w:rPr>
              <w:t>青</w:t>
            </w:r>
            <w:r>
              <w:rPr>
                <w:rFonts w:ascii="仿宋" w:hAnsi="仿宋" w:eastAsia="仿宋" w:cs="仿宋"/>
                <w:w w:val="95"/>
                <w:sz w:val="21"/>
                <w:szCs w:val="21"/>
              </w:rPr>
              <w:t>混</w:t>
            </w:r>
            <w:r>
              <w:rPr>
                <w:rFonts w:ascii="仿宋" w:hAnsi="仿宋" w:eastAsia="仿宋" w:cs="仿宋"/>
                <w:spacing w:val="-1"/>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4" w:space="0"/>
              <w:right w:val="single" w:color="000000" w:sz="4" w:space="0"/>
            </w:tcBorders>
          </w:tcPr>
          <w:p>
            <w:pPr>
              <w:pStyle w:val="10"/>
              <w:spacing w:before="93"/>
              <w:ind w:left="289"/>
              <w:rPr>
                <w:rFonts w:ascii="仿宋" w:hAnsi="仿宋" w:eastAsia="仿宋" w:cs="仿宋"/>
                <w:sz w:val="21"/>
                <w:szCs w:val="21"/>
              </w:rPr>
            </w:pPr>
            <w:r>
              <w:rPr>
                <w:rFonts w:ascii="仿宋" w:hAnsi="仿宋" w:eastAsia="仿宋" w:cs="仿宋"/>
                <w:spacing w:val="1"/>
                <w:sz w:val="21"/>
                <w:szCs w:val="21"/>
              </w:rPr>
              <w:t>7.5</w:t>
            </w:r>
            <w:r>
              <w:rPr>
                <w:rFonts w:ascii="仿宋" w:hAnsi="仿宋" w:eastAsia="仿宋" w:cs="仿宋"/>
                <w:spacing w:val="-2"/>
                <w:sz w:val="21"/>
                <w:szCs w:val="21"/>
              </w:rPr>
              <w:t>/</w:t>
            </w:r>
            <w:r>
              <w:rPr>
                <w:rFonts w:ascii="仿宋" w:hAnsi="仿宋" w:eastAsia="仿宋" w:cs="仿宋"/>
                <w:sz w:val="21"/>
                <w:szCs w:val="21"/>
              </w:rPr>
              <w:t>5</w:t>
            </w:r>
          </w:p>
        </w:tc>
        <w:tc>
          <w:tcPr>
            <w:tcW w:w="1065" w:type="dxa"/>
            <w:tcBorders>
              <w:top w:val="single" w:color="000000" w:sz="4" w:space="0"/>
              <w:left w:val="single" w:color="000000" w:sz="4" w:space="0"/>
              <w:bottom w:val="single" w:color="000000" w:sz="4" w:space="0"/>
              <w:right w:val="single" w:color="000000" w:sz="8" w:space="0"/>
            </w:tcBorders>
          </w:tcPr>
          <w:p>
            <w:pPr>
              <w:pStyle w:val="10"/>
              <w:spacing w:before="93"/>
              <w:ind w:left="349" w:right="345"/>
              <w:jc w:val="center"/>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6</w:t>
            </w:r>
          </w:p>
        </w:tc>
      </w:tr>
      <w:tr>
        <w:tblPrEx>
          <w:tblCellMar>
            <w:top w:w="0" w:type="dxa"/>
            <w:left w:w="0" w:type="dxa"/>
            <w:bottom w:w="0" w:type="dxa"/>
            <w:right w:w="0" w:type="dxa"/>
          </w:tblCellMar>
        </w:tblPrEx>
        <w:trPr>
          <w:trHeight w:val="592" w:hRule="exact"/>
        </w:trPr>
        <w:tc>
          <w:tcPr>
            <w:tcW w:w="600" w:type="dxa"/>
            <w:tcBorders>
              <w:top w:val="single" w:color="000000" w:sz="4" w:space="0"/>
              <w:left w:val="single" w:color="000000" w:sz="8" w:space="0"/>
              <w:bottom w:val="single" w:color="000000" w:sz="4" w:space="0"/>
              <w:right w:val="single" w:color="000000" w:sz="4" w:space="0"/>
            </w:tcBorders>
          </w:tcPr>
          <w:p>
            <w:pPr>
              <w:pStyle w:val="10"/>
              <w:spacing w:before="93"/>
              <w:ind w:left="185"/>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1</w:t>
            </w:r>
          </w:p>
        </w:tc>
        <w:tc>
          <w:tcPr>
            <w:tcW w:w="785" w:type="dxa"/>
            <w:tcBorders>
              <w:top w:val="single" w:color="000000" w:sz="4" w:space="0"/>
              <w:left w:val="single" w:color="000000" w:sz="4" w:space="0"/>
              <w:bottom w:val="single" w:color="000000" w:sz="4" w:space="0"/>
              <w:right w:val="single" w:color="000000" w:sz="4" w:space="0"/>
            </w:tcBorders>
          </w:tcPr>
          <w:p>
            <w:pPr>
              <w:pStyle w:val="10"/>
              <w:spacing w:before="93"/>
              <w:ind w:left="176"/>
              <w:rPr>
                <w:rFonts w:ascii="仿宋" w:hAnsi="仿宋" w:eastAsia="仿宋" w:cs="仿宋"/>
                <w:sz w:val="21"/>
                <w:szCs w:val="21"/>
              </w:rPr>
            </w:pPr>
            <w:r>
              <w:rPr>
                <w:rFonts w:ascii="仿宋" w:hAnsi="仿宋" w:eastAsia="仿宋" w:cs="仿宋"/>
                <w:spacing w:val="1"/>
                <w:sz w:val="21"/>
                <w:szCs w:val="21"/>
              </w:rPr>
              <w:t>Y02</w:t>
            </w:r>
            <w:r>
              <w:rPr>
                <w:rFonts w:ascii="仿宋" w:hAnsi="仿宋" w:eastAsia="仿宋" w:cs="仿宋"/>
                <w:sz w:val="21"/>
                <w:szCs w:val="21"/>
              </w:rPr>
              <w:t>4</w:t>
            </w:r>
          </w:p>
        </w:tc>
        <w:tc>
          <w:tcPr>
            <w:tcW w:w="1980" w:type="dxa"/>
            <w:tcBorders>
              <w:top w:val="single" w:color="000000" w:sz="4" w:space="0"/>
              <w:left w:val="single" w:color="000000" w:sz="4" w:space="0"/>
              <w:bottom w:val="single" w:color="000000" w:sz="4" w:space="0"/>
              <w:right w:val="single" w:color="000000" w:sz="4" w:space="0"/>
            </w:tcBorders>
          </w:tcPr>
          <w:p>
            <w:pPr>
              <w:pStyle w:val="10"/>
              <w:spacing w:before="93"/>
              <w:ind w:left="512"/>
              <w:rPr>
                <w:rFonts w:ascii="仿宋" w:hAnsi="仿宋" w:eastAsia="仿宋" w:cs="仿宋"/>
                <w:sz w:val="21"/>
                <w:szCs w:val="21"/>
              </w:rPr>
            </w:pPr>
            <w:r>
              <w:rPr>
                <w:rFonts w:ascii="仿宋" w:hAnsi="仿宋" w:eastAsia="仿宋" w:cs="仿宋"/>
                <w:spacing w:val="1"/>
                <w:sz w:val="21"/>
                <w:szCs w:val="21"/>
              </w:rPr>
              <w:t>S10</w:t>
            </w:r>
            <w:r>
              <w:rPr>
                <w:rFonts w:ascii="仿宋" w:hAnsi="仿宋" w:eastAsia="仿宋" w:cs="仿宋"/>
                <w:spacing w:val="-2"/>
                <w:sz w:val="21"/>
                <w:szCs w:val="21"/>
              </w:rPr>
              <w:t>3</w:t>
            </w:r>
            <w:r>
              <w:rPr>
                <w:rFonts w:ascii="仿宋" w:hAnsi="仿宋" w:eastAsia="仿宋" w:cs="仿宋"/>
                <w:spacing w:val="1"/>
                <w:sz w:val="21"/>
                <w:szCs w:val="21"/>
              </w:rPr>
              <w:t>-</w:t>
            </w:r>
            <w:r>
              <w:rPr>
                <w:rFonts w:ascii="仿宋" w:hAnsi="仿宋" w:eastAsia="仿宋" w:cs="仿宋"/>
                <w:spacing w:val="-1"/>
                <w:sz w:val="21"/>
                <w:szCs w:val="21"/>
              </w:rPr>
              <w:t>复</w:t>
            </w:r>
            <w:r>
              <w:rPr>
                <w:rFonts w:ascii="仿宋" w:hAnsi="仿宋" w:eastAsia="仿宋" w:cs="仿宋"/>
                <w:sz w:val="21"/>
                <w:szCs w:val="21"/>
              </w:rPr>
              <w:t>兴</w:t>
            </w:r>
          </w:p>
        </w:tc>
        <w:tc>
          <w:tcPr>
            <w:tcW w:w="960" w:type="dxa"/>
            <w:tcBorders>
              <w:top w:val="single" w:color="000000" w:sz="4" w:space="0"/>
              <w:left w:val="single" w:color="000000" w:sz="4" w:space="0"/>
              <w:bottom w:val="single" w:color="000000" w:sz="4" w:space="0"/>
              <w:right w:val="single" w:color="000000" w:sz="4" w:space="0"/>
            </w:tcBorders>
          </w:tcPr>
          <w:p>
            <w:pPr>
              <w:pStyle w:val="10"/>
              <w:spacing w:before="93"/>
              <w:ind w:left="212"/>
              <w:rPr>
                <w:rFonts w:ascii="仿宋" w:hAnsi="仿宋" w:eastAsia="仿宋" w:cs="仿宋"/>
                <w:sz w:val="21"/>
                <w:szCs w:val="21"/>
              </w:rPr>
            </w:pPr>
            <w:r>
              <w:rPr>
                <w:rFonts w:ascii="仿宋" w:hAnsi="仿宋" w:eastAsia="仿宋" w:cs="仿宋"/>
                <w:spacing w:val="1"/>
                <w:sz w:val="21"/>
                <w:szCs w:val="21"/>
              </w:rPr>
              <w:t>0.3</w:t>
            </w:r>
            <w:r>
              <w:rPr>
                <w:rFonts w:ascii="仿宋" w:hAnsi="仿宋" w:eastAsia="仿宋" w:cs="仿宋"/>
                <w:spacing w:val="-2"/>
                <w:sz w:val="21"/>
                <w:szCs w:val="21"/>
              </w:rPr>
              <w:t>1</w:t>
            </w:r>
            <w:r>
              <w:rPr>
                <w:rFonts w:ascii="仿宋" w:hAnsi="仿宋" w:eastAsia="仿宋" w:cs="仿宋"/>
                <w:sz w:val="21"/>
                <w:szCs w:val="21"/>
              </w:rPr>
              <w:t>1</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4"/>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4" w:space="0"/>
              <w:right w:val="single" w:color="000000" w:sz="4" w:space="0"/>
            </w:tcBorders>
          </w:tcPr>
          <w:p>
            <w:pPr>
              <w:pStyle w:val="10"/>
              <w:spacing w:before="93"/>
              <w:ind w:left="125"/>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4" w:space="0"/>
              <w:right w:val="single" w:color="000000" w:sz="4" w:space="0"/>
            </w:tcBorders>
          </w:tcPr>
          <w:p>
            <w:pPr>
              <w:pStyle w:val="10"/>
              <w:spacing w:before="93"/>
              <w:ind w:left="375" w:right="375"/>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5</w:t>
            </w:r>
          </w:p>
        </w:tc>
        <w:tc>
          <w:tcPr>
            <w:tcW w:w="1065" w:type="dxa"/>
            <w:tcBorders>
              <w:top w:val="single" w:color="000000" w:sz="4" w:space="0"/>
              <w:left w:val="single" w:color="000000" w:sz="4" w:space="0"/>
              <w:bottom w:val="single" w:color="000000" w:sz="4" w:space="0"/>
              <w:right w:val="single" w:color="000000" w:sz="8" w:space="0"/>
            </w:tcBorders>
          </w:tcPr>
          <w:p>
            <w:pPr>
              <w:pStyle w:val="10"/>
              <w:spacing w:before="93"/>
              <w:ind w:left="402" w:right="398"/>
              <w:jc w:val="center"/>
              <w:rPr>
                <w:rFonts w:ascii="仿宋" w:hAnsi="仿宋" w:eastAsia="仿宋" w:cs="仿宋"/>
                <w:sz w:val="21"/>
                <w:szCs w:val="21"/>
              </w:rPr>
            </w:pPr>
            <w:r>
              <w:rPr>
                <w:rFonts w:ascii="仿宋" w:hAnsi="仿宋" w:eastAsia="仿宋" w:cs="仿宋"/>
                <w:sz w:val="21"/>
                <w:szCs w:val="21"/>
              </w:rPr>
              <w:t>6</w:t>
            </w:r>
          </w:p>
        </w:tc>
      </w:tr>
      <w:tr>
        <w:tblPrEx>
          <w:tblCellMar>
            <w:top w:w="0" w:type="dxa"/>
            <w:left w:w="0" w:type="dxa"/>
            <w:bottom w:w="0" w:type="dxa"/>
            <w:right w:w="0" w:type="dxa"/>
          </w:tblCellMar>
        </w:tblPrEx>
        <w:trPr>
          <w:trHeight w:val="592" w:hRule="exact"/>
        </w:trPr>
        <w:tc>
          <w:tcPr>
            <w:tcW w:w="600" w:type="dxa"/>
            <w:tcBorders>
              <w:top w:val="single" w:color="000000" w:sz="4" w:space="0"/>
              <w:left w:val="single" w:color="000000" w:sz="8" w:space="0"/>
              <w:bottom w:val="single" w:color="000000" w:sz="4" w:space="0"/>
              <w:right w:val="single" w:color="000000" w:sz="4" w:space="0"/>
            </w:tcBorders>
          </w:tcPr>
          <w:p>
            <w:pPr>
              <w:pStyle w:val="10"/>
              <w:spacing w:before="92"/>
              <w:ind w:left="185"/>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2</w:t>
            </w:r>
          </w:p>
        </w:tc>
        <w:tc>
          <w:tcPr>
            <w:tcW w:w="785" w:type="dxa"/>
            <w:tcBorders>
              <w:top w:val="single" w:color="000000" w:sz="4" w:space="0"/>
              <w:left w:val="single" w:color="000000" w:sz="4" w:space="0"/>
              <w:bottom w:val="single" w:color="000000" w:sz="4" w:space="0"/>
              <w:right w:val="single" w:color="000000" w:sz="4" w:space="0"/>
            </w:tcBorders>
          </w:tcPr>
          <w:p>
            <w:pPr>
              <w:pStyle w:val="10"/>
              <w:spacing w:before="92"/>
              <w:ind w:left="176"/>
              <w:rPr>
                <w:rFonts w:ascii="仿宋" w:hAnsi="仿宋" w:eastAsia="仿宋" w:cs="仿宋"/>
                <w:sz w:val="21"/>
                <w:szCs w:val="21"/>
              </w:rPr>
            </w:pPr>
            <w:r>
              <w:rPr>
                <w:rFonts w:ascii="仿宋" w:hAnsi="仿宋" w:eastAsia="仿宋" w:cs="仿宋"/>
                <w:spacing w:val="1"/>
                <w:sz w:val="21"/>
                <w:szCs w:val="21"/>
              </w:rPr>
              <w:t>Y02</w:t>
            </w:r>
            <w:r>
              <w:rPr>
                <w:rFonts w:ascii="仿宋" w:hAnsi="仿宋" w:eastAsia="仿宋" w:cs="仿宋"/>
                <w:sz w:val="21"/>
                <w:szCs w:val="21"/>
              </w:rPr>
              <w:t>5</w:t>
            </w:r>
          </w:p>
        </w:tc>
        <w:tc>
          <w:tcPr>
            <w:tcW w:w="1980" w:type="dxa"/>
            <w:tcBorders>
              <w:top w:val="single" w:color="000000" w:sz="4" w:space="0"/>
              <w:left w:val="single" w:color="000000" w:sz="4" w:space="0"/>
              <w:bottom w:val="single" w:color="000000" w:sz="4" w:space="0"/>
              <w:right w:val="single" w:color="000000" w:sz="4" w:space="0"/>
            </w:tcBorders>
          </w:tcPr>
          <w:p>
            <w:pPr>
              <w:pStyle w:val="10"/>
              <w:spacing w:before="92"/>
              <w:ind w:left="406"/>
              <w:rPr>
                <w:rFonts w:ascii="仿宋" w:hAnsi="仿宋" w:eastAsia="仿宋" w:cs="仿宋"/>
                <w:sz w:val="21"/>
                <w:szCs w:val="21"/>
              </w:rPr>
            </w:pPr>
            <w:r>
              <w:rPr>
                <w:rFonts w:ascii="仿宋" w:hAnsi="仿宋" w:eastAsia="仿宋" w:cs="仿宋"/>
                <w:spacing w:val="1"/>
                <w:sz w:val="21"/>
                <w:szCs w:val="21"/>
              </w:rPr>
              <w:t>G10</w:t>
            </w:r>
            <w:r>
              <w:rPr>
                <w:rFonts w:ascii="仿宋" w:hAnsi="仿宋" w:eastAsia="仿宋" w:cs="仿宋"/>
                <w:spacing w:val="-2"/>
                <w:sz w:val="21"/>
                <w:szCs w:val="21"/>
              </w:rPr>
              <w:t>4</w:t>
            </w:r>
            <w:r>
              <w:rPr>
                <w:rFonts w:ascii="仿宋" w:hAnsi="仿宋" w:eastAsia="仿宋" w:cs="仿宋"/>
                <w:spacing w:val="1"/>
                <w:sz w:val="21"/>
                <w:szCs w:val="21"/>
              </w:rPr>
              <w:t>-</w:t>
            </w:r>
            <w:r>
              <w:rPr>
                <w:rFonts w:ascii="仿宋" w:hAnsi="仿宋" w:eastAsia="仿宋" w:cs="仿宋"/>
                <w:spacing w:val="-1"/>
                <w:sz w:val="21"/>
                <w:szCs w:val="21"/>
              </w:rPr>
              <w:t>催</w:t>
            </w:r>
            <w:r>
              <w:rPr>
                <w:rFonts w:ascii="仿宋" w:hAnsi="仿宋" w:eastAsia="仿宋" w:cs="仿宋"/>
                <w:spacing w:val="2"/>
                <w:sz w:val="21"/>
                <w:szCs w:val="21"/>
              </w:rPr>
              <w:t>马</w:t>
            </w:r>
            <w:r>
              <w:rPr>
                <w:rFonts w:ascii="仿宋" w:hAnsi="仿宋" w:eastAsia="仿宋" w:cs="仿宋"/>
                <w:sz w:val="21"/>
                <w:szCs w:val="21"/>
              </w:rPr>
              <w:t>西</w:t>
            </w:r>
          </w:p>
        </w:tc>
        <w:tc>
          <w:tcPr>
            <w:tcW w:w="960" w:type="dxa"/>
            <w:tcBorders>
              <w:top w:val="single" w:color="000000" w:sz="4" w:space="0"/>
              <w:left w:val="single" w:color="000000" w:sz="4" w:space="0"/>
              <w:bottom w:val="single" w:color="000000" w:sz="4" w:space="0"/>
              <w:right w:val="single" w:color="000000" w:sz="4" w:space="0"/>
            </w:tcBorders>
          </w:tcPr>
          <w:p>
            <w:pPr>
              <w:pStyle w:val="10"/>
              <w:spacing w:before="92"/>
              <w:ind w:left="212"/>
              <w:rPr>
                <w:rFonts w:ascii="仿宋" w:hAnsi="仿宋" w:eastAsia="仿宋" w:cs="仿宋"/>
                <w:sz w:val="21"/>
                <w:szCs w:val="21"/>
              </w:rPr>
            </w:pPr>
            <w:r>
              <w:rPr>
                <w:rFonts w:ascii="仿宋" w:hAnsi="仿宋" w:eastAsia="仿宋" w:cs="仿宋"/>
                <w:spacing w:val="1"/>
                <w:sz w:val="21"/>
                <w:szCs w:val="21"/>
              </w:rPr>
              <w:t>1.1</w:t>
            </w:r>
            <w:r>
              <w:rPr>
                <w:rFonts w:ascii="仿宋" w:hAnsi="仿宋" w:eastAsia="仿宋" w:cs="仿宋"/>
                <w:spacing w:val="-2"/>
                <w:sz w:val="21"/>
                <w:szCs w:val="21"/>
              </w:rPr>
              <w:t>4</w:t>
            </w:r>
            <w:r>
              <w:rPr>
                <w:rFonts w:ascii="仿宋" w:hAnsi="仿宋" w:eastAsia="仿宋" w:cs="仿宋"/>
                <w:sz w:val="21"/>
                <w:szCs w:val="21"/>
              </w:rPr>
              <w:t>5</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324"/>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4" w:space="0"/>
              <w:right w:val="single" w:color="000000" w:sz="4" w:space="0"/>
            </w:tcBorders>
          </w:tcPr>
          <w:p>
            <w:pPr>
              <w:pStyle w:val="10"/>
              <w:spacing w:before="92"/>
              <w:ind w:left="125"/>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4" w:space="0"/>
              <w:right w:val="single" w:color="000000" w:sz="4" w:space="0"/>
            </w:tcBorders>
          </w:tcPr>
          <w:p>
            <w:pPr>
              <w:pStyle w:val="10"/>
              <w:spacing w:before="92"/>
              <w:ind w:left="375" w:right="375"/>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5</w:t>
            </w:r>
          </w:p>
        </w:tc>
        <w:tc>
          <w:tcPr>
            <w:tcW w:w="1065" w:type="dxa"/>
            <w:tcBorders>
              <w:top w:val="single" w:color="000000" w:sz="4" w:space="0"/>
              <w:left w:val="single" w:color="000000" w:sz="4" w:space="0"/>
              <w:bottom w:val="single" w:color="000000" w:sz="4" w:space="0"/>
              <w:right w:val="single" w:color="000000" w:sz="8" w:space="0"/>
            </w:tcBorders>
          </w:tcPr>
          <w:p>
            <w:pPr>
              <w:pStyle w:val="10"/>
              <w:spacing w:before="92"/>
              <w:ind w:left="402" w:right="398"/>
              <w:jc w:val="center"/>
              <w:rPr>
                <w:rFonts w:ascii="仿宋" w:hAnsi="仿宋" w:eastAsia="仿宋" w:cs="仿宋"/>
                <w:sz w:val="21"/>
                <w:szCs w:val="21"/>
              </w:rPr>
            </w:pPr>
            <w:r>
              <w:rPr>
                <w:rFonts w:ascii="仿宋" w:hAnsi="仿宋" w:eastAsia="仿宋" w:cs="仿宋"/>
                <w:sz w:val="21"/>
                <w:szCs w:val="21"/>
              </w:rPr>
              <w:t>6</w:t>
            </w:r>
          </w:p>
        </w:tc>
      </w:tr>
      <w:tr>
        <w:tblPrEx>
          <w:tblCellMar>
            <w:top w:w="0" w:type="dxa"/>
            <w:left w:w="0" w:type="dxa"/>
            <w:bottom w:w="0" w:type="dxa"/>
            <w:right w:w="0" w:type="dxa"/>
          </w:tblCellMar>
        </w:tblPrEx>
        <w:trPr>
          <w:trHeight w:val="592" w:hRule="exact"/>
        </w:trPr>
        <w:tc>
          <w:tcPr>
            <w:tcW w:w="600" w:type="dxa"/>
            <w:tcBorders>
              <w:top w:val="single" w:color="000000" w:sz="4" w:space="0"/>
              <w:left w:val="single" w:color="000000" w:sz="8" w:space="0"/>
              <w:bottom w:val="single" w:color="000000" w:sz="4" w:space="0"/>
              <w:right w:val="single" w:color="000000" w:sz="4" w:space="0"/>
            </w:tcBorders>
          </w:tcPr>
          <w:p>
            <w:pPr>
              <w:pStyle w:val="10"/>
              <w:spacing w:before="93"/>
              <w:ind w:left="185"/>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3</w:t>
            </w:r>
          </w:p>
        </w:tc>
        <w:tc>
          <w:tcPr>
            <w:tcW w:w="785" w:type="dxa"/>
            <w:tcBorders>
              <w:top w:val="single" w:color="000000" w:sz="4" w:space="0"/>
              <w:left w:val="single" w:color="000000" w:sz="4" w:space="0"/>
              <w:bottom w:val="single" w:color="000000" w:sz="4" w:space="0"/>
              <w:right w:val="single" w:color="000000" w:sz="4" w:space="0"/>
            </w:tcBorders>
          </w:tcPr>
          <w:p>
            <w:pPr>
              <w:pStyle w:val="10"/>
              <w:spacing w:before="93"/>
              <w:ind w:left="176"/>
              <w:rPr>
                <w:rFonts w:ascii="仿宋" w:hAnsi="仿宋" w:eastAsia="仿宋" w:cs="仿宋"/>
                <w:sz w:val="21"/>
                <w:szCs w:val="21"/>
              </w:rPr>
            </w:pPr>
            <w:r>
              <w:rPr>
                <w:rFonts w:ascii="仿宋" w:hAnsi="仿宋" w:eastAsia="仿宋" w:cs="仿宋"/>
                <w:spacing w:val="1"/>
                <w:sz w:val="21"/>
                <w:szCs w:val="21"/>
              </w:rPr>
              <w:t>Y02</w:t>
            </w:r>
            <w:r>
              <w:rPr>
                <w:rFonts w:ascii="仿宋" w:hAnsi="仿宋" w:eastAsia="仿宋" w:cs="仿宋"/>
                <w:sz w:val="21"/>
                <w:szCs w:val="21"/>
              </w:rPr>
              <w:t>6</w:t>
            </w:r>
          </w:p>
        </w:tc>
        <w:tc>
          <w:tcPr>
            <w:tcW w:w="1980" w:type="dxa"/>
            <w:tcBorders>
              <w:top w:val="single" w:color="000000" w:sz="4" w:space="0"/>
              <w:left w:val="single" w:color="000000" w:sz="4" w:space="0"/>
              <w:bottom w:val="single" w:color="000000" w:sz="4" w:space="0"/>
              <w:right w:val="single" w:color="000000" w:sz="4" w:space="0"/>
            </w:tcBorders>
          </w:tcPr>
          <w:p>
            <w:pPr>
              <w:pStyle w:val="10"/>
              <w:spacing w:before="93"/>
              <w:ind w:left="303"/>
              <w:rPr>
                <w:rFonts w:ascii="仿宋" w:hAnsi="仿宋" w:eastAsia="仿宋" w:cs="仿宋"/>
                <w:sz w:val="21"/>
                <w:szCs w:val="21"/>
              </w:rPr>
            </w:pPr>
            <w:r>
              <w:rPr>
                <w:rFonts w:ascii="仿宋" w:hAnsi="仿宋" w:eastAsia="仿宋" w:cs="仿宋"/>
                <w:spacing w:val="-1"/>
                <w:sz w:val="21"/>
                <w:szCs w:val="21"/>
              </w:rPr>
              <w:t>党</w:t>
            </w:r>
            <w:r>
              <w:rPr>
                <w:rFonts w:ascii="仿宋" w:hAnsi="仿宋" w:eastAsia="仿宋" w:cs="仿宋"/>
                <w:spacing w:val="2"/>
                <w:sz w:val="21"/>
                <w:szCs w:val="21"/>
              </w:rPr>
              <w:t>杨</w:t>
            </w:r>
            <w:r>
              <w:rPr>
                <w:rFonts w:ascii="仿宋" w:hAnsi="仿宋" w:eastAsia="仿宋" w:cs="仿宋"/>
                <w:spacing w:val="-1"/>
                <w:sz w:val="21"/>
                <w:szCs w:val="21"/>
              </w:rPr>
              <w:t>路</w:t>
            </w:r>
            <w:r>
              <w:rPr>
                <w:rFonts w:ascii="仿宋" w:hAnsi="仿宋" w:eastAsia="仿宋" w:cs="仿宋"/>
                <w:spacing w:val="1"/>
                <w:sz w:val="21"/>
                <w:szCs w:val="21"/>
              </w:rPr>
              <w:t>-</w:t>
            </w:r>
            <w:r>
              <w:rPr>
                <w:rFonts w:ascii="仿宋" w:hAnsi="仿宋" w:eastAsia="仿宋" w:cs="仿宋"/>
                <w:spacing w:val="-1"/>
                <w:sz w:val="21"/>
                <w:szCs w:val="21"/>
              </w:rPr>
              <w:t>鸡</w:t>
            </w:r>
            <w:r>
              <w:rPr>
                <w:rFonts w:ascii="仿宋" w:hAnsi="仿宋" w:eastAsia="仿宋" w:cs="仿宋"/>
                <w:spacing w:val="2"/>
                <w:sz w:val="21"/>
                <w:szCs w:val="21"/>
              </w:rPr>
              <w:t>耳</w:t>
            </w:r>
            <w:r>
              <w:rPr>
                <w:rFonts w:ascii="仿宋" w:hAnsi="仿宋" w:eastAsia="仿宋" w:cs="仿宋"/>
                <w:sz w:val="21"/>
                <w:szCs w:val="21"/>
              </w:rPr>
              <w:t>屯</w:t>
            </w:r>
          </w:p>
        </w:tc>
        <w:tc>
          <w:tcPr>
            <w:tcW w:w="960" w:type="dxa"/>
            <w:tcBorders>
              <w:top w:val="single" w:color="000000" w:sz="4" w:space="0"/>
              <w:left w:val="single" w:color="000000" w:sz="4" w:space="0"/>
              <w:bottom w:val="single" w:color="000000" w:sz="4" w:space="0"/>
              <w:right w:val="single" w:color="000000" w:sz="4" w:space="0"/>
            </w:tcBorders>
          </w:tcPr>
          <w:p>
            <w:pPr>
              <w:pStyle w:val="10"/>
              <w:spacing w:before="93"/>
              <w:ind w:left="212"/>
              <w:rPr>
                <w:rFonts w:ascii="仿宋" w:hAnsi="仿宋" w:eastAsia="仿宋" w:cs="仿宋"/>
                <w:sz w:val="21"/>
                <w:szCs w:val="21"/>
              </w:rPr>
            </w:pPr>
            <w:r>
              <w:rPr>
                <w:rFonts w:ascii="仿宋" w:hAnsi="仿宋" w:eastAsia="仿宋" w:cs="仿宋"/>
                <w:spacing w:val="1"/>
                <w:sz w:val="21"/>
                <w:szCs w:val="21"/>
              </w:rPr>
              <w:t>1.7</w:t>
            </w:r>
            <w:r>
              <w:rPr>
                <w:rFonts w:ascii="仿宋" w:hAnsi="仿宋" w:eastAsia="仿宋" w:cs="仿宋"/>
                <w:spacing w:val="-2"/>
                <w:sz w:val="21"/>
                <w:szCs w:val="21"/>
              </w:rPr>
              <w:t>5</w:t>
            </w:r>
            <w:r>
              <w:rPr>
                <w:rFonts w:ascii="仿宋" w:hAnsi="仿宋" w:eastAsia="仿宋" w:cs="仿宋"/>
                <w:sz w:val="21"/>
                <w:szCs w:val="21"/>
              </w:rPr>
              <w:t>3</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4"/>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4" w:space="0"/>
              <w:right w:val="single" w:color="000000" w:sz="4" w:space="0"/>
            </w:tcBorders>
          </w:tcPr>
          <w:p>
            <w:pPr>
              <w:pStyle w:val="10"/>
              <w:spacing w:before="93"/>
              <w:ind w:left="125"/>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4" w:space="0"/>
              <w:right w:val="single" w:color="000000" w:sz="4" w:space="0"/>
            </w:tcBorders>
          </w:tcPr>
          <w:p>
            <w:pPr>
              <w:pStyle w:val="10"/>
              <w:spacing w:before="93"/>
              <w:ind w:left="375" w:right="375"/>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5</w:t>
            </w:r>
          </w:p>
        </w:tc>
        <w:tc>
          <w:tcPr>
            <w:tcW w:w="1065" w:type="dxa"/>
            <w:tcBorders>
              <w:top w:val="single" w:color="000000" w:sz="4" w:space="0"/>
              <w:left w:val="single" w:color="000000" w:sz="4" w:space="0"/>
              <w:bottom w:val="single" w:color="000000" w:sz="4" w:space="0"/>
              <w:right w:val="single" w:color="000000" w:sz="8" w:space="0"/>
            </w:tcBorders>
          </w:tcPr>
          <w:p>
            <w:pPr>
              <w:pStyle w:val="10"/>
              <w:spacing w:before="93"/>
              <w:ind w:left="402" w:right="398"/>
              <w:jc w:val="center"/>
              <w:rPr>
                <w:rFonts w:ascii="仿宋" w:hAnsi="仿宋" w:eastAsia="仿宋" w:cs="仿宋"/>
                <w:sz w:val="21"/>
                <w:szCs w:val="21"/>
              </w:rPr>
            </w:pPr>
            <w:r>
              <w:rPr>
                <w:rFonts w:ascii="仿宋" w:hAnsi="仿宋" w:eastAsia="仿宋" w:cs="仿宋"/>
                <w:sz w:val="21"/>
                <w:szCs w:val="21"/>
              </w:rPr>
              <w:t>6</w:t>
            </w:r>
          </w:p>
        </w:tc>
      </w:tr>
      <w:tr>
        <w:tblPrEx>
          <w:tblCellMar>
            <w:top w:w="0" w:type="dxa"/>
            <w:left w:w="0" w:type="dxa"/>
            <w:bottom w:w="0" w:type="dxa"/>
            <w:right w:w="0" w:type="dxa"/>
          </w:tblCellMar>
        </w:tblPrEx>
        <w:trPr>
          <w:trHeight w:val="592" w:hRule="exact"/>
        </w:trPr>
        <w:tc>
          <w:tcPr>
            <w:tcW w:w="600" w:type="dxa"/>
            <w:tcBorders>
              <w:top w:val="single" w:color="000000" w:sz="4" w:space="0"/>
              <w:left w:val="single" w:color="000000" w:sz="8" w:space="0"/>
              <w:bottom w:val="single" w:color="000000" w:sz="4" w:space="0"/>
              <w:right w:val="single" w:color="000000" w:sz="4" w:space="0"/>
            </w:tcBorders>
          </w:tcPr>
          <w:p>
            <w:pPr>
              <w:pStyle w:val="10"/>
              <w:spacing w:before="93"/>
              <w:ind w:left="185"/>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4</w:t>
            </w:r>
          </w:p>
        </w:tc>
        <w:tc>
          <w:tcPr>
            <w:tcW w:w="785" w:type="dxa"/>
            <w:tcBorders>
              <w:top w:val="single" w:color="000000" w:sz="4" w:space="0"/>
              <w:left w:val="single" w:color="000000" w:sz="4" w:space="0"/>
              <w:bottom w:val="single" w:color="000000" w:sz="4" w:space="0"/>
              <w:right w:val="single" w:color="000000" w:sz="4" w:space="0"/>
            </w:tcBorders>
          </w:tcPr>
          <w:p>
            <w:pPr>
              <w:pStyle w:val="10"/>
              <w:spacing w:before="93"/>
              <w:ind w:left="176"/>
              <w:rPr>
                <w:rFonts w:ascii="仿宋" w:hAnsi="仿宋" w:eastAsia="仿宋" w:cs="仿宋"/>
                <w:sz w:val="21"/>
                <w:szCs w:val="21"/>
              </w:rPr>
            </w:pPr>
            <w:r>
              <w:rPr>
                <w:rFonts w:ascii="仿宋" w:hAnsi="仿宋" w:eastAsia="仿宋" w:cs="仿宋"/>
                <w:spacing w:val="1"/>
                <w:sz w:val="21"/>
                <w:szCs w:val="21"/>
              </w:rPr>
              <w:t>Y02</w:t>
            </w:r>
            <w:r>
              <w:rPr>
                <w:rFonts w:ascii="仿宋" w:hAnsi="仿宋" w:eastAsia="仿宋" w:cs="仿宋"/>
                <w:sz w:val="21"/>
                <w:szCs w:val="21"/>
              </w:rPr>
              <w:t>7</w:t>
            </w:r>
          </w:p>
        </w:tc>
        <w:tc>
          <w:tcPr>
            <w:tcW w:w="1980" w:type="dxa"/>
            <w:tcBorders>
              <w:top w:val="single" w:color="000000" w:sz="4" w:space="0"/>
              <w:left w:val="single" w:color="000000" w:sz="4" w:space="0"/>
              <w:bottom w:val="single" w:color="000000" w:sz="4" w:space="0"/>
              <w:right w:val="single" w:color="000000" w:sz="4" w:space="0"/>
            </w:tcBorders>
          </w:tcPr>
          <w:p>
            <w:pPr>
              <w:pStyle w:val="10"/>
              <w:spacing w:before="93"/>
              <w:ind w:left="650" w:right="650"/>
              <w:jc w:val="center"/>
              <w:rPr>
                <w:rFonts w:ascii="仿宋" w:hAnsi="仿宋" w:eastAsia="仿宋" w:cs="仿宋"/>
                <w:sz w:val="21"/>
                <w:szCs w:val="21"/>
              </w:rPr>
            </w:pPr>
            <w:r>
              <w:rPr>
                <w:rFonts w:ascii="仿宋" w:hAnsi="仿宋" w:eastAsia="仿宋" w:cs="仿宋"/>
                <w:spacing w:val="-1"/>
                <w:sz w:val="21"/>
                <w:szCs w:val="21"/>
              </w:rPr>
              <w:t>党</w:t>
            </w:r>
            <w:r>
              <w:rPr>
                <w:rFonts w:ascii="仿宋" w:hAnsi="仿宋" w:eastAsia="仿宋" w:cs="仿宋"/>
                <w:spacing w:val="2"/>
                <w:sz w:val="21"/>
                <w:szCs w:val="21"/>
              </w:rPr>
              <w:t>齐</w:t>
            </w:r>
            <w:r>
              <w:rPr>
                <w:rFonts w:ascii="仿宋" w:hAnsi="仿宋" w:eastAsia="仿宋" w:cs="仿宋"/>
                <w:sz w:val="21"/>
                <w:szCs w:val="21"/>
              </w:rPr>
              <w:t>路</w:t>
            </w:r>
          </w:p>
        </w:tc>
        <w:tc>
          <w:tcPr>
            <w:tcW w:w="960" w:type="dxa"/>
            <w:tcBorders>
              <w:top w:val="single" w:color="000000" w:sz="4" w:space="0"/>
              <w:left w:val="single" w:color="000000" w:sz="4" w:space="0"/>
              <w:bottom w:val="single" w:color="000000" w:sz="4" w:space="0"/>
              <w:right w:val="single" w:color="000000" w:sz="4" w:space="0"/>
            </w:tcBorders>
          </w:tcPr>
          <w:p>
            <w:pPr>
              <w:pStyle w:val="10"/>
              <w:spacing w:before="93"/>
              <w:ind w:left="212"/>
              <w:rPr>
                <w:rFonts w:ascii="仿宋" w:hAnsi="仿宋" w:eastAsia="仿宋" w:cs="仿宋"/>
                <w:sz w:val="21"/>
                <w:szCs w:val="21"/>
              </w:rPr>
            </w:pPr>
            <w:r>
              <w:rPr>
                <w:rFonts w:ascii="仿宋" w:hAnsi="仿宋" w:eastAsia="仿宋" w:cs="仿宋"/>
                <w:spacing w:val="1"/>
                <w:sz w:val="21"/>
                <w:szCs w:val="21"/>
              </w:rPr>
              <w:t>1.4</w:t>
            </w:r>
            <w:r>
              <w:rPr>
                <w:rFonts w:ascii="仿宋" w:hAnsi="仿宋" w:eastAsia="仿宋" w:cs="仿宋"/>
                <w:spacing w:val="-2"/>
                <w:sz w:val="21"/>
                <w:szCs w:val="21"/>
              </w:rPr>
              <w:t>7</w:t>
            </w:r>
            <w:r>
              <w:rPr>
                <w:rFonts w:ascii="仿宋" w:hAnsi="仿宋" w:eastAsia="仿宋" w:cs="仿宋"/>
                <w:sz w:val="21"/>
                <w:szCs w:val="21"/>
              </w:rPr>
              <w:t>2</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4"/>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4" w:space="0"/>
              <w:right w:val="single" w:color="000000" w:sz="4" w:space="0"/>
            </w:tcBorders>
          </w:tcPr>
          <w:p>
            <w:pPr>
              <w:pStyle w:val="10"/>
              <w:spacing w:before="93"/>
              <w:ind w:left="125"/>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4" w:space="0"/>
              <w:right w:val="single" w:color="000000" w:sz="4" w:space="0"/>
            </w:tcBorders>
          </w:tcPr>
          <w:p>
            <w:pPr>
              <w:pStyle w:val="10"/>
              <w:spacing w:before="93"/>
              <w:ind w:left="481" w:right="481"/>
              <w:jc w:val="center"/>
              <w:rPr>
                <w:rFonts w:ascii="仿宋" w:hAnsi="仿宋" w:eastAsia="仿宋" w:cs="仿宋"/>
                <w:sz w:val="21"/>
                <w:szCs w:val="21"/>
              </w:rPr>
            </w:pPr>
            <w:r>
              <w:rPr>
                <w:rFonts w:ascii="仿宋" w:hAnsi="仿宋" w:eastAsia="仿宋" w:cs="仿宋"/>
                <w:sz w:val="21"/>
                <w:szCs w:val="21"/>
              </w:rPr>
              <w:t>7</w:t>
            </w:r>
          </w:p>
        </w:tc>
        <w:tc>
          <w:tcPr>
            <w:tcW w:w="1065" w:type="dxa"/>
            <w:tcBorders>
              <w:top w:val="single" w:color="000000" w:sz="4" w:space="0"/>
              <w:left w:val="single" w:color="000000" w:sz="4" w:space="0"/>
              <w:bottom w:val="single" w:color="000000" w:sz="4" w:space="0"/>
              <w:right w:val="single" w:color="000000" w:sz="8" w:space="0"/>
            </w:tcBorders>
          </w:tcPr>
          <w:p>
            <w:pPr>
              <w:pStyle w:val="10"/>
              <w:spacing w:before="93"/>
              <w:ind w:left="402" w:right="398"/>
              <w:jc w:val="center"/>
              <w:rPr>
                <w:rFonts w:ascii="仿宋" w:hAnsi="仿宋" w:eastAsia="仿宋" w:cs="仿宋"/>
                <w:sz w:val="21"/>
                <w:szCs w:val="21"/>
              </w:rPr>
            </w:pPr>
            <w:r>
              <w:rPr>
                <w:rFonts w:ascii="仿宋" w:hAnsi="仿宋" w:eastAsia="仿宋" w:cs="仿宋"/>
                <w:sz w:val="21"/>
                <w:szCs w:val="21"/>
              </w:rPr>
              <w:t>6</w:t>
            </w:r>
          </w:p>
        </w:tc>
      </w:tr>
      <w:tr>
        <w:tblPrEx>
          <w:tblCellMar>
            <w:top w:w="0" w:type="dxa"/>
            <w:left w:w="0" w:type="dxa"/>
            <w:bottom w:w="0" w:type="dxa"/>
            <w:right w:w="0" w:type="dxa"/>
          </w:tblCellMar>
        </w:tblPrEx>
        <w:trPr>
          <w:trHeight w:val="592" w:hRule="exact"/>
        </w:trPr>
        <w:tc>
          <w:tcPr>
            <w:tcW w:w="600" w:type="dxa"/>
            <w:tcBorders>
              <w:top w:val="single" w:color="000000" w:sz="4" w:space="0"/>
              <w:left w:val="single" w:color="000000" w:sz="8" w:space="0"/>
              <w:bottom w:val="single" w:color="000000" w:sz="4" w:space="0"/>
              <w:right w:val="single" w:color="000000" w:sz="4" w:space="0"/>
            </w:tcBorders>
          </w:tcPr>
          <w:p>
            <w:pPr>
              <w:pStyle w:val="10"/>
              <w:spacing w:before="92"/>
              <w:ind w:left="185"/>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5</w:t>
            </w:r>
          </w:p>
        </w:tc>
        <w:tc>
          <w:tcPr>
            <w:tcW w:w="785" w:type="dxa"/>
            <w:tcBorders>
              <w:top w:val="single" w:color="000000" w:sz="4" w:space="0"/>
              <w:left w:val="single" w:color="000000" w:sz="4" w:space="0"/>
              <w:bottom w:val="single" w:color="000000" w:sz="4" w:space="0"/>
              <w:right w:val="single" w:color="000000" w:sz="4" w:space="0"/>
            </w:tcBorders>
          </w:tcPr>
          <w:p>
            <w:pPr>
              <w:pStyle w:val="10"/>
              <w:spacing w:before="92"/>
              <w:ind w:left="176"/>
              <w:rPr>
                <w:rFonts w:ascii="仿宋" w:hAnsi="仿宋" w:eastAsia="仿宋" w:cs="仿宋"/>
                <w:sz w:val="21"/>
                <w:szCs w:val="21"/>
              </w:rPr>
            </w:pPr>
            <w:r>
              <w:rPr>
                <w:rFonts w:ascii="仿宋" w:hAnsi="仿宋" w:eastAsia="仿宋" w:cs="仿宋"/>
                <w:spacing w:val="1"/>
                <w:sz w:val="21"/>
                <w:szCs w:val="21"/>
              </w:rPr>
              <w:t>Y02</w:t>
            </w:r>
            <w:r>
              <w:rPr>
                <w:rFonts w:ascii="仿宋" w:hAnsi="仿宋" w:eastAsia="仿宋" w:cs="仿宋"/>
                <w:sz w:val="21"/>
                <w:szCs w:val="21"/>
              </w:rPr>
              <w:t>8</w:t>
            </w:r>
          </w:p>
        </w:tc>
        <w:tc>
          <w:tcPr>
            <w:tcW w:w="1980" w:type="dxa"/>
            <w:tcBorders>
              <w:top w:val="single" w:color="000000" w:sz="4" w:space="0"/>
              <w:left w:val="single" w:color="000000" w:sz="4" w:space="0"/>
              <w:bottom w:val="single" w:color="000000" w:sz="4" w:space="0"/>
              <w:right w:val="single" w:color="000000" w:sz="4" w:space="0"/>
            </w:tcBorders>
          </w:tcPr>
          <w:p>
            <w:pPr>
              <w:pStyle w:val="10"/>
              <w:spacing w:before="92"/>
              <w:ind w:left="512"/>
              <w:rPr>
                <w:rFonts w:ascii="仿宋" w:hAnsi="仿宋" w:eastAsia="仿宋" w:cs="仿宋"/>
                <w:sz w:val="21"/>
                <w:szCs w:val="21"/>
              </w:rPr>
            </w:pPr>
            <w:r>
              <w:rPr>
                <w:rFonts w:ascii="仿宋" w:hAnsi="仿宋" w:eastAsia="仿宋" w:cs="仿宋"/>
                <w:spacing w:val="-1"/>
                <w:sz w:val="21"/>
                <w:szCs w:val="21"/>
              </w:rPr>
              <w:t>杜</w:t>
            </w:r>
            <w:r>
              <w:rPr>
                <w:rFonts w:ascii="仿宋" w:hAnsi="仿宋" w:eastAsia="仿宋" w:cs="仿宋"/>
                <w:spacing w:val="2"/>
                <w:sz w:val="21"/>
                <w:szCs w:val="21"/>
              </w:rPr>
              <w:t>庙</w:t>
            </w:r>
            <w:r>
              <w:rPr>
                <w:rFonts w:ascii="仿宋" w:hAnsi="仿宋" w:eastAsia="仿宋" w:cs="仿宋"/>
                <w:spacing w:val="1"/>
                <w:sz w:val="21"/>
                <w:szCs w:val="21"/>
              </w:rPr>
              <w:t>-</w:t>
            </w:r>
            <w:r>
              <w:rPr>
                <w:rFonts w:ascii="仿宋" w:hAnsi="仿宋" w:eastAsia="仿宋" w:cs="仿宋"/>
                <w:spacing w:val="-1"/>
                <w:sz w:val="21"/>
                <w:szCs w:val="21"/>
              </w:rPr>
              <w:t>丰</w:t>
            </w:r>
            <w:r>
              <w:rPr>
                <w:rFonts w:ascii="仿宋" w:hAnsi="仿宋" w:eastAsia="仿宋" w:cs="仿宋"/>
                <w:sz w:val="21"/>
                <w:szCs w:val="21"/>
              </w:rPr>
              <w:t>齐</w:t>
            </w:r>
          </w:p>
        </w:tc>
        <w:tc>
          <w:tcPr>
            <w:tcW w:w="960" w:type="dxa"/>
            <w:tcBorders>
              <w:top w:val="single" w:color="000000" w:sz="4" w:space="0"/>
              <w:left w:val="single" w:color="000000" w:sz="4" w:space="0"/>
              <w:bottom w:val="single" w:color="000000" w:sz="4" w:space="0"/>
              <w:right w:val="single" w:color="000000" w:sz="4" w:space="0"/>
            </w:tcBorders>
          </w:tcPr>
          <w:p>
            <w:pPr>
              <w:pStyle w:val="10"/>
              <w:spacing w:before="92"/>
              <w:ind w:left="264"/>
              <w:rPr>
                <w:rFonts w:ascii="仿宋" w:hAnsi="仿宋" w:eastAsia="仿宋" w:cs="仿宋"/>
                <w:sz w:val="21"/>
                <w:szCs w:val="21"/>
              </w:rPr>
            </w:pPr>
            <w:r>
              <w:rPr>
                <w:rFonts w:ascii="仿宋" w:hAnsi="仿宋" w:eastAsia="仿宋" w:cs="仿宋"/>
                <w:spacing w:val="1"/>
                <w:sz w:val="21"/>
                <w:szCs w:val="21"/>
              </w:rPr>
              <w:t>3.5</w:t>
            </w:r>
            <w:r>
              <w:rPr>
                <w:rFonts w:ascii="仿宋" w:hAnsi="仿宋" w:eastAsia="仿宋" w:cs="仿宋"/>
                <w:sz w:val="21"/>
                <w:szCs w:val="21"/>
              </w:rPr>
              <w:t>8</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324"/>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4" w:space="0"/>
              <w:right w:val="single" w:color="000000" w:sz="4" w:space="0"/>
            </w:tcBorders>
          </w:tcPr>
          <w:p>
            <w:pPr>
              <w:pStyle w:val="10"/>
              <w:spacing w:before="92"/>
              <w:ind w:left="125"/>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4" w:space="0"/>
              <w:right w:val="single" w:color="000000" w:sz="4" w:space="0"/>
            </w:tcBorders>
          </w:tcPr>
          <w:p>
            <w:pPr>
              <w:pStyle w:val="10"/>
              <w:spacing w:before="92"/>
              <w:ind w:left="375" w:right="375"/>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5</w:t>
            </w:r>
          </w:p>
        </w:tc>
        <w:tc>
          <w:tcPr>
            <w:tcW w:w="1065" w:type="dxa"/>
            <w:tcBorders>
              <w:top w:val="single" w:color="000000" w:sz="4" w:space="0"/>
              <w:left w:val="single" w:color="000000" w:sz="4" w:space="0"/>
              <w:bottom w:val="single" w:color="000000" w:sz="4" w:space="0"/>
              <w:right w:val="single" w:color="000000" w:sz="8" w:space="0"/>
            </w:tcBorders>
          </w:tcPr>
          <w:p>
            <w:pPr>
              <w:pStyle w:val="10"/>
              <w:spacing w:before="92"/>
              <w:ind w:left="402" w:right="398"/>
              <w:jc w:val="center"/>
              <w:rPr>
                <w:rFonts w:ascii="仿宋" w:hAnsi="仿宋" w:eastAsia="仿宋" w:cs="仿宋"/>
                <w:sz w:val="21"/>
                <w:szCs w:val="21"/>
              </w:rPr>
            </w:pPr>
            <w:r>
              <w:rPr>
                <w:rFonts w:ascii="仿宋" w:hAnsi="仿宋" w:eastAsia="仿宋" w:cs="仿宋"/>
                <w:sz w:val="21"/>
                <w:szCs w:val="21"/>
              </w:rPr>
              <w:t>6</w:t>
            </w:r>
          </w:p>
        </w:tc>
      </w:tr>
      <w:tr>
        <w:tblPrEx>
          <w:tblCellMar>
            <w:top w:w="0" w:type="dxa"/>
            <w:left w:w="0" w:type="dxa"/>
            <w:bottom w:w="0" w:type="dxa"/>
            <w:right w:w="0" w:type="dxa"/>
          </w:tblCellMar>
        </w:tblPrEx>
        <w:trPr>
          <w:trHeight w:val="592" w:hRule="exact"/>
        </w:trPr>
        <w:tc>
          <w:tcPr>
            <w:tcW w:w="600" w:type="dxa"/>
            <w:tcBorders>
              <w:top w:val="single" w:color="000000" w:sz="4" w:space="0"/>
              <w:left w:val="single" w:color="000000" w:sz="8" w:space="0"/>
              <w:bottom w:val="single" w:color="000000" w:sz="4" w:space="0"/>
              <w:right w:val="single" w:color="000000" w:sz="4" w:space="0"/>
            </w:tcBorders>
          </w:tcPr>
          <w:p>
            <w:pPr>
              <w:pStyle w:val="10"/>
              <w:spacing w:before="93"/>
              <w:ind w:left="185"/>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6</w:t>
            </w:r>
          </w:p>
        </w:tc>
        <w:tc>
          <w:tcPr>
            <w:tcW w:w="785" w:type="dxa"/>
            <w:tcBorders>
              <w:top w:val="single" w:color="000000" w:sz="4" w:space="0"/>
              <w:left w:val="single" w:color="000000" w:sz="4" w:space="0"/>
              <w:bottom w:val="single" w:color="000000" w:sz="4" w:space="0"/>
              <w:right w:val="single" w:color="000000" w:sz="4" w:space="0"/>
            </w:tcBorders>
          </w:tcPr>
          <w:p>
            <w:pPr>
              <w:pStyle w:val="10"/>
              <w:spacing w:before="93"/>
              <w:ind w:left="176"/>
              <w:rPr>
                <w:rFonts w:ascii="仿宋" w:hAnsi="仿宋" w:eastAsia="仿宋" w:cs="仿宋"/>
                <w:sz w:val="21"/>
                <w:szCs w:val="21"/>
              </w:rPr>
            </w:pPr>
            <w:r>
              <w:rPr>
                <w:rFonts w:ascii="仿宋" w:hAnsi="仿宋" w:eastAsia="仿宋" w:cs="仿宋"/>
                <w:spacing w:val="1"/>
                <w:sz w:val="21"/>
                <w:szCs w:val="21"/>
              </w:rPr>
              <w:t>Y02</w:t>
            </w:r>
            <w:r>
              <w:rPr>
                <w:rFonts w:ascii="仿宋" w:hAnsi="仿宋" w:eastAsia="仿宋" w:cs="仿宋"/>
                <w:sz w:val="21"/>
                <w:szCs w:val="21"/>
              </w:rPr>
              <w:t>9</w:t>
            </w:r>
          </w:p>
        </w:tc>
        <w:tc>
          <w:tcPr>
            <w:tcW w:w="1980" w:type="dxa"/>
            <w:tcBorders>
              <w:top w:val="single" w:color="000000" w:sz="4" w:space="0"/>
              <w:left w:val="single" w:color="000000" w:sz="4" w:space="0"/>
              <w:bottom w:val="single" w:color="000000" w:sz="4" w:space="0"/>
              <w:right w:val="single" w:color="000000" w:sz="4" w:space="0"/>
            </w:tcBorders>
          </w:tcPr>
          <w:p>
            <w:pPr>
              <w:pStyle w:val="10"/>
              <w:spacing w:before="93"/>
              <w:ind w:left="512"/>
              <w:rPr>
                <w:rFonts w:ascii="仿宋" w:hAnsi="仿宋" w:eastAsia="仿宋" w:cs="仿宋"/>
                <w:sz w:val="21"/>
                <w:szCs w:val="21"/>
              </w:rPr>
            </w:pPr>
            <w:r>
              <w:rPr>
                <w:rFonts w:ascii="仿宋" w:hAnsi="仿宋" w:eastAsia="仿宋" w:cs="仿宋"/>
                <w:spacing w:val="-1"/>
                <w:sz w:val="21"/>
                <w:szCs w:val="21"/>
              </w:rPr>
              <w:t>丰</w:t>
            </w:r>
            <w:r>
              <w:rPr>
                <w:rFonts w:ascii="仿宋" w:hAnsi="仿宋" w:eastAsia="仿宋" w:cs="仿宋"/>
                <w:spacing w:val="2"/>
                <w:sz w:val="21"/>
                <w:szCs w:val="21"/>
              </w:rPr>
              <w:t>齐</w:t>
            </w:r>
            <w:r>
              <w:rPr>
                <w:rFonts w:ascii="仿宋" w:hAnsi="仿宋" w:eastAsia="仿宋" w:cs="仿宋"/>
                <w:spacing w:val="1"/>
                <w:sz w:val="21"/>
                <w:szCs w:val="21"/>
              </w:rPr>
              <w:t>-</w:t>
            </w:r>
            <w:r>
              <w:rPr>
                <w:rFonts w:ascii="仿宋" w:hAnsi="仿宋" w:eastAsia="仿宋" w:cs="仿宋"/>
                <w:spacing w:val="-1"/>
                <w:sz w:val="21"/>
                <w:szCs w:val="21"/>
              </w:rPr>
              <w:t>杜</w:t>
            </w:r>
            <w:r>
              <w:rPr>
                <w:rFonts w:ascii="仿宋" w:hAnsi="仿宋" w:eastAsia="仿宋" w:cs="仿宋"/>
                <w:sz w:val="21"/>
                <w:szCs w:val="21"/>
              </w:rPr>
              <w:t>庙</w:t>
            </w:r>
          </w:p>
        </w:tc>
        <w:tc>
          <w:tcPr>
            <w:tcW w:w="960" w:type="dxa"/>
            <w:tcBorders>
              <w:top w:val="single" w:color="000000" w:sz="4" w:space="0"/>
              <w:left w:val="single" w:color="000000" w:sz="4" w:space="0"/>
              <w:bottom w:val="single" w:color="000000" w:sz="4" w:space="0"/>
              <w:right w:val="single" w:color="000000" w:sz="4" w:space="0"/>
            </w:tcBorders>
          </w:tcPr>
          <w:p>
            <w:pPr>
              <w:pStyle w:val="10"/>
              <w:spacing w:before="93"/>
              <w:ind w:left="212"/>
              <w:rPr>
                <w:rFonts w:ascii="仿宋" w:hAnsi="仿宋" w:eastAsia="仿宋" w:cs="仿宋"/>
                <w:sz w:val="21"/>
                <w:szCs w:val="21"/>
              </w:rPr>
            </w:pPr>
            <w:r>
              <w:rPr>
                <w:rFonts w:ascii="仿宋" w:hAnsi="仿宋" w:eastAsia="仿宋" w:cs="仿宋"/>
                <w:spacing w:val="1"/>
                <w:sz w:val="21"/>
                <w:szCs w:val="21"/>
              </w:rPr>
              <w:t>0.4</w:t>
            </w:r>
            <w:r>
              <w:rPr>
                <w:rFonts w:ascii="仿宋" w:hAnsi="仿宋" w:eastAsia="仿宋" w:cs="仿宋"/>
                <w:spacing w:val="-2"/>
                <w:sz w:val="21"/>
                <w:szCs w:val="21"/>
              </w:rPr>
              <w:t>3</w:t>
            </w:r>
            <w:r>
              <w:rPr>
                <w:rFonts w:ascii="仿宋" w:hAnsi="仿宋" w:eastAsia="仿宋" w:cs="仿宋"/>
                <w:sz w:val="21"/>
                <w:szCs w:val="21"/>
              </w:rPr>
              <w:t>6</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4"/>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4" w:space="0"/>
              <w:right w:val="single" w:color="000000" w:sz="4" w:space="0"/>
            </w:tcBorders>
          </w:tcPr>
          <w:p>
            <w:pPr>
              <w:pStyle w:val="10"/>
              <w:spacing w:before="93"/>
              <w:ind w:left="125"/>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4" w:space="0"/>
              <w:right w:val="single" w:color="000000" w:sz="4" w:space="0"/>
            </w:tcBorders>
          </w:tcPr>
          <w:p>
            <w:pPr>
              <w:pStyle w:val="10"/>
              <w:spacing w:before="93"/>
              <w:ind w:left="481" w:right="481"/>
              <w:jc w:val="center"/>
              <w:rPr>
                <w:rFonts w:ascii="仿宋" w:hAnsi="仿宋" w:eastAsia="仿宋" w:cs="仿宋"/>
                <w:sz w:val="21"/>
                <w:szCs w:val="21"/>
              </w:rPr>
            </w:pPr>
            <w:r>
              <w:rPr>
                <w:rFonts w:ascii="仿宋" w:hAnsi="仿宋" w:eastAsia="仿宋" w:cs="仿宋"/>
                <w:sz w:val="21"/>
                <w:szCs w:val="21"/>
              </w:rPr>
              <w:t>6</w:t>
            </w:r>
          </w:p>
        </w:tc>
        <w:tc>
          <w:tcPr>
            <w:tcW w:w="1065" w:type="dxa"/>
            <w:tcBorders>
              <w:top w:val="single" w:color="000000" w:sz="4" w:space="0"/>
              <w:left w:val="single" w:color="000000" w:sz="4" w:space="0"/>
              <w:bottom w:val="single" w:color="000000" w:sz="4" w:space="0"/>
              <w:right w:val="single" w:color="000000" w:sz="8" w:space="0"/>
            </w:tcBorders>
          </w:tcPr>
          <w:p>
            <w:pPr>
              <w:pStyle w:val="10"/>
              <w:spacing w:before="93"/>
              <w:ind w:left="402" w:right="398"/>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00" w:type="dxa"/>
            <w:tcBorders>
              <w:top w:val="single" w:color="000000" w:sz="4" w:space="0"/>
              <w:left w:val="single" w:color="000000" w:sz="8" w:space="0"/>
              <w:bottom w:val="single" w:color="000000" w:sz="4" w:space="0"/>
              <w:right w:val="single" w:color="000000" w:sz="4" w:space="0"/>
            </w:tcBorders>
          </w:tcPr>
          <w:p>
            <w:pPr>
              <w:pStyle w:val="10"/>
              <w:spacing w:before="93"/>
              <w:ind w:left="185"/>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7</w:t>
            </w:r>
          </w:p>
        </w:tc>
        <w:tc>
          <w:tcPr>
            <w:tcW w:w="785" w:type="dxa"/>
            <w:tcBorders>
              <w:top w:val="single" w:color="000000" w:sz="4" w:space="0"/>
              <w:left w:val="single" w:color="000000" w:sz="4" w:space="0"/>
              <w:bottom w:val="single" w:color="000000" w:sz="4" w:space="0"/>
              <w:right w:val="single" w:color="000000" w:sz="4" w:space="0"/>
            </w:tcBorders>
          </w:tcPr>
          <w:p>
            <w:pPr>
              <w:pStyle w:val="10"/>
              <w:spacing w:before="93"/>
              <w:ind w:left="176"/>
              <w:rPr>
                <w:rFonts w:ascii="仿宋" w:hAnsi="仿宋" w:eastAsia="仿宋" w:cs="仿宋"/>
                <w:sz w:val="21"/>
                <w:szCs w:val="21"/>
              </w:rPr>
            </w:pPr>
            <w:r>
              <w:rPr>
                <w:rFonts w:ascii="仿宋" w:hAnsi="仿宋" w:eastAsia="仿宋" w:cs="仿宋"/>
                <w:spacing w:val="1"/>
                <w:sz w:val="21"/>
                <w:szCs w:val="21"/>
              </w:rPr>
              <w:t>Y02</w:t>
            </w:r>
            <w:r>
              <w:rPr>
                <w:rFonts w:ascii="仿宋" w:hAnsi="仿宋" w:eastAsia="仿宋" w:cs="仿宋"/>
                <w:sz w:val="21"/>
                <w:szCs w:val="21"/>
              </w:rPr>
              <w:t>9</w:t>
            </w:r>
          </w:p>
        </w:tc>
        <w:tc>
          <w:tcPr>
            <w:tcW w:w="1980" w:type="dxa"/>
            <w:tcBorders>
              <w:top w:val="single" w:color="000000" w:sz="4" w:space="0"/>
              <w:left w:val="single" w:color="000000" w:sz="4" w:space="0"/>
              <w:bottom w:val="single" w:color="000000" w:sz="4" w:space="0"/>
              <w:right w:val="single" w:color="000000" w:sz="4" w:space="0"/>
            </w:tcBorders>
          </w:tcPr>
          <w:p>
            <w:pPr>
              <w:pStyle w:val="10"/>
              <w:spacing w:before="93"/>
              <w:ind w:left="512"/>
              <w:rPr>
                <w:rFonts w:ascii="仿宋" w:hAnsi="仿宋" w:eastAsia="仿宋" w:cs="仿宋"/>
                <w:sz w:val="21"/>
                <w:szCs w:val="21"/>
              </w:rPr>
            </w:pPr>
            <w:r>
              <w:rPr>
                <w:rFonts w:ascii="仿宋" w:hAnsi="仿宋" w:eastAsia="仿宋" w:cs="仿宋"/>
                <w:spacing w:val="-1"/>
                <w:sz w:val="21"/>
                <w:szCs w:val="21"/>
              </w:rPr>
              <w:t>丰</w:t>
            </w:r>
            <w:r>
              <w:rPr>
                <w:rFonts w:ascii="仿宋" w:hAnsi="仿宋" w:eastAsia="仿宋" w:cs="仿宋"/>
                <w:spacing w:val="2"/>
                <w:sz w:val="21"/>
                <w:szCs w:val="21"/>
              </w:rPr>
              <w:t>齐</w:t>
            </w:r>
            <w:r>
              <w:rPr>
                <w:rFonts w:ascii="仿宋" w:hAnsi="仿宋" w:eastAsia="仿宋" w:cs="仿宋"/>
                <w:spacing w:val="1"/>
                <w:sz w:val="21"/>
                <w:szCs w:val="21"/>
              </w:rPr>
              <w:t>-</w:t>
            </w:r>
            <w:r>
              <w:rPr>
                <w:rFonts w:ascii="仿宋" w:hAnsi="仿宋" w:eastAsia="仿宋" w:cs="仿宋"/>
                <w:spacing w:val="-1"/>
                <w:sz w:val="21"/>
                <w:szCs w:val="21"/>
              </w:rPr>
              <w:t>杜</w:t>
            </w:r>
            <w:r>
              <w:rPr>
                <w:rFonts w:ascii="仿宋" w:hAnsi="仿宋" w:eastAsia="仿宋" w:cs="仿宋"/>
                <w:sz w:val="21"/>
                <w:szCs w:val="21"/>
              </w:rPr>
              <w:t>庙</w:t>
            </w:r>
          </w:p>
        </w:tc>
        <w:tc>
          <w:tcPr>
            <w:tcW w:w="960" w:type="dxa"/>
            <w:tcBorders>
              <w:top w:val="single" w:color="000000" w:sz="4" w:space="0"/>
              <w:left w:val="single" w:color="000000" w:sz="4" w:space="0"/>
              <w:bottom w:val="single" w:color="000000" w:sz="4" w:space="0"/>
              <w:right w:val="single" w:color="000000" w:sz="4" w:space="0"/>
            </w:tcBorders>
          </w:tcPr>
          <w:p>
            <w:pPr>
              <w:pStyle w:val="10"/>
              <w:spacing w:before="93"/>
              <w:ind w:left="264"/>
              <w:rPr>
                <w:rFonts w:ascii="仿宋" w:hAnsi="仿宋" w:eastAsia="仿宋" w:cs="仿宋"/>
                <w:sz w:val="21"/>
                <w:szCs w:val="21"/>
              </w:rPr>
            </w:pPr>
            <w:r>
              <w:rPr>
                <w:rFonts w:ascii="仿宋" w:hAnsi="仿宋" w:eastAsia="仿宋" w:cs="仿宋"/>
                <w:spacing w:val="1"/>
                <w:sz w:val="21"/>
                <w:szCs w:val="21"/>
              </w:rPr>
              <w:t>1.6</w:t>
            </w:r>
            <w:r>
              <w:rPr>
                <w:rFonts w:ascii="仿宋" w:hAnsi="仿宋" w:eastAsia="仿宋" w:cs="仿宋"/>
                <w:sz w:val="21"/>
                <w:szCs w:val="21"/>
              </w:rPr>
              <w:t>6</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116"/>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pacing w:val="2"/>
                <w:sz w:val="21"/>
                <w:szCs w:val="21"/>
              </w:rPr>
              <w:t>、</w:t>
            </w:r>
            <w:r>
              <w:rPr>
                <w:rFonts w:ascii="仿宋" w:hAnsi="仿宋" w:eastAsia="仿宋" w:cs="仿宋"/>
                <w:spacing w:val="-1"/>
                <w:sz w:val="21"/>
                <w:szCs w:val="21"/>
              </w:rPr>
              <w:t>四</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4" w:space="0"/>
              <w:right w:val="single" w:color="000000" w:sz="4" w:space="0"/>
            </w:tcBorders>
          </w:tcPr>
          <w:p>
            <w:pPr>
              <w:pStyle w:val="10"/>
              <w:spacing w:before="93"/>
              <w:ind w:left="125"/>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4" w:space="0"/>
              <w:right w:val="single" w:color="000000" w:sz="4" w:space="0"/>
            </w:tcBorders>
          </w:tcPr>
          <w:p>
            <w:pPr>
              <w:pStyle w:val="10"/>
              <w:spacing w:before="93"/>
              <w:ind w:left="289"/>
              <w:rPr>
                <w:rFonts w:ascii="仿宋" w:hAnsi="仿宋" w:eastAsia="仿宋" w:cs="仿宋"/>
                <w:sz w:val="21"/>
                <w:szCs w:val="21"/>
              </w:rPr>
            </w:pPr>
            <w:r>
              <w:rPr>
                <w:rFonts w:ascii="仿宋" w:hAnsi="仿宋" w:eastAsia="仿宋" w:cs="仿宋"/>
                <w:spacing w:val="1"/>
                <w:sz w:val="21"/>
                <w:szCs w:val="21"/>
              </w:rPr>
              <w:t>7.5</w:t>
            </w:r>
            <w:r>
              <w:rPr>
                <w:rFonts w:ascii="仿宋" w:hAnsi="仿宋" w:eastAsia="仿宋" w:cs="仿宋"/>
                <w:spacing w:val="-2"/>
                <w:sz w:val="21"/>
                <w:szCs w:val="21"/>
              </w:rPr>
              <w:t>/</w:t>
            </w:r>
            <w:r>
              <w:rPr>
                <w:rFonts w:ascii="仿宋" w:hAnsi="仿宋" w:eastAsia="仿宋" w:cs="仿宋"/>
                <w:sz w:val="21"/>
                <w:szCs w:val="21"/>
              </w:rPr>
              <w:t>6</w:t>
            </w:r>
          </w:p>
        </w:tc>
        <w:tc>
          <w:tcPr>
            <w:tcW w:w="1065" w:type="dxa"/>
            <w:tcBorders>
              <w:top w:val="single" w:color="000000" w:sz="4" w:space="0"/>
              <w:left w:val="single" w:color="000000" w:sz="4" w:space="0"/>
              <w:bottom w:val="single" w:color="000000" w:sz="4" w:space="0"/>
              <w:right w:val="single" w:color="000000" w:sz="8" w:space="0"/>
            </w:tcBorders>
          </w:tcPr>
          <w:p>
            <w:pPr>
              <w:pStyle w:val="10"/>
              <w:spacing w:before="93"/>
              <w:ind w:left="349" w:right="345"/>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00" w:type="dxa"/>
            <w:tcBorders>
              <w:top w:val="single" w:color="000000" w:sz="4" w:space="0"/>
              <w:left w:val="single" w:color="000000" w:sz="8" w:space="0"/>
              <w:bottom w:val="single" w:color="000000" w:sz="4" w:space="0"/>
              <w:right w:val="single" w:color="000000" w:sz="4" w:space="0"/>
            </w:tcBorders>
          </w:tcPr>
          <w:p>
            <w:pPr>
              <w:pStyle w:val="10"/>
              <w:spacing w:before="92"/>
              <w:ind w:left="185"/>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8</w:t>
            </w:r>
          </w:p>
        </w:tc>
        <w:tc>
          <w:tcPr>
            <w:tcW w:w="785" w:type="dxa"/>
            <w:tcBorders>
              <w:top w:val="single" w:color="000000" w:sz="4" w:space="0"/>
              <w:left w:val="single" w:color="000000" w:sz="4" w:space="0"/>
              <w:bottom w:val="single" w:color="000000" w:sz="4" w:space="0"/>
              <w:right w:val="single" w:color="000000" w:sz="4" w:space="0"/>
            </w:tcBorders>
          </w:tcPr>
          <w:p>
            <w:pPr>
              <w:pStyle w:val="10"/>
              <w:spacing w:before="92"/>
              <w:ind w:left="176"/>
              <w:rPr>
                <w:rFonts w:ascii="仿宋" w:hAnsi="仿宋" w:eastAsia="仿宋" w:cs="仿宋"/>
                <w:sz w:val="21"/>
                <w:szCs w:val="21"/>
              </w:rPr>
            </w:pPr>
            <w:r>
              <w:rPr>
                <w:rFonts w:ascii="仿宋" w:hAnsi="仿宋" w:eastAsia="仿宋" w:cs="仿宋"/>
                <w:spacing w:val="1"/>
                <w:sz w:val="21"/>
                <w:szCs w:val="21"/>
              </w:rPr>
              <w:t>Y03</w:t>
            </w:r>
            <w:r>
              <w:rPr>
                <w:rFonts w:ascii="仿宋" w:hAnsi="仿宋" w:eastAsia="仿宋" w:cs="仿宋"/>
                <w:sz w:val="21"/>
                <w:szCs w:val="21"/>
              </w:rPr>
              <w:t>0</w:t>
            </w:r>
          </w:p>
        </w:tc>
        <w:tc>
          <w:tcPr>
            <w:tcW w:w="1980" w:type="dxa"/>
            <w:tcBorders>
              <w:top w:val="single" w:color="000000" w:sz="4" w:space="0"/>
              <w:left w:val="single" w:color="000000" w:sz="4" w:space="0"/>
              <w:bottom w:val="single" w:color="000000" w:sz="4" w:space="0"/>
              <w:right w:val="single" w:color="000000" w:sz="4" w:space="0"/>
            </w:tcBorders>
          </w:tcPr>
          <w:p>
            <w:pPr>
              <w:pStyle w:val="10"/>
              <w:spacing w:before="92"/>
              <w:ind w:left="512"/>
              <w:rPr>
                <w:rFonts w:ascii="仿宋" w:hAnsi="仿宋" w:eastAsia="仿宋" w:cs="仿宋"/>
                <w:sz w:val="21"/>
                <w:szCs w:val="21"/>
              </w:rPr>
            </w:pPr>
            <w:r>
              <w:rPr>
                <w:rFonts w:ascii="仿宋" w:hAnsi="仿宋" w:eastAsia="仿宋" w:cs="仿宋"/>
                <w:spacing w:val="-1"/>
                <w:sz w:val="21"/>
                <w:szCs w:val="21"/>
              </w:rPr>
              <w:t>邵</w:t>
            </w:r>
            <w:r>
              <w:rPr>
                <w:rFonts w:ascii="仿宋" w:hAnsi="仿宋" w:eastAsia="仿宋" w:cs="仿宋"/>
                <w:spacing w:val="2"/>
                <w:sz w:val="21"/>
                <w:szCs w:val="21"/>
              </w:rPr>
              <w:t>西</w:t>
            </w:r>
            <w:r>
              <w:rPr>
                <w:rFonts w:ascii="仿宋" w:hAnsi="仿宋" w:eastAsia="仿宋" w:cs="仿宋"/>
                <w:spacing w:val="1"/>
                <w:sz w:val="21"/>
                <w:szCs w:val="21"/>
              </w:rPr>
              <w:t>-</w:t>
            </w:r>
            <w:r>
              <w:rPr>
                <w:rFonts w:ascii="仿宋" w:hAnsi="仿宋" w:eastAsia="仿宋" w:cs="仿宋"/>
                <w:spacing w:val="-1"/>
                <w:sz w:val="21"/>
                <w:szCs w:val="21"/>
              </w:rPr>
              <w:t>蛮</w:t>
            </w:r>
            <w:r>
              <w:rPr>
                <w:rFonts w:ascii="仿宋" w:hAnsi="仿宋" w:eastAsia="仿宋" w:cs="仿宋"/>
                <w:sz w:val="21"/>
                <w:szCs w:val="21"/>
              </w:rPr>
              <w:t>子</w:t>
            </w:r>
          </w:p>
        </w:tc>
        <w:tc>
          <w:tcPr>
            <w:tcW w:w="960" w:type="dxa"/>
            <w:tcBorders>
              <w:top w:val="single" w:color="000000" w:sz="4" w:space="0"/>
              <w:left w:val="single" w:color="000000" w:sz="4" w:space="0"/>
              <w:bottom w:val="single" w:color="000000" w:sz="4" w:space="0"/>
              <w:right w:val="single" w:color="000000" w:sz="4" w:space="0"/>
            </w:tcBorders>
          </w:tcPr>
          <w:p>
            <w:pPr>
              <w:pStyle w:val="10"/>
              <w:spacing w:before="92"/>
              <w:ind w:left="212"/>
              <w:rPr>
                <w:rFonts w:ascii="仿宋" w:hAnsi="仿宋" w:eastAsia="仿宋" w:cs="仿宋"/>
                <w:sz w:val="21"/>
                <w:szCs w:val="21"/>
              </w:rPr>
            </w:pPr>
            <w:r>
              <w:rPr>
                <w:rFonts w:ascii="仿宋" w:hAnsi="仿宋" w:eastAsia="仿宋" w:cs="仿宋"/>
                <w:spacing w:val="1"/>
                <w:sz w:val="21"/>
                <w:szCs w:val="21"/>
              </w:rPr>
              <w:t>2.4</w:t>
            </w:r>
            <w:r>
              <w:rPr>
                <w:rFonts w:ascii="仿宋" w:hAnsi="仿宋" w:eastAsia="仿宋" w:cs="仿宋"/>
                <w:spacing w:val="-2"/>
                <w:sz w:val="21"/>
                <w:szCs w:val="21"/>
              </w:rPr>
              <w:t>5</w:t>
            </w:r>
            <w:r>
              <w:rPr>
                <w:rFonts w:ascii="仿宋" w:hAnsi="仿宋" w:eastAsia="仿宋" w:cs="仿宋"/>
                <w:sz w:val="21"/>
                <w:szCs w:val="21"/>
              </w:rPr>
              <w:t>5</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324"/>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4" w:space="0"/>
              <w:right w:val="single" w:color="000000" w:sz="4" w:space="0"/>
            </w:tcBorders>
          </w:tcPr>
          <w:p>
            <w:pPr>
              <w:pStyle w:val="10"/>
              <w:spacing w:before="92"/>
              <w:ind w:left="125"/>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4" w:space="0"/>
              <w:right w:val="single" w:color="000000" w:sz="4" w:space="0"/>
            </w:tcBorders>
          </w:tcPr>
          <w:p>
            <w:pPr>
              <w:pStyle w:val="10"/>
              <w:spacing w:before="92"/>
              <w:ind w:left="375" w:right="375"/>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5</w:t>
            </w:r>
          </w:p>
        </w:tc>
        <w:tc>
          <w:tcPr>
            <w:tcW w:w="1065" w:type="dxa"/>
            <w:tcBorders>
              <w:top w:val="single" w:color="000000" w:sz="4" w:space="0"/>
              <w:left w:val="single" w:color="000000" w:sz="4" w:space="0"/>
              <w:bottom w:val="single" w:color="000000" w:sz="4" w:space="0"/>
              <w:right w:val="single" w:color="000000" w:sz="8" w:space="0"/>
            </w:tcBorders>
          </w:tcPr>
          <w:p>
            <w:pPr>
              <w:pStyle w:val="10"/>
              <w:spacing w:before="92"/>
              <w:ind w:left="402" w:right="398"/>
              <w:jc w:val="center"/>
              <w:rPr>
                <w:rFonts w:ascii="仿宋" w:hAnsi="仿宋" w:eastAsia="仿宋" w:cs="仿宋"/>
                <w:sz w:val="21"/>
                <w:szCs w:val="21"/>
              </w:rPr>
            </w:pPr>
            <w:r>
              <w:rPr>
                <w:rFonts w:ascii="仿宋" w:hAnsi="仿宋" w:eastAsia="仿宋" w:cs="仿宋"/>
                <w:sz w:val="21"/>
                <w:szCs w:val="21"/>
              </w:rPr>
              <w:t>6</w:t>
            </w:r>
          </w:p>
        </w:tc>
      </w:tr>
      <w:tr>
        <w:tblPrEx>
          <w:tblCellMar>
            <w:top w:w="0" w:type="dxa"/>
            <w:left w:w="0" w:type="dxa"/>
            <w:bottom w:w="0" w:type="dxa"/>
            <w:right w:w="0" w:type="dxa"/>
          </w:tblCellMar>
        </w:tblPrEx>
        <w:trPr>
          <w:trHeight w:val="592" w:hRule="exact"/>
        </w:trPr>
        <w:tc>
          <w:tcPr>
            <w:tcW w:w="600" w:type="dxa"/>
            <w:tcBorders>
              <w:top w:val="single" w:color="000000" w:sz="4" w:space="0"/>
              <w:left w:val="single" w:color="000000" w:sz="8" w:space="0"/>
              <w:bottom w:val="single" w:color="000000" w:sz="4" w:space="0"/>
              <w:right w:val="single" w:color="000000" w:sz="4" w:space="0"/>
            </w:tcBorders>
          </w:tcPr>
          <w:p>
            <w:pPr>
              <w:pStyle w:val="10"/>
              <w:spacing w:before="93"/>
              <w:ind w:left="185"/>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9</w:t>
            </w:r>
          </w:p>
        </w:tc>
        <w:tc>
          <w:tcPr>
            <w:tcW w:w="785" w:type="dxa"/>
            <w:tcBorders>
              <w:top w:val="single" w:color="000000" w:sz="4" w:space="0"/>
              <w:left w:val="single" w:color="000000" w:sz="4" w:space="0"/>
              <w:bottom w:val="single" w:color="000000" w:sz="4" w:space="0"/>
              <w:right w:val="single" w:color="000000" w:sz="4" w:space="0"/>
            </w:tcBorders>
          </w:tcPr>
          <w:p>
            <w:pPr>
              <w:pStyle w:val="10"/>
              <w:spacing w:before="93"/>
              <w:ind w:left="176"/>
              <w:rPr>
                <w:rFonts w:ascii="仿宋" w:hAnsi="仿宋" w:eastAsia="仿宋" w:cs="仿宋"/>
                <w:sz w:val="21"/>
                <w:szCs w:val="21"/>
              </w:rPr>
            </w:pPr>
            <w:r>
              <w:rPr>
                <w:rFonts w:ascii="仿宋" w:hAnsi="仿宋" w:eastAsia="仿宋" w:cs="仿宋"/>
                <w:spacing w:val="1"/>
                <w:sz w:val="21"/>
                <w:szCs w:val="21"/>
              </w:rPr>
              <w:t>Y03</w:t>
            </w:r>
            <w:r>
              <w:rPr>
                <w:rFonts w:ascii="仿宋" w:hAnsi="仿宋" w:eastAsia="仿宋" w:cs="仿宋"/>
                <w:sz w:val="21"/>
                <w:szCs w:val="21"/>
              </w:rPr>
              <w:t>1</w:t>
            </w:r>
          </w:p>
        </w:tc>
        <w:tc>
          <w:tcPr>
            <w:tcW w:w="1980" w:type="dxa"/>
            <w:tcBorders>
              <w:top w:val="single" w:color="000000" w:sz="4" w:space="0"/>
              <w:left w:val="single" w:color="000000" w:sz="4" w:space="0"/>
              <w:bottom w:val="single" w:color="000000" w:sz="4" w:space="0"/>
              <w:right w:val="single" w:color="000000" w:sz="4" w:space="0"/>
            </w:tcBorders>
          </w:tcPr>
          <w:p>
            <w:pPr>
              <w:pStyle w:val="10"/>
              <w:spacing w:before="93"/>
              <w:ind w:left="512"/>
              <w:rPr>
                <w:rFonts w:ascii="仿宋" w:hAnsi="仿宋" w:eastAsia="仿宋" w:cs="仿宋"/>
                <w:sz w:val="21"/>
                <w:szCs w:val="21"/>
              </w:rPr>
            </w:pPr>
            <w:r>
              <w:rPr>
                <w:rFonts w:ascii="仿宋" w:hAnsi="仿宋" w:eastAsia="仿宋" w:cs="仿宋"/>
                <w:spacing w:val="-1"/>
                <w:sz w:val="21"/>
                <w:szCs w:val="21"/>
              </w:rPr>
              <w:t>催</w:t>
            </w:r>
            <w:r>
              <w:rPr>
                <w:rFonts w:ascii="仿宋" w:hAnsi="仿宋" w:eastAsia="仿宋" w:cs="仿宋"/>
                <w:spacing w:val="2"/>
                <w:sz w:val="21"/>
                <w:szCs w:val="21"/>
              </w:rPr>
              <w:t>马</w:t>
            </w:r>
            <w:r>
              <w:rPr>
                <w:rFonts w:ascii="仿宋" w:hAnsi="仿宋" w:eastAsia="仿宋" w:cs="仿宋"/>
                <w:spacing w:val="1"/>
                <w:sz w:val="21"/>
                <w:szCs w:val="21"/>
              </w:rPr>
              <w:t>-</w:t>
            </w:r>
            <w:r>
              <w:rPr>
                <w:rFonts w:ascii="仿宋" w:hAnsi="仿宋" w:eastAsia="仿宋" w:cs="仿宋"/>
                <w:spacing w:val="-1"/>
                <w:sz w:val="21"/>
                <w:szCs w:val="21"/>
              </w:rPr>
              <w:t>罗</w:t>
            </w:r>
            <w:r>
              <w:rPr>
                <w:rFonts w:ascii="仿宋" w:hAnsi="仿宋" w:eastAsia="仿宋" w:cs="仿宋"/>
                <w:sz w:val="21"/>
                <w:szCs w:val="21"/>
              </w:rPr>
              <w:t>而</w:t>
            </w:r>
          </w:p>
        </w:tc>
        <w:tc>
          <w:tcPr>
            <w:tcW w:w="960" w:type="dxa"/>
            <w:tcBorders>
              <w:top w:val="single" w:color="000000" w:sz="4" w:space="0"/>
              <w:left w:val="single" w:color="000000" w:sz="4" w:space="0"/>
              <w:bottom w:val="single" w:color="000000" w:sz="4" w:space="0"/>
              <w:right w:val="single" w:color="000000" w:sz="4" w:space="0"/>
            </w:tcBorders>
          </w:tcPr>
          <w:p>
            <w:pPr>
              <w:pStyle w:val="10"/>
              <w:spacing w:before="93"/>
              <w:ind w:left="212"/>
              <w:rPr>
                <w:rFonts w:ascii="仿宋" w:hAnsi="仿宋" w:eastAsia="仿宋" w:cs="仿宋"/>
                <w:sz w:val="21"/>
                <w:szCs w:val="21"/>
              </w:rPr>
            </w:pPr>
            <w:r>
              <w:rPr>
                <w:rFonts w:ascii="仿宋" w:hAnsi="仿宋" w:eastAsia="仿宋" w:cs="仿宋"/>
                <w:spacing w:val="1"/>
                <w:sz w:val="21"/>
                <w:szCs w:val="21"/>
              </w:rPr>
              <w:t>1.5</w:t>
            </w:r>
            <w:r>
              <w:rPr>
                <w:rFonts w:ascii="仿宋" w:hAnsi="仿宋" w:eastAsia="仿宋" w:cs="仿宋"/>
                <w:spacing w:val="-2"/>
                <w:sz w:val="21"/>
                <w:szCs w:val="21"/>
              </w:rPr>
              <w:t>5</w:t>
            </w:r>
            <w:r>
              <w:rPr>
                <w:rFonts w:ascii="仿宋" w:hAnsi="仿宋" w:eastAsia="仿宋" w:cs="仿宋"/>
                <w:sz w:val="21"/>
                <w:szCs w:val="21"/>
              </w:rPr>
              <w:t>6</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4"/>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4" w:space="0"/>
              <w:right w:val="single" w:color="000000" w:sz="4" w:space="0"/>
            </w:tcBorders>
          </w:tcPr>
          <w:p>
            <w:pPr>
              <w:pStyle w:val="10"/>
              <w:spacing w:before="93"/>
              <w:ind w:left="125"/>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4" w:space="0"/>
              <w:right w:val="single" w:color="000000" w:sz="4" w:space="0"/>
            </w:tcBorders>
          </w:tcPr>
          <w:p>
            <w:pPr>
              <w:pStyle w:val="10"/>
              <w:spacing w:before="93"/>
              <w:ind w:left="481" w:right="481"/>
              <w:jc w:val="center"/>
              <w:rPr>
                <w:rFonts w:ascii="仿宋" w:hAnsi="仿宋" w:eastAsia="仿宋" w:cs="仿宋"/>
                <w:sz w:val="21"/>
                <w:szCs w:val="21"/>
              </w:rPr>
            </w:pPr>
            <w:r>
              <w:rPr>
                <w:rFonts w:ascii="仿宋" w:hAnsi="仿宋" w:eastAsia="仿宋" w:cs="仿宋"/>
                <w:sz w:val="21"/>
                <w:szCs w:val="21"/>
              </w:rPr>
              <w:t>6</w:t>
            </w:r>
          </w:p>
        </w:tc>
        <w:tc>
          <w:tcPr>
            <w:tcW w:w="1065" w:type="dxa"/>
            <w:tcBorders>
              <w:top w:val="single" w:color="000000" w:sz="4" w:space="0"/>
              <w:left w:val="single" w:color="000000" w:sz="4" w:space="0"/>
              <w:bottom w:val="single" w:color="000000" w:sz="4" w:space="0"/>
              <w:right w:val="single" w:color="000000" w:sz="8" w:space="0"/>
            </w:tcBorders>
          </w:tcPr>
          <w:p>
            <w:pPr>
              <w:pStyle w:val="10"/>
              <w:spacing w:before="93"/>
              <w:ind w:left="349" w:right="345"/>
              <w:jc w:val="center"/>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r>
      <w:tr>
        <w:tblPrEx>
          <w:tblCellMar>
            <w:top w:w="0" w:type="dxa"/>
            <w:left w:w="0" w:type="dxa"/>
            <w:bottom w:w="0" w:type="dxa"/>
            <w:right w:w="0" w:type="dxa"/>
          </w:tblCellMar>
        </w:tblPrEx>
        <w:trPr>
          <w:trHeight w:val="595" w:hRule="exact"/>
        </w:trPr>
        <w:tc>
          <w:tcPr>
            <w:tcW w:w="600" w:type="dxa"/>
            <w:tcBorders>
              <w:top w:val="single" w:color="000000" w:sz="4" w:space="0"/>
              <w:left w:val="single" w:color="000000" w:sz="8" w:space="0"/>
              <w:bottom w:val="single" w:color="000000" w:sz="8" w:space="0"/>
              <w:right w:val="single" w:color="000000" w:sz="4" w:space="0"/>
            </w:tcBorders>
          </w:tcPr>
          <w:p>
            <w:pPr>
              <w:pStyle w:val="10"/>
              <w:spacing w:before="93"/>
              <w:ind w:left="185"/>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0</w:t>
            </w:r>
          </w:p>
        </w:tc>
        <w:tc>
          <w:tcPr>
            <w:tcW w:w="785" w:type="dxa"/>
            <w:tcBorders>
              <w:top w:val="single" w:color="000000" w:sz="4" w:space="0"/>
              <w:left w:val="single" w:color="000000" w:sz="4" w:space="0"/>
              <w:bottom w:val="single" w:color="000000" w:sz="8" w:space="0"/>
              <w:right w:val="single" w:color="000000" w:sz="4" w:space="0"/>
            </w:tcBorders>
          </w:tcPr>
          <w:p>
            <w:pPr>
              <w:pStyle w:val="10"/>
              <w:spacing w:before="93"/>
              <w:ind w:left="176"/>
              <w:rPr>
                <w:rFonts w:ascii="仿宋" w:hAnsi="仿宋" w:eastAsia="仿宋" w:cs="仿宋"/>
                <w:sz w:val="21"/>
                <w:szCs w:val="21"/>
              </w:rPr>
            </w:pPr>
            <w:r>
              <w:rPr>
                <w:rFonts w:ascii="仿宋" w:hAnsi="仿宋" w:eastAsia="仿宋" w:cs="仿宋"/>
                <w:spacing w:val="1"/>
                <w:sz w:val="21"/>
                <w:szCs w:val="21"/>
              </w:rPr>
              <w:t>Y03</w:t>
            </w:r>
            <w:r>
              <w:rPr>
                <w:rFonts w:ascii="仿宋" w:hAnsi="仿宋" w:eastAsia="仿宋" w:cs="仿宋"/>
                <w:sz w:val="21"/>
                <w:szCs w:val="21"/>
              </w:rPr>
              <w:t>3</w:t>
            </w:r>
          </w:p>
        </w:tc>
        <w:tc>
          <w:tcPr>
            <w:tcW w:w="1980" w:type="dxa"/>
            <w:tcBorders>
              <w:top w:val="single" w:color="000000" w:sz="4" w:space="0"/>
              <w:left w:val="single" w:color="000000" w:sz="4" w:space="0"/>
              <w:bottom w:val="single" w:color="000000" w:sz="8" w:space="0"/>
              <w:right w:val="single" w:color="000000" w:sz="4" w:space="0"/>
            </w:tcBorders>
          </w:tcPr>
          <w:p>
            <w:pPr>
              <w:pStyle w:val="10"/>
              <w:spacing w:before="93"/>
              <w:ind w:left="512"/>
              <w:rPr>
                <w:rFonts w:ascii="仿宋" w:hAnsi="仿宋" w:eastAsia="仿宋" w:cs="仿宋"/>
                <w:sz w:val="21"/>
                <w:szCs w:val="21"/>
              </w:rPr>
            </w:pPr>
            <w:r>
              <w:rPr>
                <w:rFonts w:ascii="仿宋" w:hAnsi="仿宋" w:eastAsia="仿宋" w:cs="仿宋"/>
                <w:spacing w:val="-1"/>
                <w:sz w:val="21"/>
                <w:szCs w:val="21"/>
              </w:rPr>
              <w:t>展</w:t>
            </w:r>
            <w:r>
              <w:rPr>
                <w:rFonts w:ascii="仿宋" w:hAnsi="仿宋" w:eastAsia="仿宋" w:cs="仿宋"/>
                <w:spacing w:val="2"/>
                <w:sz w:val="21"/>
                <w:szCs w:val="21"/>
              </w:rPr>
              <w:t>东</w:t>
            </w:r>
            <w:r>
              <w:rPr>
                <w:rFonts w:ascii="仿宋" w:hAnsi="仿宋" w:eastAsia="仿宋" w:cs="仿宋"/>
                <w:spacing w:val="1"/>
                <w:sz w:val="21"/>
                <w:szCs w:val="21"/>
              </w:rPr>
              <w:t>-</w:t>
            </w:r>
            <w:r>
              <w:rPr>
                <w:rFonts w:ascii="仿宋" w:hAnsi="仿宋" w:eastAsia="仿宋" w:cs="仿宋"/>
                <w:spacing w:val="-1"/>
                <w:sz w:val="21"/>
                <w:szCs w:val="21"/>
              </w:rPr>
              <w:t>复</w:t>
            </w:r>
            <w:r>
              <w:rPr>
                <w:rFonts w:ascii="仿宋" w:hAnsi="仿宋" w:eastAsia="仿宋" w:cs="仿宋"/>
                <w:sz w:val="21"/>
                <w:szCs w:val="21"/>
              </w:rPr>
              <w:t>兴</w:t>
            </w:r>
          </w:p>
        </w:tc>
        <w:tc>
          <w:tcPr>
            <w:tcW w:w="960" w:type="dxa"/>
            <w:tcBorders>
              <w:top w:val="single" w:color="000000" w:sz="4" w:space="0"/>
              <w:left w:val="single" w:color="000000" w:sz="4" w:space="0"/>
              <w:bottom w:val="single" w:color="000000" w:sz="8" w:space="0"/>
              <w:right w:val="single" w:color="000000" w:sz="4" w:space="0"/>
            </w:tcBorders>
          </w:tcPr>
          <w:p>
            <w:pPr>
              <w:pStyle w:val="10"/>
              <w:spacing w:before="93"/>
              <w:ind w:left="212"/>
              <w:rPr>
                <w:rFonts w:ascii="仿宋" w:hAnsi="仿宋" w:eastAsia="仿宋" w:cs="仿宋"/>
                <w:sz w:val="21"/>
                <w:szCs w:val="21"/>
              </w:rPr>
            </w:pPr>
            <w:r>
              <w:rPr>
                <w:rFonts w:ascii="仿宋" w:hAnsi="仿宋" w:eastAsia="仿宋" w:cs="仿宋"/>
                <w:spacing w:val="1"/>
                <w:sz w:val="21"/>
                <w:szCs w:val="21"/>
              </w:rPr>
              <w:t>1.9</w:t>
            </w:r>
            <w:r>
              <w:rPr>
                <w:rFonts w:ascii="仿宋" w:hAnsi="仿宋" w:eastAsia="仿宋" w:cs="仿宋"/>
                <w:spacing w:val="-2"/>
                <w:sz w:val="21"/>
                <w:szCs w:val="21"/>
              </w:rPr>
              <w:t>8</w:t>
            </w:r>
            <w:r>
              <w:rPr>
                <w:rFonts w:ascii="仿宋" w:hAnsi="仿宋" w:eastAsia="仿宋" w:cs="仿宋"/>
                <w:sz w:val="21"/>
                <w:szCs w:val="21"/>
              </w:rPr>
              <w:t>6</w:t>
            </w:r>
          </w:p>
        </w:tc>
        <w:tc>
          <w:tcPr>
            <w:tcW w:w="1080" w:type="dxa"/>
            <w:tcBorders>
              <w:top w:val="single" w:color="000000" w:sz="4" w:space="0"/>
              <w:left w:val="single" w:color="000000" w:sz="4" w:space="0"/>
              <w:bottom w:val="single" w:color="000000" w:sz="8" w:space="0"/>
              <w:right w:val="single" w:color="000000" w:sz="4" w:space="0"/>
            </w:tcBorders>
          </w:tcPr>
          <w:p>
            <w:pPr>
              <w:pStyle w:val="10"/>
              <w:spacing w:before="93"/>
              <w:ind w:left="116"/>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pacing w:val="2"/>
                <w:sz w:val="21"/>
                <w:szCs w:val="21"/>
              </w:rPr>
              <w:t>、</w:t>
            </w:r>
            <w:r>
              <w:rPr>
                <w:rFonts w:ascii="仿宋" w:hAnsi="仿宋" w:eastAsia="仿宋" w:cs="仿宋"/>
                <w:spacing w:val="-1"/>
                <w:sz w:val="21"/>
                <w:szCs w:val="21"/>
              </w:rPr>
              <w:t>四</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8" w:space="0"/>
              <w:right w:val="single" w:color="000000" w:sz="4" w:space="0"/>
            </w:tcBorders>
          </w:tcPr>
          <w:p>
            <w:pPr>
              <w:pStyle w:val="10"/>
              <w:spacing w:before="93"/>
              <w:ind w:left="125"/>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8" w:space="0"/>
              <w:right w:val="single" w:color="000000" w:sz="4" w:space="0"/>
            </w:tcBorders>
          </w:tcPr>
          <w:p>
            <w:pPr>
              <w:pStyle w:val="10"/>
              <w:spacing w:before="93"/>
              <w:ind w:left="375" w:right="375"/>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6</w:t>
            </w:r>
          </w:p>
        </w:tc>
        <w:tc>
          <w:tcPr>
            <w:tcW w:w="1065" w:type="dxa"/>
            <w:tcBorders>
              <w:top w:val="single" w:color="000000" w:sz="4" w:space="0"/>
              <w:left w:val="single" w:color="000000" w:sz="4" w:space="0"/>
              <w:bottom w:val="single" w:color="000000" w:sz="8" w:space="0"/>
              <w:right w:val="single" w:color="000000" w:sz="8" w:space="0"/>
            </w:tcBorders>
          </w:tcPr>
          <w:p>
            <w:pPr>
              <w:pStyle w:val="10"/>
              <w:spacing w:before="93"/>
              <w:ind w:left="266"/>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pacing w:val="-2"/>
                <w:sz w:val="21"/>
                <w:szCs w:val="21"/>
              </w:rPr>
              <w:t>5</w:t>
            </w:r>
            <w:r>
              <w:rPr>
                <w:rFonts w:ascii="仿宋" w:hAnsi="仿宋" w:eastAsia="仿宋" w:cs="仿宋"/>
                <w:spacing w:val="1"/>
                <w:sz w:val="21"/>
                <w:szCs w:val="21"/>
              </w:rPr>
              <w:t>/</w:t>
            </w:r>
            <w:r>
              <w:rPr>
                <w:rFonts w:ascii="仿宋" w:hAnsi="仿宋" w:eastAsia="仿宋" w:cs="仿宋"/>
                <w:sz w:val="21"/>
                <w:szCs w:val="21"/>
              </w:rPr>
              <w:t>5</w:t>
            </w:r>
          </w:p>
        </w:tc>
      </w:tr>
    </w:tbl>
    <w:p>
      <w:pPr>
        <w:rPr>
          <w:rFonts w:ascii="仿宋" w:hAnsi="仿宋" w:eastAsia="仿宋" w:cs="仿宋"/>
          <w:sz w:val="21"/>
          <w:szCs w:val="21"/>
        </w:rPr>
        <w:sectPr>
          <w:pgSz w:w="11906" w:h="16840"/>
          <w:pgMar w:top="1060" w:right="1020" w:bottom="1020" w:left="1300" w:header="805" w:footer="838" w:gutter="0"/>
          <w:cols w:space="720" w:num="1"/>
        </w:sectPr>
      </w:pPr>
    </w:p>
    <w:p>
      <w:pPr>
        <w:spacing w:before="9" w:line="140" w:lineRule="exact"/>
        <w:rPr>
          <w:sz w:val="14"/>
          <w:szCs w:val="14"/>
        </w:rPr>
      </w:pPr>
    </w:p>
    <w:p>
      <w:pPr>
        <w:spacing w:line="200" w:lineRule="exact"/>
        <w:rPr>
          <w:sz w:val="20"/>
          <w:szCs w:val="20"/>
        </w:rPr>
      </w:pPr>
    </w:p>
    <w:tbl>
      <w:tblPr>
        <w:tblStyle w:val="6"/>
        <w:tblW w:w="0" w:type="auto"/>
        <w:tblInd w:w="93" w:type="dxa"/>
        <w:tblLayout w:type="fixed"/>
        <w:tblCellMar>
          <w:top w:w="0" w:type="dxa"/>
          <w:left w:w="0" w:type="dxa"/>
          <w:bottom w:w="0" w:type="dxa"/>
          <w:right w:w="0" w:type="dxa"/>
        </w:tblCellMar>
      </w:tblPr>
      <w:tblGrid>
        <w:gridCol w:w="600"/>
        <w:gridCol w:w="785"/>
        <w:gridCol w:w="1980"/>
        <w:gridCol w:w="960"/>
        <w:gridCol w:w="1080"/>
        <w:gridCol w:w="1310"/>
        <w:gridCol w:w="1115"/>
        <w:gridCol w:w="1065"/>
      </w:tblGrid>
      <w:tr>
        <w:tblPrEx>
          <w:tblCellMar>
            <w:top w:w="0" w:type="dxa"/>
            <w:left w:w="0" w:type="dxa"/>
            <w:bottom w:w="0" w:type="dxa"/>
            <w:right w:w="0" w:type="dxa"/>
          </w:tblCellMar>
        </w:tblPrEx>
        <w:trPr>
          <w:trHeight w:val="597" w:hRule="exact"/>
        </w:trPr>
        <w:tc>
          <w:tcPr>
            <w:tcW w:w="600" w:type="dxa"/>
            <w:tcBorders>
              <w:top w:val="single" w:color="000000" w:sz="8" w:space="0"/>
              <w:left w:val="single" w:color="000000" w:sz="8" w:space="0"/>
              <w:bottom w:val="single" w:color="000000" w:sz="4" w:space="0"/>
              <w:right w:val="single" w:color="000000" w:sz="4" w:space="0"/>
            </w:tcBorders>
          </w:tcPr>
          <w:p>
            <w:pPr>
              <w:pStyle w:val="10"/>
              <w:spacing w:before="93"/>
              <w:ind w:left="185"/>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1</w:t>
            </w:r>
          </w:p>
        </w:tc>
        <w:tc>
          <w:tcPr>
            <w:tcW w:w="785" w:type="dxa"/>
            <w:tcBorders>
              <w:top w:val="single" w:color="000000" w:sz="8" w:space="0"/>
              <w:left w:val="single" w:color="000000" w:sz="4" w:space="0"/>
              <w:bottom w:val="single" w:color="000000" w:sz="4" w:space="0"/>
              <w:right w:val="single" w:color="000000" w:sz="4" w:space="0"/>
            </w:tcBorders>
          </w:tcPr>
          <w:p>
            <w:pPr>
              <w:pStyle w:val="10"/>
              <w:spacing w:before="93"/>
              <w:ind w:left="176"/>
              <w:rPr>
                <w:rFonts w:ascii="仿宋" w:hAnsi="仿宋" w:eastAsia="仿宋" w:cs="仿宋"/>
                <w:sz w:val="21"/>
                <w:szCs w:val="21"/>
              </w:rPr>
            </w:pPr>
            <w:r>
              <w:rPr>
                <w:rFonts w:ascii="仿宋" w:hAnsi="仿宋" w:eastAsia="仿宋" w:cs="仿宋"/>
                <w:spacing w:val="1"/>
                <w:sz w:val="21"/>
                <w:szCs w:val="21"/>
              </w:rPr>
              <w:t>Y03</w:t>
            </w:r>
            <w:r>
              <w:rPr>
                <w:rFonts w:ascii="仿宋" w:hAnsi="仿宋" w:eastAsia="仿宋" w:cs="仿宋"/>
                <w:sz w:val="21"/>
                <w:szCs w:val="21"/>
              </w:rPr>
              <w:t>4</w:t>
            </w:r>
          </w:p>
        </w:tc>
        <w:tc>
          <w:tcPr>
            <w:tcW w:w="1980" w:type="dxa"/>
            <w:tcBorders>
              <w:top w:val="single" w:color="000000" w:sz="8" w:space="0"/>
              <w:left w:val="single" w:color="000000" w:sz="4" w:space="0"/>
              <w:bottom w:val="single" w:color="000000" w:sz="4" w:space="0"/>
              <w:right w:val="single" w:color="000000" w:sz="4" w:space="0"/>
            </w:tcBorders>
          </w:tcPr>
          <w:p>
            <w:pPr>
              <w:pStyle w:val="10"/>
              <w:spacing w:before="93"/>
              <w:ind w:left="303"/>
              <w:rPr>
                <w:rFonts w:ascii="仿宋" w:hAnsi="仿宋" w:eastAsia="仿宋" w:cs="仿宋"/>
                <w:sz w:val="21"/>
                <w:szCs w:val="21"/>
              </w:rPr>
            </w:pPr>
            <w:r>
              <w:rPr>
                <w:rFonts w:ascii="仿宋" w:hAnsi="仿宋" w:eastAsia="仿宋" w:cs="仿宋"/>
                <w:spacing w:val="-1"/>
                <w:sz w:val="21"/>
                <w:szCs w:val="21"/>
              </w:rPr>
              <w:t>大</w:t>
            </w:r>
            <w:r>
              <w:rPr>
                <w:rFonts w:ascii="仿宋" w:hAnsi="仿宋" w:eastAsia="仿宋" w:cs="仿宋"/>
                <w:spacing w:val="2"/>
                <w:sz w:val="21"/>
                <w:szCs w:val="21"/>
              </w:rPr>
              <w:t>党</w:t>
            </w:r>
            <w:r>
              <w:rPr>
                <w:rFonts w:ascii="仿宋" w:hAnsi="仿宋" w:eastAsia="仿宋" w:cs="仿宋"/>
                <w:spacing w:val="-1"/>
                <w:sz w:val="21"/>
                <w:szCs w:val="21"/>
              </w:rPr>
              <w:t>路</w:t>
            </w:r>
            <w:r>
              <w:rPr>
                <w:rFonts w:ascii="仿宋" w:hAnsi="仿宋" w:eastAsia="仿宋" w:cs="仿宋"/>
                <w:spacing w:val="1"/>
                <w:sz w:val="21"/>
                <w:szCs w:val="21"/>
              </w:rPr>
              <w:t>-</w:t>
            </w:r>
            <w:r>
              <w:rPr>
                <w:rFonts w:ascii="仿宋" w:hAnsi="仿宋" w:eastAsia="仿宋" w:cs="仿宋"/>
                <w:spacing w:val="-1"/>
                <w:sz w:val="21"/>
                <w:szCs w:val="21"/>
              </w:rPr>
              <w:t>南</w:t>
            </w:r>
            <w:r>
              <w:rPr>
                <w:rFonts w:ascii="仿宋" w:hAnsi="仿宋" w:eastAsia="仿宋" w:cs="仿宋"/>
                <w:spacing w:val="2"/>
                <w:sz w:val="21"/>
                <w:szCs w:val="21"/>
              </w:rPr>
              <w:t>绕</w:t>
            </w:r>
            <w:r>
              <w:rPr>
                <w:rFonts w:ascii="仿宋" w:hAnsi="仿宋" w:eastAsia="仿宋" w:cs="仿宋"/>
                <w:sz w:val="21"/>
                <w:szCs w:val="21"/>
              </w:rPr>
              <w:t>城</w:t>
            </w:r>
          </w:p>
        </w:tc>
        <w:tc>
          <w:tcPr>
            <w:tcW w:w="960" w:type="dxa"/>
            <w:tcBorders>
              <w:top w:val="single" w:color="000000" w:sz="8" w:space="0"/>
              <w:left w:val="single" w:color="000000" w:sz="4" w:space="0"/>
              <w:bottom w:val="single" w:color="000000" w:sz="4" w:space="0"/>
              <w:right w:val="single" w:color="000000" w:sz="4" w:space="0"/>
            </w:tcBorders>
          </w:tcPr>
          <w:p>
            <w:pPr>
              <w:pStyle w:val="10"/>
              <w:spacing w:before="93"/>
              <w:ind w:left="212"/>
              <w:rPr>
                <w:rFonts w:ascii="仿宋" w:hAnsi="仿宋" w:eastAsia="仿宋" w:cs="仿宋"/>
                <w:sz w:val="21"/>
                <w:szCs w:val="21"/>
              </w:rPr>
            </w:pPr>
            <w:r>
              <w:rPr>
                <w:rFonts w:ascii="仿宋" w:hAnsi="仿宋" w:eastAsia="仿宋" w:cs="仿宋"/>
                <w:spacing w:val="1"/>
                <w:sz w:val="21"/>
                <w:szCs w:val="21"/>
              </w:rPr>
              <w:t>1.6</w:t>
            </w:r>
            <w:r>
              <w:rPr>
                <w:rFonts w:ascii="仿宋" w:hAnsi="仿宋" w:eastAsia="仿宋" w:cs="仿宋"/>
                <w:spacing w:val="-2"/>
                <w:sz w:val="21"/>
                <w:szCs w:val="21"/>
              </w:rPr>
              <w:t>7</w:t>
            </w:r>
            <w:r>
              <w:rPr>
                <w:rFonts w:ascii="仿宋" w:hAnsi="仿宋" w:eastAsia="仿宋" w:cs="仿宋"/>
                <w:sz w:val="21"/>
                <w:szCs w:val="21"/>
              </w:rPr>
              <w:t>5</w:t>
            </w:r>
          </w:p>
        </w:tc>
        <w:tc>
          <w:tcPr>
            <w:tcW w:w="1080" w:type="dxa"/>
            <w:tcBorders>
              <w:top w:val="single" w:color="000000" w:sz="8" w:space="0"/>
              <w:left w:val="single" w:color="000000" w:sz="4" w:space="0"/>
              <w:bottom w:val="single" w:color="000000" w:sz="4" w:space="0"/>
              <w:right w:val="single" w:color="000000" w:sz="4" w:space="0"/>
            </w:tcBorders>
          </w:tcPr>
          <w:p>
            <w:pPr>
              <w:pStyle w:val="10"/>
              <w:spacing w:before="93"/>
              <w:ind w:left="324"/>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c>
          <w:tcPr>
            <w:tcW w:w="1310" w:type="dxa"/>
            <w:tcBorders>
              <w:top w:val="single" w:color="000000" w:sz="8" w:space="0"/>
              <w:left w:val="single" w:color="000000" w:sz="4" w:space="0"/>
              <w:bottom w:val="single" w:color="000000" w:sz="4" w:space="0"/>
              <w:right w:val="single" w:color="000000" w:sz="4" w:space="0"/>
            </w:tcBorders>
          </w:tcPr>
          <w:p>
            <w:pPr>
              <w:pStyle w:val="10"/>
              <w:spacing w:before="93"/>
              <w:ind w:left="125"/>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8" w:space="0"/>
              <w:left w:val="single" w:color="000000" w:sz="4" w:space="0"/>
              <w:bottom w:val="single" w:color="000000" w:sz="4" w:space="0"/>
              <w:right w:val="single" w:color="000000" w:sz="4" w:space="0"/>
            </w:tcBorders>
          </w:tcPr>
          <w:p>
            <w:pPr>
              <w:pStyle w:val="10"/>
              <w:spacing w:before="93"/>
              <w:ind w:left="481" w:right="481"/>
              <w:jc w:val="center"/>
              <w:rPr>
                <w:rFonts w:ascii="仿宋" w:hAnsi="仿宋" w:eastAsia="仿宋" w:cs="仿宋"/>
                <w:sz w:val="21"/>
                <w:szCs w:val="21"/>
              </w:rPr>
            </w:pPr>
            <w:r>
              <w:rPr>
                <w:rFonts w:ascii="仿宋" w:hAnsi="仿宋" w:eastAsia="仿宋" w:cs="仿宋"/>
                <w:sz w:val="21"/>
                <w:szCs w:val="21"/>
              </w:rPr>
              <w:t>7</w:t>
            </w:r>
          </w:p>
        </w:tc>
        <w:tc>
          <w:tcPr>
            <w:tcW w:w="1065" w:type="dxa"/>
            <w:tcBorders>
              <w:top w:val="single" w:color="000000" w:sz="8" w:space="0"/>
              <w:left w:val="single" w:color="000000" w:sz="4" w:space="0"/>
              <w:bottom w:val="single" w:color="000000" w:sz="4" w:space="0"/>
              <w:right w:val="single" w:color="000000" w:sz="8" w:space="0"/>
            </w:tcBorders>
          </w:tcPr>
          <w:p>
            <w:pPr>
              <w:pStyle w:val="10"/>
              <w:spacing w:before="93"/>
              <w:ind w:left="349" w:right="345"/>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5</w:t>
            </w:r>
          </w:p>
        </w:tc>
      </w:tr>
      <w:tr>
        <w:tblPrEx>
          <w:tblCellMar>
            <w:top w:w="0" w:type="dxa"/>
            <w:left w:w="0" w:type="dxa"/>
            <w:bottom w:w="0" w:type="dxa"/>
            <w:right w:w="0" w:type="dxa"/>
          </w:tblCellMar>
        </w:tblPrEx>
        <w:trPr>
          <w:trHeight w:val="592" w:hRule="exact"/>
        </w:trPr>
        <w:tc>
          <w:tcPr>
            <w:tcW w:w="600" w:type="dxa"/>
            <w:tcBorders>
              <w:top w:val="single" w:color="000000" w:sz="4" w:space="0"/>
              <w:left w:val="single" w:color="000000" w:sz="8" w:space="0"/>
              <w:bottom w:val="single" w:color="000000" w:sz="4" w:space="0"/>
              <w:right w:val="single" w:color="000000" w:sz="4" w:space="0"/>
            </w:tcBorders>
          </w:tcPr>
          <w:p>
            <w:pPr>
              <w:pStyle w:val="10"/>
              <w:spacing w:before="93"/>
              <w:ind w:left="185"/>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2</w:t>
            </w:r>
          </w:p>
        </w:tc>
        <w:tc>
          <w:tcPr>
            <w:tcW w:w="785" w:type="dxa"/>
            <w:tcBorders>
              <w:top w:val="single" w:color="000000" w:sz="4" w:space="0"/>
              <w:left w:val="single" w:color="000000" w:sz="4" w:space="0"/>
              <w:bottom w:val="single" w:color="000000" w:sz="4" w:space="0"/>
              <w:right w:val="single" w:color="000000" w:sz="4" w:space="0"/>
            </w:tcBorders>
          </w:tcPr>
          <w:p>
            <w:pPr>
              <w:pStyle w:val="10"/>
              <w:spacing w:before="93"/>
              <w:ind w:left="176"/>
              <w:rPr>
                <w:rFonts w:ascii="仿宋" w:hAnsi="仿宋" w:eastAsia="仿宋" w:cs="仿宋"/>
                <w:sz w:val="21"/>
                <w:szCs w:val="21"/>
              </w:rPr>
            </w:pPr>
            <w:r>
              <w:rPr>
                <w:rFonts w:ascii="仿宋" w:hAnsi="仿宋" w:eastAsia="仿宋" w:cs="仿宋"/>
                <w:spacing w:val="1"/>
                <w:sz w:val="21"/>
                <w:szCs w:val="21"/>
              </w:rPr>
              <w:t>Y03</w:t>
            </w:r>
            <w:r>
              <w:rPr>
                <w:rFonts w:ascii="仿宋" w:hAnsi="仿宋" w:eastAsia="仿宋" w:cs="仿宋"/>
                <w:sz w:val="21"/>
                <w:szCs w:val="21"/>
              </w:rPr>
              <w:t>5</w:t>
            </w:r>
          </w:p>
        </w:tc>
        <w:tc>
          <w:tcPr>
            <w:tcW w:w="1980" w:type="dxa"/>
            <w:tcBorders>
              <w:top w:val="single" w:color="000000" w:sz="4" w:space="0"/>
              <w:left w:val="single" w:color="000000" w:sz="4" w:space="0"/>
              <w:bottom w:val="single" w:color="000000" w:sz="4" w:space="0"/>
              <w:right w:val="single" w:color="000000" w:sz="4" w:space="0"/>
            </w:tcBorders>
          </w:tcPr>
          <w:p>
            <w:pPr>
              <w:pStyle w:val="10"/>
              <w:spacing w:before="93"/>
              <w:ind w:left="303"/>
              <w:rPr>
                <w:rFonts w:ascii="仿宋" w:hAnsi="仿宋" w:eastAsia="仿宋" w:cs="仿宋"/>
                <w:sz w:val="21"/>
                <w:szCs w:val="21"/>
              </w:rPr>
            </w:pPr>
            <w:r>
              <w:rPr>
                <w:rFonts w:ascii="仿宋" w:hAnsi="仿宋" w:eastAsia="仿宋" w:cs="仿宋"/>
                <w:spacing w:val="-1"/>
                <w:sz w:val="21"/>
                <w:szCs w:val="21"/>
              </w:rPr>
              <w:t>催</w:t>
            </w:r>
            <w:r>
              <w:rPr>
                <w:rFonts w:ascii="仿宋" w:hAnsi="仿宋" w:eastAsia="仿宋" w:cs="仿宋"/>
                <w:spacing w:val="2"/>
                <w:sz w:val="21"/>
                <w:szCs w:val="21"/>
              </w:rPr>
              <w:t>马</w:t>
            </w:r>
            <w:r>
              <w:rPr>
                <w:rFonts w:ascii="仿宋" w:hAnsi="仿宋" w:eastAsia="仿宋" w:cs="仿宋"/>
                <w:spacing w:val="-2"/>
                <w:sz w:val="21"/>
                <w:szCs w:val="21"/>
              </w:rPr>
              <w:t>-</w:t>
            </w:r>
            <w:r>
              <w:rPr>
                <w:rFonts w:ascii="仿宋" w:hAnsi="仿宋" w:eastAsia="仿宋" w:cs="仿宋"/>
                <w:spacing w:val="-1"/>
                <w:sz w:val="21"/>
                <w:szCs w:val="21"/>
              </w:rPr>
              <w:t>圣</w:t>
            </w:r>
            <w:r>
              <w:rPr>
                <w:rFonts w:ascii="仿宋" w:hAnsi="仿宋" w:eastAsia="仿宋" w:cs="仿宋"/>
                <w:spacing w:val="2"/>
                <w:sz w:val="21"/>
                <w:szCs w:val="21"/>
              </w:rPr>
              <w:t>都</w:t>
            </w:r>
            <w:r>
              <w:rPr>
                <w:rFonts w:ascii="仿宋" w:hAnsi="仿宋" w:eastAsia="仿宋" w:cs="仿宋"/>
                <w:spacing w:val="-1"/>
                <w:sz w:val="21"/>
                <w:szCs w:val="21"/>
              </w:rPr>
              <w:t>大</w:t>
            </w:r>
            <w:r>
              <w:rPr>
                <w:rFonts w:ascii="仿宋" w:hAnsi="仿宋" w:eastAsia="仿宋" w:cs="仿宋"/>
                <w:sz w:val="21"/>
                <w:szCs w:val="21"/>
              </w:rPr>
              <w:t>道</w:t>
            </w:r>
          </w:p>
        </w:tc>
        <w:tc>
          <w:tcPr>
            <w:tcW w:w="960" w:type="dxa"/>
            <w:tcBorders>
              <w:top w:val="single" w:color="000000" w:sz="4" w:space="0"/>
              <w:left w:val="single" w:color="000000" w:sz="4" w:space="0"/>
              <w:bottom w:val="single" w:color="000000" w:sz="4" w:space="0"/>
              <w:right w:val="single" w:color="000000" w:sz="4" w:space="0"/>
            </w:tcBorders>
          </w:tcPr>
          <w:p>
            <w:pPr>
              <w:pStyle w:val="10"/>
              <w:spacing w:before="93"/>
              <w:ind w:left="212"/>
              <w:rPr>
                <w:rFonts w:ascii="仿宋" w:hAnsi="仿宋" w:eastAsia="仿宋" w:cs="仿宋"/>
                <w:sz w:val="21"/>
                <w:szCs w:val="21"/>
              </w:rPr>
            </w:pPr>
            <w:r>
              <w:rPr>
                <w:rFonts w:ascii="仿宋" w:hAnsi="仿宋" w:eastAsia="仿宋" w:cs="仿宋"/>
                <w:spacing w:val="1"/>
                <w:sz w:val="21"/>
                <w:szCs w:val="21"/>
              </w:rPr>
              <w:t>2.2</w:t>
            </w:r>
            <w:r>
              <w:rPr>
                <w:rFonts w:ascii="仿宋" w:hAnsi="仿宋" w:eastAsia="仿宋" w:cs="仿宋"/>
                <w:spacing w:val="-2"/>
                <w:sz w:val="21"/>
                <w:szCs w:val="21"/>
              </w:rPr>
              <w:t>9</w:t>
            </w:r>
            <w:r>
              <w:rPr>
                <w:rFonts w:ascii="仿宋" w:hAnsi="仿宋" w:eastAsia="仿宋" w:cs="仿宋"/>
                <w:sz w:val="21"/>
                <w:szCs w:val="21"/>
              </w:rPr>
              <w:t>6</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4"/>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4" w:space="0"/>
              <w:right w:val="single" w:color="000000" w:sz="4" w:space="0"/>
            </w:tcBorders>
          </w:tcPr>
          <w:p>
            <w:pPr>
              <w:pStyle w:val="10"/>
              <w:spacing w:before="93"/>
              <w:ind w:left="125"/>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4" w:space="0"/>
              <w:right w:val="single" w:color="000000" w:sz="4" w:space="0"/>
            </w:tcBorders>
          </w:tcPr>
          <w:p>
            <w:pPr>
              <w:pStyle w:val="10"/>
              <w:spacing w:before="93"/>
              <w:ind w:left="481" w:right="481"/>
              <w:jc w:val="center"/>
              <w:rPr>
                <w:rFonts w:ascii="仿宋" w:hAnsi="仿宋" w:eastAsia="仿宋" w:cs="仿宋"/>
                <w:sz w:val="21"/>
                <w:szCs w:val="21"/>
              </w:rPr>
            </w:pPr>
            <w:r>
              <w:rPr>
                <w:rFonts w:ascii="仿宋" w:hAnsi="仿宋" w:eastAsia="仿宋" w:cs="仿宋"/>
                <w:sz w:val="21"/>
                <w:szCs w:val="21"/>
              </w:rPr>
              <w:t>8</w:t>
            </w:r>
          </w:p>
        </w:tc>
        <w:tc>
          <w:tcPr>
            <w:tcW w:w="1065" w:type="dxa"/>
            <w:tcBorders>
              <w:top w:val="single" w:color="000000" w:sz="4" w:space="0"/>
              <w:left w:val="single" w:color="000000" w:sz="4" w:space="0"/>
              <w:bottom w:val="single" w:color="000000" w:sz="4" w:space="0"/>
              <w:right w:val="single" w:color="000000" w:sz="8" w:space="0"/>
            </w:tcBorders>
          </w:tcPr>
          <w:p>
            <w:pPr>
              <w:pStyle w:val="10"/>
              <w:spacing w:before="93"/>
              <w:ind w:left="402" w:right="398"/>
              <w:jc w:val="center"/>
              <w:rPr>
                <w:rFonts w:ascii="仿宋" w:hAnsi="仿宋" w:eastAsia="仿宋" w:cs="仿宋"/>
                <w:sz w:val="21"/>
                <w:szCs w:val="21"/>
              </w:rPr>
            </w:pPr>
            <w:r>
              <w:rPr>
                <w:rFonts w:ascii="仿宋" w:hAnsi="仿宋" w:eastAsia="仿宋" w:cs="仿宋"/>
                <w:sz w:val="21"/>
                <w:szCs w:val="21"/>
              </w:rPr>
              <w:t>8</w:t>
            </w:r>
          </w:p>
        </w:tc>
      </w:tr>
      <w:tr>
        <w:tblPrEx>
          <w:tblCellMar>
            <w:top w:w="0" w:type="dxa"/>
            <w:left w:w="0" w:type="dxa"/>
            <w:bottom w:w="0" w:type="dxa"/>
            <w:right w:w="0" w:type="dxa"/>
          </w:tblCellMar>
        </w:tblPrEx>
        <w:trPr>
          <w:trHeight w:val="592" w:hRule="exact"/>
        </w:trPr>
        <w:tc>
          <w:tcPr>
            <w:tcW w:w="600" w:type="dxa"/>
            <w:tcBorders>
              <w:top w:val="single" w:color="000000" w:sz="4" w:space="0"/>
              <w:left w:val="single" w:color="000000" w:sz="8" w:space="0"/>
              <w:bottom w:val="single" w:color="000000" w:sz="4" w:space="0"/>
              <w:right w:val="single" w:color="000000" w:sz="4" w:space="0"/>
            </w:tcBorders>
          </w:tcPr>
          <w:p>
            <w:pPr>
              <w:pStyle w:val="10"/>
              <w:spacing w:before="92"/>
              <w:ind w:left="185"/>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3</w:t>
            </w:r>
          </w:p>
        </w:tc>
        <w:tc>
          <w:tcPr>
            <w:tcW w:w="785" w:type="dxa"/>
            <w:tcBorders>
              <w:top w:val="single" w:color="000000" w:sz="4" w:space="0"/>
              <w:left w:val="single" w:color="000000" w:sz="4" w:space="0"/>
              <w:bottom w:val="single" w:color="000000" w:sz="4" w:space="0"/>
              <w:right w:val="single" w:color="000000" w:sz="4" w:space="0"/>
            </w:tcBorders>
          </w:tcPr>
          <w:p>
            <w:pPr>
              <w:pStyle w:val="10"/>
              <w:spacing w:before="92"/>
              <w:ind w:left="176"/>
              <w:rPr>
                <w:rFonts w:ascii="仿宋" w:hAnsi="仿宋" w:eastAsia="仿宋" w:cs="仿宋"/>
                <w:sz w:val="21"/>
                <w:szCs w:val="21"/>
              </w:rPr>
            </w:pPr>
            <w:r>
              <w:rPr>
                <w:rFonts w:ascii="仿宋" w:hAnsi="仿宋" w:eastAsia="仿宋" w:cs="仿宋"/>
                <w:spacing w:val="1"/>
                <w:sz w:val="21"/>
                <w:szCs w:val="21"/>
              </w:rPr>
              <w:t>Y08</w:t>
            </w:r>
            <w:r>
              <w:rPr>
                <w:rFonts w:ascii="仿宋" w:hAnsi="仿宋" w:eastAsia="仿宋" w:cs="仿宋"/>
                <w:sz w:val="21"/>
                <w:szCs w:val="21"/>
              </w:rPr>
              <w:t>4</w:t>
            </w:r>
          </w:p>
        </w:tc>
        <w:tc>
          <w:tcPr>
            <w:tcW w:w="1980" w:type="dxa"/>
            <w:tcBorders>
              <w:top w:val="single" w:color="000000" w:sz="4" w:space="0"/>
              <w:left w:val="single" w:color="000000" w:sz="4" w:space="0"/>
              <w:bottom w:val="single" w:color="000000" w:sz="4" w:space="0"/>
              <w:right w:val="single" w:color="000000" w:sz="4" w:space="0"/>
            </w:tcBorders>
          </w:tcPr>
          <w:p>
            <w:pPr>
              <w:pStyle w:val="10"/>
              <w:spacing w:before="92"/>
              <w:ind w:left="406"/>
              <w:rPr>
                <w:rFonts w:ascii="仿宋" w:hAnsi="仿宋" w:eastAsia="仿宋" w:cs="仿宋"/>
                <w:sz w:val="21"/>
                <w:szCs w:val="21"/>
              </w:rPr>
            </w:pPr>
            <w:r>
              <w:rPr>
                <w:rFonts w:ascii="仿宋" w:hAnsi="仿宋" w:eastAsia="仿宋" w:cs="仿宋"/>
                <w:spacing w:val="-1"/>
                <w:sz w:val="21"/>
                <w:szCs w:val="21"/>
              </w:rPr>
              <w:t>催</w:t>
            </w:r>
            <w:r>
              <w:rPr>
                <w:rFonts w:ascii="仿宋" w:hAnsi="仿宋" w:eastAsia="仿宋" w:cs="仿宋"/>
                <w:spacing w:val="2"/>
                <w:sz w:val="21"/>
                <w:szCs w:val="21"/>
              </w:rPr>
              <w:t>马</w:t>
            </w:r>
            <w:r>
              <w:rPr>
                <w:rFonts w:ascii="仿宋" w:hAnsi="仿宋" w:eastAsia="仿宋" w:cs="仿宋"/>
                <w:spacing w:val="1"/>
                <w:sz w:val="21"/>
                <w:szCs w:val="21"/>
              </w:rPr>
              <w:t>-</w:t>
            </w:r>
            <w:r>
              <w:rPr>
                <w:rFonts w:ascii="仿宋" w:hAnsi="仿宋" w:eastAsia="仿宋" w:cs="仿宋"/>
                <w:spacing w:val="-1"/>
                <w:sz w:val="21"/>
                <w:szCs w:val="21"/>
              </w:rPr>
              <w:t>长</w:t>
            </w:r>
            <w:r>
              <w:rPr>
                <w:rFonts w:ascii="仿宋" w:hAnsi="仿宋" w:eastAsia="仿宋" w:cs="仿宋"/>
                <w:spacing w:val="2"/>
                <w:sz w:val="21"/>
                <w:szCs w:val="21"/>
              </w:rPr>
              <w:t>清</w:t>
            </w:r>
            <w:r>
              <w:rPr>
                <w:rFonts w:ascii="仿宋" w:hAnsi="仿宋" w:eastAsia="仿宋" w:cs="仿宋"/>
                <w:sz w:val="21"/>
                <w:szCs w:val="21"/>
              </w:rPr>
              <w:t>界</w:t>
            </w:r>
          </w:p>
        </w:tc>
        <w:tc>
          <w:tcPr>
            <w:tcW w:w="960" w:type="dxa"/>
            <w:tcBorders>
              <w:top w:val="single" w:color="000000" w:sz="4" w:space="0"/>
              <w:left w:val="single" w:color="000000" w:sz="4" w:space="0"/>
              <w:bottom w:val="single" w:color="000000" w:sz="4" w:space="0"/>
              <w:right w:val="single" w:color="000000" w:sz="4" w:space="0"/>
            </w:tcBorders>
          </w:tcPr>
          <w:p>
            <w:pPr>
              <w:pStyle w:val="10"/>
              <w:spacing w:before="92"/>
              <w:ind w:left="212"/>
              <w:rPr>
                <w:rFonts w:ascii="仿宋" w:hAnsi="仿宋" w:eastAsia="仿宋" w:cs="仿宋"/>
                <w:sz w:val="21"/>
                <w:szCs w:val="21"/>
              </w:rPr>
            </w:pPr>
            <w:r>
              <w:rPr>
                <w:rFonts w:ascii="仿宋" w:hAnsi="仿宋" w:eastAsia="仿宋" w:cs="仿宋"/>
                <w:spacing w:val="1"/>
                <w:sz w:val="21"/>
                <w:szCs w:val="21"/>
              </w:rPr>
              <w:t>2.0</w:t>
            </w:r>
            <w:r>
              <w:rPr>
                <w:rFonts w:ascii="仿宋" w:hAnsi="仿宋" w:eastAsia="仿宋" w:cs="仿宋"/>
                <w:spacing w:val="-2"/>
                <w:sz w:val="21"/>
                <w:szCs w:val="21"/>
              </w:rPr>
              <w:t>1</w:t>
            </w:r>
            <w:r>
              <w:rPr>
                <w:rFonts w:ascii="仿宋" w:hAnsi="仿宋" w:eastAsia="仿宋" w:cs="仿宋"/>
                <w:sz w:val="21"/>
                <w:szCs w:val="21"/>
              </w:rPr>
              <w:t>2</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324"/>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4" w:space="0"/>
              <w:right w:val="single" w:color="000000" w:sz="4" w:space="0"/>
            </w:tcBorders>
          </w:tcPr>
          <w:p>
            <w:pPr>
              <w:pStyle w:val="10"/>
              <w:spacing w:before="92"/>
              <w:ind w:left="125"/>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4" w:space="0"/>
              <w:right w:val="single" w:color="000000" w:sz="4" w:space="0"/>
            </w:tcBorders>
          </w:tcPr>
          <w:p>
            <w:pPr>
              <w:pStyle w:val="10"/>
              <w:spacing w:before="92"/>
              <w:ind w:left="481" w:right="481"/>
              <w:jc w:val="center"/>
              <w:rPr>
                <w:rFonts w:ascii="仿宋" w:hAnsi="仿宋" w:eastAsia="仿宋" w:cs="仿宋"/>
                <w:sz w:val="21"/>
                <w:szCs w:val="21"/>
              </w:rPr>
            </w:pPr>
            <w:r>
              <w:rPr>
                <w:rFonts w:ascii="仿宋" w:hAnsi="仿宋" w:eastAsia="仿宋" w:cs="仿宋"/>
                <w:sz w:val="21"/>
                <w:szCs w:val="21"/>
              </w:rPr>
              <w:t>5</w:t>
            </w:r>
          </w:p>
        </w:tc>
        <w:tc>
          <w:tcPr>
            <w:tcW w:w="1065" w:type="dxa"/>
            <w:tcBorders>
              <w:top w:val="single" w:color="000000" w:sz="4" w:space="0"/>
              <w:left w:val="single" w:color="000000" w:sz="4" w:space="0"/>
              <w:bottom w:val="single" w:color="000000" w:sz="4" w:space="0"/>
              <w:right w:val="single" w:color="000000" w:sz="8" w:space="0"/>
            </w:tcBorders>
          </w:tcPr>
          <w:p>
            <w:pPr>
              <w:pStyle w:val="10"/>
              <w:spacing w:before="92"/>
              <w:ind w:left="402" w:right="398"/>
              <w:jc w:val="center"/>
              <w:rPr>
                <w:rFonts w:ascii="仿宋" w:hAnsi="仿宋" w:eastAsia="仿宋" w:cs="仿宋"/>
                <w:sz w:val="21"/>
                <w:szCs w:val="21"/>
              </w:rPr>
            </w:pPr>
            <w:r>
              <w:rPr>
                <w:rFonts w:ascii="仿宋" w:hAnsi="仿宋" w:eastAsia="仿宋" w:cs="仿宋"/>
                <w:sz w:val="21"/>
                <w:szCs w:val="21"/>
              </w:rPr>
              <w:t>4</w:t>
            </w:r>
          </w:p>
        </w:tc>
      </w:tr>
      <w:tr>
        <w:tblPrEx>
          <w:tblCellMar>
            <w:top w:w="0" w:type="dxa"/>
            <w:left w:w="0" w:type="dxa"/>
            <w:bottom w:w="0" w:type="dxa"/>
            <w:right w:w="0" w:type="dxa"/>
          </w:tblCellMar>
        </w:tblPrEx>
        <w:trPr>
          <w:trHeight w:val="592" w:hRule="exact"/>
        </w:trPr>
        <w:tc>
          <w:tcPr>
            <w:tcW w:w="600" w:type="dxa"/>
            <w:tcBorders>
              <w:top w:val="single" w:color="000000" w:sz="4" w:space="0"/>
              <w:left w:val="single" w:color="000000" w:sz="8" w:space="0"/>
              <w:bottom w:val="single" w:color="000000" w:sz="4" w:space="0"/>
              <w:right w:val="single" w:color="000000" w:sz="4" w:space="0"/>
            </w:tcBorders>
          </w:tcPr>
          <w:p>
            <w:pPr>
              <w:pStyle w:val="10"/>
              <w:spacing w:before="93"/>
              <w:ind w:left="185"/>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4</w:t>
            </w:r>
          </w:p>
        </w:tc>
        <w:tc>
          <w:tcPr>
            <w:tcW w:w="785" w:type="dxa"/>
            <w:tcBorders>
              <w:top w:val="single" w:color="000000" w:sz="4" w:space="0"/>
              <w:left w:val="single" w:color="000000" w:sz="4" w:space="0"/>
              <w:bottom w:val="single" w:color="000000" w:sz="4" w:space="0"/>
              <w:right w:val="single" w:color="000000" w:sz="4" w:space="0"/>
            </w:tcBorders>
          </w:tcPr>
          <w:p>
            <w:pPr>
              <w:pStyle w:val="10"/>
              <w:spacing w:before="93"/>
              <w:ind w:left="176"/>
              <w:rPr>
                <w:rFonts w:ascii="仿宋" w:hAnsi="仿宋" w:eastAsia="仿宋" w:cs="仿宋"/>
                <w:sz w:val="21"/>
                <w:szCs w:val="21"/>
              </w:rPr>
            </w:pPr>
            <w:r>
              <w:rPr>
                <w:rFonts w:ascii="仿宋" w:hAnsi="仿宋" w:eastAsia="仿宋" w:cs="仿宋"/>
                <w:spacing w:val="1"/>
                <w:sz w:val="21"/>
                <w:szCs w:val="21"/>
              </w:rPr>
              <w:t>Y08</w:t>
            </w:r>
            <w:r>
              <w:rPr>
                <w:rFonts w:ascii="仿宋" w:hAnsi="仿宋" w:eastAsia="仿宋" w:cs="仿宋"/>
                <w:sz w:val="21"/>
                <w:szCs w:val="21"/>
              </w:rPr>
              <w:t>5</w:t>
            </w:r>
          </w:p>
        </w:tc>
        <w:tc>
          <w:tcPr>
            <w:tcW w:w="1980" w:type="dxa"/>
            <w:tcBorders>
              <w:top w:val="single" w:color="000000" w:sz="4" w:space="0"/>
              <w:left w:val="single" w:color="000000" w:sz="4" w:space="0"/>
              <w:bottom w:val="single" w:color="000000" w:sz="4" w:space="0"/>
              <w:right w:val="single" w:color="000000" w:sz="4" w:space="0"/>
            </w:tcBorders>
          </w:tcPr>
          <w:p>
            <w:pPr>
              <w:pStyle w:val="10"/>
              <w:spacing w:before="93"/>
              <w:ind w:left="650" w:right="650"/>
              <w:jc w:val="center"/>
              <w:rPr>
                <w:rFonts w:ascii="仿宋" w:hAnsi="仿宋" w:eastAsia="仿宋" w:cs="仿宋"/>
                <w:sz w:val="21"/>
                <w:szCs w:val="21"/>
              </w:rPr>
            </w:pPr>
            <w:r>
              <w:rPr>
                <w:rFonts w:ascii="仿宋" w:hAnsi="仿宋" w:eastAsia="仿宋" w:cs="仿宋"/>
                <w:spacing w:val="-1"/>
                <w:sz w:val="21"/>
                <w:szCs w:val="21"/>
              </w:rPr>
              <w:t>红</w:t>
            </w:r>
            <w:r>
              <w:rPr>
                <w:rFonts w:ascii="仿宋" w:hAnsi="仿宋" w:eastAsia="仿宋" w:cs="仿宋"/>
                <w:spacing w:val="2"/>
                <w:sz w:val="21"/>
                <w:szCs w:val="21"/>
              </w:rPr>
              <w:t>符</w:t>
            </w:r>
            <w:r>
              <w:rPr>
                <w:rFonts w:ascii="仿宋" w:hAnsi="仿宋" w:eastAsia="仿宋" w:cs="仿宋"/>
                <w:sz w:val="21"/>
                <w:szCs w:val="21"/>
              </w:rPr>
              <w:t>路</w:t>
            </w:r>
          </w:p>
        </w:tc>
        <w:tc>
          <w:tcPr>
            <w:tcW w:w="960" w:type="dxa"/>
            <w:tcBorders>
              <w:top w:val="single" w:color="000000" w:sz="4" w:space="0"/>
              <w:left w:val="single" w:color="000000" w:sz="4" w:space="0"/>
              <w:bottom w:val="single" w:color="000000" w:sz="4" w:space="0"/>
              <w:right w:val="single" w:color="000000" w:sz="4" w:space="0"/>
            </w:tcBorders>
          </w:tcPr>
          <w:p>
            <w:pPr>
              <w:pStyle w:val="10"/>
              <w:spacing w:before="93"/>
              <w:ind w:left="212"/>
              <w:rPr>
                <w:rFonts w:ascii="仿宋" w:hAnsi="仿宋" w:eastAsia="仿宋" w:cs="仿宋"/>
                <w:sz w:val="21"/>
                <w:szCs w:val="21"/>
              </w:rPr>
            </w:pPr>
            <w:r>
              <w:rPr>
                <w:rFonts w:ascii="仿宋" w:hAnsi="仿宋" w:eastAsia="仿宋" w:cs="仿宋"/>
                <w:spacing w:val="1"/>
                <w:sz w:val="21"/>
                <w:szCs w:val="21"/>
              </w:rPr>
              <w:t>2.3</w:t>
            </w:r>
            <w:r>
              <w:rPr>
                <w:rFonts w:ascii="仿宋" w:hAnsi="仿宋" w:eastAsia="仿宋" w:cs="仿宋"/>
                <w:spacing w:val="-2"/>
                <w:sz w:val="21"/>
                <w:szCs w:val="21"/>
              </w:rPr>
              <w:t>7</w:t>
            </w:r>
            <w:r>
              <w:rPr>
                <w:rFonts w:ascii="仿宋" w:hAnsi="仿宋" w:eastAsia="仿宋" w:cs="仿宋"/>
                <w:sz w:val="21"/>
                <w:szCs w:val="21"/>
              </w:rPr>
              <w:t>7</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4"/>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4" w:space="0"/>
              <w:right w:val="single" w:color="000000" w:sz="4" w:space="0"/>
            </w:tcBorders>
          </w:tcPr>
          <w:p>
            <w:pPr>
              <w:pStyle w:val="10"/>
              <w:spacing w:before="93"/>
              <w:ind w:left="125"/>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4" w:space="0"/>
              <w:right w:val="single" w:color="000000" w:sz="4" w:space="0"/>
            </w:tcBorders>
          </w:tcPr>
          <w:p>
            <w:pPr>
              <w:pStyle w:val="10"/>
              <w:spacing w:before="93"/>
              <w:ind w:left="481" w:right="481"/>
              <w:jc w:val="center"/>
              <w:rPr>
                <w:rFonts w:ascii="仿宋" w:hAnsi="仿宋" w:eastAsia="仿宋" w:cs="仿宋"/>
                <w:sz w:val="21"/>
                <w:szCs w:val="21"/>
              </w:rPr>
            </w:pPr>
            <w:r>
              <w:rPr>
                <w:rFonts w:ascii="仿宋" w:hAnsi="仿宋" w:eastAsia="仿宋" w:cs="仿宋"/>
                <w:sz w:val="21"/>
                <w:szCs w:val="21"/>
              </w:rPr>
              <w:t>7</w:t>
            </w:r>
          </w:p>
        </w:tc>
        <w:tc>
          <w:tcPr>
            <w:tcW w:w="1065" w:type="dxa"/>
            <w:tcBorders>
              <w:top w:val="single" w:color="000000" w:sz="4" w:space="0"/>
              <w:left w:val="single" w:color="000000" w:sz="4" w:space="0"/>
              <w:bottom w:val="single" w:color="000000" w:sz="4" w:space="0"/>
              <w:right w:val="single" w:color="000000" w:sz="8" w:space="0"/>
            </w:tcBorders>
          </w:tcPr>
          <w:p>
            <w:pPr>
              <w:pStyle w:val="10"/>
              <w:spacing w:before="93"/>
              <w:ind w:left="402" w:right="398"/>
              <w:jc w:val="center"/>
              <w:rPr>
                <w:rFonts w:ascii="仿宋" w:hAnsi="仿宋" w:eastAsia="仿宋" w:cs="仿宋"/>
                <w:sz w:val="21"/>
                <w:szCs w:val="21"/>
              </w:rPr>
            </w:pPr>
            <w:r>
              <w:rPr>
                <w:rFonts w:ascii="仿宋" w:hAnsi="仿宋" w:eastAsia="仿宋" w:cs="仿宋"/>
                <w:sz w:val="21"/>
                <w:szCs w:val="21"/>
              </w:rPr>
              <w:t>6</w:t>
            </w:r>
          </w:p>
        </w:tc>
      </w:tr>
      <w:tr>
        <w:tblPrEx>
          <w:tblCellMar>
            <w:top w:w="0" w:type="dxa"/>
            <w:left w:w="0" w:type="dxa"/>
            <w:bottom w:w="0" w:type="dxa"/>
            <w:right w:w="0" w:type="dxa"/>
          </w:tblCellMar>
        </w:tblPrEx>
        <w:trPr>
          <w:trHeight w:val="592" w:hRule="exact"/>
        </w:trPr>
        <w:tc>
          <w:tcPr>
            <w:tcW w:w="600" w:type="dxa"/>
            <w:tcBorders>
              <w:top w:val="single" w:color="000000" w:sz="4" w:space="0"/>
              <w:left w:val="single" w:color="000000" w:sz="8" w:space="0"/>
              <w:bottom w:val="single" w:color="000000" w:sz="4" w:space="0"/>
              <w:right w:val="single" w:color="000000" w:sz="4" w:space="0"/>
            </w:tcBorders>
          </w:tcPr>
          <w:p>
            <w:pPr>
              <w:pStyle w:val="10"/>
              <w:spacing w:before="93"/>
              <w:ind w:left="185"/>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5</w:t>
            </w:r>
          </w:p>
        </w:tc>
        <w:tc>
          <w:tcPr>
            <w:tcW w:w="785" w:type="dxa"/>
            <w:tcBorders>
              <w:top w:val="single" w:color="000000" w:sz="4" w:space="0"/>
              <w:left w:val="single" w:color="000000" w:sz="4" w:space="0"/>
              <w:bottom w:val="single" w:color="000000" w:sz="4" w:space="0"/>
              <w:right w:val="single" w:color="000000" w:sz="4" w:space="0"/>
            </w:tcBorders>
          </w:tcPr>
          <w:p>
            <w:pPr>
              <w:pStyle w:val="10"/>
              <w:spacing w:before="93"/>
              <w:ind w:left="176"/>
              <w:rPr>
                <w:rFonts w:ascii="仿宋" w:hAnsi="仿宋" w:eastAsia="仿宋" w:cs="仿宋"/>
                <w:sz w:val="21"/>
                <w:szCs w:val="21"/>
              </w:rPr>
            </w:pPr>
            <w:r>
              <w:rPr>
                <w:rFonts w:ascii="仿宋" w:hAnsi="仿宋" w:eastAsia="仿宋" w:cs="仿宋"/>
                <w:spacing w:val="1"/>
                <w:sz w:val="21"/>
                <w:szCs w:val="21"/>
              </w:rPr>
              <w:t>Y08</w:t>
            </w:r>
            <w:r>
              <w:rPr>
                <w:rFonts w:ascii="仿宋" w:hAnsi="仿宋" w:eastAsia="仿宋" w:cs="仿宋"/>
                <w:sz w:val="21"/>
                <w:szCs w:val="21"/>
              </w:rPr>
              <w:t>6</w:t>
            </w:r>
          </w:p>
        </w:tc>
        <w:tc>
          <w:tcPr>
            <w:tcW w:w="1980" w:type="dxa"/>
            <w:tcBorders>
              <w:top w:val="single" w:color="000000" w:sz="4" w:space="0"/>
              <w:left w:val="single" w:color="000000" w:sz="4" w:space="0"/>
              <w:bottom w:val="single" w:color="000000" w:sz="4" w:space="0"/>
              <w:right w:val="single" w:color="000000" w:sz="4" w:space="0"/>
            </w:tcBorders>
          </w:tcPr>
          <w:p>
            <w:pPr>
              <w:pStyle w:val="10"/>
              <w:spacing w:before="93"/>
              <w:ind w:left="591"/>
              <w:rPr>
                <w:rFonts w:ascii="仿宋" w:hAnsi="仿宋" w:eastAsia="仿宋" w:cs="仿宋"/>
                <w:sz w:val="21"/>
                <w:szCs w:val="21"/>
              </w:rPr>
            </w:pPr>
            <w:r>
              <w:rPr>
                <w:rFonts w:ascii="仿宋" w:hAnsi="仿宋" w:eastAsia="仿宋" w:cs="仿宋"/>
                <w:spacing w:val="-1"/>
                <w:sz w:val="21"/>
                <w:szCs w:val="21"/>
              </w:rPr>
              <w:t>红</w:t>
            </w:r>
            <w:r>
              <w:rPr>
                <w:rFonts w:ascii="仿宋" w:hAnsi="仿宋" w:eastAsia="仿宋" w:cs="仿宋"/>
                <w:spacing w:val="2"/>
                <w:sz w:val="21"/>
                <w:szCs w:val="21"/>
              </w:rPr>
              <w:t>符</w:t>
            </w:r>
            <w:r>
              <w:rPr>
                <w:rFonts w:ascii="仿宋" w:hAnsi="仿宋" w:eastAsia="仿宋" w:cs="仿宋"/>
                <w:sz w:val="21"/>
                <w:szCs w:val="21"/>
              </w:rPr>
              <w:t>路2</w:t>
            </w:r>
          </w:p>
        </w:tc>
        <w:tc>
          <w:tcPr>
            <w:tcW w:w="960" w:type="dxa"/>
            <w:tcBorders>
              <w:top w:val="single" w:color="000000" w:sz="4" w:space="0"/>
              <w:left w:val="single" w:color="000000" w:sz="4" w:space="0"/>
              <w:bottom w:val="single" w:color="000000" w:sz="4" w:space="0"/>
              <w:right w:val="single" w:color="000000" w:sz="4" w:space="0"/>
            </w:tcBorders>
          </w:tcPr>
          <w:p>
            <w:pPr>
              <w:pStyle w:val="10"/>
              <w:spacing w:before="93"/>
              <w:ind w:left="212"/>
              <w:rPr>
                <w:rFonts w:ascii="仿宋" w:hAnsi="仿宋" w:eastAsia="仿宋" w:cs="仿宋"/>
                <w:sz w:val="21"/>
                <w:szCs w:val="21"/>
              </w:rPr>
            </w:pPr>
            <w:r>
              <w:rPr>
                <w:rFonts w:ascii="仿宋" w:hAnsi="仿宋" w:eastAsia="仿宋" w:cs="仿宋"/>
                <w:spacing w:val="1"/>
                <w:sz w:val="21"/>
                <w:szCs w:val="21"/>
              </w:rPr>
              <w:t>3.1</w:t>
            </w:r>
            <w:r>
              <w:rPr>
                <w:rFonts w:ascii="仿宋" w:hAnsi="仿宋" w:eastAsia="仿宋" w:cs="仿宋"/>
                <w:spacing w:val="-2"/>
                <w:sz w:val="21"/>
                <w:szCs w:val="21"/>
              </w:rPr>
              <w:t>4</w:t>
            </w:r>
            <w:r>
              <w:rPr>
                <w:rFonts w:ascii="仿宋" w:hAnsi="仿宋" w:eastAsia="仿宋" w:cs="仿宋"/>
                <w:sz w:val="21"/>
                <w:szCs w:val="21"/>
              </w:rPr>
              <w:t>8</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3"/>
              <w:ind w:left="324"/>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4" w:space="0"/>
              <w:right w:val="single" w:color="000000" w:sz="4" w:space="0"/>
            </w:tcBorders>
          </w:tcPr>
          <w:p>
            <w:pPr>
              <w:pStyle w:val="10"/>
              <w:spacing w:before="93"/>
              <w:ind w:left="125"/>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4" w:space="0"/>
              <w:right w:val="single" w:color="000000" w:sz="4" w:space="0"/>
            </w:tcBorders>
          </w:tcPr>
          <w:p>
            <w:pPr>
              <w:pStyle w:val="10"/>
              <w:spacing w:before="93"/>
              <w:ind w:left="481" w:right="481"/>
              <w:jc w:val="center"/>
              <w:rPr>
                <w:rFonts w:ascii="仿宋" w:hAnsi="仿宋" w:eastAsia="仿宋" w:cs="仿宋"/>
                <w:sz w:val="21"/>
                <w:szCs w:val="21"/>
              </w:rPr>
            </w:pPr>
            <w:r>
              <w:rPr>
                <w:rFonts w:ascii="仿宋" w:hAnsi="仿宋" w:eastAsia="仿宋" w:cs="仿宋"/>
                <w:sz w:val="21"/>
                <w:szCs w:val="21"/>
              </w:rPr>
              <w:t>7</w:t>
            </w:r>
          </w:p>
        </w:tc>
        <w:tc>
          <w:tcPr>
            <w:tcW w:w="1065" w:type="dxa"/>
            <w:tcBorders>
              <w:top w:val="single" w:color="000000" w:sz="4" w:space="0"/>
              <w:left w:val="single" w:color="000000" w:sz="4" w:space="0"/>
              <w:bottom w:val="single" w:color="000000" w:sz="4" w:space="0"/>
              <w:right w:val="single" w:color="000000" w:sz="8" w:space="0"/>
            </w:tcBorders>
          </w:tcPr>
          <w:p>
            <w:pPr>
              <w:pStyle w:val="10"/>
              <w:spacing w:before="93"/>
              <w:ind w:left="402" w:right="398"/>
              <w:jc w:val="center"/>
              <w:rPr>
                <w:rFonts w:ascii="仿宋" w:hAnsi="仿宋" w:eastAsia="仿宋" w:cs="仿宋"/>
                <w:sz w:val="21"/>
                <w:szCs w:val="21"/>
              </w:rPr>
            </w:pPr>
            <w:r>
              <w:rPr>
                <w:rFonts w:ascii="仿宋" w:hAnsi="仿宋" w:eastAsia="仿宋" w:cs="仿宋"/>
                <w:sz w:val="21"/>
                <w:szCs w:val="21"/>
              </w:rPr>
              <w:t>6</w:t>
            </w:r>
          </w:p>
        </w:tc>
      </w:tr>
      <w:tr>
        <w:tblPrEx>
          <w:tblCellMar>
            <w:top w:w="0" w:type="dxa"/>
            <w:left w:w="0" w:type="dxa"/>
            <w:bottom w:w="0" w:type="dxa"/>
            <w:right w:w="0" w:type="dxa"/>
          </w:tblCellMar>
        </w:tblPrEx>
        <w:trPr>
          <w:trHeight w:val="592" w:hRule="exact"/>
        </w:trPr>
        <w:tc>
          <w:tcPr>
            <w:tcW w:w="600" w:type="dxa"/>
            <w:tcBorders>
              <w:top w:val="single" w:color="000000" w:sz="4" w:space="0"/>
              <w:left w:val="single" w:color="000000" w:sz="8" w:space="0"/>
              <w:bottom w:val="single" w:color="000000" w:sz="4" w:space="0"/>
              <w:right w:val="single" w:color="000000" w:sz="4" w:space="0"/>
            </w:tcBorders>
          </w:tcPr>
          <w:p>
            <w:pPr>
              <w:pStyle w:val="10"/>
              <w:spacing w:before="92"/>
              <w:ind w:left="185"/>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6</w:t>
            </w:r>
          </w:p>
        </w:tc>
        <w:tc>
          <w:tcPr>
            <w:tcW w:w="785" w:type="dxa"/>
            <w:tcBorders>
              <w:top w:val="single" w:color="000000" w:sz="4" w:space="0"/>
              <w:left w:val="single" w:color="000000" w:sz="4" w:space="0"/>
              <w:bottom w:val="single" w:color="000000" w:sz="4" w:space="0"/>
              <w:right w:val="single" w:color="000000" w:sz="4" w:space="0"/>
            </w:tcBorders>
          </w:tcPr>
          <w:p>
            <w:pPr>
              <w:pStyle w:val="10"/>
              <w:spacing w:before="92"/>
              <w:ind w:left="176"/>
              <w:rPr>
                <w:rFonts w:ascii="仿宋" w:hAnsi="仿宋" w:eastAsia="仿宋" w:cs="仿宋"/>
                <w:sz w:val="21"/>
                <w:szCs w:val="21"/>
              </w:rPr>
            </w:pPr>
            <w:r>
              <w:rPr>
                <w:rFonts w:ascii="仿宋" w:hAnsi="仿宋" w:eastAsia="仿宋" w:cs="仿宋"/>
                <w:spacing w:val="1"/>
                <w:sz w:val="21"/>
                <w:szCs w:val="21"/>
              </w:rPr>
              <w:t>YG1</w:t>
            </w:r>
            <w:r>
              <w:rPr>
                <w:rFonts w:ascii="仿宋" w:hAnsi="仿宋" w:eastAsia="仿宋" w:cs="仿宋"/>
                <w:sz w:val="21"/>
                <w:szCs w:val="21"/>
              </w:rPr>
              <w:t>1</w:t>
            </w:r>
          </w:p>
        </w:tc>
        <w:tc>
          <w:tcPr>
            <w:tcW w:w="1980" w:type="dxa"/>
            <w:tcBorders>
              <w:top w:val="single" w:color="000000" w:sz="4" w:space="0"/>
              <w:left w:val="single" w:color="000000" w:sz="4" w:space="0"/>
              <w:bottom w:val="single" w:color="000000" w:sz="4" w:space="0"/>
              <w:right w:val="single" w:color="000000" w:sz="4" w:space="0"/>
            </w:tcBorders>
          </w:tcPr>
          <w:p>
            <w:pPr>
              <w:pStyle w:val="10"/>
              <w:spacing w:before="92"/>
              <w:ind w:left="459"/>
              <w:rPr>
                <w:rFonts w:ascii="仿宋" w:hAnsi="仿宋" w:eastAsia="仿宋" w:cs="仿宋"/>
                <w:sz w:val="21"/>
                <w:szCs w:val="21"/>
              </w:rPr>
            </w:pPr>
            <w:r>
              <w:rPr>
                <w:rFonts w:ascii="仿宋" w:hAnsi="仿宋" w:eastAsia="仿宋" w:cs="仿宋"/>
                <w:spacing w:val="-1"/>
                <w:sz w:val="21"/>
                <w:szCs w:val="21"/>
              </w:rPr>
              <w:t>丰</w:t>
            </w:r>
            <w:r>
              <w:rPr>
                <w:rFonts w:ascii="仿宋" w:hAnsi="仿宋" w:eastAsia="仿宋" w:cs="仿宋"/>
                <w:spacing w:val="2"/>
                <w:sz w:val="21"/>
                <w:szCs w:val="21"/>
              </w:rPr>
              <w:t>齐</w:t>
            </w:r>
            <w:r>
              <w:rPr>
                <w:rFonts w:ascii="仿宋" w:hAnsi="仿宋" w:eastAsia="仿宋" w:cs="仿宋"/>
                <w:spacing w:val="-1"/>
                <w:sz w:val="21"/>
                <w:szCs w:val="21"/>
              </w:rPr>
              <w:t>通</w:t>
            </w:r>
            <w:r>
              <w:rPr>
                <w:rFonts w:ascii="仿宋" w:hAnsi="仿宋" w:eastAsia="仿宋" w:cs="仿宋"/>
                <w:spacing w:val="2"/>
                <w:sz w:val="21"/>
                <w:szCs w:val="21"/>
              </w:rPr>
              <w:t>村</w:t>
            </w:r>
            <w:r>
              <w:rPr>
                <w:rFonts w:ascii="仿宋" w:hAnsi="仿宋" w:eastAsia="仿宋" w:cs="仿宋"/>
                <w:sz w:val="21"/>
                <w:szCs w:val="21"/>
              </w:rPr>
              <w:t>路</w:t>
            </w:r>
          </w:p>
        </w:tc>
        <w:tc>
          <w:tcPr>
            <w:tcW w:w="960" w:type="dxa"/>
            <w:tcBorders>
              <w:top w:val="single" w:color="000000" w:sz="4" w:space="0"/>
              <w:left w:val="single" w:color="000000" w:sz="4" w:space="0"/>
              <w:bottom w:val="single" w:color="000000" w:sz="4" w:space="0"/>
              <w:right w:val="single" w:color="000000" w:sz="4" w:space="0"/>
            </w:tcBorders>
          </w:tcPr>
          <w:p>
            <w:pPr>
              <w:pStyle w:val="10"/>
              <w:spacing w:before="92"/>
              <w:ind w:left="212"/>
              <w:rPr>
                <w:rFonts w:ascii="仿宋" w:hAnsi="仿宋" w:eastAsia="仿宋" w:cs="仿宋"/>
                <w:sz w:val="21"/>
                <w:szCs w:val="21"/>
              </w:rPr>
            </w:pPr>
            <w:r>
              <w:rPr>
                <w:rFonts w:ascii="仿宋" w:hAnsi="仿宋" w:eastAsia="仿宋" w:cs="仿宋"/>
                <w:spacing w:val="1"/>
                <w:sz w:val="21"/>
                <w:szCs w:val="21"/>
              </w:rPr>
              <w:t>0.9</w:t>
            </w:r>
            <w:r>
              <w:rPr>
                <w:rFonts w:ascii="仿宋" w:hAnsi="仿宋" w:eastAsia="仿宋" w:cs="仿宋"/>
                <w:spacing w:val="-2"/>
                <w:sz w:val="21"/>
                <w:szCs w:val="21"/>
              </w:rPr>
              <w:t>1</w:t>
            </w:r>
            <w:r>
              <w:rPr>
                <w:rFonts w:ascii="仿宋" w:hAnsi="仿宋" w:eastAsia="仿宋" w:cs="仿宋"/>
                <w:sz w:val="21"/>
                <w:szCs w:val="21"/>
              </w:rPr>
              <w:t>3</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92"/>
              <w:ind w:left="116"/>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pacing w:val="2"/>
                <w:sz w:val="21"/>
                <w:szCs w:val="21"/>
              </w:rPr>
              <w:t>、</w:t>
            </w:r>
            <w:r>
              <w:rPr>
                <w:rFonts w:ascii="仿宋" w:hAnsi="仿宋" w:eastAsia="仿宋" w:cs="仿宋"/>
                <w:spacing w:val="-1"/>
                <w:sz w:val="21"/>
                <w:szCs w:val="21"/>
              </w:rPr>
              <w:t>四</w:t>
            </w:r>
            <w:r>
              <w:rPr>
                <w:rFonts w:ascii="仿宋" w:hAnsi="仿宋" w:eastAsia="仿宋" w:cs="仿宋"/>
                <w:sz w:val="21"/>
                <w:szCs w:val="21"/>
              </w:rPr>
              <w:t>级</w:t>
            </w:r>
          </w:p>
        </w:tc>
        <w:tc>
          <w:tcPr>
            <w:tcW w:w="1310" w:type="dxa"/>
            <w:tcBorders>
              <w:top w:val="single" w:color="000000" w:sz="4" w:space="0"/>
              <w:left w:val="single" w:color="000000" w:sz="4" w:space="0"/>
              <w:bottom w:val="single" w:color="000000" w:sz="4" w:space="0"/>
              <w:right w:val="single" w:color="000000" w:sz="4" w:space="0"/>
            </w:tcBorders>
          </w:tcPr>
          <w:p>
            <w:pPr>
              <w:pStyle w:val="10"/>
              <w:spacing w:before="92"/>
              <w:ind w:left="125"/>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1115" w:type="dxa"/>
            <w:tcBorders>
              <w:top w:val="single" w:color="000000" w:sz="4" w:space="0"/>
              <w:left w:val="single" w:color="000000" w:sz="4" w:space="0"/>
              <w:bottom w:val="single" w:color="000000" w:sz="4" w:space="0"/>
              <w:right w:val="single" w:color="000000" w:sz="4" w:space="0"/>
            </w:tcBorders>
          </w:tcPr>
          <w:p>
            <w:pPr>
              <w:pStyle w:val="10"/>
              <w:spacing w:before="92"/>
              <w:ind w:left="375" w:right="375"/>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5</w:t>
            </w:r>
          </w:p>
        </w:tc>
        <w:tc>
          <w:tcPr>
            <w:tcW w:w="1065" w:type="dxa"/>
            <w:tcBorders>
              <w:top w:val="single" w:color="000000" w:sz="4" w:space="0"/>
              <w:left w:val="single" w:color="000000" w:sz="4" w:space="0"/>
              <w:bottom w:val="single" w:color="000000" w:sz="4" w:space="0"/>
              <w:right w:val="single" w:color="000000" w:sz="8" w:space="0"/>
            </w:tcBorders>
          </w:tcPr>
          <w:p>
            <w:pPr>
              <w:pStyle w:val="10"/>
              <w:spacing w:before="92"/>
              <w:ind w:left="402" w:right="398"/>
              <w:jc w:val="center"/>
              <w:rPr>
                <w:rFonts w:ascii="仿宋" w:hAnsi="仿宋" w:eastAsia="仿宋" w:cs="仿宋"/>
                <w:sz w:val="21"/>
                <w:szCs w:val="21"/>
              </w:rPr>
            </w:pPr>
            <w:r>
              <w:rPr>
                <w:rFonts w:ascii="仿宋" w:hAnsi="仿宋" w:eastAsia="仿宋" w:cs="仿宋"/>
                <w:sz w:val="21"/>
                <w:szCs w:val="21"/>
              </w:rPr>
              <w:t>6</w:t>
            </w:r>
          </w:p>
        </w:tc>
      </w:tr>
      <w:tr>
        <w:tblPrEx>
          <w:tblCellMar>
            <w:top w:w="0" w:type="dxa"/>
            <w:left w:w="0" w:type="dxa"/>
            <w:bottom w:w="0" w:type="dxa"/>
            <w:right w:w="0" w:type="dxa"/>
          </w:tblCellMar>
        </w:tblPrEx>
        <w:trPr>
          <w:trHeight w:val="597" w:hRule="exact"/>
        </w:trPr>
        <w:tc>
          <w:tcPr>
            <w:tcW w:w="600" w:type="dxa"/>
            <w:tcBorders>
              <w:top w:val="single" w:color="000000" w:sz="4" w:space="0"/>
              <w:left w:val="single" w:color="000000" w:sz="8" w:space="0"/>
              <w:bottom w:val="single" w:color="000000" w:sz="8" w:space="0"/>
              <w:right w:val="single" w:color="000000" w:sz="4" w:space="0"/>
            </w:tcBorders>
          </w:tcPr>
          <w:p>
            <w:pPr>
              <w:pStyle w:val="10"/>
              <w:spacing w:before="93"/>
              <w:ind w:left="80"/>
              <w:rPr>
                <w:rFonts w:ascii="仿宋" w:hAnsi="仿宋" w:eastAsia="仿宋" w:cs="仿宋"/>
                <w:sz w:val="21"/>
                <w:szCs w:val="21"/>
              </w:rPr>
            </w:pPr>
            <w:r>
              <w:rPr>
                <w:rFonts w:ascii="仿宋" w:hAnsi="仿宋" w:eastAsia="仿宋" w:cs="仿宋"/>
                <w:spacing w:val="-1"/>
                <w:sz w:val="21"/>
                <w:szCs w:val="21"/>
              </w:rPr>
              <w:t>合</w:t>
            </w:r>
            <w:r>
              <w:rPr>
                <w:rFonts w:ascii="仿宋" w:hAnsi="仿宋" w:eastAsia="仿宋" w:cs="仿宋"/>
                <w:sz w:val="21"/>
                <w:szCs w:val="21"/>
              </w:rPr>
              <w:t>计</w:t>
            </w:r>
          </w:p>
        </w:tc>
        <w:tc>
          <w:tcPr>
            <w:tcW w:w="785" w:type="dxa"/>
            <w:tcBorders>
              <w:top w:val="single" w:color="000000" w:sz="4" w:space="0"/>
              <w:left w:val="single" w:color="000000" w:sz="4" w:space="0"/>
              <w:bottom w:val="single" w:color="000000" w:sz="8" w:space="0"/>
              <w:right w:val="single" w:color="000000" w:sz="4" w:space="0"/>
            </w:tcBorders>
          </w:tcPr>
          <w:p/>
        </w:tc>
        <w:tc>
          <w:tcPr>
            <w:tcW w:w="1980" w:type="dxa"/>
            <w:tcBorders>
              <w:top w:val="single" w:color="000000" w:sz="4" w:space="0"/>
              <w:left w:val="single" w:color="000000" w:sz="4" w:space="0"/>
              <w:bottom w:val="single" w:color="000000" w:sz="8" w:space="0"/>
              <w:right w:val="single" w:color="000000" w:sz="4" w:space="0"/>
            </w:tcBorders>
          </w:tcPr>
          <w:p/>
        </w:tc>
        <w:tc>
          <w:tcPr>
            <w:tcW w:w="960" w:type="dxa"/>
            <w:tcBorders>
              <w:top w:val="single" w:color="000000" w:sz="4" w:space="0"/>
              <w:left w:val="single" w:color="000000" w:sz="4" w:space="0"/>
              <w:bottom w:val="single" w:color="000000" w:sz="8" w:space="0"/>
              <w:right w:val="single" w:color="000000" w:sz="4" w:space="0"/>
            </w:tcBorders>
          </w:tcPr>
          <w:p>
            <w:pPr>
              <w:pStyle w:val="10"/>
              <w:spacing w:before="93"/>
              <w:ind w:left="106"/>
              <w:rPr>
                <w:rFonts w:ascii="仿宋" w:hAnsi="仿宋" w:eastAsia="仿宋" w:cs="仿宋"/>
                <w:sz w:val="21"/>
                <w:szCs w:val="21"/>
              </w:rPr>
            </w:pPr>
            <w:r>
              <w:rPr>
                <w:rFonts w:ascii="仿宋" w:hAnsi="仿宋" w:eastAsia="仿宋" w:cs="仿宋"/>
                <w:spacing w:val="1"/>
                <w:sz w:val="21"/>
                <w:szCs w:val="21"/>
              </w:rPr>
              <w:t>135</w:t>
            </w:r>
            <w:r>
              <w:rPr>
                <w:rFonts w:ascii="仿宋" w:hAnsi="仿宋" w:eastAsia="仿宋" w:cs="仿宋"/>
                <w:spacing w:val="-2"/>
                <w:sz w:val="21"/>
                <w:szCs w:val="21"/>
              </w:rPr>
              <w:t>.</w:t>
            </w:r>
            <w:r>
              <w:rPr>
                <w:rFonts w:ascii="仿宋" w:hAnsi="仿宋" w:eastAsia="仿宋" w:cs="仿宋"/>
                <w:spacing w:val="1"/>
                <w:sz w:val="21"/>
                <w:szCs w:val="21"/>
              </w:rPr>
              <w:t>24</w:t>
            </w:r>
            <w:r>
              <w:rPr>
                <w:rFonts w:ascii="仿宋" w:hAnsi="仿宋" w:eastAsia="仿宋" w:cs="仿宋"/>
                <w:sz w:val="21"/>
                <w:szCs w:val="21"/>
              </w:rPr>
              <w:t>8</w:t>
            </w:r>
          </w:p>
        </w:tc>
        <w:tc>
          <w:tcPr>
            <w:tcW w:w="1080" w:type="dxa"/>
            <w:tcBorders>
              <w:top w:val="single" w:color="000000" w:sz="4" w:space="0"/>
              <w:left w:val="single" w:color="000000" w:sz="4" w:space="0"/>
              <w:bottom w:val="single" w:color="000000" w:sz="8" w:space="0"/>
              <w:right w:val="single" w:color="000000" w:sz="4" w:space="0"/>
            </w:tcBorders>
          </w:tcPr>
          <w:p/>
        </w:tc>
        <w:tc>
          <w:tcPr>
            <w:tcW w:w="1310" w:type="dxa"/>
            <w:tcBorders>
              <w:top w:val="single" w:color="000000" w:sz="4" w:space="0"/>
              <w:left w:val="single" w:color="000000" w:sz="4" w:space="0"/>
              <w:bottom w:val="single" w:color="000000" w:sz="8" w:space="0"/>
              <w:right w:val="single" w:color="000000" w:sz="4" w:space="0"/>
            </w:tcBorders>
          </w:tcPr>
          <w:p/>
        </w:tc>
        <w:tc>
          <w:tcPr>
            <w:tcW w:w="1115" w:type="dxa"/>
            <w:tcBorders>
              <w:top w:val="single" w:color="000000" w:sz="4" w:space="0"/>
              <w:left w:val="single" w:color="000000" w:sz="4" w:space="0"/>
              <w:bottom w:val="single" w:color="000000" w:sz="8" w:space="0"/>
              <w:right w:val="single" w:color="000000" w:sz="4" w:space="0"/>
            </w:tcBorders>
          </w:tcPr>
          <w:p/>
        </w:tc>
        <w:tc>
          <w:tcPr>
            <w:tcW w:w="1065" w:type="dxa"/>
            <w:tcBorders>
              <w:top w:val="single" w:color="000000" w:sz="4" w:space="0"/>
              <w:left w:val="single" w:color="000000" w:sz="4" w:space="0"/>
              <w:bottom w:val="single" w:color="000000" w:sz="8" w:space="0"/>
              <w:right w:val="single" w:color="000000" w:sz="8" w:space="0"/>
            </w:tcBorders>
          </w:tcPr>
          <w:p/>
        </w:tc>
      </w:tr>
    </w:tbl>
    <w:p>
      <w:pPr>
        <w:pStyle w:val="3"/>
        <w:spacing w:line="368" w:lineRule="exact"/>
        <w:ind w:left="756"/>
      </w:pPr>
      <w:r>
        <w:rPr>
          <w:spacing w:val="3"/>
        </w:rPr>
        <w:t>2</w:t>
      </w:r>
      <w:r>
        <w:rPr>
          <w:spacing w:val="1"/>
        </w:rPr>
        <w:t>.3.</w:t>
      </w:r>
      <w:r>
        <w:t>3</w:t>
      </w:r>
      <w:r>
        <w:rPr>
          <w:spacing w:val="2"/>
        </w:rPr>
        <w:t>路面状</w:t>
      </w:r>
      <w:r>
        <w:t>况</w:t>
      </w:r>
      <w:r>
        <w:rPr>
          <w:spacing w:val="2"/>
        </w:rPr>
        <w:t>分</w:t>
      </w:r>
      <w:r>
        <w:t>析</w:t>
      </w:r>
    </w:p>
    <w:p>
      <w:pPr>
        <w:spacing w:before="10" w:line="140" w:lineRule="exact"/>
        <w:rPr>
          <w:sz w:val="14"/>
          <w:szCs w:val="14"/>
        </w:rPr>
      </w:pPr>
    </w:p>
    <w:p>
      <w:pPr>
        <w:pStyle w:val="3"/>
        <w:ind w:left="756"/>
      </w:pPr>
      <w:r>
        <w:t>一</w:t>
      </w:r>
      <w:r>
        <w:rPr>
          <w:spacing w:val="2"/>
        </w:rPr>
        <w:t>、</w:t>
      </w:r>
      <w:r>
        <w:t>检查</w:t>
      </w:r>
      <w:r>
        <w:rPr>
          <w:spacing w:val="2"/>
        </w:rPr>
        <w:t>方</w:t>
      </w:r>
      <w:r>
        <w:t>法</w:t>
      </w:r>
    </w:p>
    <w:p>
      <w:pPr>
        <w:spacing w:before="2" w:line="150" w:lineRule="exact"/>
        <w:rPr>
          <w:sz w:val="15"/>
          <w:szCs w:val="15"/>
        </w:rPr>
      </w:pPr>
    </w:p>
    <w:p>
      <w:pPr>
        <w:pStyle w:val="3"/>
        <w:spacing w:line="316" w:lineRule="auto"/>
        <w:ind w:left="756"/>
        <w:rPr>
          <w:lang w:eastAsia="zh-CN"/>
        </w:rPr>
      </w:pPr>
      <w:r>
        <w:rPr>
          <w:lang w:eastAsia="zh-CN"/>
        </w:rPr>
        <w:t>（</w:t>
      </w:r>
      <w:r>
        <w:rPr>
          <w:spacing w:val="2"/>
          <w:lang w:eastAsia="zh-CN"/>
        </w:rPr>
        <w:t>一</w:t>
      </w:r>
      <w:r>
        <w:rPr>
          <w:lang w:eastAsia="zh-CN"/>
        </w:rPr>
        <w:t>）路面</w:t>
      </w:r>
      <w:r>
        <w:rPr>
          <w:spacing w:val="4"/>
          <w:w w:val="95"/>
          <w:lang w:eastAsia="zh-CN"/>
        </w:rPr>
        <w:t>路</w:t>
      </w:r>
      <w:r>
        <w:rPr>
          <w:spacing w:val="1"/>
          <w:w w:val="95"/>
          <w:lang w:eastAsia="zh-CN"/>
        </w:rPr>
        <w:t>面</w:t>
      </w:r>
      <w:r>
        <w:rPr>
          <w:spacing w:val="4"/>
          <w:w w:val="95"/>
          <w:lang w:eastAsia="zh-CN"/>
        </w:rPr>
        <w:t>检</w:t>
      </w:r>
      <w:r>
        <w:rPr>
          <w:spacing w:val="1"/>
          <w:w w:val="95"/>
          <w:lang w:eastAsia="zh-CN"/>
        </w:rPr>
        <w:t>查</w:t>
      </w:r>
      <w:r>
        <w:rPr>
          <w:spacing w:val="4"/>
          <w:w w:val="95"/>
          <w:lang w:eastAsia="zh-CN"/>
        </w:rPr>
        <w:t>包</w:t>
      </w:r>
      <w:r>
        <w:rPr>
          <w:spacing w:val="1"/>
          <w:w w:val="95"/>
          <w:lang w:eastAsia="zh-CN"/>
        </w:rPr>
        <w:t>括</w:t>
      </w:r>
      <w:r>
        <w:rPr>
          <w:spacing w:val="4"/>
          <w:w w:val="95"/>
          <w:lang w:eastAsia="zh-CN"/>
        </w:rPr>
        <w:t>路</w:t>
      </w:r>
      <w:r>
        <w:rPr>
          <w:spacing w:val="1"/>
          <w:w w:val="95"/>
          <w:lang w:eastAsia="zh-CN"/>
        </w:rPr>
        <w:t>面</w:t>
      </w:r>
      <w:r>
        <w:rPr>
          <w:spacing w:val="4"/>
          <w:w w:val="95"/>
          <w:lang w:eastAsia="zh-CN"/>
        </w:rPr>
        <w:t>损</w:t>
      </w:r>
      <w:r>
        <w:rPr>
          <w:spacing w:val="1"/>
          <w:w w:val="95"/>
          <w:lang w:eastAsia="zh-CN"/>
        </w:rPr>
        <w:t>坏</w:t>
      </w:r>
      <w:r>
        <w:rPr>
          <w:spacing w:val="4"/>
          <w:w w:val="95"/>
          <w:lang w:eastAsia="zh-CN"/>
        </w:rPr>
        <w:t>及</w:t>
      </w:r>
      <w:r>
        <w:rPr>
          <w:spacing w:val="1"/>
          <w:w w:val="95"/>
          <w:lang w:eastAsia="zh-CN"/>
        </w:rPr>
        <w:t>路</w:t>
      </w:r>
      <w:r>
        <w:rPr>
          <w:spacing w:val="4"/>
          <w:w w:val="95"/>
          <w:lang w:eastAsia="zh-CN"/>
        </w:rPr>
        <w:t>面</w:t>
      </w:r>
      <w:r>
        <w:rPr>
          <w:spacing w:val="1"/>
          <w:w w:val="95"/>
          <w:lang w:eastAsia="zh-CN"/>
        </w:rPr>
        <w:t>平</w:t>
      </w:r>
      <w:r>
        <w:rPr>
          <w:spacing w:val="4"/>
          <w:w w:val="95"/>
          <w:lang w:eastAsia="zh-CN"/>
        </w:rPr>
        <w:t>整</w:t>
      </w:r>
      <w:r>
        <w:rPr>
          <w:spacing w:val="1"/>
          <w:w w:val="95"/>
          <w:lang w:eastAsia="zh-CN"/>
        </w:rPr>
        <w:t>度</w:t>
      </w:r>
      <w:r>
        <w:rPr>
          <w:spacing w:val="4"/>
          <w:w w:val="95"/>
          <w:lang w:eastAsia="zh-CN"/>
        </w:rPr>
        <w:t>两大</w:t>
      </w:r>
      <w:r>
        <w:rPr>
          <w:spacing w:val="1"/>
          <w:w w:val="95"/>
          <w:lang w:eastAsia="zh-CN"/>
        </w:rPr>
        <w:t>部</w:t>
      </w:r>
      <w:r>
        <w:rPr>
          <w:spacing w:val="4"/>
          <w:w w:val="95"/>
          <w:lang w:eastAsia="zh-CN"/>
        </w:rPr>
        <w:t>分</w:t>
      </w:r>
      <w:r>
        <w:rPr>
          <w:spacing w:val="1"/>
          <w:w w:val="95"/>
          <w:lang w:eastAsia="zh-CN"/>
        </w:rPr>
        <w:t>。</w:t>
      </w:r>
      <w:r>
        <w:rPr>
          <w:spacing w:val="4"/>
          <w:w w:val="95"/>
          <w:lang w:eastAsia="zh-CN"/>
        </w:rPr>
        <w:t>其</w:t>
      </w:r>
      <w:r>
        <w:rPr>
          <w:spacing w:val="1"/>
          <w:w w:val="95"/>
          <w:lang w:eastAsia="zh-CN"/>
        </w:rPr>
        <w:t>中</w:t>
      </w:r>
      <w:r>
        <w:rPr>
          <w:spacing w:val="4"/>
          <w:w w:val="95"/>
          <w:lang w:eastAsia="zh-CN"/>
        </w:rPr>
        <w:t>路</w:t>
      </w:r>
      <w:r>
        <w:rPr>
          <w:spacing w:val="1"/>
          <w:w w:val="95"/>
          <w:lang w:eastAsia="zh-CN"/>
        </w:rPr>
        <w:t>面</w:t>
      </w:r>
      <w:r>
        <w:rPr>
          <w:spacing w:val="4"/>
          <w:w w:val="95"/>
          <w:lang w:eastAsia="zh-CN"/>
        </w:rPr>
        <w:t>损</w:t>
      </w:r>
      <w:r>
        <w:rPr>
          <w:w w:val="95"/>
          <w:lang w:eastAsia="zh-CN"/>
        </w:rPr>
        <w:t>坏</w:t>
      </w:r>
    </w:p>
    <w:p>
      <w:pPr>
        <w:pStyle w:val="3"/>
        <w:spacing w:before="50" w:line="316" w:lineRule="auto"/>
        <w:ind w:right="113"/>
        <w:jc w:val="both"/>
      </w:pPr>
      <w:r>
        <w:rPr>
          <w:spacing w:val="1"/>
          <w:w w:val="95"/>
          <w:lang w:eastAsia="zh-CN"/>
        </w:rPr>
        <w:t>须</w:t>
      </w:r>
      <w:r>
        <w:rPr>
          <w:spacing w:val="4"/>
          <w:w w:val="95"/>
          <w:lang w:eastAsia="zh-CN"/>
        </w:rPr>
        <w:t>对</w:t>
      </w:r>
      <w:r>
        <w:rPr>
          <w:spacing w:val="1"/>
          <w:w w:val="95"/>
          <w:lang w:eastAsia="zh-CN"/>
        </w:rPr>
        <w:t>道</w:t>
      </w:r>
      <w:r>
        <w:rPr>
          <w:spacing w:val="4"/>
          <w:w w:val="95"/>
          <w:lang w:eastAsia="zh-CN"/>
        </w:rPr>
        <w:t>路</w:t>
      </w:r>
      <w:r>
        <w:rPr>
          <w:spacing w:val="1"/>
          <w:w w:val="95"/>
          <w:lang w:eastAsia="zh-CN"/>
        </w:rPr>
        <w:t>长</w:t>
      </w:r>
      <w:r>
        <w:rPr>
          <w:spacing w:val="4"/>
          <w:w w:val="95"/>
          <w:lang w:eastAsia="zh-CN"/>
        </w:rPr>
        <w:t>度</w:t>
      </w:r>
      <w:r>
        <w:rPr>
          <w:spacing w:val="1"/>
          <w:w w:val="95"/>
          <w:lang w:eastAsia="zh-CN"/>
        </w:rPr>
        <w:t>，路</w:t>
      </w:r>
      <w:r>
        <w:rPr>
          <w:spacing w:val="4"/>
          <w:w w:val="95"/>
          <w:lang w:eastAsia="zh-CN"/>
        </w:rPr>
        <w:t>面</w:t>
      </w:r>
      <w:r>
        <w:rPr>
          <w:spacing w:val="1"/>
          <w:w w:val="95"/>
          <w:lang w:eastAsia="zh-CN"/>
        </w:rPr>
        <w:t>宽</w:t>
      </w:r>
      <w:r>
        <w:rPr>
          <w:spacing w:val="4"/>
          <w:w w:val="95"/>
          <w:lang w:eastAsia="zh-CN"/>
        </w:rPr>
        <w:t>度</w:t>
      </w:r>
      <w:r>
        <w:rPr>
          <w:spacing w:val="1"/>
          <w:w w:val="95"/>
          <w:lang w:eastAsia="zh-CN"/>
        </w:rPr>
        <w:t>，</w:t>
      </w:r>
      <w:r>
        <w:rPr>
          <w:spacing w:val="4"/>
          <w:w w:val="95"/>
          <w:lang w:eastAsia="zh-CN"/>
        </w:rPr>
        <w:t>路</w:t>
      </w:r>
      <w:r>
        <w:rPr>
          <w:spacing w:val="1"/>
          <w:w w:val="95"/>
          <w:lang w:eastAsia="zh-CN"/>
        </w:rPr>
        <w:t>面</w:t>
      </w:r>
      <w:r>
        <w:rPr>
          <w:spacing w:val="4"/>
          <w:w w:val="95"/>
          <w:lang w:eastAsia="zh-CN"/>
        </w:rPr>
        <w:t>破</w:t>
      </w:r>
      <w:r>
        <w:rPr>
          <w:spacing w:val="1"/>
          <w:w w:val="95"/>
          <w:lang w:eastAsia="zh-CN"/>
        </w:rPr>
        <w:t>损病</w:t>
      </w:r>
      <w:r>
        <w:rPr>
          <w:spacing w:val="4"/>
          <w:w w:val="95"/>
          <w:lang w:eastAsia="zh-CN"/>
        </w:rPr>
        <w:t>害</w:t>
      </w:r>
      <w:r>
        <w:rPr>
          <w:spacing w:val="1"/>
          <w:w w:val="95"/>
          <w:lang w:eastAsia="zh-CN"/>
        </w:rPr>
        <w:t>进</w:t>
      </w:r>
      <w:r>
        <w:rPr>
          <w:spacing w:val="4"/>
          <w:w w:val="95"/>
          <w:lang w:eastAsia="zh-CN"/>
        </w:rPr>
        <w:t>行</w:t>
      </w:r>
      <w:r>
        <w:rPr>
          <w:spacing w:val="1"/>
          <w:w w:val="95"/>
          <w:lang w:eastAsia="zh-CN"/>
        </w:rPr>
        <w:t>检</w:t>
      </w:r>
      <w:r>
        <w:rPr>
          <w:spacing w:val="4"/>
          <w:w w:val="95"/>
          <w:lang w:eastAsia="zh-CN"/>
        </w:rPr>
        <w:t>测</w:t>
      </w:r>
      <w:r>
        <w:rPr>
          <w:spacing w:val="1"/>
          <w:w w:val="95"/>
          <w:lang w:eastAsia="zh-CN"/>
        </w:rPr>
        <w:t>。我</w:t>
      </w:r>
      <w:r>
        <w:rPr>
          <w:spacing w:val="4"/>
          <w:w w:val="95"/>
          <w:lang w:eastAsia="zh-CN"/>
        </w:rPr>
        <w:t>们</w:t>
      </w:r>
      <w:r>
        <w:rPr>
          <w:spacing w:val="1"/>
          <w:w w:val="95"/>
          <w:lang w:eastAsia="zh-CN"/>
        </w:rPr>
        <w:t>采</w:t>
      </w:r>
      <w:r>
        <w:rPr>
          <w:spacing w:val="4"/>
          <w:w w:val="95"/>
          <w:lang w:eastAsia="zh-CN"/>
        </w:rPr>
        <w:t>用</w:t>
      </w:r>
      <w:r>
        <w:rPr>
          <w:spacing w:val="1"/>
          <w:w w:val="95"/>
          <w:lang w:eastAsia="zh-CN"/>
        </w:rPr>
        <w:t>电</w:t>
      </w:r>
      <w:r>
        <w:rPr>
          <w:w w:val="95"/>
          <w:lang w:eastAsia="zh-CN"/>
        </w:rPr>
        <w:t>子</w:t>
      </w:r>
      <w:r>
        <w:rPr>
          <w:spacing w:val="1"/>
          <w:w w:val="95"/>
          <w:lang w:eastAsia="zh-CN"/>
        </w:rPr>
        <w:t>测</w:t>
      </w:r>
      <w:r>
        <w:rPr>
          <w:spacing w:val="4"/>
          <w:w w:val="95"/>
          <w:lang w:eastAsia="zh-CN"/>
        </w:rPr>
        <w:t>距</w:t>
      </w:r>
      <w:r>
        <w:rPr>
          <w:spacing w:val="1"/>
          <w:w w:val="95"/>
          <w:lang w:eastAsia="zh-CN"/>
        </w:rPr>
        <w:t>轮</w:t>
      </w:r>
      <w:r>
        <w:rPr>
          <w:spacing w:val="4"/>
          <w:w w:val="95"/>
          <w:lang w:eastAsia="zh-CN"/>
        </w:rPr>
        <w:t>和</w:t>
      </w:r>
      <w:r>
        <w:rPr>
          <w:spacing w:val="1"/>
          <w:w w:val="95"/>
          <w:lang w:eastAsia="zh-CN"/>
        </w:rPr>
        <w:t>卷</w:t>
      </w:r>
      <w:r>
        <w:rPr>
          <w:spacing w:val="4"/>
          <w:w w:val="95"/>
          <w:lang w:eastAsia="zh-CN"/>
        </w:rPr>
        <w:t>尺</w:t>
      </w:r>
      <w:r>
        <w:rPr>
          <w:spacing w:val="1"/>
          <w:w w:val="95"/>
          <w:lang w:eastAsia="zh-CN"/>
        </w:rPr>
        <w:t>对道</w:t>
      </w:r>
      <w:r>
        <w:rPr>
          <w:spacing w:val="4"/>
          <w:w w:val="95"/>
          <w:lang w:eastAsia="zh-CN"/>
        </w:rPr>
        <w:t>路</w:t>
      </w:r>
      <w:r>
        <w:rPr>
          <w:spacing w:val="1"/>
          <w:w w:val="95"/>
          <w:lang w:eastAsia="zh-CN"/>
        </w:rPr>
        <w:t>长</w:t>
      </w:r>
      <w:r>
        <w:rPr>
          <w:spacing w:val="4"/>
          <w:w w:val="95"/>
          <w:lang w:eastAsia="zh-CN"/>
        </w:rPr>
        <w:t>度</w:t>
      </w:r>
      <w:r>
        <w:rPr>
          <w:spacing w:val="1"/>
          <w:w w:val="95"/>
          <w:lang w:eastAsia="zh-CN"/>
        </w:rPr>
        <w:t>及</w:t>
      </w:r>
      <w:r>
        <w:rPr>
          <w:spacing w:val="4"/>
          <w:w w:val="95"/>
          <w:lang w:eastAsia="zh-CN"/>
        </w:rPr>
        <w:t>路</w:t>
      </w:r>
      <w:r>
        <w:rPr>
          <w:spacing w:val="1"/>
          <w:w w:val="95"/>
          <w:lang w:eastAsia="zh-CN"/>
        </w:rPr>
        <w:t>面</w:t>
      </w:r>
      <w:r>
        <w:rPr>
          <w:spacing w:val="4"/>
          <w:w w:val="95"/>
          <w:lang w:eastAsia="zh-CN"/>
        </w:rPr>
        <w:t>宽</w:t>
      </w:r>
      <w:r>
        <w:rPr>
          <w:spacing w:val="1"/>
          <w:w w:val="95"/>
          <w:lang w:eastAsia="zh-CN"/>
        </w:rPr>
        <w:t>度进行复</w:t>
      </w:r>
      <w:r>
        <w:rPr>
          <w:spacing w:val="4"/>
          <w:w w:val="95"/>
          <w:lang w:eastAsia="zh-CN"/>
        </w:rPr>
        <w:t>测</w:t>
      </w:r>
      <w:r>
        <w:rPr>
          <w:spacing w:val="1"/>
          <w:w w:val="95"/>
          <w:lang w:eastAsia="zh-CN"/>
        </w:rPr>
        <w:t>；</w:t>
      </w:r>
      <w:r>
        <w:rPr>
          <w:spacing w:val="4"/>
          <w:w w:val="95"/>
          <w:lang w:eastAsia="zh-CN"/>
        </w:rPr>
        <w:t>采</w:t>
      </w:r>
      <w:r>
        <w:rPr>
          <w:spacing w:val="1"/>
          <w:w w:val="95"/>
          <w:lang w:eastAsia="zh-CN"/>
        </w:rPr>
        <w:t>用</w:t>
      </w:r>
      <w:r>
        <w:rPr>
          <w:spacing w:val="4"/>
          <w:w w:val="95"/>
          <w:lang w:eastAsia="zh-CN"/>
        </w:rPr>
        <w:t>人</w:t>
      </w:r>
      <w:r>
        <w:rPr>
          <w:spacing w:val="1"/>
          <w:w w:val="95"/>
          <w:lang w:eastAsia="zh-CN"/>
        </w:rPr>
        <w:t>工观</w:t>
      </w:r>
      <w:r>
        <w:rPr>
          <w:spacing w:val="4"/>
          <w:w w:val="95"/>
          <w:lang w:eastAsia="zh-CN"/>
        </w:rPr>
        <w:t>测</w:t>
      </w:r>
      <w:r>
        <w:rPr>
          <w:spacing w:val="1"/>
          <w:w w:val="95"/>
          <w:lang w:eastAsia="zh-CN"/>
        </w:rPr>
        <w:t>法</w:t>
      </w:r>
      <w:r>
        <w:rPr>
          <w:w w:val="95"/>
          <w:lang w:eastAsia="zh-CN"/>
        </w:rPr>
        <w:t>对</w:t>
      </w:r>
      <w:r>
        <w:rPr>
          <w:lang w:eastAsia="zh-CN"/>
        </w:rPr>
        <w:t>路</w:t>
      </w:r>
      <w:r>
        <w:rPr>
          <w:spacing w:val="2"/>
          <w:lang w:eastAsia="zh-CN"/>
        </w:rPr>
        <w:t>面</w:t>
      </w:r>
      <w:r>
        <w:rPr>
          <w:lang w:eastAsia="zh-CN"/>
        </w:rPr>
        <w:t>破损</w:t>
      </w:r>
      <w:r>
        <w:rPr>
          <w:spacing w:val="2"/>
          <w:lang w:eastAsia="zh-CN"/>
        </w:rPr>
        <w:t>进</w:t>
      </w:r>
      <w:r>
        <w:rPr>
          <w:lang w:eastAsia="zh-CN"/>
        </w:rPr>
        <w:t>行分</w:t>
      </w:r>
      <w:r>
        <w:rPr>
          <w:spacing w:val="2"/>
          <w:lang w:eastAsia="zh-CN"/>
        </w:rPr>
        <w:t>类</w:t>
      </w:r>
      <w:r>
        <w:rPr>
          <w:lang w:eastAsia="zh-CN"/>
        </w:rPr>
        <w:t>检查</w:t>
      </w:r>
      <w:r>
        <w:rPr>
          <w:spacing w:val="-161"/>
          <w:lang w:eastAsia="zh-CN"/>
        </w:rPr>
        <w:t>，</w:t>
      </w:r>
      <w:r>
        <w:rPr>
          <w:lang w:eastAsia="zh-CN"/>
        </w:rPr>
        <w:t>记</w:t>
      </w:r>
      <w:r>
        <w:rPr>
          <w:spacing w:val="2"/>
          <w:lang w:eastAsia="zh-CN"/>
        </w:rPr>
        <w:t>录</w:t>
      </w:r>
      <w:r>
        <w:rPr>
          <w:lang w:eastAsia="zh-CN"/>
        </w:rPr>
        <w:t>病害</w:t>
      </w:r>
      <w:r>
        <w:rPr>
          <w:spacing w:val="2"/>
          <w:lang w:eastAsia="zh-CN"/>
        </w:rPr>
        <w:t>位</w:t>
      </w:r>
      <w:r>
        <w:rPr>
          <w:lang w:eastAsia="zh-CN"/>
        </w:rPr>
        <w:t>置拍</w:t>
      </w:r>
      <w:r>
        <w:rPr>
          <w:spacing w:val="2"/>
          <w:lang w:eastAsia="zh-CN"/>
        </w:rPr>
        <w:t>摄</w:t>
      </w:r>
      <w:r>
        <w:rPr>
          <w:lang w:eastAsia="zh-CN"/>
        </w:rPr>
        <w:t>病害</w:t>
      </w:r>
      <w:r>
        <w:rPr>
          <w:spacing w:val="2"/>
          <w:lang w:eastAsia="zh-CN"/>
        </w:rPr>
        <w:t>照</w:t>
      </w:r>
      <w:r>
        <w:rPr>
          <w:lang w:eastAsia="zh-CN"/>
        </w:rPr>
        <w:t>片</w:t>
      </w:r>
      <w:r>
        <w:rPr>
          <w:spacing w:val="-163"/>
          <w:lang w:eastAsia="zh-CN"/>
        </w:rPr>
        <w:t>，</w:t>
      </w:r>
      <w:r>
        <w:rPr>
          <w:lang w:eastAsia="zh-CN"/>
        </w:rPr>
        <w:t>然</w:t>
      </w:r>
      <w:r>
        <w:rPr>
          <w:spacing w:val="2"/>
          <w:lang w:eastAsia="zh-CN"/>
        </w:rPr>
        <w:t>后</w:t>
      </w:r>
      <w:r>
        <w:rPr>
          <w:lang w:eastAsia="zh-CN"/>
        </w:rPr>
        <w:t>以每</w:t>
      </w:r>
      <w:r>
        <w:rPr>
          <w:spacing w:val="1"/>
          <w:lang w:eastAsia="zh-CN"/>
        </w:rPr>
        <w:t>1</w:t>
      </w:r>
      <w:r>
        <w:rPr>
          <w:spacing w:val="-2"/>
          <w:lang w:eastAsia="zh-CN"/>
        </w:rPr>
        <w:t>0</w:t>
      </w:r>
      <w:r>
        <w:rPr>
          <w:spacing w:val="1"/>
          <w:lang w:eastAsia="zh-CN"/>
        </w:rPr>
        <w:t>0</w:t>
      </w:r>
      <w:r>
        <w:rPr>
          <w:lang w:eastAsia="zh-CN"/>
        </w:rPr>
        <w:t>m</w:t>
      </w:r>
      <w:r>
        <w:rPr>
          <w:spacing w:val="5"/>
          <w:lang w:eastAsia="zh-CN"/>
        </w:rPr>
        <w:t>为</w:t>
      </w:r>
      <w:r>
        <w:rPr>
          <w:spacing w:val="2"/>
          <w:lang w:eastAsia="zh-CN"/>
        </w:rPr>
        <w:t>单</w:t>
      </w:r>
      <w:r>
        <w:rPr>
          <w:spacing w:val="5"/>
          <w:lang w:eastAsia="zh-CN"/>
        </w:rPr>
        <w:t>元</w:t>
      </w:r>
      <w:r>
        <w:rPr>
          <w:spacing w:val="2"/>
          <w:lang w:eastAsia="zh-CN"/>
        </w:rPr>
        <w:t>进</w:t>
      </w:r>
      <w:r>
        <w:rPr>
          <w:spacing w:val="5"/>
          <w:lang w:eastAsia="zh-CN"/>
        </w:rPr>
        <w:t>行</w:t>
      </w:r>
      <w:r>
        <w:rPr>
          <w:spacing w:val="2"/>
          <w:lang w:eastAsia="zh-CN"/>
        </w:rPr>
        <w:t>统</w:t>
      </w:r>
      <w:r>
        <w:rPr>
          <w:spacing w:val="5"/>
          <w:lang w:eastAsia="zh-CN"/>
        </w:rPr>
        <w:t>计</w:t>
      </w:r>
      <w:r>
        <w:rPr>
          <w:spacing w:val="2"/>
          <w:lang w:eastAsia="zh-CN"/>
        </w:rPr>
        <w:t>，</w:t>
      </w:r>
      <w:r>
        <w:rPr>
          <w:lang w:eastAsia="zh-CN"/>
        </w:rPr>
        <w:t>每</w:t>
      </w:r>
      <w:r>
        <w:rPr>
          <w:spacing w:val="1"/>
          <w:lang w:eastAsia="zh-CN"/>
        </w:rPr>
        <w:t>1</w:t>
      </w:r>
      <w:r>
        <w:rPr>
          <w:spacing w:val="-2"/>
          <w:lang w:eastAsia="zh-CN"/>
        </w:rPr>
        <w:t>0</w:t>
      </w:r>
      <w:r>
        <w:rPr>
          <w:spacing w:val="1"/>
          <w:lang w:eastAsia="zh-CN"/>
        </w:rPr>
        <w:t>00</w:t>
      </w:r>
      <w:r>
        <w:rPr>
          <w:lang w:eastAsia="zh-CN"/>
        </w:rPr>
        <w:t>m</w:t>
      </w:r>
      <w:r>
        <w:rPr>
          <w:spacing w:val="5"/>
          <w:lang w:eastAsia="zh-CN"/>
        </w:rPr>
        <w:t>为</w:t>
      </w:r>
      <w:r>
        <w:rPr>
          <w:spacing w:val="2"/>
          <w:lang w:eastAsia="zh-CN"/>
        </w:rPr>
        <w:t>单</w:t>
      </w:r>
      <w:r>
        <w:rPr>
          <w:spacing w:val="5"/>
          <w:lang w:eastAsia="zh-CN"/>
        </w:rPr>
        <w:t>元</w:t>
      </w:r>
      <w:r>
        <w:rPr>
          <w:spacing w:val="2"/>
          <w:lang w:eastAsia="zh-CN"/>
        </w:rPr>
        <w:t>进</w:t>
      </w:r>
      <w:r>
        <w:rPr>
          <w:spacing w:val="5"/>
          <w:lang w:eastAsia="zh-CN"/>
        </w:rPr>
        <w:t>行</w:t>
      </w:r>
      <w:r>
        <w:rPr>
          <w:spacing w:val="2"/>
          <w:lang w:eastAsia="zh-CN"/>
        </w:rPr>
        <w:t>评</w:t>
      </w:r>
      <w:r>
        <w:rPr>
          <w:spacing w:val="5"/>
          <w:lang w:eastAsia="zh-CN"/>
        </w:rPr>
        <w:t>价</w:t>
      </w:r>
      <w:r>
        <w:rPr>
          <w:spacing w:val="2"/>
          <w:lang w:eastAsia="zh-CN"/>
        </w:rPr>
        <w:t>，</w:t>
      </w:r>
      <w:r>
        <w:rPr>
          <w:spacing w:val="5"/>
          <w:lang w:eastAsia="zh-CN"/>
        </w:rPr>
        <w:t>如</w:t>
      </w:r>
      <w:r>
        <w:rPr>
          <w:spacing w:val="2"/>
          <w:lang w:eastAsia="zh-CN"/>
        </w:rPr>
        <w:t>道</w:t>
      </w:r>
      <w:r>
        <w:rPr>
          <w:spacing w:val="5"/>
          <w:lang w:eastAsia="zh-CN"/>
        </w:rPr>
        <w:t>路</w:t>
      </w:r>
      <w:r>
        <w:rPr>
          <w:spacing w:val="2"/>
          <w:lang w:eastAsia="zh-CN"/>
        </w:rPr>
        <w:t>宽</w:t>
      </w:r>
      <w:r>
        <w:rPr>
          <w:spacing w:val="5"/>
          <w:lang w:eastAsia="zh-CN"/>
        </w:rPr>
        <w:t>度</w:t>
      </w:r>
      <w:r>
        <w:rPr>
          <w:spacing w:val="2"/>
          <w:lang w:eastAsia="zh-CN"/>
        </w:rPr>
        <w:t>或</w:t>
      </w:r>
      <w:r>
        <w:rPr>
          <w:spacing w:val="5"/>
          <w:lang w:eastAsia="zh-CN"/>
        </w:rPr>
        <w:t>类</w:t>
      </w:r>
      <w:r>
        <w:rPr>
          <w:spacing w:val="2"/>
          <w:lang w:eastAsia="zh-CN"/>
        </w:rPr>
        <w:t>型</w:t>
      </w:r>
      <w:r>
        <w:rPr>
          <w:lang w:eastAsia="zh-CN"/>
        </w:rPr>
        <w:t>发生</w:t>
      </w:r>
      <w:r>
        <w:rPr>
          <w:spacing w:val="2"/>
          <w:lang w:eastAsia="zh-CN"/>
        </w:rPr>
        <w:t>变</w:t>
      </w:r>
      <w:r>
        <w:rPr>
          <w:lang w:eastAsia="zh-CN"/>
        </w:rPr>
        <w:t>化则</w:t>
      </w:r>
      <w:r>
        <w:rPr>
          <w:spacing w:val="2"/>
          <w:lang w:eastAsia="zh-CN"/>
        </w:rPr>
        <w:t>补</w:t>
      </w:r>
      <w:r>
        <w:rPr>
          <w:lang w:eastAsia="zh-CN"/>
        </w:rPr>
        <w:t>足</w:t>
      </w:r>
      <w:r>
        <w:rPr>
          <w:spacing w:val="1"/>
          <w:lang w:eastAsia="zh-CN"/>
        </w:rPr>
        <w:t>10</w:t>
      </w:r>
      <w:r>
        <w:rPr>
          <w:spacing w:val="-2"/>
          <w:lang w:eastAsia="zh-CN"/>
        </w:rPr>
        <w:t>0</w:t>
      </w:r>
      <w:r>
        <w:rPr>
          <w:spacing w:val="1"/>
          <w:lang w:eastAsia="zh-CN"/>
        </w:rPr>
        <w:t>0</w:t>
      </w:r>
      <w:r>
        <w:rPr>
          <w:lang w:eastAsia="zh-CN"/>
        </w:rPr>
        <w:t>m进</w:t>
      </w:r>
      <w:r>
        <w:rPr>
          <w:spacing w:val="2"/>
          <w:lang w:eastAsia="zh-CN"/>
        </w:rPr>
        <w:t>行</w:t>
      </w:r>
      <w:r>
        <w:rPr>
          <w:lang w:eastAsia="zh-CN"/>
        </w:rPr>
        <w:t>评价</w:t>
      </w:r>
      <w:r>
        <w:rPr>
          <w:spacing w:val="2"/>
          <w:lang w:eastAsia="zh-CN"/>
        </w:rPr>
        <w:t>。</w:t>
      </w:r>
      <w:r>
        <w:t>现场</w:t>
      </w:r>
      <w:r>
        <w:rPr>
          <w:spacing w:val="2"/>
        </w:rPr>
        <w:t>检</w:t>
      </w:r>
      <w:r>
        <w:t>测工</w:t>
      </w:r>
      <w:r>
        <w:rPr>
          <w:spacing w:val="2"/>
        </w:rPr>
        <w:t>作</w:t>
      </w:r>
      <w:r>
        <w:t>照片如</w:t>
      </w:r>
      <w:r>
        <w:rPr>
          <w:spacing w:val="2"/>
        </w:rPr>
        <w:t>下</w:t>
      </w:r>
      <w:r>
        <w:t>图所</w:t>
      </w:r>
      <w:r>
        <w:rPr>
          <w:spacing w:val="2"/>
        </w:rPr>
        <w:t>示</w:t>
      </w:r>
      <w:r>
        <w:t>：</w:t>
      </w:r>
    </w:p>
    <w:p>
      <w:pPr>
        <w:spacing w:before="5" w:line="150" w:lineRule="exact"/>
        <w:rPr>
          <w:sz w:val="15"/>
          <w:szCs w:val="15"/>
        </w:rPr>
      </w:pPr>
    </w:p>
    <w:p>
      <w:pPr>
        <w:ind w:left="118" w:right="10586"/>
        <w:rPr>
          <w:rFonts w:ascii="Times New Roman" w:hAnsi="Times New Roman" w:eastAsia="Times New Roman" w:cs="Times New Roman"/>
          <w:sz w:val="20"/>
          <w:szCs w:val="20"/>
        </w:rPr>
      </w:pPr>
      <w:r>
        <w:pict>
          <v:shape id="_x0000_s1172" o:spid="_x0000_s1172" o:spt="75" type="#_x0000_t75" style="position:absolute;left:0pt;margin-left:312.1pt;margin-top:-0.1pt;height:170.35pt;width:222.25pt;mso-position-horizontal-relative:page;z-index:-251648000;mso-width-relative:page;mso-height-relative:page;" filled="f" o:preferrelative="t" stroked="f" coordsize="21600,21600">
            <v:path/>
            <v:fill on="f" focussize="0,0"/>
            <v:stroke on="f" joinstyle="miter"/>
            <v:imagedata r:id="rId19" o:title=""/>
            <o:lock v:ext="edit" aspectratio="t"/>
          </v:shape>
        </w:pict>
      </w:r>
      <w:r>
        <w:pict>
          <v:shape id="_x0000_i1029" o:spt="75" type="#_x0000_t75" style="height:171pt;width:226.5pt;" filled="f" o:preferrelative="t" stroked="f" coordsize="21600,21600">
            <v:path/>
            <v:fill on="f" focussize="0,0"/>
            <v:stroke on="f" joinstyle="miter"/>
            <v:imagedata r:id="rId20" o:title=""/>
            <o:lock v:ext="edit" aspectratio="t"/>
            <w10:wrap type="none"/>
            <w10:anchorlock/>
          </v:shape>
        </w:pict>
      </w:r>
    </w:p>
    <w:p>
      <w:pPr>
        <w:tabs>
          <w:tab w:val="left" w:pos="5986"/>
        </w:tabs>
        <w:spacing w:before="99"/>
        <w:ind w:left="804"/>
        <w:rPr>
          <w:rFonts w:ascii="仿宋" w:hAnsi="仿宋" w:eastAsia="仿宋" w:cs="仿宋"/>
          <w:sz w:val="28"/>
          <w:szCs w:val="28"/>
          <w:lang w:eastAsia="zh-CN"/>
        </w:rPr>
      </w:pPr>
      <w:r>
        <w:rPr>
          <w:rFonts w:ascii="仿宋" w:hAnsi="仿宋" w:eastAsia="仿宋" w:cs="仿宋"/>
          <w:spacing w:val="-1"/>
          <w:sz w:val="28"/>
          <w:szCs w:val="28"/>
          <w:lang w:eastAsia="zh-CN"/>
        </w:rPr>
        <w:t>人</w:t>
      </w:r>
      <w:r>
        <w:rPr>
          <w:rFonts w:ascii="仿宋" w:hAnsi="仿宋" w:eastAsia="仿宋" w:cs="仿宋"/>
          <w:spacing w:val="-3"/>
          <w:sz w:val="28"/>
          <w:szCs w:val="28"/>
          <w:lang w:eastAsia="zh-CN"/>
        </w:rPr>
        <w:t>工</w:t>
      </w:r>
      <w:r>
        <w:rPr>
          <w:rFonts w:ascii="仿宋" w:hAnsi="仿宋" w:eastAsia="仿宋" w:cs="仿宋"/>
          <w:spacing w:val="-1"/>
          <w:sz w:val="28"/>
          <w:szCs w:val="28"/>
          <w:lang w:eastAsia="zh-CN"/>
        </w:rPr>
        <w:t>检测</w:t>
      </w:r>
      <w:r>
        <w:rPr>
          <w:rFonts w:ascii="仿宋" w:hAnsi="仿宋" w:eastAsia="仿宋" w:cs="仿宋"/>
          <w:spacing w:val="-3"/>
          <w:sz w:val="28"/>
          <w:szCs w:val="28"/>
          <w:lang w:eastAsia="zh-CN"/>
        </w:rPr>
        <w:t>道</w:t>
      </w:r>
      <w:r>
        <w:rPr>
          <w:rFonts w:ascii="仿宋" w:hAnsi="仿宋" w:eastAsia="仿宋" w:cs="仿宋"/>
          <w:spacing w:val="-1"/>
          <w:sz w:val="28"/>
          <w:szCs w:val="28"/>
          <w:lang w:eastAsia="zh-CN"/>
        </w:rPr>
        <w:t>路技</w:t>
      </w:r>
      <w:r>
        <w:rPr>
          <w:rFonts w:ascii="仿宋" w:hAnsi="仿宋" w:eastAsia="仿宋" w:cs="仿宋"/>
          <w:spacing w:val="-3"/>
          <w:sz w:val="28"/>
          <w:szCs w:val="28"/>
          <w:lang w:eastAsia="zh-CN"/>
        </w:rPr>
        <w:t>术</w:t>
      </w:r>
      <w:r>
        <w:rPr>
          <w:rFonts w:ascii="仿宋" w:hAnsi="仿宋" w:eastAsia="仿宋" w:cs="仿宋"/>
          <w:spacing w:val="-1"/>
          <w:sz w:val="28"/>
          <w:szCs w:val="28"/>
          <w:lang w:eastAsia="zh-CN"/>
        </w:rPr>
        <w:t>状况</w:t>
      </w:r>
      <w:r>
        <w:rPr>
          <w:rFonts w:ascii="仿宋" w:hAnsi="仿宋" w:eastAsia="仿宋" w:cs="仿宋"/>
          <w:sz w:val="28"/>
          <w:szCs w:val="28"/>
          <w:lang w:eastAsia="zh-CN"/>
        </w:rPr>
        <w:t>图</w:t>
      </w:r>
      <w:r>
        <w:rPr>
          <w:rFonts w:ascii="仿宋" w:hAnsi="仿宋" w:eastAsia="仿宋" w:cs="仿宋"/>
          <w:sz w:val="28"/>
          <w:szCs w:val="28"/>
          <w:lang w:eastAsia="zh-CN"/>
        </w:rPr>
        <w:tab/>
      </w:r>
      <w:r>
        <w:rPr>
          <w:rFonts w:ascii="仿宋" w:hAnsi="仿宋" w:eastAsia="仿宋" w:cs="仿宋"/>
          <w:spacing w:val="-1"/>
          <w:sz w:val="28"/>
          <w:szCs w:val="28"/>
          <w:lang w:eastAsia="zh-CN"/>
        </w:rPr>
        <w:t>人</w:t>
      </w:r>
      <w:r>
        <w:rPr>
          <w:rFonts w:ascii="仿宋" w:hAnsi="仿宋" w:eastAsia="仿宋" w:cs="仿宋"/>
          <w:spacing w:val="-3"/>
          <w:sz w:val="28"/>
          <w:szCs w:val="28"/>
          <w:lang w:eastAsia="zh-CN"/>
        </w:rPr>
        <w:t>工</w:t>
      </w:r>
      <w:r>
        <w:rPr>
          <w:rFonts w:ascii="仿宋" w:hAnsi="仿宋" w:eastAsia="仿宋" w:cs="仿宋"/>
          <w:spacing w:val="-1"/>
          <w:sz w:val="28"/>
          <w:szCs w:val="28"/>
          <w:lang w:eastAsia="zh-CN"/>
        </w:rPr>
        <w:t>检测</w:t>
      </w:r>
      <w:r>
        <w:rPr>
          <w:rFonts w:ascii="仿宋" w:hAnsi="仿宋" w:eastAsia="仿宋" w:cs="仿宋"/>
          <w:spacing w:val="-3"/>
          <w:sz w:val="28"/>
          <w:szCs w:val="28"/>
          <w:lang w:eastAsia="zh-CN"/>
        </w:rPr>
        <w:t>道</w:t>
      </w:r>
      <w:r>
        <w:rPr>
          <w:rFonts w:ascii="仿宋" w:hAnsi="仿宋" w:eastAsia="仿宋" w:cs="仿宋"/>
          <w:spacing w:val="-1"/>
          <w:sz w:val="28"/>
          <w:szCs w:val="28"/>
          <w:lang w:eastAsia="zh-CN"/>
        </w:rPr>
        <w:t>路技</w:t>
      </w:r>
      <w:r>
        <w:rPr>
          <w:rFonts w:ascii="仿宋" w:hAnsi="仿宋" w:eastAsia="仿宋" w:cs="仿宋"/>
          <w:spacing w:val="-3"/>
          <w:sz w:val="28"/>
          <w:szCs w:val="28"/>
          <w:lang w:eastAsia="zh-CN"/>
        </w:rPr>
        <w:t>术</w:t>
      </w:r>
      <w:r>
        <w:rPr>
          <w:rFonts w:ascii="仿宋" w:hAnsi="仿宋" w:eastAsia="仿宋" w:cs="仿宋"/>
          <w:spacing w:val="-1"/>
          <w:sz w:val="28"/>
          <w:szCs w:val="28"/>
          <w:lang w:eastAsia="zh-CN"/>
        </w:rPr>
        <w:t>状</w:t>
      </w:r>
      <w:r>
        <w:rPr>
          <w:rFonts w:ascii="仿宋" w:hAnsi="仿宋" w:eastAsia="仿宋" w:cs="仿宋"/>
          <w:sz w:val="28"/>
          <w:szCs w:val="28"/>
          <w:lang w:eastAsia="zh-CN"/>
        </w:rPr>
        <w:t>况</w:t>
      </w:r>
    </w:p>
    <w:p>
      <w:pPr>
        <w:rPr>
          <w:rFonts w:ascii="仿宋" w:hAnsi="仿宋" w:eastAsia="仿宋" w:cs="仿宋"/>
          <w:sz w:val="28"/>
          <w:szCs w:val="28"/>
          <w:lang w:eastAsia="zh-CN"/>
        </w:rPr>
        <w:sectPr>
          <w:pgSz w:w="11906" w:h="16840"/>
          <w:pgMar w:top="1060" w:right="1020" w:bottom="1020" w:left="1300" w:header="805" w:footer="838" w:gutter="0"/>
          <w:cols w:space="720" w:num="1"/>
        </w:sectPr>
      </w:pPr>
    </w:p>
    <w:p>
      <w:pPr>
        <w:spacing w:before="17" w:line="280" w:lineRule="exact"/>
        <w:rPr>
          <w:sz w:val="28"/>
          <w:szCs w:val="28"/>
          <w:lang w:eastAsia="zh-CN"/>
        </w:rPr>
      </w:pPr>
    </w:p>
    <w:p>
      <w:pPr>
        <w:pStyle w:val="3"/>
        <w:spacing w:line="419" w:lineRule="exact"/>
        <w:ind w:left="756"/>
        <w:rPr>
          <w:lang w:eastAsia="zh-CN"/>
        </w:rPr>
      </w:pPr>
      <w:r>
        <w:rPr>
          <w:lang w:eastAsia="zh-CN"/>
        </w:rPr>
        <w:t>道</w:t>
      </w:r>
      <w:r>
        <w:rPr>
          <w:spacing w:val="2"/>
          <w:lang w:eastAsia="zh-CN"/>
        </w:rPr>
        <w:t>路</w:t>
      </w:r>
      <w:r>
        <w:rPr>
          <w:lang w:eastAsia="zh-CN"/>
        </w:rPr>
        <w:t>平整</w:t>
      </w:r>
      <w:r>
        <w:rPr>
          <w:spacing w:val="2"/>
          <w:lang w:eastAsia="zh-CN"/>
        </w:rPr>
        <w:t>度</w:t>
      </w:r>
      <w:r>
        <w:rPr>
          <w:lang w:eastAsia="zh-CN"/>
        </w:rPr>
        <w:t>的检</w:t>
      </w:r>
      <w:r>
        <w:rPr>
          <w:spacing w:val="2"/>
          <w:lang w:eastAsia="zh-CN"/>
        </w:rPr>
        <w:t>查</w:t>
      </w:r>
      <w:r>
        <w:rPr>
          <w:lang w:eastAsia="zh-CN"/>
        </w:rPr>
        <w:t>采用</w:t>
      </w:r>
      <w:r>
        <w:rPr>
          <w:spacing w:val="2"/>
          <w:lang w:eastAsia="zh-CN"/>
        </w:rPr>
        <w:t>三</w:t>
      </w:r>
      <w:r>
        <w:rPr>
          <w:lang w:eastAsia="zh-CN"/>
        </w:rPr>
        <w:t>米尺</w:t>
      </w:r>
      <w:r>
        <w:rPr>
          <w:spacing w:val="2"/>
          <w:lang w:eastAsia="zh-CN"/>
        </w:rPr>
        <w:t>法</w:t>
      </w:r>
      <w:r>
        <w:rPr>
          <w:lang w:eastAsia="zh-CN"/>
        </w:rPr>
        <w:t>，根</w:t>
      </w:r>
      <w:r>
        <w:rPr>
          <w:spacing w:val="2"/>
          <w:lang w:eastAsia="zh-CN"/>
        </w:rPr>
        <w:t>据</w:t>
      </w:r>
      <w:r>
        <w:rPr>
          <w:lang w:eastAsia="zh-CN"/>
        </w:rPr>
        <w:t>路面</w:t>
      </w:r>
      <w:r>
        <w:rPr>
          <w:spacing w:val="2"/>
          <w:lang w:eastAsia="zh-CN"/>
        </w:rPr>
        <w:t>损</w:t>
      </w:r>
      <w:r>
        <w:rPr>
          <w:lang w:eastAsia="zh-CN"/>
        </w:rPr>
        <w:t>坏检</w:t>
      </w:r>
      <w:r>
        <w:rPr>
          <w:spacing w:val="2"/>
          <w:lang w:eastAsia="zh-CN"/>
        </w:rPr>
        <w:t>查</w:t>
      </w:r>
      <w:r>
        <w:rPr>
          <w:lang w:eastAsia="zh-CN"/>
        </w:rPr>
        <w:t>过程</w:t>
      </w:r>
      <w:r>
        <w:rPr>
          <w:spacing w:val="2"/>
          <w:lang w:eastAsia="zh-CN"/>
        </w:rPr>
        <w:t>中</w:t>
      </w:r>
      <w:r>
        <w:rPr>
          <w:lang w:eastAsia="zh-CN"/>
        </w:rPr>
        <w:t>对</w:t>
      </w:r>
    </w:p>
    <w:p>
      <w:pPr>
        <w:spacing w:before="10" w:line="140" w:lineRule="exact"/>
        <w:rPr>
          <w:sz w:val="14"/>
          <w:szCs w:val="14"/>
          <w:lang w:eastAsia="zh-CN"/>
        </w:rPr>
      </w:pPr>
    </w:p>
    <w:p>
      <w:pPr>
        <w:pStyle w:val="3"/>
        <w:spacing w:line="317" w:lineRule="auto"/>
        <w:ind w:right="275"/>
        <w:rPr>
          <w:lang w:eastAsia="zh-CN"/>
        </w:rPr>
      </w:pPr>
      <w:r>
        <w:rPr>
          <w:lang w:eastAsia="zh-CN"/>
        </w:rPr>
        <w:t>评</w:t>
      </w:r>
      <w:r>
        <w:rPr>
          <w:spacing w:val="2"/>
          <w:lang w:eastAsia="zh-CN"/>
        </w:rPr>
        <w:t>价</w:t>
      </w:r>
      <w:r>
        <w:rPr>
          <w:lang w:eastAsia="zh-CN"/>
        </w:rPr>
        <w:t>单位</w:t>
      </w:r>
      <w:r>
        <w:rPr>
          <w:spacing w:val="2"/>
          <w:lang w:eastAsia="zh-CN"/>
        </w:rPr>
        <w:t>的</w:t>
      </w:r>
      <w:r>
        <w:rPr>
          <w:lang w:eastAsia="zh-CN"/>
        </w:rPr>
        <w:t>划分</w:t>
      </w:r>
      <w:r>
        <w:rPr>
          <w:spacing w:val="-30"/>
          <w:lang w:eastAsia="zh-CN"/>
        </w:rPr>
        <w:t>，</w:t>
      </w:r>
      <w:r>
        <w:rPr>
          <w:lang w:eastAsia="zh-CN"/>
        </w:rPr>
        <w:t>每</w:t>
      </w:r>
      <w:r>
        <w:rPr>
          <w:spacing w:val="2"/>
          <w:lang w:eastAsia="zh-CN"/>
        </w:rPr>
        <w:t>一</w:t>
      </w:r>
      <w:r>
        <w:rPr>
          <w:lang w:eastAsia="zh-CN"/>
        </w:rPr>
        <w:t>个评</w:t>
      </w:r>
      <w:r>
        <w:rPr>
          <w:spacing w:val="2"/>
          <w:lang w:eastAsia="zh-CN"/>
        </w:rPr>
        <w:t>价</w:t>
      </w:r>
      <w:r>
        <w:rPr>
          <w:lang w:eastAsia="zh-CN"/>
        </w:rPr>
        <w:t>单元</w:t>
      </w:r>
      <w:r>
        <w:rPr>
          <w:spacing w:val="2"/>
          <w:lang w:eastAsia="zh-CN"/>
        </w:rPr>
        <w:t>测</w:t>
      </w:r>
      <w:r>
        <w:rPr>
          <w:lang w:eastAsia="zh-CN"/>
        </w:rPr>
        <w:t>三</w:t>
      </w:r>
      <w:r>
        <w:rPr>
          <w:spacing w:val="2"/>
          <w:lang w:eastAsia="zh-CN"/>
        </w:rPr>
        <w:t>处</w:t>
      </w:r>
      <w:r>
        <w:rPr>
          <w:spacing w:val="-30"/>
          <w:lang w:eastAsia="zh-CN"/>
        </w:rPr>
        <w:t>，</w:t>
      </w:r>
      <w:r>
        <w:rPr>
          <w:lang w:eastAsia="zh-CN"/>
        </w:rPr>
        <w:t>每</w:t>
      </w:r>
      <w:r>
        <w:rPr>
          <w:spacing w:val="2"/>
          <w:lang w:eastAsia="zh-CN"/>
        </w:rPr>
        <w:t>处</w:t>
      </w:r>
      <w:r>
        <w:rPr>
          <w:lang w:eastAsia="zh-CN"/>
        </w:rPr>
        <w:t>不少</w:t>
      </w:r>
      <w:r>
        <w:rPr>
          <w:spacing w:val="2"/>
          <w:lang w:eastAsia="zh-CN"/>
        </w:rPr>
        <w:t>于</w:t>
      </w:r>
      <w:r>
        <w:rPr>
          <w:spacing w:val="1"/>
          <w:lang w:eastAsia="zh-CN"/>
        </w:rPr>
        <w:t>1</w:t>
      </w:r>
      <w:r>
        <w:rPr>
          <w:lang w:eastAsia="zh-CN"/>
        </w:rPr>
        <w:t>0尺</w:t>
      </w:r>
      <w:r>
        <w:rPr>
          <w:spacing w:val="-30"/>
          <w:lang w:eastAsia="zh-CN"/>
        </w:rPr>
        <w:t>。</w:t>
      </w:r>
      <w:r>
        <w:rPr>
          <w:lang w:eastAsia="zh-CN"/>
        </w:rPr>
        <w:t>现场检</w:t>
      </w:r>
      <w:r>
        <w:rPr>
          <w:spacing w:val="2"/>
          <w:lang w:eastAsia="zh-CN"/>
        </w:rPr>
        <w:t>测</w:t>
      </w:r>
      <w:r>
        <w:rPr>
          <w:lang w:eastAsia="zh-CN"/>
        </w:rPr>
        <w:t>工作</w:t>
      </w:r>
      <w:r>
        <w:rPr>
          <w:spacing w:val="2"/>
          <w:lang w:eastAsia="zh-CN"/>
        </w:rPr>
        <w:t>照</w:t>
      </w:r>
      <w:r>
        <w:rPr>
          <w:lang w:eastAsia="zh-CN"/>
        </w:rPr>
        <w:t>片如</w:t>
      </w:r>
      <w:r>
        <w:rPr>
          <w:spacing w:val="2"/>
          <w:lang w:eastAsia="zh-CN"/>
        </w:rPr>
        <w:t>图</w:t>
      </w:r>
      <w:r>
        <w:rPr>
          <w:lang w:eastAsia="zh-CN"/>
        </w:rPr>
        <w:t>。</w:t>
      </w:r>
    </w:p>
    <w:p>
      <w:pPr>
        <w:spacing w:before="1" w:line="150" w:lineRule="exact"/>
        <w:rPr>
          <w:sz w:val="15"/>
          <w:szCs w:val="15"/>
          <w:lang w:eastAsia="zh-CN"/>
        </w:rPr>
      </w:pPr>
    </w:p>
    <w:p>
      <w:pPr>
        <w:ind w:left="118" w:right="10586"/>
        <w:rPr>
          <w:rFonts w:ascii="Times New Roman" w:hAnsi="Times New Roman" w:eastAsia="Times New Roman" w:cs="Times New Roman"/>
          <w:sz w:val="20"/>
          <w:szCs w:val="20"/>
        </w:rPr>
      </w:pPr>
      <w:r>
        <w:pict>
          <v:shape id="_x0000_s1173" o:spid="_x0000_s1173" o:spt="75" type="#_x0000_t75" style="position:absolute;left:0pt;margin-left:306.1pt;margin-top:0pt;height:170.9pt;width:224.35pt;mso-position-horizontal-relative:page;z-index:-251646976;mso-width-relative:page;mso-height-relative:page;" filled="f" o:preferrelative="t" stroked="f" coordsize="21600,21600">
            <v:path/>
            <v:fill on="f" focussize="0,0"/>
            <v:stroke on="f" joinstyle="miter"/>
            <v:imagedata r:id="rId21" o:title=""/>
            <o:lock v:ext="edit" aspectratio="t"/>
          </v:shape>
        </w:pict>
      </w:r>
      <w:r>
        <w:pict>
          <v:shape id="_x0000_i1030" o:spt="75" type="#_x0000_t75" style="height:169.5pt;width:225.75pt;" filled="f" o:preferrelative="t" stroked="f" coordsize="21600,21600">
            <v:path/>
            <v:fill on="f" focussize="0,0"/>
            <v:stroke on="f" joinstyle="miter"/>
            <v:imagedata r:id="rId22" o:title=""/>
            <o:lock v:ext="edit" aspectratio="t"/>
            <w10:wrap type="none"/>
            <w10:anchorlock/>
          </v:shape>
        </w:pict>
      </w:r>
    </w:p>
    <w:p>
      <w:pPr>
        <w:spacing w:before="5" w:line="150" w:lineRule="exact"/>
        <w:rPr>
          <w:sz w:val="15"/>
          <w:szCs w:val="15"/>
        </w:rPr>
      </w:pPr>
    </w:p>
    <w:p>
      <w:pPr>
        <w:tabs>
          <w:tab w:val="left" w:pos="4516"/>
        </w:tabs>
        <w:ind w:right="158"/>
        <w:jc w:val="center"/>
        <w:rPr>
          <w:rFonts w:ascii="仿宋" w:hAnsi="仿宋" w:eastAsia="仿宋" w:cs="仿宋"/>
          <w:sz w:val="21"/>
          <w:szCs w:val="21"/>
          <w:lang w:eastAsia="zh-CN"/>
        </w:rPr>
      </w:pPr>
      <w:r>
        <w:rPr>
          <w:rFonts w:ascii="仿宋" w:hAnsi="仿宋" w:eastAsia="仿宋" w:cs="仿宋"/>
          <w:spacing w:val="-1"/>
          <w:sz w:val="21"/>
          <w:szCs w:val="21"/>
          <w:lang w:eastAsia="zh-CN"/>
        </w:rPr>
        <w:t>三</w:t>
      </w:r>
      <w:r>
        <w:rPr>
          <w:rFonts w:ascii="仿宋" w:hAnsi="仿宋" w:eastAsia="仿宋" w:cs="仿宋"/>
          <w:spacing w:val="2"/>
          <w:sz w:val="21"/>
          <w:szCs w:val="21"/>
          <w:lang w:eastAsia="zh-CN"/>
        </w:rPr>
        <w:t>米</w:t>
      </w:r>
      <w:r>
        <w:rPr>
          <w:rFonts w:ascii="仿宋" w:hAnsi="仿宋" w:eastAsia="仿宋" w:cs="仿宋"/>
          <w:spacing w:val="-1"/>
          <w:sz w:val="21"/>
          <w:szCs w:val="21"/>
          <w:lang w:eastAsia="zh-CN"/>
        </w:rPr>
        <w:t>尺</w:t>
      </w:r>
      <w:r>
        <w:rPr>
          <w:rFonts w:ascii="仿宋" w:hAnsi="仿宋" w:eastAsia="仿宋" w:cs="仿宋"/>
          <w:spacing w:val="2"/>
          <w:sz w:val="21"/>
          <w:szCs w:val="21"/>
          <w:lang w:eastAsia="zh-CN"/>
        </w:rPr>
        <w:t>法</w:t>
      </w:r>
      <w:r>
        <w:rPr>
          <w:rFonts w:ascii="仿宋" w:hAnsi="仿宋" w:eastAsia="仿宋" w:cs="仿宋"/>
          <w:spacing w:val="-1"/>
          <w:sz w:val="21"/>
          <w:szCs w:val="21"/>
          <w:lang w:eastAsia="zh-CN"/>
        </w:rPr>
        <w:t>测</w:t>
      </w:r>
      <w:r>
        <w:rPr>
          <w:rFonts w:ascii="仿宋" w:hAnsi="仿宋" w:eastAsia="仿宋" w:cs="仿宋"/>
          <w:spacing w:val="2"/>
          <w:sz w:val="21"/>
          <w:szCs w:val="21"/>
          <w:lang w:eastAsia="zh-CN"/>
        </w:rPr>
        <w:t>量</w:t>
      </w:r>
      <w:r>
        <w:rPr>
          <w:rFonts w:ascii="仿宋" w:hAnsi="仿宋" w:eastAsia="仿宋" w:cs="仿宋"/>
          <w:spacing w:val="-1"/>
          <w:sz w:val="21"/>
          <w:szCs w:val="21"/>
          <w:lang w:eastAsia="zh-CN"/>
        </w:rPr>
        <w:t>道</w:t>
      </w:r>
      <w:r>
        <w:rPr>
          <w:rFonts w:ascii="仿宋" w:hAnsi="仿宋" w:eastAsia="仿宋" w:cs="仿宋"/>
          <w:spacing w:val="2"/>
          <w:sz w:val="21"/>
          <w:szCs w:val="21"/>
          <w:lang w:eastAsia="zh-CN"/>
        </w:rPr>
        <w:t>路</w:t>
      </w:r>
      <w:r>
        <w:rPr>
          <w:rFonts w:ascii="仿宋" w:hAnsi="仿宋" w:eastAsia="仿宋" w:cs="仿宋"/>
          <w:spacing w:val="-1"/>
          <w:sz w:val="21"/>
          <w:szCs w:val="21"/>
          <w:lang w:eastAsia="zh-CN"/>
        </w:rPr>
        <w:t>平</w:t>
      </w:r>
      <w:r>
        <w:rPr>
          <w:rFonts w:ascii="仿宋" w:hAnsi="仿宋" w:eastAsia="仿宋" w:cs="仿宋"/>
          <w:spacing w:val="2"/>
          <w:sz w:val="21"/>
          <w:szCs w:val="21"/>
          <w:lang w:eastAsia="zh-CN"/>
        </w:rPr>
        <w:t>整</w:t>
      </w:r>
      <w:r>
        <w:rPr>
          <w:rFonts w:ascii="仿宋" w:hAnsi="仿宋" w:eastAsia="仿宋" w:cs="仿宋"/>
          <w:spacing w:val="-1"/>
          <w:sz w:val="21"/>
          <w:szCs w:val="21"/>
          <w:lang w:eastAsia="zh-CN"/>
        </w:rPr>
        <w:t>度</w:t>
      </w:r>
      <w:r>
        <w:rPr>
          <w:rFonts w:ascii="仿宋" w:hAnsi="仿宋" w:eastAsia="仿宋" w:cs="仿宋"/>
          <w:sz w:val="21"/>
          <w:szCs w:val="21"/>
          <w:lang w:eastAsia="zh-CN"/>
        </w:rPr>
        <w:t>图</w:t>
      </w:r>
      <w:r>
        <w:rPr>
          <w:rFonts w:ascii="仿宋" w:hAnsi="仿宋" w:eastAsia="仿宋" w:cs="仿宋"/>
          <w:sz w:val="21"/>
          <w:szCs w:val="21"/>
          <w:lang w:eastAsia="zh-CN"/>
        </w:rPr>
        <w:tab/>
      </w:r>
      <w:r>
        <w:rPr>
          <w:rFonts w:ascii="仿宋" w:hAnsi="仿宋" w:eastAsia="仿宋" w:cs="仿宋"/>
          <w:spacing w:val="-1"/>
          <w:sz w:val="21"/>
          <w:szCs w:val="21"/>
          <w:lang w:eastAsia="zh-CN"/>
        </w:rPr>
        <w:t>三</w:t>
      </w:r>
      <w:r>
        <w:rPr>
          <w:rFonts w:ascii="仿宋" w:hAnsi="仿宋" w:eastAsia="仿宋" w:cs="仿宋"/>
          <w:spacing w:val="2"/>
          <w:sz w:val="21"/>
          <w:szCs w:val="21"/>
          <w:lang w:eastAsia="zh-CN"/>
        </w:rPr>
        <w:t>米</w:t>
      </w:r>
      <w:r>
        <w:rPr>
          <w:rFonts w:ascii="仿宋" w:hAnsi="仿宋" w:eastAsia="仿宋" w:cs="仿宋"/>
          <w:spacing w:val="-1"/>
          <w:sz w:val="21"/>
          <w:szCs w:val="21"/>
          <w:lang w:eastAsia="zh-CN"/>
        </w:rPr>
        <w:t>尺</w:t>
      </w:r>
      <w:r>
        <w:rPr>
          <w:rFonts w:ascii="仿宋" w:hAnsi="仿宋" w:eastAsia="仿宋" w:cs="仿宋"/>
          <w:spacing w:val="2"/>
          <w:sz w:val="21"/>
          <w:szCs w:val="21"/>
          <w:lang w:eastAsia="zh-CN"/>
        </w:rPr>
        <w:t>法</w:t>
      </w:r>
      <w:r>
        <w:rPr>
          <w:rFonts w:ascii="仿宋" w:hAnsi="仿宋" w:eastAsia="仿宋" w:cs="仿宋"/>
          <w:spacing w:val="-1"/>
          <w:sz w:val="21"/>
          <w:szCs w:val="21"/>
          <w:lang w:eastAsia="zh-CN"/>
        </w:rPr>
        <w:t>测</w:t>
      </w:r>
      <w:r>
        <w:rPr>
          <w:rFonts w:ascii="仿宋" w:hAnsi="仿宋" w:eastAsia="仿宋" w:cs="仿宋"/>
          <w:spacing w:val="2"/>
          <w:sz w:val="21"/>
          <w:szCs w:val="21"/>
          <w:lang w:eastAsia="zh-CN"/>
        </w:rPr>
        <w:t>量</w:t>
      </w:r>
      <w:r>
        <w:rPr>
          <w:rFonts w:ascii="仿宋" w:hAnsi="仿宋" w:eastAsia="仿宋" w:cs="仿宋"/>
          <w:spacing w:val="-1"/>
          <w:sz w:val="21"/>
          <w:szCs w:val="21"/>
          <w:lang w:eastAsia="zh-CN"/>
        </w:rPr>
        <w:t>道</w:t>
      </w:r>
      <w:r>
        <w:rPr>
          <w:rFonts w:ascii="仿宋" w:hAnsi="仿宋" w:eastAsia="仿宋" w:cs="仿宋"/>
          <w:spacing w:val="2"/>
          <w:sz w:val="21"/>
          <w:szCs w:val="21"/>
          <w:lang w:eastAsia="zh-CN"/>
        </w:rPr>
        <w:t>路</w:t>
      </w:r>
      <w:r>
        <w:rPr>
          <w:rFonts w:ascii="仿宋" w:hAnsi="仿宋" w:eastAsia="仿宋" w:cs="仿宋"/>
          <w:spacing w:val="-1"/>
          <w:sz w:val="21"/>
          <w:szCs w:val="21"/>
          <w:lang w:eastAsia="zh-CN"/>
        </w:rPr>
        <w:t>平</w:t>
      </w:r>
      <w:r>
        <w:rPr>
          <w:rFonts w:ascii="仿宋" w:hAnsi="仿宋" w:eastAsia="仿宋" w:cs="仿宋"/>
          <w:spacing w:val="2"/>
          <w:sz w:val="21"/>
          <w:szCs w:val="21"/>
          <w:lang w:eastAsia="zh-CN"/>
        </w:rPr>
        <w:t>整</w:t>
      </w:r>
      <w:r>
        <w:rPr>
          <w:rFonts w:ascii="仿宋" w:hAnsi="仿宋" w:eastAsia="仿宋" w:cs="仿宋"/>
          <w:sz w:val="21"/>
          <w:szCs w:val="21"/>
          <w:lang w:eastAsia="zh-CN"/>
        </w:rPr>
        <w:t>度</w:t>
      </w:r>
    </w:p>
    <w:p>
      <w:pPr>
        <w:spacing w:before="9" w:line="160" w:lineRule="exact"/>
        <w:rPr>
          <w:sz w:val="16"/>
          <w:szCs w:val="16"/>
          <w:lang w:eastAsia="zh-CN"/>
        </w:rPr>
      </w:pPr>
    </w:p>
    <w:p>
      <w:pPr>
        <w:ind w:left="118" w:right="10586"/>
        <w:rPr>
          <w:rFonts w:ascii="Times New Roman" w:hAnsi="Times New Roman" w:eastAsia="Times New Roman" w:cs="Times New Roman"/>
          <w:sz w:val="20"/>
          <w:szCs w:val="20"/>
        </w:rPr>
      </w:pPr>
      <w:r>
        <w:pict>
          <v:shape id="_x0000_s1174" o:spid="_x0000_s1174" o:spt="75" type="#_x0000_t75" style="position:absolute;left:0pt;margin-left:306.95pt;margin-top:0pt;height:170.35pt;width:219.35pt;mso-position-horizontal-relative:page;z-index:-251645952;mso-width-relative:page;mso-height-relative:page;" filled="f" o:preferrelative="t" stroked="f" coordsize="21600,21600">
            <v:path/>
            <v:fill on="f" focussize="0,0"/>
            <v:stroke on="f" joinstyle="miter"/>
            <v:imagedata r:id="rId23" o:title=""/>
            <o:lock v:ext="edit" aspectratio="t"/>
          </v:shape>
        </w:pict>
      </w:r>
      <w:r>
        <w:pict>
          <v:shape id="_x0000_i1031" o:spt="75" type="#_x0000_t75" style="height:169.5pt;width:227.25pt;" filled="f" o:preferrelative="t" stroked="f" coordsize="21600,21600">
            <v:path/>
            <v:fill on="f" focussize="0,0"/>
            <v:stroke on="f" joinstyle="miter"/>
            <v:imagedata r:id="rId24" o:title=""/>
            <o:lock v:ext="edit" aspectratio="t"/>
            <w10:wrap type="none"/>
            <w10:anchorlock/>
          </v:shape>
        </w:pict>
      </w:r>
    </w:p>
    <w:p>
      <w:pPr>
        <w:spacing w:before="5" w:line="120" w:lineRule="exact"/>
        <w:rPr>
          <w:sz w:val="12"/>
          <w:szCs w:val="12"/>
        </w:rPr>
      </w:pPr>
    </w:p>
    <w:p>
      <w:pPr>
        <w:tabs>
          <w:tab w:val="left" w:pos="4339"/>
        </w:tabs>
        <w:ind w:right="153"/>
        <w:jc w:val="center"/>
        <w:rPr>
          <w:rFonts w:ascii="仿宋" w:hAnsi="仿宋" w:eastAsia="仿宋" w:cs="仿宋"/>
          <w:sz w:val="28"/>
          <w:szCs w:val="28"/>
          <w:lang w:eastAsia="zh-CN"/>
        </w:rPr>
      </w:pPr>
      <w:r>
        <w:rPr>
          <w:rFonts w:ascii="仿宋" w:hAnsi="仿宋" w:eastAsia="仿宋" w:cs="仿宋"/>
          <w:spacing w:val="-1"/>
          <w:sz w:val="28"/>
          <w:szCs w:val="28"/>
          <w:lang w:eastAsia="zh-CN"/>
        </w:rPr>
        <w:t>三</w:t>
      </w:r>
      <w:r>
        <w:rPr>
          <w:rFonts w:ascii="仿宋" w:hAnsi="仿宋" w:eastAsia="仿宋" w:cs="仿宋"/>
          <w:spacing w:val="-3"/>
          <w:sz w:val="28"/>
          <w:szCs w:val="28"/>
          <w:lang w:eastAsia="zh-CN"/>
        </w:rPr>
        <w:t>米</w:t>
      </w:r>
      <w:r>
        <w:rPr>
          <w:rFonts w:ascii="仿宋" w:hAnsi="仿宋" w:eastAsia="仿宋" w:cs="仿宋"/>
          <w:spacing w:val="-1"/>
          <w:sz w:val="28"/>
          <w:szCs w:val="28"/>
          <w:lang w:eastAsia="zh-CN"/>
        </w:rPr>
        <w:t>尺法</w:t>
      </w:r>
      <w:r>
        <w:rPr>
          <w:rFonts w:ascii="仿宋" w:hAnsi="仿宋" w:eastAsia="仿宋" w:cs="仿宋"/>
          <w:spacing w:val="-3"/>
          <w:sz w:val="28"/>
          <w:szCs w:val="28"/>
          <w:lang w:eastAsia="zh-CN"/>
        </w:rPr>
        <w:t>测</w:t>
      </w:r>
      <w:r>
        <w:rPr>
          <w:rFonts w:ascii="仿宋" w:hAnsi="仿宋" w:eastAsia="仿宋" w:cs="仿宋"/>
          <w:spacing w:val="-1"/>
          <w:sz w:val="28"/>
          <w:szCs w:val="28"/>
          <w:lang w:eastAsia="zh-CN"/>
        </w:rPr>
        <w:t>量道</w:t>
      </w:r>
      <w:r>
        <w:rPr>
          <w:rFonts w:ascii="仿宋" w:hAnsi="仿宋" w:eastAsia="仿宋" w:cs="仿宋"/>
          <w:spacing w:val="-3"/>
          <w:sz w:val="28"/>
          <w:szCs w:val="28"/>
          <w:lang w:eastAsia="zh-CN"/>
        </w:rPr>
        <w:t>路</w:t>
      </w:r>
      <w:r>
        <w:rPr>
          <w:rFonts w:ascii="仿宋" w:hAnsi="仿宋" w:eastAsia="仿宋" w:cs="仿宋"/>
          <w:spacing w:val="-1"/>
          <w:sz w:val="28"/>
          <w:szCs w:val="28"/>
          <w:lang w:eastAsia="zh-CN"/>
        </w:rPr>
        <w:t>平整</w:t>
      </w:r>
      <w:r>
        <w:rPr>
          <w:rFonts w:ascii="仿宋" w:hAnsi="仿宋" w:eastAsia="仿宋" w:cs="仿宋"/>
          <w:sz w:val="28"/>
          <w:szCs w:val="28"/>
          <w:lang w:eastAsia="zh-CN"/>
        </w:rPr>
        <w:t>度</w:t>
      </w:r>
      <w:r>
        <w:rPr>
          <w:rFonts w:ascii="仿宋" w:hAnsi="仿宋" w:eastAsia="仿宋" w:cs="仿宋"/>
          <w:sz w:val="28"/>
          <w:szCs w:val="28"/>
          <w:lang w:eastAsia="zh-CN"/>
        </w:rPr>
        <w:tab/>
      </w:r>
      <w:r>
        <w:rPr>
          <w:rFonts w:ascii="仿宋" w:hAnsi="仿宋" w:eastAsia="仿宋" w:cs="仿宋"/>
          <w:spacing w:val="-1"/>
          <w:sz w:val="28"/>
          <w:szCs w:val="28"/>
          <w:lang w:eastAsia="zh-CN"/>
        </w:rPr>
        <w:t>三</w:t>
      </w:r>
      <w:r>
        <w:rPr>
          <w:rFonts w:ascii="仿宋" w:hAnsi="仿宋" w:eastAsia="仿宋" w:cs="仿宋"/>
          <w:spacing w:val="-3"/>
          <w:sz w:val="28"/>
          <w:szCs w:val="28"/>
          <w:lang w:eastAsia="zh-CN"/>
        </w:rPr>
        <w:t>米</w:t>
      </w:r>
      <w:r>
        <w:rPr>
          <w:rFonts w:ascii="仿宋" w:hAnsi="仿宋" w:eastAsia="仿宋" w:cs="仿宋"/>
          <w:spacing w:val="-1"/>
          <w:sz w:val="28"/>
          <w:szCs w:val="28"/>
          <w:lang w:eastAsia="zh-CN"/>
        </w:rPr>
        <w:t>尺法</w:t>
      </w:r>
      <w:r>
        <w:rPr>
          <w:rFonts w:ascii="仿宋" w:hAnsi="仿宋" w:eastAsia="仿宋" w:cs="仿宋"/>
          <w:spacing w:val="-3"/>
          <w:sz w:val="28"/>
          <w:szCs w:val="28"/>
          <w:lang w:eastAsia="zh-CN"/>
        </w:rPr>
        <w:t>测</w:t>
      </w:r>
      <w:r>
        <w:rPr>
          <w:rFonts w:ascii="仿宋" w:hAnsi="仿宋" w:eastAsia="仿宋" w:cs="仿宋"/>
          <w:spacing w:val="-1"/>
          <w:sz w:val="28"/>
          <w:szCs w:val="28"/>
          <w:lang w:eastAsia="zh-CN"/>
        </w:rPr>
        <w:t>量道</w:t>
      </w:r>
      <w:r>
        <w:rPr>
          <w:rFonts w:ascii="仿宋" w:hAnsi="仿宋" w:eastAsia="仿宋" w:cs="仿宋"/>
          <w:spacing w:val="-3"/>
          <w:sz w:val="28"/>
          <w:szCs w:val="28"/>
          <w:lang w:eastAsia="zh-CN"/>
        </w:rPr>
        <w:t>路</w:t>
      </w:r>
      <w:r>
        <w:rPr>
          <w:rFonts w:ascii="仿宋" w:hAnsi="仿宋" w:eastAsia="仿宋" w:cs="仿宋"/>
          <w:spacing w:val="-1"/>
          <w:sz w:val="28"/>
          <w:szCs w:val="28"/>
          <w:lang w:eastAsia="zh-CN"/>
        </w:rPr>
        <w:t>平整</w:t>
      </w:r>
      <w:r>
        <w:rPr>
          <w:rFonts w:ascii="仿宋" w:hAnsi="仿宋" w:eastAsia="仿宋" w:cs="仿宋"/>
          <w:sz w:val="28"/>
          <w:szCs w:val="28"/>
          <w:lang w:eastAsia="zh-CN"/>
        </w:rPr>
        <w:t>度</w:t>
      </w:r>
    </w:p>
    <w:p>
      <w:pPr>
        <w:spacing w:before="7" w:line="110" w:lineRule="exact"/>
        <w:rPr>
          <w:sz w:val="11"/>
          <w:szCs w:val="11"/>
          <w:lang w:eastAsia="zh-CN"/>
        </w:rPr>
      </w:pPr>
    </w:p>
    <w:p>
      <w:pPr>
        <w:pStyle w:val="3"/>
        <w:spacing w:line="317" w:lineRule="auto"/>
        <w:ind w:left="756" w:right="277"/>
        <w:rPr>
          <w:lang w:eastAsia="zh-CN"/>
        </w:rPr>
      </w:pPr>
      <w:r>
        <w:rPr>
          <w:lang w:eastAsia="zh-CN"/>
        </w:rPr>
        <w:t>（</w:t>
      </w:r>
      <w:r>
        <w:rPr>
          <w:spacing w:val="2"/>
          <w:lang w:eastAsia="zh-CN"/>
        </w:rPr>
        <w:t>二</w:t>
      </w:r>
      <w:r>
        <w:rPr>
          <w:lang w:eastAsia="zh-CN"/>
        </w:rPr>
        <w:t>）路基</w:t>
      </w:r>
      <w:r>
        <w:rPr>
          <w:spacing w:val="4"/>
          <w:w w:val="95"/>
          <w:lang w:eastAsia="zh-CN"/>
        </w:rPr>
        <w:t>采</w:t>
      </w:r>
      <w:r>
        <w:rPr>
          <w:spacing w:val="1"/>
          <w:w w:val="95"/>
          <w:lang w:eastAsia="zh-CN"/>
        </w:rPr>
        <w:t>用</w:t>
      </w:r>
      <w:r>
        <w:rPr>
          <w:spacing w:val="4"/>
          <w:w w:val="95"/>
          <w:lang w:eastAsia="zh-CN"/>
        </w:rPr>
        <w:t>人</w:t>
      </w:r>
      <w:r>
        <w:rPr>
          <w:spacing w:val="1"/>
          <w:w w:val="95"/>
          <w:lang w:eastAsia="zh-CN"/>
        </w:rPr>
        <w:t>工</w:t>
      </w:r>
      <w:r>
        <w:rPr>
          <w:spacing w:val="4"/>
          <w:w w:val="95"/>
          <w:lang w:eastAsia="zh-CN"/>
        </w:rPr>
        <w:t>观</w:t>
      </w:r>
      <w:r>
        <w:rPr>
          <w:spacing w:val="1"/>
          <w:w w:val="95"/>
          <w:lang w:eastAsia="zh-CN"/>
        </w:rPr>
        <w:t>测</w:t>
      </w:r>
      <w:r>
        <w:rPr>
          <w:spacing w:val="4"/>
          <w:w w:val="95"/>
          <w:lang w:eastAsia="zh-CN"/>
        </w:rPr>
        <w:t>法</w:t>
      </w:r>
      <w:r>
        <w:rPr>
          <w:spacing w:val="1"/>
          <w:w w:val="95"/>
          <w:lang w:eastAsia="zh-CN"/>
        </w:rPr>
        <w:t>对</w:t>
      </w:r>
      <w:r>
        <w:rPr>
          <w:spacing w:val="4"/>
          <w:w w:val="95"/>
          <w:lang w:eastAsia="zh-CN"/>
        </w:rPr>
        <w:t>路</w:t>
      </w:r>
      <w:r>
        <w:rPr>
          <w:spacing w:val="1"/>
          <w:w w:val="95"/>
          <w:lang w:eastAsia="zh-CN"/>
        </w:rPr>
        <w:t>基</w:t>
      </w:r>
      <w:r>
        <w:rPr>
          <w:spacing w:val="4"/>
          <w:w w:val="95"/>
          <w:lang w:eastAsia="zh-CN"/>
        </w:rPr>
        <w:t>破</w:t>
      </w:r>
      <w:r>
        <w:rPr>
          <w:spacing w:val="1"/>
          <w:w w:val="95"/>
          <w:lang w:eastAsia="zh-CN"/>
        </w:rPr>
        <w:t>损</w:t>
      </w:r>
      <w:r>
        <w:rPr>
          <w:spacing w:val="4"/>
          <w:w w:val="95"/>
          <w:lang w:eastAsia="zh-CN"/>
        </w:rPr>
        <w:t>进</w:t>
      </w:r>
      <w:r>
        <w:rPr>
          <w:spacing w:val="1"/>
          <w:w w:val="95"/>
          <w:lang w:eastAsia="zh-CN"/>
        </w:rPr>
        <w:t>行</w:t>
      </w:r>
      <w:r>
        <w:rPr>
          <w:spacing w:val="4"/>
          <w:w w:val="95"/>
          <w:lang w:eastAsia="zh-CN"/>
        </w:rPr>
        <w:t>分</w:t>
      </w:r>
      <w:r>
        <w:rPr>
          <w:spacing w:val="1"/>
          <w:w w:val="95"/>
          <w:lang w:eastAsia="zh-CN"/>
        </w:rPr>
        <w:t>类</w:t>
      </w:r>
      <w:r>
        <w:rPr>
          <w:spacing w:val="4"/>
          <w:w w:val="95"/>
          <w:lang w:eastAsia="zh-CN"/>
        </w:rPr>
        <w:t>检</w:t>
      </w:r>
      <w:r>
        <w:rPr>
          <w:spacing w:val="1"/>
          <w:w w:val="95"/>
          <w:lang w:eastAsia="zh-CN"/>
        </w:rPr>
        <w:t>查</w:t>
      </w:r>
      <w:r>
        <w:rPr>
          <w:spacing w:val="4"/>
          <w:w w:val="95"/>
          <w:lang w:eastAsia="zh-CN"/>
        </w:rPr>
        <w:t>，</w:t>
      </w:r>
      <w:r>
        <w:rPr>
          <w:spacing w:val="1"/>
          <w:w w:val="95"/>
          <w:lang w:eastAsia="zh-CN"/>
        </w:rPr>
        <w:t>记</w:t>
      </w:r>
      <w:r>
        <w:rPr>
          <w:spacing w:val="4"/>
          <w:w w:val="95"/>
          <w:lang w:eastAsia="zh-CN"/>
        </w:rPr>
        <w:t>录</w:t>
      </w:r>
      <w:r>
        <w:rPr>
          <w:spacing w:val="1"/>
          <w:w w:val="95"/>
          <w:lang w:eastAsia="zh-CN"/>
        </w:rPr>
        <w:t>病</w:t>
      </w:r>
      <w:r>
        <w:rPr>
          <w:spacing w:val="4"/>
          <w:w w:val="95"/>
          <w:lang w:eastAsia="zh-CN"/>
        </w:rPr>
        <w:t>害</w:t>
      </w:r>
      <w:r>
        <w:rPr>
          <w:spacing w:val="1"/>
          <w:w w:val="95"/>
          <w:lang w:eastAsia="zh-CN"/>
        </w:rPr>
        <w:t>位</w:t>
      </w:r>
      <w:r>
        <w:rPr>
          <w:spacing w:val="4"/>
          <w:w w:val="95"/>
          <w:lang w:eastAsia="zh-CN"/>
        </w:rPr>
        <w:t>置</w:t>
      </w:r>
      <w:r>
        <w:rPr>
          <w:spacing w:val="1"/>
          <w:w w:val="95"/>
          <w:lang w:eastAsia="zh-CN"/>
        </w:rPr>
        <w:t>并</w:t>
      </w:r>
      <w:r>
        <w:rPr>
          <w:w w:val="95"/>
          <w:lang w:eastAsia="zh-CN"/>
        </w:rPr>
        <w:t>拍</w:t>
      </w:r>
    </w:p>
    <w:p>
      <w:pPr>
        <w:pStyle w:val="3"/>
        <w:spacing w:before="46" w:line="317" w:lineRule="auto"/>
        <w:rPr>
          <w:lang w:eastAsia="zh-CN"/>
        </w:rPr>
      </w:pPr>
      <w:r>
        <w:rPr>
          <w:lang w:eastAsia="zh-CN"/>
        </w:rPr>
        <w:t>摄</w:t>
      </w:r>
      <w:r>
        <w:rPr>
          <w:spacing w:val="2"/>
          <w:lang w:eastAsia="zh-CN"/>
        </w:rPr>
        <w:t>病</w:t>
      </w:r>
      <w:r>
        <w:rPr>
          <w:lang w:eastAsia="zh-CN"/>
        </w:rPr>
        <w:t>害照片</w:t>
      </w:r>
      <w:r>
        <w:rPr>
          <w:spacing w:val="-122"/>
          <w:lang w:eastAsia="zh-CN"/>
        </w:rPr>
        <w:t>，</w:t>
      </w:r>
      <w:r>
        <w:rPr>
          <w:lang w:eastAsia="zh-CN"/>
        </w:rPr>
        <w:t>以每</w:t>
      </w:r>
      <w:r>
        <w:rPr>
          <w:rFonts w:ascii="宋体" w:hAnsi="宋体" w:eastAsia="宋体" w:cs="宋体"/>
          <w:spacing w:val="1"/>
          <w:lang w:eastAsia="zh-CN"/>
        </w:rPr>
        <w:t>1</w:t>
      </w:r>
      <w:r>
        <w:rPr>
          <w:rFonts w:ascii="宋体" w:hAnsi="宋体" w:eastAsia="宋体" w:cs="宋体"/>
          <w:spacing w:val="-2"/>
          <w:lang w:eastAsia="zh-CN"/>
        </w:rPr>
        <w:t>0</w:t>
      </w:r>
      <w:r>
        <w:rPr>
          <w:rFonts w:ascii="宋体" w:hAnsi="宋体" w:eastAsia="宋体" w:cs="宋体"/>
          <w:spacing w:val="1"/>
          <w:lang w:eastAsia="zh-CN"/>
        </w:rPr>
        <w:t>0</w:t>
      </w:r>
      <w:r>
        <w:rPr>
          <w:rFonts w:ascii="宋体" w:hAnsi="宋体" w:eastAsia="宋体" w:cs="宋体"/>
          <w:lang w:eastAsia="zh-CN"/>
        </w:rPr>
        <w:t>m</w:t>
      </w:r>
      <w:r>
        <w:rPr>
          <w:lang w:eastAsia="zh-CN"/>
        </w:rPr>
        <w:t>为</w:t>
      </w:r>
      <w:r>
        <w:rPr>
          <w:spacing w:val="2"/>
          <w:lang w:eastAsia="zh-CN"/>
        </w:rPr>
        <w:t>单</w:t>
      </w:r>
      <w:r>
        <w:rPr>
          <w:lang w:eastAsia="zh-CN"/>
        </w:rPr>
        <w:t>元进</w:t>
      </w:r>
      <w:r>
        <w:rPr>
          <w:spacing w:val="2"/>
          <w:lang w:eastAsia="zh-CN"/>
        </w:rPr>
        <w:t>行</w:t>
      </w:r>
      <w:r>
        <w:rPr>
          <w:lang w:eastAsia="zh-CN"/>
        </w:rPr>
        <w:t>统计</w:t>
      </w:r>
      <w:r>
        <w:rPr>
          <w:spacing w:val="-125"/>
          <w:lang w:eastAsia="zh-CN"/>
        </w:rPr>
        <w:t>，</w:t>
      </w:r>
      <w:r>
        <w:rPr>
          <w:lang w:eastAsia="zh-CN"/>
        </w:rPr>
        <w:t>每</w:t>
      </w:r>
      <w:r>
        <w:rPr>
          <w:rFonts w:ascii="宋体" w:hAnsi="宋体" w:eastAsia="宋体" w:cs="宋体"/>
          <w:spacing w:val="1"/>
          <w:lang w:eastAsia="zh-CN"/>
        </w:rPr>
        <w:t>1</w:t>
      </w:r>
      <w:r>
        <w:rPr>
          <w:rFonts w:ascii="宋体" w:hAnsi="宋体" w:eastAsia="宋体" w:cs="宋体"/>
          <w:spacing w:val="-2"/>
          <w:lang w:eastAsia="zh-CN"/>
        </w:rPr>
        <w:t>0</w:t>
      </w:r>
      <w:r>
        <w:rPr>
          <w:rFonts w:ascii="宋体" w:hAnsi="宋体" w:eastAsia="宋体" w:cs="宋体"/>
          <w:spacing w:val="1"/>
          <w:lang w:eastAsia="zh-CN"/>
        </w:rPr>
        <w:t>00</w:t>
      </w:r>
      <w:r>
        <w:rPr>
          <w:rFonts w:ascii="宋体" w:hAnsi="宋体" w:eastAsia="宋体" w:cs="宋体"/>
          <w:lang w:eastAsia="zh-CN"/>
        </w:rPr>
        <w:t>m</w:t>
      </w:r>
      <w:r>
        <w:rPr>
          <w:lang w:eastAsia="zh-CN"/>
        </w:rPr>
        <w:t>为</w:t>
      </w:r>
      <w:r>
        <w:rPr>
          <w:spacing w:val="2"/>
          <w:lang w:eastAsia="zh-CN"/>
        </w:rPr>
        <w:t>单</w:t>
      </w:r>
      <w:r>
        <w:rPr>
          <w:lang w:eastAsia="zh-CN"/>
        </w:rPr>
        <w:t>元进</w:t>
      </w:r>
      <w:r>
        <w:rPr>
          <w:spacing w:val="2"/>
          <w:lang w:eastAsia="zh-CN"/>
        </w:rPr>
        <w:t>行</w:t>
      </w:r>
      <w:r>
        <w:rPr>
          <w:lang w:eastAsia="zh-CN"/>
        </w:rPr>
        <w:t>评</w:t>
      </w:r>
      <w:r>
        <w:rPr>
          <w:spacing w:val="2"/>
          <w:lang w:eastAsia="zh-CN"/>
        </w:rPr>
        <w:t>价</w:t>
      </w:r>
      <w:r>
        <w:rPr>
          <w:lang w:eastAsia="zh-CN"/>
        </w:rPr>
        <w:t>，如</w:t>
      </w:r>
      <w:r>
        <w:rPr>
          <w:spacing w:val="2"/>
          <w:lang w:eastAsia="zh-CN"/>
        </w:rPr>
        <w:t>道</w:t>
      </w:r>
      <w:r>
        <w:rPr>
          <w:lang w:eastAsia="zh-CN"/>
        </w:rPr>
        <w:t>路宽</w:t>
      </w:r>
      <w:r>
        <w:rPr>
          <w:spacing w:val="2"/>
          <w:lang w:eastAsia="zh-CN"/>
        </w:rPr>
        <w:t>度</w:t>
      </w:r>
      <w:r>
        <w:rPr>
          <w:lang w:eastAsia="zh-CN"/>
        </w:rPr>
        <w:t>或类</w:t>
      </w:r>
      <w:r>
        <w:rPr>
          <w:spacing w:val="2"/>
          <w:lang w:eastAsia="zh-CN"/>
        </w:rPr>
        <w:t>型</w:t>
      </w:r>
      <w:r>
        <w:rPr>
          <w:lang w:eastAsia="zh-CN"/>
        </w:rPr>
        <w:t>发生</w:t>
      </w:r>
      <w:r>
        <w:rPr>
          <w:spacing w:val="2"/>
          <w:lang w:eastAsia="zh-CN"/>
        </w:rPr>
        <w:t>变</w:t>
      </w:r>
      <w:r>
        <w:rPr>
          <w:lang w:eastAsia="zh-CN"/>
        </w:rPr>
        <w:t>化则</w:t>
      </w:r>
      <w:r>
        <w:rPr>
          <w:spacing w:val="2"/>
          <w:lang w:eastAsia="zh-CN"/>
        </w:rPr>
        <w:t>补</w:t>
      </w:r>
      <w:r>
        <w:rPr>
          <w:lang w:eastAsia="zh-CN"/>
        </w:rPr>
        <w:t>足</w:t>
      </w:r>
      <w:r>
        <w:rPr>
          <w:rFonts w:ascii="宋体" w:hAnsi="宋体" w:eastAsia="宋体" w:cs="宋体"/>
          <w:spacing w:val="1"/>
          <w:lang w:eastAsia="zh-CN"/>
        </w:rPr>
        <w:t>10</w:t>
      </w:r>
      <w:r>
        <w:rPr>
          <w:rFonts w:ascii="宋体" w:hAnsi="宋体" w:eastAsia="宋体" w:cs="宋体"/>
          <w:spacing w:val="-2"/>
          <w:lang w:eastAsia="zh-CN"/>
        </w:rPr>
        <w:t>0</w:t>
      </w:r>
      <w:r>
        <w:rPr>
          <w:rFonts w:ascii="宋体" w:hAnsi="宋体" w:eastAsia="宋体" w:cs="宋体"/>
          <w:spacing w:val="1"/>
          <w:lang w:eastAsia="zh-CN"/>
        </w:rPr>
        <w:t>0</w:t>
      </w:r>
      <w:r>
        <w:rPr>
          <w:rFonts w:ascii="宋体" w:hAnsi="宋体" w:eastAsia="宋体" w:cs="宋体"/>
          <w:lang w:eastAsia="zh-CN"/>
        </w:rPr>
        <w:t>m</w:t>
      </w:r>
      <w:r>
        <w:rPr>
          <w:lang w:eastAsia="zh-CN"/>
        </w:rPr>
        <w:t>进</w:t>
      </w:r>
      <w:r>
        <w:rPr>
          <w:spacing w:val="2"/>
          <w:lang w:eastAsia="zh-CN"/>
        </w:rPr>
        <w:t>行</w:t>
      </w:r>
      <w:r>
        <w:rPr>
          <w:lang w:eastAsia="zh-CN"/>
        </w:rPr>
        <w:t>评价。</w:t>
      </w:r>
    </w:p>
    <w:p>
      <w:pPr>
        <w:pStyle w:val="3"/>
        <w:spacing w:before="46" w:line="316" w:lineRule="auto"/>
        <w:ind w:left="756" w:right="275"/>
        <w:rPr>
          <w:lang w:eastAsia="zh-CN"/>
        </w:rPr>
      </w:pPr>
      <w:r>
        <w:rPr>
          <w:lang w:eastAsia="zh-CN"/>
        </w:rPr>
        <w:t>（</w:t>
      </w:r>
      <w:r>
        <w:rPr>
          <w:spacing w:val="2"/>
          <w:lang w:eastAsia="zh-CN"/>
        </w:rPr>
        <w:t>三</w:t>
      </w:r>
      <w:r>
        <w:rPr>
          <w:lang w:eastAsia="zh-CN"/>
        </w:rPr>
        <w:t>）桥</w:t>
      </w:r>
      <w:r>
        <w:rPr>
          <w:spacing w:val="2"/>
          <w:lang w:eastAsia="zh-CN"/>
        </w:rPr>
        <w:t>涵</w:t>
      </w:r>
      <w:r>
        <w:rPr>
          <w:lang w:eastAsia="zh-CN"/>
        </w:rPr>
        <w:t>构造物</w:t>
      </w:r>
      <w:r>
        <w:rPr>
          <w:spacing w:val="4"/>
          <w:w w:val="95"/>
          <w:lang w:eastAsia="zh-CN"/>
        </w:rPr>
        <w:t>桥</w:t>
      </w:r>
      <w:r>
        <w:rPr>
          <w:spacing w:val="1"/>
          <w:w w:val="95"/>
          <w:lang w:eastAsia="zh-CN"/>
        </w:rPr>
        <w:t>涵</w:t>
      </w:r>
      <w:r>
        <w:rPr>
          <w:spacing w:val="4"/>
          <w:w w:val="95"/>
          <w:lang w:eastAsia="zh-CN"/>
        </w:rPr>
        <w:t>构</w:t>
      </w:r>
      <w:r>
        <w:rPr>
          <w:spacing w:val="1"/>
          <w:w w:val="95"/>
          <w:lang w:eastAsia="zh-CN"/>
        </w:rPr>
        <w:t>造</w:t>
      </w:r>
      <w:r>
        <w:rPr>
          <w:spacing w:val="4"/>
          <w:w w:val="95"/>
          <w:lang w:eastAsia="zh-CN"/>
        </w:rPr>
        <w:t>物</w:t>
      </w:r>
      <w:r>
        <w:rPr>
          <w:spacing w:val="1"/>
          <w:w w:val="95"/>
          <w:lang w:eastAsia="zh-CN"/>
        </w:rPr>
        <w:t>检</w:t>
      </w:r>
      <w:r>
        <w:rPr>
          <w:spacing w:val="4"/>
          <w:w w:val="95"/>
          <w:lang w:eastAsia="zh-CN"/>
        </w:rPr>
        <w:t>查</w:t>
      </w:r>
      <w:r>
        <w:rPr>
          <w:spacing w:val="1"/>
          <w:w w:val="95"/>
          <w:lang w:eastAsia="zh-CN"/>
        </w:rPr>
        <w:t>主</w:t>
      </w:r>
      <w:r>
        <w:rPr>
          <w:spacing w:val="4"/>
          <w:w w:val="95"/>
          <w:lang w:eastAsia="zh-CN"/>
        </w:rPr>
        <w:t>要</w:t>
      </w:r>
      <w:r>
        <w:rPr>
          <w:spacing w:val="1"/>
          <w:w w:val="95"/>
          <w:lang w:eastAsia="zh-CN"/>
        </w:rPr>
        <w:t>是</w:t>
      </w:r>
      <w:r>
        <w:rPr>
          <w:spacing w:val="4"/>
          <w:w w:val="95"/>
          <w:lang w:eastAsia="zh-CN"/>
        </w:rPr>
        <w:t>对</w:t>
      </w:r>
      <w:r>
        <w:rPr>
          <w:spacing w:val="1"/>
          <w:w w:val="95"/>
          <w:lang w:eastAsia="zh-CN"/>
        </w:rPr>
        <w:t>桥</w:t>
      </w:r>
      <w:r>
        <w:rPr>
          <w:spacing w:val="4"/>
          <w:w w:val="95"/>
          <w:lang w:eastAsia="zh-CN"/>
        </w:rPr>
        <w:t>梁</w:t>
      </w:r>
      <w:r>
        <w:rPr>
          <w:spacing w:val="1"/>
          <w:w w:val="95"/>
          <w:lang w:eastAsia="zh-CN"/>
        </w:rPr>
        <w:t>桩</w:t>
      </w:r>
      <w:r>
        <w:rPr>
          <w:spacing w:val="4"/>
          <w:w w:val="95"/>
          <w:lang w:eastAsia="zh-CN"/>
        </w:rPr>
        <w:t>号、桥</w:t>
      </w:r>
      <w:r>
        <w:rPr>
          <w:spacing w:val="1"/>
          <w:w w:val="95"/>
          <w:lang w:eastAsia="zh-CN"/>
        </w:rPr>
        <w:t>长</w:t>
      </w:r>
      <w:r>
        <w:rPr>
          <w:spacing w:val="4"/>
          <w:w w:val="95"/>
          <w:lang w:eastAsia="zh-CN"/>
        </w:rPr>
        <w:t>、</w:t>
      </w:r>
      <w:r>
        <w:rPr>
          <w:spacing w:val="1"/>
          <w:w w:val="95"/>
          <w:lang w:eastAsia="zh-CN"/>
        </w:rPr>
        <w:t>桥</w:t>
      </w:r>
      <w:r>
        <w:rPr>
          <w:spacing w:val="4"/>
          <w:w w:val="95"/>
          <w:lang w:eastAsia="zh-CN"/>
        </w:rPr>
        <w:t>宽</w:t>
      </w:r>
      <w:r>
        <w:rPr>
          <w:spacing w:val="1"/>
          <w:w w:val="95"/>
          <w:lang w:eastAsia="zh-CN"/>
        </w:rPr>
        <w:t>、</w:t>
      </w:r>
      <w:r>
        <w:rPr>
          <w:spacing w:val="4"/>
          <w:w w:val="95"/>
          <w:lang w:eastAsia="zh-CN"/>
        </w:rPr>
        <w:t>结</w:t>
      </w:r>
      <w:r>
        <w:rPr>
          <w:spacing w:val="1"/>
          <w:w w:val="95"/>
          <w:lang w:eastAsia="zh-CN"/>
        </w:rPr>
        <w:t>构</w:t>
      </w:r>
      <w:r>
        <w:rPr>
          <w:spacing w:val="4"/>
          <w:w w:val="95"/>
          <w:lang w:eastAsia="zh-CN"/>
        </w:rPr>
        <w:t>形</w:t>
      </w:r>
      <w:r>
        <w:rPr>
          <w:spacing w:val="1"/>
          <w:w w:val="95"/>
          <w:lang w:eastAsia="zh-CN"/>
        </w:rPr>
        <w:t>式</w:t>
      </w:r>
      <w:r>
        <w:rPr>
          <w:w w:val="95"/>
          <w:lang w:eastAsia="zh-CN"/>
        </w:rPr>
        <w:t>、</w:t>
      </w:r>
    </w:p>
    <w:p>
      <w:pPr>
        <w:spacing w:line="316" w:lineRule="auto"/>
        <w:rPr>
          <w:lang w:eastAsia="zh-CN"/>
        </w:rPr>
        <w:sectPr>
          <w:footerReference r:id="rId6" w:type="default"/>
          <w:pgSz w:w="11906" w:h="16840"/>
          <w:pgMar w:top="1060" w:right="860" w:bottom="1020" w:left="1300" w:header="805" w:footer="838" w:gutter="0"/>
          <w:pgNumType w:start="30"/>
          <w:cols w:space="720" w:num="1"/>
        </w:sectPr>
      </w:pPr>
    </w:p>
    <w:p>
      <w:pPr>
        <w:spacing w:before="17" w:line="280" w:lineRule="exact"/>
        <w:rPr>
          <w:sz w:val="28"/>
          <w:szCs w:val="28"/>
          <w:lang w:eastAsia="zh-CN"/>
        </w:rPr>
      </w:pPr>
    </w:p>
    <w:p>
      <w:pPr>
        <w:pStyle w:val="3"/>
        <w:spacing w:line="419" w:lineRule="exact"/>
        <w:rPr>
          <w:lang w:eastAsia="zh-CN"/>
        </w:rPr>
      </w:pPr>
      <w:r>
        <w:rPr>
          <w:spacing w:val="2"/>
          <w:lang w:eastAsia="zh-CN"/>
        </w:rPr>
        <w:t>跨</w:t>
      </w:r>
      <w:r>
        <w:rPr>
          <w:spacing w:val="5"/>
          <w:lang w:eastAsia="zh-CN"/>
        </w:rPr>
        <w:t>径</w:t>
      </w:r>
      <w:r>
        <w:rPr>
          <w:spacing w:val="2"/>
          <w:lang w:eastAsia="zh-CN"/>
        </w:rPr>
        <w:t>、</w:t>
      </w:r>
      <w:r>
        <w:rPr>
          <w:spacing w:val="5"/>
          <w:lang w:eastAsia="zh-CN"/>
        </w:rPr>
        <w:t>表</w:t>
      </w:r>
      <w:r>
        <w:rPr>
          <w:spacing w:val="2"/>
          <w:lang w:eastAsia="zh-CN"/>
        </w:rPr>
        <w:t>面</w:t>
      </w:r>
      <w:r>
        <w:rPr>
          <w:spacing w:val="5"/>
          <w:lang w:eastAsia="zh-CN"/>
        </w:rPr>
        <w:t>损</w:t>
      </w:r>
      <w:r>
        <w:rPr>
          <w:spacing w:val="2"/>
          <w:lang w:eastAsia="zh-CN"/>
        </w:rPr>
        <w:t>坏等</w:t>
      </w:r>
      <w:r>
        <w:rPr>
          <w:spacing w:val="5"/>
          <w:lang w:eastAsia="zh-CN"/>
        </w:rPr>
        <w:t>进</w:t>
      </w:r>
      <w:r>
        <w:rPr>
          <w:spacing w:val="2"/>
          <w:lang w:eastAsia="zh-CN"/>
        </w:rPr>
        <w:t>行</w:t>
      </w:r>
      <w:r>
        <w:rPr>
          <w:spacing w:val="5"/>
          <w:lang w:eastAsia="zh-CN"/>
        </w:rPr>
        <w:t>基</w:t>
      </w:r>
      <w:r>
        <w:rPr>
          <w:spacing w:val="2"/>
          <w:lang w:eastAsia="zh-CN"/>
        </w:rPr>
        <w:t>本</w:t>
      </w:r>
      <w:r>
        <w:rPr>
          <w:spacing w:val="5"/>
          <w:lang w:eastAsia="zh-CN"/>
        </w:rPr>
        <w:t>技</w:t>
      </w:r>
      <w:r>
        <w:rPr>
          <w:spacing w:val="2"/>
          <w:lang w:eastAsia="zh-CN"/>
        </w:rPr>
        <w:t>术</w:t>
      </w:r>
      <w:r>
        <w:rPr>
          <w:spacing w:val="5"/>
          <w:lang w:eastAsia="zh-CN"/>
        </w:rPr>
        <w:t>指</w:t>
      </w:r>
      <w:r>
        <w:rPr>
          <w:spacing w:val="2"/>
          <w:lang w:eastAsia="zh-CN"/>
        </w:rPr>
        <w:t>标统</w:t>
      </w:r>
      <w:r>
        <w:rPr>
          <w:spacing w:val="5"/>
          <w:lang w:eastAsia="zh-CN"/>
        </w:rPr>
        <w:t>计</w:t>
      </w:r>
      <w:r>
        <w:rPr>
          <w:spacing w:val="2"/>
          <w:lang w:eastAsia="zh-CN"/>
        </w:rPr>
        <w:t>，</w:t>
      </w:r>
      <w:r>
        <w:rPr>
          <w:spacing w:val="5"/>
          <w:lang w:eastAsia="zh-CN"/>
        </w:rPr>
        <w:t>并</w:t>
      </w:r>
      <w:r>
        <w:rPr>
          <w:spacing w:val="2"/>
          <w:lang w:eastAsia="zh-CN"/>
        </w:rPr>
        <w:t>根</w:t>
      </w:r>
      <w:r>
        <w:rPr>
          <w:spacing w:val="5"/>
          <w:lang w:eastAsia="zh-CN"/>
        </w:rPr>
        <w:t>据</w:t>
      </w:r>
      <w:r>
        <w:rPr>
          <w:spacing w:val="2"/>
          <w:lang w:eastAsia="zh-CN"/>
        </w:rPr>
        <w:t>基本</w:t>
      </w:r>
      <w:r>
        <w:rPr>
          <w:spacing w:val="5"/>
          <w:lang w:eastAsia="zh-CN"/>
        </w:rPr>
        <w:t>技</w:t>
      </w:r>
      <w:r>
        <w:rPr>
          <w:spacing w:val="2"/>
          <w:lang w:eastAsia="zh-CN"/>
        </w:rPr>
        <w:t>术</w:t>
      </w:r>
      <w:r>
        <w:rPr>
          <w:spacing w:val="5"/>
          <w:lang w:eastAsia="zh-CN"/>
        </w:rPr>
        <w:t>统</w:t>
      </w:r>
      <w:r>
        <w:rPr>
          <w:spacing w:val="2"/>
          <w:lang w:eastAsia="zh-CN"/>
        </w:rPr>
        <w:t>计</w:t>
      </w:r>
      <w:r>
        <w:rPr>
          <w:lang w:eastAsia="zh-CN"/>
        </w:rPr>
        <w:t>对</w:t>
      </w:r>
    </w:p>
    <w:p>
      <w:pPr>
        <w:spacing w:before="10" w:line="140" w:lineRule="exact"/>
        <w:rPr>
          <w:sz w:val="14"/>
          <w:szCs w:val="14"/>
          <w:lang w:eastAsia="zh-CN"/>
        </w:rPr>
      </w:pPr>
    </w:p>
    <w:p>
      <w:pPr>
        <w:pStyle w:val="3"/>
        <w:spacing w:line="317" w:lineRule="auto"/>
        <w:rPr>
          <w:lang w:eastAsia="zh-CN"/>
        </w:rPr>
      </w:pPr>
      <w:r>
        <w:rPr>
          <w:spacing w:val="1"/>
          <w:w w:val="95"/>
          <w:lang w:eastAsia="zh-CN"/>
        </w:rPr>
        <w:t>桥</w:t>
      </w:r>
      <w:r>
        <w:rPr>
          <w:spacing w:val="4"/>
          <w:w w:val="95"/>
          <w:lang w:eastAsia="zh-CN"/>
        </w:rPr>
        <w:t>涵</w:t>
      </w:r>
      <w:r>
        <w:rPr>
          <w:spacing w:val="1"/>
          <w:w w:val="95"/>
          <w:lang w:eastAsia="zh-CN"/>
        </w:rPr>
        <w:t>进</w:t>
      </w:r>
      <w:r>
        <w:rPr>
          <w:spacing w:val="4"/>
          <w:w w:val="95"/>
          <w:lang w:eastAsia="zh-CN"/>
        </w:rPr>
        <w:t>行</w:t>
      </w:r>
      <w:r>
        <w:rPr>
          <w:spacing w:val="1"/>
          <w:w w:val="95"/>
          <w:lang w:eastAsia="zh-CN"/>
        </w:rPr>
        <w:t>初</w:t>
      </w:r>
      <w:r>
        <w:rPr>
          <w:spacing w:val="4"/>
          <w:w w:val="95"/>
          <w:lang w:eastAsia="zh-CN"/>
        </w:rPr>
        <w:t>步</w:t>
      </w:r>
      <w:r>
        <w:rPr>
          <w:spacing w:val="1"/>
          <w:w w:val="95"/>
          <w:lang w:eastAsia="zh-CN"/>
        </w:rPr>
        <w:t>评价</w:t>
      </w:r>
      <w:r>
        <w:rPr>
          <w:spacing w:val="4"/>
          <w:w w:val="95"/>
          <w:lang w:eastAsia="zh-CN"/>
        </w:rPr>
        <w:t>，</w:t>
      </w:r>
      <w:r>
        <w:rPr>
          <w:spacing w:val="1"/>
          <w:w w:val="95"/>
          <w:lang w:eastAsia="zh-CN"/>
        </w:rPr>
        <w:t>以</w:t>
      </w:r>
      <w:r>
        <w:rPr>
          <w:spacing w:val="4"/>
          <w:w w:val="95"/>
          <w:lang w:eastAsia="zh-CN"/>
        </w:rPr>
        <w:t>保</w:t>
      </w:r>
      <w:r>
        <w:rPr>
          <w:spacing w:val="1"/>
          <w:w w:val="95"/>
          <w:lang w:eastAsia="zh-CN"/>
        </w:rPr>
        <w:t>证</w:t>
      </w:r>
      <w:r>
        <w:rPr>
          <w:spacing w:val="4"/>
          <w:w w:val="95"/>
          <w:lang w:eastAsia="zh-CN"/>
        </w:rPr>
        <w:t>道</w:t>
      </w:r>
      <w:r>
        <w:rPr>
          <w:spacing w:val="1"/>
          <w:w w:val="95"/>
          <w:lang w:eastAsia="zh-CN"/>
        </w:rPr>
        <w:t>路</w:t>
      </w:r>
      <w:r>
        <w:rPr>
          <w:spacing w:val="4"/>
          <w:w w:val="95"/>
          <w:lang w:eastAsia="zh-CN"/>
        </w:rPr>
        <w:t>评</w:t>
      </w:r>
      <w:r>
        <w:rPr>
          <w:spacing w:val="1"/>
          <w:w w:val="95"/>
          <w:lang w:eastAsia="zh-CN"/>
        </w:rPr>
        <w:t>价完</w:t>
      </w:r>
      <w:r>
        <w:rPr>
          <w:spacing w:val="4"/>
          <w:w w:val="95"/>
          <w:lang w:eastAsia="zh-CN"/>
        </w:rPr>
        <w:t>整</w:t>
      </w:r>
      <w:r>
        <w:rPr>
          <w:spacing w:val="1"/>
          <w:w w:val="95"/>
          <w:lang w:eastAsia="zh-CN"/>
        </w:rPr>
        <w:t>性</w:t>
      </w:r>
      <w:r>
        <w:rPr>
          <w:spacing w:val="4"/>
          <w:w w:val="95"/>
          <w:lang w:eastAsia="zh-CN"/>
        </w:rPr>
        <w:t>。</w:t>
      </w:r>
      <w:r>
        <w:rPr>
          <w:spacing w:val="1"/>
          <w:w w:val="95"/>
          <w:lang w:eastAsia="zh-CN"/>
        </w:rPr>
        <w:t>现</w:t>
      </w:r>
      <w:r>
        <w:rPr>
          <w:spacing w:val="4"/>
          <w:w w:val="95"/>
          <w:lang w:eastAsia="zh-CN"/>
        </w:rPr>
        <w:t>场</w:t>
      </w:r>
      <w:r>
        <w:rPr>
          <w:spacing w:val="1"/>
          <w:w w:val="95"/>
          <w:lang w:eastAsia="zh-CN"/>
        </w:rPr>
        <w:t>检测</w:t>
      </w:r>
      <w:r>
        <w:rPr>
          <w:spacing w:val="4"/>
          <w:w w:val="95"/>
          <w:lang w:eastAsia="zh-CN"/>
        </w:rPr>
        <w:t>工</w:t>
      </w:r>
      <w:r>
        <w:rPr>
          <w:spacing w:val="1"/>
          <w:w w:val="95"/>
          <w:lang w:eastAsia="zh-CN"/>
        </w:rPr>
        <w:t>作</w:t>
      </w:r>
      <w:r>
        <w:rPr>
          <w:spacing w:val="4"/>
          <w:w w:val="95"/>
          <w:lang w:eastAsia="zh-CN"/>
        </w:rPr>
        <w:t>照</w:t>
      </w:r>
      <w:r>
        <w:rPr>
          <w:spacing w:val="1"/>
          <w:w w:val="95"/>
          <w:lang w:eastAsia="zh-CN"/>
        </w:rPr>
        <w:t>片</w:t>
      </w:r>
      <w:r>
        <w:rPr>
          <w:w w:val="95"/>
          <w:lang w:eastAsia="zh-CN"/>
        </w:rPr>
        <w:t>如</w:t>
      </w:r>
      <w:r>
        <w:rPr>
          <w:lang w:eastAsia="zh-CN"/>
        </w:rPr>
        <w:t>图。</w:t>
      </w:r>
    </w:p>
    <w:p>
      <w:pPr>
        <w:spacing w:before="3" w:line="150" w:lineRule="exact"/>
        <w:rPr>
          <w:sz w:val="15"/>
          <w:szCs w:val="15"/>
          <w:lang w:eastAsia="zh-CN"/>
        </w:rPr>
      </w:pPr>
    </w:p>
    <w:p>
      <w:pPr>
        <w:ind w:left="118" w:right="10586"/>
        <w:rPr>
          <w:rFonts w:ascii="Times New Roman" w:hAnsi="Times New Roman" w:eastAsia="Times New Roman" w:cs="Times New Roman"/>
          <w:sz w:val="20"/>
          <w:szCs w:val="20"/>
        </w:rPr>
      </w:pPr>
      <w:r>
        <w:pict>
          <v:shape id="_x0000_s1175" o:spid="_x0000_s1175" o:spt="75" type="#_x0000_t75" style="position:absolute;left:0pt;margin-left:306.1pt;margin-top:-0.1pt;height:169.75pt;width:223.5pt;mso-position-horizontal-relative:page;z-index:-251644928;mso-width-relative:page;mso-height-relative:page;" filled="f" o:preferrelative="t" stroked="f" coordsize="21600,21600">
            <v:path/>
            <v:fill on="f" focussize="0,0"/>
            <v:stroke on="f" joinstyle="miter"/>
            <v:imagedata r:id="rId25" o:title=""/>
            <o:lock v:ext="edit" aspectratio="t"/>
          </v:shape>
        </w:pict>
      </w:r>
      <w:r>
        <w:pict>
          <v:shape id="_x0000_i1032" o:spt="75" type="#_x0000_t75" style="height:171pt;width:228pt;" filled="f" o:preferrelative="t" stroked="f" coordsize="21600,21600">
            <v:path/>
            <v:fill on="f" focussize="0,0"/>
            <v:stroke on="f" joinstyle="miter"/>
            <v:imagedata r:id="rId26" o:title=""/>
            <o:lock v:ext="edit" aspectratio="t"/>
            <w10:wrap type="none"/>
            <w10:anchorlock/>
          </v:shape>
        </w:pict>
      </w:r>
    </w:p>
    <w:p>
      <w:pPr>
        <w:spacing w:before="3" w:line="120" w:lineRule="exact"/>
        <w:rPr>
          <w:sz w:val="12"/>
          <w:szCs w:val="12"/>
        </w:rPr>
      </w:pPr>
    </w:p>
    <w:p>
      <w:pPr>
        <w:tabs>
          <w:tab w:val="left" w:pos="4935"/>
        </w:tabs>
        <w:ind w:left="1"/>
        <w:jc w:val="center"/>
        <w:rPr>
          <w:rFonts w:ascii="仿宋" w:hAnsi="仿宋" w:eastAsia="仿宋" w:cs="仿宋"/>
          <w:sz w:val="21"/>
          <w:szCs w:val="21"/>
          <w:lang w:eastAsia="zh-CN"/>
        </w:rPr>
      </w:pPr>
      <w:r>
        <w:rPr>
          <w:rFonts w:ascii="仿宋" w:hAnsi="仿宋" w:eastAsia="仿宋" w:cs="仿宋"/>
          <w:spacing w:val="-1"/>
          <w:sz w:val="21"/>
          <w:szCs w:val="21"/>
          <w:lang w:eastAsia="zh-CN"/>
        </w:rPr>
        <w:t>对</w:t>
      </w:r>
      <w:r>
        <w:rPr>
          <w:rFonts w:ascii="仿宋" w:hAnsi="仿宋" w:eastAsia="仿宋" w:cs="仿宋"/>
          <w:spacing w:val="2"/>
          <w:sz w:val="21"/>
          <w:szCs w:val="21"/>
          <w:lang w:eastAsia="zh-CN"/>
        </w:rPr>
        <w:t>桥</w:t>
      </w:r>
      <w:r>
        <w:rPr>
          <w:rFonts w:ascii="仿宋" w:hAnsi="仿宋" w:eastAsia="仿宋" w:cs="仿宋"/>
          <w:spacing w:val="-1"/>
          <w:sz w:val="21"/>
          <w:szCs w:val="21"/>
          <w:lang w:eastAsia="zh-CN"/>
        </w:rPr>
        <w:t>隧</w:t>
      </w:r>
      <w:r>
        <w:rPr>
          <w:rFonts w:ascii="仿宋" w:hAnsi="仿宋" w:eastAsia="仿宋" w:cs="仿宋"/>
          <w:spacing w:val="2"/>
          <w:sz w:val="21"/>
          <w:szCs w:val="21"/>
          <w:lang w:eastAsia="zh-CN"/>
        </w:rPr>
        <w:t>构</w:t>
      </w:r>
      <w:r>
        <w:rPr>
          <w:rFonts w:ascii="仿宋" w:hAnsi="仿宋" w:eastAsia="仿宋" w:cs="仿宋"/>
          <w:spacing w:val="-1"/>
          <w:sz w:val="21"/>
          <w:szCs w:val="21"/>
          <w:lang w:eastAsia="zh-CN"/>
        </w:rPr>
        <w:t>造</w:t>
      </w:r>
      <w:r>
        <w:rPr>
          <w:rFonts w:ascii="仿宋" w:hAnsi="仿宋" w:eastAsia="仿宋" w:cs="仿宋"/>
          <w:spacing w:val="2"/>
          <w:sz w:val="21"/>
          <w:szCs w:val="21"/>
          <w:lang w:eastAsia="zh-CN"/>
        </w:rPr>
        <w:t>物</w:t>
      </w:r>
      <w:r>
        <w:rPr>
          <w:rFonts w:ascii="仿宋" w:hAnsi="仿宋" w:eastAsia="仿宋" w:cs="仿宋"/>
          <w:spacing w:val="-1"/>
          <w:sz w:val="21"/>
          <w:szCs w:val="21"/>
          <w:lang w:eastAsia="zh-CN"/>
        </w:rPr>
        <w:t>进</w:t>
      </w:r>
      <w:r>
        <w:rPr>
          <w:rFonts w:ascii="仿宋" w:hAnsi="仿宋" w:eastAsia="仿宋" w:cs="仿宋"/>
          <w:spacing w:val="2"/>
          <w:sz w:val="21"/>
          <w:szCs w:val="21"/>
          <w:lang w:eastAsia="zh-CN"/>
        </w:rPr>
        <w:t>行</w:t>
      </w:r>
      <w:r>
        <w:rPr>
          <w:rFonts w:ascii="仿宋" w:hAnsi="仿宋" w:eastAsia="仿宋" w:cs="仿宋"/>
          <w:spacing w:val="-1"/>
          <w:sz w:val="21"/>
          <w:szCs w:val="21"/>
          <w:lang w:eastAsia="zh-CN"/>
        </w:rPr>
        <w:t>检</w:t>
      </w:r>
      <w:r>
        <w:rPr>
          <w:rFonts w:ascii="仿宋" w:hAnsi="仿宋" w:eastAsia="仿宋" w:cs="仿宋"/>
          <w:sz w:val="21"/>
          <w:szCs w:val="21"/>
          <w:lang w:eastAsia="zh-CN"/>
        </w:rPr>
        <w:t>查</w:t>
      </w:r>
      <w:r>
        <w:rPr>
          <w:rFonts w:ascii="仿宋" w:hAnsi="仿宋" w:eastAsia="仿宋" w:cs="仿宋"/>
          <w:sz w:val="21"/>
          <w:szCs w:val="21"/>
          <w:lang w:eastAsia="zh-CN"/>
        </w:rPr>
        <w:tab/>
      </w:r>
      <w:r>
        <w:rPr>
          <w:rFonts w:ascii="仿宋" w:hAnsi="仿宋" w:eastAsia="仿宋" w:cs="仿宋"/>
          <w:spacing w:val="-1"/>
          <w:sz w:val="21"/>
          <w:szCs w:val="21"/>
          <w:lang w:eastAsia="zh-CN"/>
        </w:rPr>
        <w:t>对</w:t>
      </w:r>
      <w:r>
        <w:rPr>
          <w:rFonts w:ascii="仿宋" w:hAnsi="仿宋" w:eastAsia="仿宋" w:cs="仿宋"/>
          <w:spacing w:val="2"/>
          <w:sz w:val="21"/>
          <w:szCs w:val="21"/>
          <w:lang w:eastAsia="zh-CN"/>
        </w:rPr>
        <w:t>桥</w:t>
      </w:r>
      <w:r>
        <w:rPr>
          <w:rFonts w:ascii="仿宋" w:hAnsi="仿宋" w:eastAsia="仿宋" w:cs="仿宋"/>
          <w:spacing w:val="-1"/>
          <w:sz w:val="21"/>
          <w:szCs w:val="21"/>
          <w:lang w:eastAsia="zh-CN"/>
        </w:rPr>
        <w:t>隧</w:t>
      </w:r>
      <w:r>
        <w:rPr>
          <w:rFonts w:ascii="仿宋" w:hAnsi="仿宋" w:eastAsia="仿宋" w:cs="仿宋"/>
          <w:spacing w:val="2"/>
          <w:sz w:val="21"/>
          <w:szCs w:val="21"/>
          <w:lang w:eastAsia="zh-CN"/>
        </w:rPr>
        <w:t>构</w:t>
      </w:r>
      <w:r>
        <w:rPr>
          <w:rFonts w:ascii="仿宋" w:hAnsi="仿宋" w:eastAsia="仿宋" w:cs="仿宋"/>
          <w:spacing w:val="-1"/>
          <w:sz w:val="21"/>
          <w:szCs w:val="21"/>
          <w:lang w:eastAsia="zh-CN"/>
        </w:rPr>
        <w:t>造</w:t>
      </w:r>
      <w:r>
        <w:rPr>
          <w:rFonts w:ascii="仿宋" w:hAnsi="仿宋" w:eastAsia="仿宋" w:cs="仿宋"/>
          <w:spacing w:val="2"/>
          <w:sz w:val="21"/>
          <w:szCs w:val="21"/>
          <w:lang w:eastAsia="zh-CN"/>
        </w:rPr>
        <w:t>物</w:t>
      </w:r>
      <w:r>
        <w:rPr>
          <w:rFonts w:ascii="仿宋" w:hAnsi="仿宋" w:eastAsia="仿宋" w:cs="仿宋"/>
          <w:spacing w:val="-1"/>
          <w:sz w:val="21"/>
          <w:szCs w:val="21"/>
          <w:lang w:eastAsia="zh-CN"/>
        </w:rPr>
        <w:t>进</w:t>
      </w:r>
      <w:r>
        <w:rPr>
          <w:rFonts w:ascii="仿宋" w:hAnsi="仿宋" w:eastAsia="仿宋" w:cs="仿宋"/>
          <w:spacing w:val="2"/>
          <w:sz w:val="21"/>
          <w:szCs w:val="21"/>
          <w:lang w:eastAsia="zh-CN"/>
        </w:rPr>
        <w:t>行</w:t>
      </w:r>
      <w:r>
        <w:rPr>
          <w:rFonts w:ascii="仿宋" w:hAnsi="仿宋" w:eastAsia="仿宋" w:cs="仿宋"/>
          <w:spacing w:val="-1"/>
          <w:sz w:val="21"/>
          <w:szCs w:val="21"/>
          <w:lang w:eastAsia="zh-CN"/>
        </w:rPr>
        <w:t>检</w:t>
      </w:r>
      <w:r>
        <w:rPr>
          <w:rFonts w:ascii="仿宋" w:hAnsi="仿宋" w:eastAsia="仿宋" w:cs="仿宋"/>
          <w:sz w:val="21"/>
          <w:szCs w:val="21"/>
          <w:lang w:eastAsia="zh-CN"/>
        </w:rPr>
        <w:t>查</w:t>
      </w:r>
    </w:p>
    <w:p>
      <w:pPr>
        <w:pStyle w:val="3"/>
        <w:spacing w:before="64" w:line="316" w:lineRule="auto"/>
        <w:ind w:left="756"/>
        <w:rPr>
          <w:lang w:eastAsia="zh-CN"/>
        </w:rPr>
      </w:pPr>
      <w:r>
        <w:rPr>
          <w:lang w:eastAsia="zh-CN"/>
        </w:rPr>
        <w:t>（</w:t>
      </w:r>
      <w:r>
        <w:rPr>
          <w:spacing w:val="2"/>
          <w:lang w:eastAsia="zh-CN"/>
        </w:rPr>
        <w:t>四</w:t>
      </w:r>
      <w:r>
        <w:rPr>
          <w:lang w:eastAsia="zh-CN"/>
        </w:rPr>
        <w:t>）沿</w:t>
      </w:r>
      <w:r>
        <w:rPr>
          <w:spacing w:val="2"/>
          <w:lang w:eastAsia="zh-CN"/>
        </w:rPr>
        <w:t>线</w:t>
      </w:r>
      <w:r>
        <w:rPr>
          <w:lang w:eastAsia="zh-CN"/>
        </w:rPr>
        <w:t>附属</w:t>
      </w:r>
      <w:r>
        <w:rPr>
          <w:spacing w:val="2"/>
          <w:lang w:eastAsia="zh-CN"/>
        </w:rPr>
        <w:t>结</w:t>
      </w:r>
      <w:r>
        <w:rPr>
          <w:lang w:eastAsia="zh-CN"/>
        </w:rPr>
        <w:t>构</w:t>
      </w:r>
      <w:r>
        <w:rPr>
          <w:spacing w:val="4"/>
          <w:w w:val="95"/>
          <w:lang w:eastAsia="zh-CN"/>
        </w:rPr>
        <w:t>采</w:t>
      </w:r>
      <w:r>
        <w:rPr>
          <w:spacing w:val="1"/>
          <w:w w:val="95"/>
          <w:lang w:eastAsia="zh-CN"/>
        </w:rPr>
        <w:t>用</w:t>
      </w:r>
      <w:r>
        <w:rPr>
          <w:spacing w:val="4"/>
          <w:w w:val="95"/>
          <w:lang w:eastAsia="zh-CN"/>
        </w:rPr>
        <w:t>人</w:t>
      </w:r>
      <w:r>
        <w:rPr>
          <w:spacing w:val="1"/>
          <w:w w:val="95"/>
          <w:lang w:eastAsia="zh-CN"/>
        </w:rPr>
        <w:t>工</w:t>
      </w:r>
      <w:r>
        <w:rPr>
          <w:spacing w:val="4"/>
          <w:w w:val="95"/>
          <w:lang w:eastAsia="zh-CN"/>
        </w:rPr>
        <w:t>观</w:t>
      </w:r>
      <w:r>
        <w:rPr>
          <w:spacing w:val="1"/>
          <w:w w:val="95"/>
          <w:lang w:eastAsia="zh-CN"/>
        </w:rPr>
        <w:t>测</w:t>
      </w:r>
      <w:r>
        <w:rPr>
          <w:spacing w:val="4"/>
          <w:w w:val="95"/>
          <w:lang w:eastAsia="zh-CN"/>
        </w:rPr>
        <w:t>法</w:t>
      </w:r>
      <w:r>
        <w:rPr>
          <w:spacing w:val="1"/>
          <w:w w:val="95"/>
          <w:lang w:eastAsia="zh-CN"/>
        </w:rPr>
        <w:t>对</w:t>
      </w:r>
      <w:r>
        <w:rPr>
          <w:spacing w:val="4"/>
          <w:w w:val="95"/>
          <w:lang w:eastAsia="zh-CN"/>
        </w:rPr>
        <w:t>沿</w:t>
      </w:r>
      <w:r>
        <w:rPr>
          <w:spacing w:val="1"/>
          <w:w w:val="95"/>
          <w:lang w:eastAsia="zh-CN"/>
        </w:rPr>
        <w:t>线</w:t>
      </w:r>
      <w:r>
        <w:rPr>
          <w:spacing w:val="4"/>
          <w:w w:val="95"/>
          <w:lang w:eastAsia="zh-CN"/>
        </w:rPr>
        <w:t>附</w:t>
      </w:r>
      <w:r>
        <w:rPr>
          <w:spacing w:val="1"/>
          <w:w w:val="95"/>
          <w:lang w:eastAsia="zh-CN"/>
        </w:rPr>
        <w:t>属</w:t>
      </w:r>
      <w:r>
        <w:rPr>
          <w:spacing w:val="4"/>
          <w:w w:val="95"/>
          <w:lang w:eastAsia="zh-CN"/>
        </w:rPr>
        <w:t>结</w:t>
      </w:r>
      <w:r>
        <w:rPr>
          <w:spacing w:val="1"/>
          <w:w w:val="95"/>
          <w:lang w:eastAsia="zh-CN"/>
        </w:rPr>
        <w:t>构</w:t>
      </w:r>
      <w:r>
        <w:rPr>
          <w:spacing w:val="4"/>
          <w:w w:val="95"/>
          <w:lang w:eastAsia="zh-CN"/>
        </w:rPr>
        <w:t>进</w:t>
      </w:r>
      <w:r>
        <w:rPr>
          <w:spacing w:val="1"/>
          <w:w w:val="95"/>
          <w:lang w:eastAsia="zh-CN"/>
        </w:rPr>
        <w:t>行</w:t>
      </w:r>
      <w:r>
        <w:rPr>
          <w:spacing w:val="4"/>
          <w:w w:val="95"/>
          <w:lang w:eastAsia="zh-CN"/>
        </w:rPr>
        <w:t>分</w:t>
      </w:r>
      <w:r>
        <w:rPr>
          <w:spacing w:val="1"/>
          <w:w w:val="95"/>
          <w:lang w:eastAsia="zh-CN"/>
        </w:rPr>
        <w:t>类</w:t>
      </w:r>
      <w:r>
        <w:rPr>
          <w:spacing w:val="4"/>
          <w:w w:val="95"/>
          <w:lang w:eastAsia="zh-CN"/>
        </w:rPr>
        <w:t>检</w:t>
      </w:r>
      <w:r>
        <w:rPr>
          <w:spacing w:val="1"/>
          <w:w w:val="95"/>
          <w:lang w:eastAsia="zh-CN"/>
        </w:rPr>
        <w:t>查</w:t>
      </w:r>
      <w:r>
        <w:rPr>
          <w:spacing w:val="4"/>
          <w:w w:val="95"/>
          <w:lang w:eastAsia="zh-CN"/>
        </w:rPr>
        <w:t>，</w:t>
      </w:r>
      <w:r>
        <w:rPr>
          <w:spacing w:val="1"/>
          <w:w w:val="95"/>
          <w:lang w:eastAsia="zh-CN"/>
        </w:rPr>
        <w:t>并</w:t>
      </w:r>
      <w:r>
        <w:rPr>
          <w:spacing w:val="4"/>
          <w:w w:val="95"/>
          <w:lang w:eastAsia="zh-CN"/>
        </w:rPr>
        <w:t>对</w:t>
      </w:r>
      <w:r>
        <w:rPr>
          <w:spacing w:val="1"/>
          <w:w w:val="95"/>
          <w:lang w:eastAsia="zh-CN"/>
        </w:rPr>
        <w:t>病</w:t>
      </w:r>
      <w:r>
        <w:rPr>
          <w:spacing w:val="4"/>
          <w:w w:val="95"/>
          <w:lang w:eastAsia="zh-CN"/>
        </w:rPr>
        <w:t>害</w:t>
      </w:r>
      <w:r>
        <w:rPr>
          <w:spacing w:val="1"/>
          <w:w w:val="95"/>
          <w:lang w:eastAsia="zh-CN"/>
        </w:rPr>
        <w:t>位</w:t>
      </w:r>
      <w:r>
        <w:rPr>
          <w:w w:val="95"/>
          <w:lang w:eastAsia="zh-CN"/>
        </w:rPr>
        <w:t>置</w:t>
      </w:r>
    </w:p>
    <w:p>
      <w:pPr>
        <w:pStyle w:val="3"/>
        <w:spacing w:before="50" w:line="316" w:lineRule="auto"/>
        <w:ind w:right="115"/>
        <w:rPr>
          <w:lang w:eastAsia="zh-CN"/>
        </w:rPr>
      </w:pPr>
      <w:r>
        <w:rPr>
          <w:lang w:eastAsia="zh-CN"/>
        </w:rPr>
        <w:t>及</w:t>
      </w:r>
      <w:r>
        <w:rPr>
          <w:spacing w:val="2"/>
          <w:lang w:eastAsia="zh-CN"/>
        </w:rPr>
        <w:t>照</w:t>
      </w:r>
      <w:r>
        <w:rPr>
          <w:lang w:eastAsia="zh-CN"/>
        </w:rPr>
        <w:t>片进</w:t>
      </w:r>
      <w:r>
        <w:rPr>
          <w:spacing w:val="2"/>
          <w:lang w:eastAsia="zh-CN"/>
        </w:rPr>
        <w:t>行</w:t>
      </w:r>
      <w:r>
        <w:rPr>
          <w:lang w:eastAsia="zh-CN"/>
        </w:rPr>
        <w:t>采集</w:t>
      </w:r>
      <w:r>
        <w:rPr>
          <w:spacing w:val="-42"/>
          <w:lang w:eastAsia="zh-CN"/>
        </w:rPr>
        <w:t>，</w:t>
      </w:r>
      <w:r>
        <w:rPr>
          <w:lang w:eastAsia="zh-CN"/>
        </w:rPr>
        <w:t>以每</w:t>
      </w:r>
      <w:r>
        <w:rPr>
          <w:rFonts w:ascii="宋体" w:hAnsi="宋体" w:eastAsia="宋体" w:cs="宋体"/>
          <w:spacing w:val="1"/>
          <w:lang w:eastAsia="zh-CN"/>
        </w:rPr>
        <w:t>1</w:t>
      </w:r>
      <w:r>
        <w:rPr>
          <w:rFonts w:ascii="宋体" w:hAnsi="宋体" w:eastAsia="宋体" w:cs="宋体"/>
          <w:spacing w:val="-2"/>
          <w:lang w:eastAsia="zh-CN"/>
        </w:rPr>
        <w:t>0</w:t>
      </w:r>
      <w:r>
        <w:rPr>
          <w:rFonts w:ascii="宋体" w:hAnsi="宋体" w:eastAsia="宋体" w:cs="宋体"/>
          <w:spacing w:val="1"/>
          <w:lang w:eastAsia="zh-CN"/>
        </w:rPr>
        <w:t>0</w:t>
      </w:r>
      <w:r>
        <w:rPr>
          <w:rFonts w:ascii="宋体" w:hAnsi="宋体" w:eastAsia="宋体" w:cs="宋体"/>
          <w:lang w:eastAsia="zh-CN"/>
        </w:rPr>
        <w:t>m</w:t>
      </w:r>
      <w:r>
        <w:rPr>
          <w:lang w:eastAsia="zh-CN"/>
        </w:rPr>
        <w:t>为</w:t>
      </w:r>
      <w:r>
        <w:rPr>
          <w:spacing w:val="2"/>
          <w:lang w:eastAsia="zh-CN"/>
        </w:rPr>
        <w:t>单</w:t>
      </w:r>
      <w:r>
        <w:rPr>
          <w:lang w:eastAsia="zh-CN"/>
        </w:rPr>
        <w:t>元进</w:t>
      </w:r>
      <w:r>
        <w:rPr>
          <w:spacing w:val="2"/>
          <w:lang w:eastAsia="zh-CN"/>
        </w:rPr>
        <w:t>行</w:t>
      </w:r>
      <w:r>
        <w:rPr>
          <w:lang w:eastAsia="zh-CN"/>
        </w:rPr>
        <w:t>统计</w:t>
      </w:r>
      <w:r>
        <w:rPr>
          <w:spacing w:val="-44"/>
          <w:lang w:eastAsia="zh-CN"/>
        </w:rPr>
        <w:t>，</w:t>
      </w:r>
      <w:r>
        <w:rPr>
          <w:lang w:eastAsia="zh-CN"/>
        </w:rPr>
        <w:t>每</w:t>
      </w:r>
      <w:r>
        <w:rPr>
          <w:rFonts w:ascii="宋体" w:hAnsi="宋体" w:eastAsia="宋体" w:cs="宋体"/>
          <w:spacing w:val="1"/>
          <w:lang w:eastAsia="zh-CN"/>
        </w:rPr>
        <w:t>10</w:t>
      </w:r>
      <w:r>
        <w:rPr>
          <w:rFonts w:ascii="宋体" w:hAnsi="宋体" w:eastAsia="宋体" w:cs="宋体"/>
          <w:spacing w:val="-2"/>
          <w:lang w:eastAsia="zh-CN"/>
        </w:rPr>
        <w:t>0</w:t>
      </w:r>
      <w:r>
        <w:rPr>
          <w:rFonts w:ascii="宋体" w:hAnsi="宋体" w:eastAsia="宋体" w:cs="宋体"/>
          <w:spacing w:val="1"/>
          <w:lang w:eastAsia="zh-CN"/>
        </w:rPr>
        <w:t>0</w:t>
      </w:r>
      <w:r>
        <w:rPr>
          <w:rFonts w:ascii="宋体" w:hAnsi="宋体" w:eastAsia="宋体" w:cs="宋体"/>
          <w:lang w:eastAsia="zh-CN"/>
        </w:rPr>
        <w:t>m</w:t>
      </w:r>
      <w:r>
        <w:rPr>
          <w:lang w:eastAsia="zh-CN"/>
        </w:rPr>
        <w:t>为</w:t>
      </w:r>
      <w:r>
        <w:rPr>
          <w:spacing w:val="2"/>
          <w:lang w:eastAsia="zh-CN"/>
        </w:rPr>
        <w:t>单</w:t>
      </w:r>
      <w:r>
        <w:rPr>
          <w:lang w:eastAsia="zh-CN"/>
        </w:rPr>
        <w:t>元进行评</w:t>
      </w:r>
      <w:r>
        <w:rPr>
          <w:spacing w:val="2"/>
          <w:lang w:eastAsia="zh-CN"/>
        </w:rPr>
        <w:t>价</w:t>
      </w:r>
      <w:r>
        <w:rPr>
          <w:lang w:eastAsia="zh-CN"/>
        </w:rPr>
        <w:t>，如</w:t>
      </w:r>
      <w:r>
        <w:rPr>
          <w:spacing w:val="2"/>
          <w:lang w:eastAsia="zh-CN"/>
        </w:rPr>
        <w:t>道</w:t>
      </w:r>
      <w:r>
        <w:rPr>
          <w:lang w:eastAsia="zh-CN"/>
        </w:rPr>
        <w:t>路宽</w:t>
      </w:r>
      <w:r>
        <w:rPr>
          <w:spacing w:val="2"/>
          <w:lang w:eastAsia="zh-CN"/>
        </w:rPr>
        <w:t>度</w:t>
      </w:r>
      <w:r>
        <w:rPr>
          <w:lang w:eastAsia="zh-CN"/>
        </w:rPr>
        <w:t>或类</w:t>
      </w:r>
      <w:r>
        <w:rPr>
          <w:spacing w:val="2"/>
          <w:lang w:eastAsia="zh-CN"/>
        </w:rPr>
        <w:t>型</w:t>
      </w:r>
      <w:r>
        <w:rPr>
          <w:lang w:eastAsia="zh-CN"/>
        </w:rPr>
        <w:t>发生变化</w:t>
      </w:r>
      <w:r>
        <w:rPr>
          <w:spacing w:val="2"/>
          <w:lang w:eastAsia="zh-CN"/>
        </w:rPr>
        <w:t>则</w:t>
      </w:r>
      <w:r>
        <w:rPr>
          <w:lang w:eastAsia="zh-CN"/>
        </w:rPr>
        <w:t>补足</w:t>
      </w:r>
      <w:r>
        <w:rPr>
          <w:spacing w:val="1"/>
          <w:lang w:eastAsia="zh-CN"/>
        </w:rPr>
        <w:t>10</w:t>
      </w:r>
      <w:r>
        <w:rPr>
          <w:spacing w:val="-2"/>
          <w:lang w:eastAsia="zh-CN"/>
        </w:rPr>
        <w:t>0</w:t>
      </w:r>
      <w:r>
        <w:rPr>
          <w:spacing w:val="1"/>
          <w:lang w:eastAsia="zh-CN"/>
        </w:rPr>
        <w:t>0</w:t>
      </w:r>
      <w:r>
        <w:rPr>
          <w:lang w:eastAsia="zh-CN"/>
        </w:rPr>
        <w:t>m进</w:t>
      </w:r>
      <w:r>
        <w:rPr>
          <w:spacing w:val="2"/>
          <w:lang w:eastAsia="zh-CN"/>
        </w:rPr>
        <w:t>行</w:t>
      </w:r>
      <w:r>
        <w:rPr>
          <w:lang w:eastAsia="zh-CN"/>
        </w:rPr>
        <w:t>评价。</w:t>
      </w:r>
    </w:p>
    <w:p>
      <w:pPr>
        <w:spacing w:before="3" w:line="150" w:lineRule="exact"/>
        <w:rPr>
          <w:sz w:val="15"/>
          <w:szCs w:val="15"/>
          <w:lang w:eastAsia="zh-CN"/>
        </w:rPr>
      </w:pPr>
    </w:p>
    <w:p>
      <w:pPr>
        <w:ind w:left="118" w:right="10586"/>
        <w:rPr>
          <w:rFonts w:ascii="Times New Roman" w:hAnsi="Times New Roman" w:eastAsia="Times New Roman" w:cs="Times New Roman"/>
          <w:sz w:val="20"/>
          <w:szCs w:val="20"/>
        </w:rPr>
      </w:pPr>
      <w:r>
        <w:pict>
          <v:shape id="_x0000_s1176" o:spid="_x0000_s1176" o:spt="75" type="#_x0000_t75" style="position:absolute;left:0pt;margin-left:312.1pt;margin-top:0.1pt;height:170.35pt;width:225.5pt;mso-position-horizontal-relative:page;z-index:-251643904;mso-width-relative:page;mso-height-relative:page;" filled="f" o:preferrelative="t" stroked="f" coordsize="21600,21600">
            <v:path/>
            <v:fill on="f" focussize="0,0"/>
            <v:stroke on="f" joinstyle="miter"/>
            <v:imagedata r:id="rId27" o:title=""/>
            <o:lock v:ext="edit" aspectratio="t"/>
          </v:shape>
        </w:pict>
      </w:r>
      <w:r>
        <w:pict>
          <v:shape id="_x0000_i1033" o:spt="75" type="#_x0000_t75" style="height:169.5pt;width:225pt;" filled="f" o:preferrelative="t" stroked="f" coordsize="21600,21600">
            <v:path/>
            <v:fill on="f" focussize="0,0"/>
            <v:stroke on="f" joinstyle="miter"/>
            <v:imagedata r:id="rId28" o:title=""/>
            <o:lock v:ext="edit" aspectratio="t"/>
            <w10:wrap type="none"/>
            <w10:anchorlock/>
          </v:shape>
        </w:pict>
      </w:r>
    </w:p>
    <w:p>
      <w:pPr>
        <w:spacing w:before="8" w:line="140" w:lineRule="exact"/>
        <w:rPr>
          <w:sz w:val="14"/>
          <w:szCs w:val="14"/>
        </w:rPr>
      </w:pPr>
    </w:p>
    <w:p>
      <w:pPr>
        <w:tabs>
          <w:tab w:val="left" w:pos="4726"/>
        </w:tabs>
        <w:ind w:left="1"/>
        <w:jc w:val="center"/>
        <w:rPr>
          <w:rFonts w:ascii="仿宋" w:hAnsi="仿宋" w:eastAsia="仿宋" w:cs="仿宋"/>
          <w:sz w:val="21"/>
          <w:szCs w:val="21"/>
          <w:lang w:eastAsia="zh-CN"/>
        </w:rPr>
      </w:pPr>
      <w:r>
        <w:rPr>
          <w:rFonts w:ascii="仿宋" w:hAnsi="仿宋" w:eastAsia="仿宋" w:cs="仿宋"/>
          <w:spacing w:val="-1"/>
          <w:sz w:val="21"/>
          <w:szCs w:val="21"/>
          <w:lang w:eastAsia="zh-CN"/>
        </w:rPr>
        <w:t>人</w:t>
      </w:r>
      <w:r>
        <w:rPr>
          <w:rFonts w:ascii="仿宋" w:hAnsi="仿宋" w:eastAsia="仿宋" w:cs="仿宋"/>
          <w:spacing w:val="2"/>
          <w:sz w:val="21"/>
          <w:szCs w:val="21"/>
          <w:lang w:eastAsia="zh-CN"/>
        </w:rPr>
        <w:t>工</w:t>
      </w:r>
      <w:r>
        <w:rPr>
          <w:rFonts w:ascii="仿宋" w:hAnsi="仿宋" w:eastAsia="仿宋" w:cs="仿宋"/>
          <w:spacing w:val="-1"/>
          <w:sz w:val="21"/>
          <w:szCs w:val="21"/>
          <w:lang w:eastAsia="zh-CN"/>
        </w:rPr>
        <w:t>对</w:t>
      </w:r>
      <w:r>
        <w:rPr>
          <w:rFonts w:ascii="仿宋" w:hAnsi="仿宋" w:eastAsia="仿宋" w:cs="仿宋"/>
          <w:spacing w:val="2"/>
          <w:sz w:val="21"/>
          <w:szCs w:val="21"/>
          <w:lang w:eastAsia="zh-CN"/>
        </w:rPr>
        <w:t>沿</w:t>
      </w:r>
      <w:r>
        <w:rPr>
          <w:rFonts w:ascii="仿宋" w:hAnsi="仿宋" w:eastAsia="仿宋" w:cs="仿宋"/>
          <w:spacing w:val="-1"/>
          <w:sz w:val="21"/>
          <w:szCs w:val="21"/>
          <w:lang w:eastAsia="zh-CN"/>
        </w:rPr>
        <w:t>线</w:t>
      </w:r>
      <w:r>
        <w:rPr>
          <w:rFonts w:ascii="仿宋" w:hAnsi="仿宋" w:eastAsia="仿宋" w:cs="仿宋"/>
          <w:spacing w:val="2"/>
          <w:sz w:val="21"/>
          <w:szCs w:val="21"/>
          <w:lang w:eastAsia="zh-CN"/>
        </w:rPr>
        <w:t>附</w:t>
      </w:r>
      <w:r>
        <w:rPr>
          <w:rFonts w:ascii="仿宋" w:hAnsi="仿宋" w:eastAsia="仿宋" w:cs="仿宋"/>
          <w:spacing w:val="-1"/>
          <w:sz w:val="21"/>
          <w:szCs w:val="21"/>
          <w:lang w:eastAsia="zh-CN"/>
        </w:rPr>
        <w:t>属</w:t>
      </w:r>
      <w:r>
        <w:rPr>
          <w:rFonts w:ascii="仿宋" w:hAnsi="仿宋" w:eastAsia="仿宋" w:cs="仿宋"/>
          <w:spacing w:val="2"/>
          <w:sz w:val="21"/>
          <w:szCs w:val="21"/>
          <w:lang w:eastAsia="zh-CN"/>
        </w:rPr>
        <w:t>设</w:t>
      </w:r>
      <w:r>
        <w:rPr>
          <w:rFonts w:ascii="仿宋" w:hAnsi="仿宋" w:eastAsia="仿宋" w:cs="仿宋"/>
          <w:spacing w:val="-1"/>
          <w:sz w:val="21"/>
          <w:szCs w:val="21"/>
          <w:lang w:eastAsia="zh-CN"/>
        </w:rPr>
        <w:t>施</w:t>
      </w:r>
      <w:r>
        <w:rPr>
          <w:rFonts w:ascii="仿宋" w:hAnsi="仿宋" w:eastAsia="仿宋" w:cs="仿宋"/>
          <w:spacing w:val="2"/>
          <w:sz w:val="21"/>
          <w:szCs w:val="21"/>
          <w:lang w:eastAsia="zh-CN"/>
        </w:rPr>
        <w:t>进</w:t>
      </w:r>
      <w:r>
        <w:rPr>
          <w:rFonts w:ascii="仿宋" w:hAnsi="仿宋" w:eastAsia="仿宋" w:cs="仿宋"/>
          <w:spacing w:val="-1"/>
          <w:sz w:val="21"/>
          <w:szCs w:val="21"/>
          <w:lang w:eastAsia="zh-CN"/>
        </w:rPr>
        <w:t>行</w:t>
      </w:r>
      <w:r>
        <w:rPr>
          <w:rFonts w:ascii="仿宋" w:hAnsi="仿宋" w:eastAsia="仿宋" w:cs="仿宋"/>
          <w:spacing w:val="2"/>
          <w:sz w:val="21"/>
          <w:szCs w:val="21"/>
          <w:lang w:eastAsia="zh-CN"/>
        </w:rPr>
        <w:t>检</w:t>
      </w:r>
      <w:r>
        <w:rPr>
          <w:rFonts w:ascii="仿宋" w:hAnsi="仿宋" w:eastAsia="仿宋" w:cs="仿宋"/>
          <w:sz w:val="21"/>
          <w:szCs w:val="21"/>
          <w:lang w:eastAsia="zh-CN"/>
        </w:rPr>
        <w:t>查</w:t>
      </w:r>
      <w:r>
        <w:rPr>
          <w:rFonts w:ascii="仿宋" w:hAnsi="仿宋" w:eastAsia="仿宋" w:cs="仿宋"/>
          <w:sz w:val="21"/>
          <w:szCs w:val="21"/>
          <w:lang w:eastAsia="zh-CN"/>
        </w:rPr>
        <w:tab/>
      </w:r>
      <w:r>
        <w:rPr>
          <w:rFonts w:ascii="仿宋" w:hAnsi="仿宋" w:eastAsia="仿宋" w:cs="仿宋"/>
          <w:spacing w:val="-1"/>
          <w:sz w:val="21"/>
          <w:szCs w:val="21"/>
          <w:lang w:eastAsia="zh-CN"/>
        </w:rPr>
        <w:t>人</w:t>
      </w:r>
      <w:r>
        <w:rPr>
          <w:rFonts w:ascii="仿宋" w:hAnsi="仿宋" w:eastAsia="仿宋" w:cs="仿宋"/>
          <w:spacing w:val="2"/>
          <w:sz w:val="21"/>
          <w:szCs w:val="21"/>
          <w:lang w:eastAsia="zh-CN"/>
        </w:rPr>
        <w:t>工</w:t>
      </w:r>
      <w:r>
        <w:rPr>
          <w:rFonts w:ascii="仿宋" w:hAnsi="仿宋" w:eastAsia="仿宋" w:cs="仿宋"/>
          <w:spacing w:val="-1"/>
          <w:sz w:val="21"/>
          <w:szCs w:val="21"/>
          <w:lang w:eastAsia="zh-CN"/>
        </w:rPr>
        <w:t>对</w:t>
      </w:r>
      <w:r>
        <w:rPr>
          <w:rFonts w:ascii="仿宋" w:hAnsi="仿宋" w:eastAsia="仿宋" w:cs="仿宋"/>
          <w:spacing w:val="2"/>
          <w:sz w:val="21"/>
          <w:szCs w:val="21"/>
          <w:lang w:eastAsia="zh-CN"/>
        </w:rPr>
        <w:t>沿</w:t>
      </w:r>
      <w:r>
        <w:rPr>
          <w:rFonts w:ascii="仿宋" w:hAnsi="仿宋" w:eastAsia="仿宋" w:cs="仿宋"/>
          <w:spacing w:val="-1"/>
          <w:sz w:val="21"/>
          <w:szCs w:val="21"/>
          <w:lang w:eastAsia="zh-CN"/>
        </w:rPr>
        <w:t>线</w:t>
      </w:r>
      <w:r>
        <w:rPr>
          <w:rFonts w:ascii="仿宋" w:hAnsi="仿宋" w:eastAsia="仿宋" w:cs="仿宋"/>
          <w:spacing w:val="2"/>
          <w:sz w:val="21"/>
          <w:szCs w:val="21"/>
          <w:lang w:eastAsia="zh-CN"/>
        </w:rPr>
        <w:t>附</w:t>
      </w:r>
      <w:r>
        <w:rPr>
          <w:rFonts w:ascii="仿宋" w:hAnsi="仿宋" w:eastAsia="仿宋" w:cs="仿宋"/>
          <w:spacing w:val="-1"/>
          <w:sz w:val="21"/>
          <w:szCs w:val="21"/>
          <w:lang w:eastAsia="zh-CN"/>
        </w:rPr>
        <w:t>属</w:t>
      </w:r>
      <w:r>
        <w:rPr>
          <w:rFonts w:ascii="仿宋" w:hAnsi="仿宋" w:eastAsia="仿宋" w:cs="仿宋"/>
          <w:spacing w:val="2"/>
          <w:sz w:val="21"/>
          <w:szCs w:val="21"/>
          <w:lang w:eastAsia="zh-CN"/>
        </w:rPr>
        <w:t>设</w:t>
      </w:r>
      <w:r>
        <w:rPr>
          <w:rFonts w:ascii="仿宋" w:hAnsi="仿宋" w:eastAsia="仿宋" w:cs="仿宋"/>
          <w:spacing w:val="-1"/>
          <w:sz w:val="21"/>
          <w:szCs w:val="21"/>
          <w:lang w:eastAsia="zh-CN"/>
        </w:rPr>
        <w:t>施</w:t>
      </w:r>
      <w:r>
        <w:rPr>
          <w:rFonts w:ascii="仿宋" w:hAnsi="仿宋" w:eastAsia="仿宋" w:cs="仿宋"/>
          <w:spacing w:val="2"/>
          <w:sz w:val="21"/>
          <w:szCs w:val="21"/>
          <w:lang w:eastAsia="zh-CN"/>
        </w:rPr>
        <w:t>进</w:t>
      </w:r>
      <w:r>
        <w:rPr>
          <w:rFonts w:ascii="仿宋" w:hAnsi="仿宋" w:eastAsia="仿宋" w:cs="仿宋"/>
          <w:spacing w:val="-1"/>
          <w:sz w:val="21"/>
          <w:szCs w:val="21"/>
          <w:lang w:eastAsia="zh-CN"/>
        </w:rPr>
        <w:t>行</w:t>
      </w:r>
      <w:r>
        <w:rPr>
          <w:rFonts w:ascii="仿宋" w:hAnsi="仿宋" w:eastAsia="仿宋" w:cs="仿宋"/>
          <w:spacing w:val="2"/>
          <w:sz w:val="21"/>
          <w:szCs w:val="21"/>
          <w:lang w:eastAsia="zh-CN"/>
        </w:rPr>
        <w:t>检</w:t>
      </w:r>
      <w:r>
        <w:rPr>
          <w:rFonts w:ascii="仿宋" w:hAnsi="仿宋" w:eastAsia="仿宋" w:cs="仿宋"/>
          <w:sz w:val="21"/>
          <w:szCs w:val="21"/>
          <w:lang w:eastAsia="zh-CN"/>
        </w:rPr>
        <w:t>查</w:t>
      </w:r>
    </w:p>
    <w:p>
      <w:pPr>
        <w:pStyle w:val="3"/>
        <w:spacing w:before="62" w:line="317" w:lineRule="auto"/>
        <w:ind w:left="756" w:right="4670"/>
        <w:rPr>
          <w:lang w:eastAsia="zh-CN"/>
        </w:rPr>
      </w:pPr>
      <w:r>
        <w:rPr>
          <w:lang w:eastAsia="zh-CN"/>
        </w:rPr>
        <w:t>二、检</w:t>
      </w:r>
      <w:r>
        <w:rPr>
          <w:spacing w:val="2"/>
          <w:lang w:eastAsia="zh-CN"/>
        </w:rPr>
        <w:t>查</w:t>
      </w:r>
      <w:r>
        <w:rPr>
          <w:lang w:eastAsia="zh-CN"/>
        </w:rPr>
        <w:t>的主</w:t>
      </w:r>
      <w:r>
        <w:rPr>
          <w:spacing w:val="2"/>
          <w:lang w:eastAsia="zh-CN"/>
        </w:rPr>
        <w:t>要</w:t>
      </w:r>
      <w:r>
        <w:rPr>
          <w:lang w:eastAsia="zh-CN"/>
        </w:rPr>
        <w:t>内容</w:t>
      </w:r>
      <w:r>
        <w:rPr>
          <w:w w:val="95"/>
          <w:lang w:eastAsia="zh-CN"/>
        </w:rPr>
        <w:t>检</w:t>
      </w:r>
      <w:r>
        <w:rPr>
          <w:spacing w:val="1"/>
          <w:w w:val="95"/>
          <w:lang w:eastAsia="zh-CN"/>
        </w:rPr>
        <w:t>查</w:t>
      </w:r>
      <w:r>
        <w:rPr>
          <w:w w:val="95"/>
          <w:lang w:eastAsia="zh-CN"/>
        </w:rPr>
        <w:t>的项</w:t>
      </w:r>
      <w:r>
        <w:rPr>
          <w:spacing w:val="1"/>
          <w:w w:val="95"/>
          <w:lang w:eastAsia="zh-CN"/>
        </w:rPr>
        <w:t>目</w:t>
      </w:r>
      <w:r>
        <w:rPr>
          <w:w w:val="95"/>
          <w:lang w:eastAsia="zh-CN"/>
        </w:rPr>
        <w:t>及内</w:t>
      </w:r>
      <w:r>
        <w:rPr>
          <w:spacing w:val="1"/>
          <w:w w:val="95"/>
          <w:lang w:eastAsia="zh-CN"/>
        </w:rPr>
        <w:t>容</w:t>
      </w:r>
      <w:r>
        <w:rPr>
          <w:w w:val="95"/>
          <w:lang w:eastAsia="zh-CN"/>
        </w:rPr>
        <w:t>见下</w:t>
      </w:r>
      <w:r>
        <w:rPr>
          <w:spacing w:val="1"/>
          <w:w w:val="95"/>
          <w:lang w:eastAsia="zh-CN"/>
        </w:rPr>
        <w:t>表</w:t>
      </w:r>
      <w:r>
        <w:rPr>
          <w:w w:val="95"/>
          <w:lang w:eastAsia="zh-CN"/>
        </w:rPr>
        <w:t>所示</w:t>
      </w:r>
    </w:p>
    <w:p>
      <w:pPr>
        <w:spacing w:line="317" w:lineRule="auto"/>
        <w:rPr>
          <w:lang w:eastAsia="zh-CN"/>
        </w:rPr>
        <w:sectPr>
          <w:pgSz w:w="11906" w:h="16840"/>
          <w:pgMar w:top="1060" w:right="1020" w:bottom="1020" w:left="1300" w:header="805" w:footer="838" w:gutter="0"/>
          <w:cols w:space="720" w:num="1"/>
        </w:sectPr>
      </w:pPr>
    </w:p>
    <w:p>
      <w:pPr>
        <w:spacing w:before="17" w:line="280" w:lineRule="exact"/>
        <w:rPr>
          <w:sz w:val="28"/>
          <w:szCs w:val="28"/>
          <w:lang w:eastAsia="zh-CN"/>
        </w:rPr>
      </w:pPr>
    </w:p>
    <w:p>
      <w:pPr>
        <w:pStyle w:val="3"/>
        <w:spacing w:line="419" w:lineRule="exact"/>
        <w:ind w:left="3290"/>
      </w:pPr>
      <w:r>
        <w:rPr>
          <w:spacing w:val="2"/>
        </w:rPr>
        <w:t>定期检</w:t>
      </w:r>
      <w:r>
        <w:t>查</w:t>
      </w:r>
      <w:r>
        <w:rPr>
          <w:spacing w:val="2"/>
        </w:rPr>
        <w:t>的项目及内</w:t>
      </w:r>
      <w:r>
        <w:t>容</w:t>
      </w:r>
    </w:p>
    <w:p>
      <w:pPr>
        <w:spacing w:before="15" w:line="240" w:lineRule="exact"/>
        <w:rPr>
          <w:sz w:val="24"/>
          <w:szCs w:val="24"/>
        </w:rPr>
      </w:pPr>
    </w:p>
    <w:tbl>
      <w:tblPr>
        <w:tblStyle w:val="6"/>
        <w:tblW w:w="0" w:type="auto"/>
        <w:tblInd w:w="131" w:type="dxa"/>
        <w:tblLayout w:type="fixed"/>
        <w:tblCellMar>
          <w:top w:w="0" w:type="dxa"/>
          <w:left w:w="0" w:type="dxa"/>
          <w:bottom w:w="0" w:type="dxa"/>
          <w:right w:w="0" w:type="dxa"/>
        </w:tblCellMar>
      </w:tblPr>
      <w:tblGrid>
        <w:gridCol w:w="1417"/>
        <w:gridCol w:w="1134"/>
        <w:gridCol w:w="4820"/>
        <w:gridCol w:w="2126"/>
      </w:tblGrid>
      <w:tr>
        <w:tblPrEx>
          <w:tblCellMar>
            <w:top w:w="0" w:type="dxa"/>
            <w:left w:w="0" w:type="dxa"/>
            <w:bottom w:w="0" w:type="dxa"/>
            <w:right w:w="0" w:type="dxa"/>
          </w:tblCellMar>
        </w:tblPrEx>
        <w:trPr>
          <w:trHeight w:val="725" w:hRule="exact"/>
        </w:trPr>
        <w:tc>
          <w:tcPr>
            <w:tcW w:w="1417" w:type="dxa"/>
            <w:tcBorders>
              <w:top w:val="single" w:color="000000" w:sz="12" w:space="0"/>
              <w:left w:val="single" w:color="000000" w:sz="12" w:space="0"/>
              <w:bottom w:val="single" w:color="000000" w:sz="6" w:space="0"/>
              <w:right w:val="single" w:color="000000" w:sz="6" w:space="0"/>
            </w:tcBorders>
          </w:tcPr>
          <w:p>
            <w:pPr>
              <w:pStyle w:val="10"/>
              <w:spacing w:before="5" w:line="140" w:lineRule="exact"/>
              <w:rPr>
                <w:sz w:val="14"/>
                <w:szCs w:val="14"/>
              </w:rPr>
            </w:pPr>
          </w:p>
          <w:p>
            <w:pPr>
              <w:pStyle w:val="10"/>
              <w:ind w:left="94"/>
              <w:rPr>
                <w:rFonts w:ascii="仿宋" w:hAnsi="仿宋" w:eastAsia="仿宋" w:cs="仿宋"/>
                <w:sz w:val="21"/>
                <w:szCs w:val="21"/>
              </w:rPr>
            </w:pPr>
            <w:r>
              <w:rPr>
                <w:rFonts w:ascii="仿宋" w:hAnsi="仿宋" w:eastAsia="仿宋" w:cs="仿宋"/>
                <w:spacing w:val="-1"/>
                <w:sz w:val="21"/>
                <w:szCs w:val="21"/>
              </w:rPr>
              <w:t>检</w:t>
            </w:r>
            <w:r>
              <w:rPr>
                <w:rFonts w:ascii="仿宋" w:hAnsi="仿宋" w:eastAsia="仿宋" w:cs="仿宋"/>
                <w:spacing w:val="2"/>
                <w:sz w:val="21"/>
                <w:szCs w:val="21"/>
              </w:rPr>
              <w:t>测</w:t>
            </w:r>
            <w:r>
              <w:rPr>
                <w:rFonts w:ascii="仿宋" w:hAnsi="仿宋" w:eastAsia="仿宋" w:cs="仿宋"/>
                <w:spacing w:val="-1"/>
                <w:sz w:val="21"/>
                <w:szCs w:val="21"/>
              </w:rPr>
              <w:t>项</w:t>
            </w:r>
            <w:r>
              <w:rPr>
                <w:rFonts w:ascii="仿宋" w:hAnsi="仿宋" w:eastAsia="仿宋" w:cs="仿宋"/>
                <w:sz w:val="21"/>
                <w:szCs w:val="21"/>
              </w:rPr>
              <w:t>目</w:t>
            </w:r>
          </w:p>
        </w:tc>
        <w:tc>
          <w:tcPr>
            <w:tcW w:w="5954" w:type="dxa"/>
            <w:gridSpan w:val="2"/>
            <w:tcBorders>
              <w:top w:val="single" w:color="000000" w:sz="12" w:space="0"/>
              <w:left w:val="single" w:color="000000" w:sz="6" w:space="0"/>
              <w:bottom w:val="single" w:color="000000" w:sz="6" w:space="0"/>
              <w:right w:val="single" w:color="000000" w:sz="6" w:space="0"/>
            </w:tcBorders>
          </w:tcPr>
          <w:p>
            <w:pPr>
              <w:pStyle w:val="10"/>
              <w:spacing w:before="5" w:line="140" w:lineRule="exact"/>
              <w:rPr>
                <w:sz w:val="14"/>
                <w:szCs w:val="14"/>
              </w:rPr>
            </w:pPr>
          </w:p>
          <w:p>
            <w:pPr>
              <w:pStyle w:val="10"/>
              <w:jc w:val="center"/>
              <w:rPr>
                <w:rFonts w:ascii="仿宋" w:hAnsi="仿宋" w:eastAsia="仿宋" w:cs="仿宋"/>
                <w:sz w:val="21"/>
                <w:szCs w:val="21"/>
              </w:rPr>
            </w:pPr>
            <w:r>
              <w:rPr>
                <w:rFonts w:ascii="仿宋" w:hAnsi="仿宋" w:eastAsia="仿宋" w:cs="仿宋"/>
                <w:spacing w:val="-1"/>
                <w:sz w:val="21"/>
                <w:szCs w:val="21"/>
              </w:rPr>
              <w:t>检</w:t>
            </w:r>
            <w:r>
              <w:rPr>
                <w:rFonts w:ascii="仿宋" w:hAnsi="仿宋" w:eastAsia="仿宋" w:cs="仿宋"/>
                <w:spacing w:val="2"/>
                <w:sz w:val="21"/>
                <w:szCs w:val="21"/>
              </w:rPr>
              <w:t>测</w:t>
            </w:r>
            <w:r>
              <w:rPr>
                <w:rFonts w:ascii="仿宋" w:hAnsi="仿宋" w:eastAsia="仿宋" w:cs="仿宋"/>
                <w:spacing w:val="-1"/>
                <w:sz w:val="21"/>
                <w:szCs w:val="21"/>
              </w:rPr>
              <w:t>内</w:t>
            </w:r>
            <w:r>
              <w:rPr>
                <w:rFonts w:ascii="仿宋" w:hAnsi="仿宋" w:eastAsia="仿宋" w:cs="仿宋"/>
                <w:sz w:val="21"/>
                <w:szCs w:val="21"/>
              </w:rPr>
              <w:t>容</w:t>
            </w:r>
          </w:p>
        </w:tc>
        <w:tc>
          <w:tcPr>
            <w:tcW w:w="2126" w:type="dxa"/>
            <w:tcBorders>
              <w:top w:val="single" w:color="000000" w:sz="12" w:space="0"/>
              <w:left w:val="single" w:color="000000" w:sz="6" w:space="0"/>
              <w:bottom w:val="single" w:color="000000" w:sz="6" w:space="0"/>
              <w:right w:val="single" w:color="000000" w:sz="12" w:space="0"/>
            </w:tcBorders>
          </w:tcPr>
          <w:p>
            <w:pPr>
              <w:pStyle w:val="10"/>
              <w:spacing w:before="5" w:line="140" w:lineRule="exact"/>
              <w:rPr>
                <w:sz w:val="14"/>
                <w:szCs w:val="14"/>
              </w:rPr>
            </w:pPr>
          </w:p>
          <w:p>
            <w:pPr>
              <w:pStyle w:val="10"/>
              <w:ind w:left="2"/>
              <w:jc w:val="center"/>
              <w:rPr>
                <w:rFonts w:ascii="仿宋" w:hAnsi="仿宋" w:eastAsia="仿宋" w:cs="仿宋"/>
                <w:sz w:val="21"/>
                <w:szCs w:val="21"/>
              </w:rPr>
            </w:pPr>
            <w:r>
              <w:rPr>
                <w:rFonts w:ascii="仿宋" w:hAnsi="仿宋" w:eastAsia="仿宋" w:cs="仿宋"/>
                <w:spacing w:val="-1"/>
                <w:sz w:val="21"/>
                <w:szCs w:val="21"/>
              </w:rPr>
              <w:t>备</w:t>
            </w:r>
            <w:r>
              <w:rPr>
                <w:rFonts w:ascii="仿宋" w:hAnsi="仿宋" w:eastAsia="仿宋" w:cs="仿宋"/>
                <w:sz w:val="21"/>
                <w:szCs w:val="21"/>
              </w:rPr>
              <w:t>注</w:t>
            </w:r>
          </w:p>
        </w:tc>
      </w:tr>
      <w:tr>
        <w:tblPrEx>
          <w:tblCellMar>
            <w:top w:w="0" w:type="dxa"/>
            <w:left w:w="0" w:type="dxa"/>
            <w:bottom w:w="0" w:type="dxa"/>
            <w:right w:w="0" w:type="dxa"/>
          </w:tblCellMar>
        </w:tblPrEx>
        <w:trPr>
          <w:trHeight w:val="717" w:hRule="exact"/>
        </w:trPr>
        <w:tc>
          <w:tcPr>
            <w:tcW w:w="1417" w:type="dxa"/>
            <w:vMerge w:val="restart"/>
            <w:tcBorders>
              <w:top w:val="single" w:color="000000" w:sz="6" w:space="0"/>
              <w:left w:val="single" w:color="000000" w:sz="12" w:space="0"/>
              <w:right w:val="single" w:color="000000" w:sz="6" w:space="0"/>
            </w:tcBorders>
          </w:tcPr>
          <w:p>
            <w:pPr>
              <w:pStyle w:val="10"/>
              <w:spacing w:line="200" w:lineRule="exact"/>
              <w:rPr>
                <w:sz w:val="20"/>
                <w:szCs w:val="20"/>
              </w:rPr>
            </w:pPr>
          </w:p>
          <w:p>
            <w:pPr>
              <w:pStyle w:val="10"/>
              <w:spacing w:line="200" w:lineRule="exact"/>
              <w:rPr>
                <w:sz w:val="20"/>
                <w:szCs w:val="20"/>
              </w:rPr>
            </w:pPr>
          </w:p>
          <w:p>
            <w:pPr>
              <w:pStyle w:val="10"/>
              <w:spacing w:line="200" w:lineRule="exact"/>
              <w:rPr>
                <w:sz w:val="20"/>
                <w:szCs w:val="20"/>
              </w:rPr>
            </w:pPr>
          </w:p>
          <w:p>
            <w:pPr>
              <w:pStyle w:val="10"/>
              <w:spacing w:before="2" w:line="260" w:lineRule="exact"/>
              <w:rPr>
                <w:sz w:val="26"/>
                <w:szCs w:val="26"/>
              </w:rPr>
            </w:pPr>
          </w:p>
          <w:p>
            <w:pPr>
              <w:pStyle w:val="10"/>
              <w:ind w:left="462" w:right="474"/>
              <w:jc w:val="center"/>
              <w:rPr>
                <w:rFonts w:ascii="仿宋" w:hAnsi="仿宋" w:eastAsia="仿宋" w:cs="仿宋"/>
                <w:sz w:val="21"/>
                <w:szCs w:val="21"/>
              </w:rPr>
            </w:pPr>
            <w:r>
              <w:rPr>
                <w:rFonts w:ascii="仿宋" w:hAnsi="仿宋" w:eastAsia="仿宋" w:cs="仿宋"/>
                <w:spacing w:val="-1"/>
                <w:sz w:val="21"/>
                <w:szCs w:val="21"/>
              </w:rPr>
              <w:t>路</w:t>
            </w:r>
            <w:r>
              <w:rPr>
                <w:rFonts w:ascii="仿宋" w:hAnsi="仿宋" w:eastAsia="仿宋" w:cs="仿宋"/>
                <w:sz w:val="21"/>
                <w:szCs w:val="21"/>
              </w:rPr>
              <w:t>面</w:t>
            </w:r>
          </w:p>
        </w:tc>
        <w:tc>
          <w:tcPr>
            <w:tcW w:w="1134" w:type="dxa"/>
            <w:tcBorders>
              <w:top w:val="single" w:color="000000" w:sz="6" w:space="0"/>
              <w:left w:val="single" w:color="000000" w:sz="6" w:space="0"/>
              <w:bottom w:val="single" w:color="000000" w:sz="6" w:space="0"/>
              <w:right w:val="single" w:color="000000" w:sz="6" w:space="0"/>
            </w:tcBorders>
          </w:tcPr>
          <w:p>
            <w:pPr>
              <w:pStyle w:val="10"/>
              <w:spacing w:before="5" w:line="140" w:lineRule="exact"/>
              <w:rPr>
                <w:sz w:val="14"/>
                <w:szCs w:val="14"/>
              </w:rPr>
            </w:pPr>
          </w:p>
          <w:p>
            <w:pPr>
              <w:pStyle w:val="10"/>
              <w:ind w:left="138"/>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路</w:t>
            </w:r>
            <w:r>
              <w:rPr>
                <w:rFonts w:ascii="仿宋" w:hAnsi="仿宋" w:eastAsia="仿宋" w:cs="仿宋"/>
                <w:sz w:val="21"/>
                <w:szCs w:val="21"/>
              </w:rPr>
              <w:t>面</w:t>
            </w:r>
          </w:p>
        </w:tc>
        <w:tc>
          <w:tcPr>
            <w:tcW w:w="4820" w:type="dxa"/>
            <w:tcBorders>
              <w:top w:val="single" w:color="000000" w:sz="6" w:space="0"/>
              <w:left w:val="single" w:color="000000" w:sz="6" w:space="0"/>
              <w:bottom w:val="single" w:color="000000" w:sz="6" w:space="0"/>
              <w:right w:val="single" w:color="000000" w:sz="6" w:space="0"/>
            </w:tcBorders>
          </w:tcPr>
          <w:p>
            <w:pPr>
              <w:pStyle w:val="10"/>
              <w:spacing w:before="68" w:line="274" w:lineRule="exact"/>
              <w:ind w:left="408" w:right="100" w:hanging="305"/>
              <w:rPr>
                <w:rFonts w:ascii="仿宋" w:hAnsi="仿宋" w:eastAsia="仿宋" w:cs="仿宋"/>
                <w:sz w:val="21"/>
                <w:szCs w:val="21"/>
                <w:lang w:eastAsia="zh-CN"/>
              </w:rPr>
            </w:pPr>
            <w:r>
              <w:rPr>
                <w:rFonts w:ascii="仿宋" w:hAnsi="仿宋" w:eastAsia="仿宋" w:cs="仿宋"/>
                <w:spacing w:val="-1"/>
                <w:w w:val="95"/>
                <w:sz w:val="21"/>
                <w:szCs w:val="21"/>
                <w:lang w:eastAsia="zh-CN"/>
              </w:rPr>
              <w:t>龟</w:t>
            </w:r>
            <w:r>
              <w:rPr>
                <w:rFonts w:ascii="仿宋" w:hAnsi="仿宋" w:eastAsia="仿宋" w:cs="仿宋"/>
                <w:spacing w:val="1"/>
                <w:w w:val="95"/>
                <w:sz w:val="21"/>
                <w:szCs w:val="21"/>
                <w:lang w:eastAsia="zh-CN"/>
              </w:rPr>
              <w:t>裂</w:t>
            </w:r>
            <w:r>
              <w:rPr>
                <w:rFonts w:ascii="仿宋" w:hAnsi="仿宋" w:eastAsia="仿宋" w:cs="仿宋"/>
                <w:spacing w:val="-5"/>
                <w:w w:val="95"/>
                <w:sz w:val="21"/>
                <w:szCs w:val="21"/>
                <w:lang w:eastAsia="zh-CN"/>
              </w:rPr>
              <w:t>、</w:t>
            </w:r>
            <w:r>
              <w:rPr>
                <w:rFonts w:ascii="仿宋" w:hAnsi="仿宋" w:eastAsia="仿宋" w:cs="仿宋"/>
                <w:spacing w:val="-1"/>
                <w:w w:val="95"/>
                <w:sz w:val="21"/>
                <w:szCs w:val="21"/>
                <w:lang w:eastAsia="zh-CN"/>
              </w:rPr>
              <w:t>块</w:t>
            </w:r>
            <w:r>
              <w:rPr>
                <w:rFonts w:ascii="仿宋" w:hAnsi="仿宋" w:eastAsia="仿宋" w:cs="仿宋"/>
                <w:spacing w:val="1"/>
                <w:w w:val="95"/>
                <w:sz w:val="21"/>
                <w:szCs w:val="21"/>
                <w:lang w:eastAsia="zh-CN"/>
              </w:rPr>
              <w:t>状</w:t>
            </w:r>
            <w:r>
              <w:rPr>
                <w:rFonts w:ascii="仿宋" w:hAnsi="仿宋" w:eastAsia="仿宋" w:cs="仿宋"/>
                <w:spacing w:val="-1"/>
                <w:w w:val="95"/>
                <w:sz w:val="21"/>
                <w:szCs w:val="21"/>
                <w:lang w:eastAsia="zh-CN"/>
              </w:rPr>
              <w:t>裂</w:t>
            </w:r>
            <w:r>
              <w:rPr>
                <w:rFonts w:ascii="仿宋" w:hAnsi="仿宋" w:eastAsia="仿宋" w:cs="仿宋"/>
                <w:spacing w:val="1"/>
                <w:w w:val="95"/>
                <w:sz w:val="21"/>
                <w:szCs w:val="21"/>
                <w:lang w:eastAsia="zh-CN"/>
              </w:rPr>
              <w:t>缝</w:t>
            </w:r>
            <w:r>
              <w:rPr>
                <w:rFonts w:ascii="仿宋" w:hAnsi="仿宋" w:eastAsia="仿宋" w:cs="仿宋"/>
                <w:spacing w:val="-1"/>
                <w:w w:val="95"/>
                <w:sz w:val="21"/>
                <w:szCs w:val="21"/>
                <w:lang w:eastAsia="zh-CN"/>
              </w:rPr>
              <w:t>、纵</w:t>
            </w:r>
            <w:r>
              <w:rPr>
                <w:rFonts w:ascii="仿宋" w:hAnsi="仿宋" w:eastAsia="仿宋" w:cs="仿宋"/>
                <w:spacing w:val="1"/>
                <w:w w:val="95"/>
                <w:sz w:val="21"/>
                <w:szCs w:val="21"/>
                <w:lang w:eastAsia="zh-CN"/>
              </w:rPr>
              <w:t>向</w:t>
            </w:r>
            <w:r>
              <w:rPr>
                <w:rFonts w:ascii="仿宋" w:hAnsi="仿宋" w:eastAsia="仿宋" w:cs="仿宋"/>
                <w:spacing w:val="-1"/>
                <w:w w:val="95"/>
                <w:sz w:val="21"/>
                <w:szCs w:val="21"/>
                <w:lang w:eastAsia="zh-CN"/>
              </w:rPr>
              <w:t>裂</w:t>
            </w:r>
            <w:r>
              <w:rPr>
                <w:rFonts w:ascii="仿宋" w:hAnsi="仿宋" w:eastAsia="仿宋" w:cs="仿宋"/>
                <w:spacing w:val="1"/>
                <w:w w:val="95"/>
                <w:sz w:val="21"/>
                <w:szCs w:val="21"/>
                <w:lang w:eastAsia="zh-CN"/>
              </w:rPr>
              <w:t>缝</w:t>
            </w:r>
            <w:r>
              <w:rPr>
                <w:rFonts w:ascii="仿宋" w:hAnsi="仿宋" w:eastAsia="仿宋" w:cs="仿宋"/>
                <w:spacing w:val="-3"/>
                <w:w w:val="95"/>
                <w:sz w:val="21"/>
                <w:szCs w:val="21"/>
                <w:lang w:eastAsia="zh-CN"/>
              </w:rPr>
              <w:t>、</w:t>
            </w:r>
            <w:r>
              <w:rPr>
                <w:rFonts w:ascii="仿宋" w:hAnsi="仿宋" w:eastAsia="仿宋" w:cs="仿宋"/>
                <w:spacing w:val="-1"/>
                <w:w w:val="95"/>
                <w:sz w:val="21"/>
                <w:szCs w:val="21"/>
                <w:lang w:eastAsia="zh-CN"/>
              </w:rPr>
              <w:t>横</w:t>
            </w:r>
            <w:r>
              <w:rPr>
                <w:rFonts w:ascii="仿宋" w:hAnsi="仿宋" w:eastAsia="仿宋" w:cs="仿宋"/>
                <w:spacing w:val="1"/>
                <w:w w:val="95"/>
                <w:sz w:val="21"/>
                <w:szCs w:val="21"/>
                <w:lang w:eastAsia="zh-CN"/>
              </w:rPr>
              <w:t>向</w:t>
            </w:r>
            <w:r>
              <w:rPr>
                <w:rFonts w:ascii="仿宋" w:hAnsi="仿宋" w:eastAsia="仿宋" w:cs="仿宋"/>
                <w:spacing w:val="-1"/>
                <w:w w:val="95"/>
                <w:sz w:val="21"/>
                <w:szCs w:val="21"/>
                <w:lang w:eastAsia="zh-CN"/>
              </w:rPr>
              <w:t>裂</w:t>
            </w:r>
            <w:r>
              <w:rPr>
                <w:rFonts w:ascii="仿宋" w:hAnsi="仿宋" w:eastAsia="仿宋" w:cs="仿宋"/>
                <w:spacing w:val="1"/>
                <w:w w:val="95"/>
                <w:sz w:val="21"/>
                <w:szCs w:val="21"/>
                <w:lang w:eastAsia="zh-CN"/>
              </w:rPr>
              <w:t>缝</w:t>
            </w:r>
            <w:r>
              <w:rPr>
                <w:rFonts w:ascii="仿宋" w:hAnsi="仿宋" w:eastAsia="仿宋" w:cs="仿宋"/>
                <w:spacing w:val="-3"/>
                <w:w w:val="95"/>
                <w:sz w:val="21"/>
                <w:szCs w:val="21"/>
                <w:lang w:eastAsia="zh-CN"/>
              </w:rPr>
              <w:t>、</w:t>
            </w:r>
            <w:r>
              <w:rPr>
                <w:rFonts w:ascii="仿宋" w:hAnsi="仿宋" w:eastAsia="仿宋" w:cs="仿宋"/>
                <w:spacing w:val="-1"/>
                <w:w w:val="95"/>
                <w:sz w:val="21"/>
                <w:szCs w:val="21"/>
                <w:lang w:eastAsia="zh-CN"/>
              </w:rPr>
              <w:t>坑</w:t>
            </w:r>
            <w:r>
              <w:rPr>
                <w:rFonts w:ascii="仿宋" w:hAnsi="仿宋" w:eastAsia="仿宋" w:cs="仿宋"/>
                <w:spacing w:val="1"/>
                <w:w w:val="95"/>
                <w:sz w:val="21"/>
                <w:szCs w:val="21"/>
                <w:lang w:eastAsia="zh-CN"/>
              </w:rPr>
              <w:t>槽</w:t>
            </w:r>
            <w:r>
              <w:rPr>
                <w:rFonts w:ascii="仿宋" w:hAnsi="仿宋" w:eastAsia="仿宋" w:cs="仿宋"/>
                <w:spacing w:val="-3"/>
                <w:w w:val="95"/>
                <w:sz w:val="21"/>
                <w:szCs w:val="21"/>
                <w:lang w:eastAsia="zh-CN"/>
              </w:rPr>
              <w:t>、</w:t>
            </w:r>
            <w:r>
              <w:rPr>
                <w:rFonts w:ascii="仿宋" w:hAnsi="仿宋" w:eastAsia="仿宋" w:cs="仿宋"/>
                <w:w w:val="95"/>
                <w:sz w:val="21"/>
                <w:szCs w:val="21"/>
                <w:lang w:eastAsia="zh-CN"/>
              </w:rPr>
              <w:t>松</w:t>
            </w:r>
            <w:r>
              <w:rPr>
                <w:rFonts w:ascii="仿宋" w:hAnsi="仿宋" w:eastAsia="仿宋" w:cs="仿宋"/>
                <w:spacing w:val="-1"/>
                <w:sz w:val="21"/>
                <w:szCs w:val="21"/>
                <w:lang w:eastAsia="zh-CN"/>
              </w:rPr>
              <w:t>散</w:t>
            </w:r>
            <w:r>
              <w:rPr>
                <w:rFonts w:ascii="仿宋" w:hAnsi="仿宋" w:eastAsia="仿宋" w:cs="仿宋"/>
                <w:spacing w:val="2"/>
                <w:sz w:val="21"/>
                <w:szCs w:val="21"/>
                <w:lang w:eastAsia="zh-CN"/>
              </w:rPr>
              <w:t>、</w:t>
            </w:r>
            <w:r>
              <w:rPr>
                <w:rFonts w:ascii="仿宋" w:hAnsi="仿宋" w:eastAsia="仿宋" w:cs="仿宋"/>
                <w:spacing w:val="-1"/>
                <w:sz w:val="21"/>
                <w:szCs w:val="21"/>
                <w:lang w:eastAsia="zh-CN"/>
              </w:rPr>
              <w:t>沉</w:t>
            </w:r>
            <w:r>
              <w:rPr>
                <w:rFonts w:ascii="仿宋" w:hAnsi="仿宋" w:eastAsia="仿宋" w:cs="仿宋"/>
                <w:spacing w:val="2"/>
                <w:sz w:val="21"/>
                <w:szCs w:val="21"/>
                <w:lang w:eastAsia="zh-CN"/>
              </w:rPr>
              <w:t>陷</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车</w:t>
            </w:r>
            <w:r>
              <w:rPr>
                <w:rFonts w:ascii="仿宋" w:hAnsi="仿宋" w:eastAsia="仿宋" w:cs="仿宋"/>
                <w:spacing w:val="-1"/>
                <w:sz w:val="21"/>
                <w:szCs w:val="21"/>
                <w:lang w:eastAsia="zh-CN"/>
              </w:rPr>
              <w:t>辙</w:t>
            </w:r>
            <w:r>
              <w:rPr>
                <w:rFonts w:ascii="仿宋" w:hAnsi="仿宋" w:eastAsia="仿宋" w:cs="仿宋"/>
                <w:spacing w:val="2"/>
                <w:sz w:val="21"/>
                <w:szCs w:val="21"/>
                <w:lang w:eastAsia="zh-CN"/>
              </w:rPr>
              <w:t>、</w:t>
            </w:r>
            <w:r>
              <w:rPr>
                <w:rFonts w:ascii="仿宋" w:hAnsi="仿宋" w:eastAsia="仿宋" w:cs="仿宋"/>
                <w:spacing w:val="-1"/>
                <w:sz w:val="21"/>
                <w:szCs w:val="21"/>
                <w:lang w:eastAsia="zh-CN"/>
              </w:rPr>
              <w:t>波</w:t>
            </w:r>
            <w:r>
              <w:rPr>
                <w:rFonts w:ascii="仿宋" w:hAnsi="仿宋" w:eastAsia="仿宋" w:cs="仿宋"/>
                <w:spacing w:val="2"/>
                <w:sz w:val="21"/>
                <w:szCs w:val="21"/>
                <w:lang w:eastAsia="zh-CN"/>
              </w:rPr>
              <w:t>浪</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拥</w:t>
            </w:r>
            <w:r>
              <w:rPr>
                <w:rFonts w:ascii="仿宋" w:hAnsi="仿宋" w:eastAsia="仿宋" w:cs="仿宋"/>
                <w:spacing w:val="-1"/>
                <w:sz w:val="21"/>
                <w:szCs w:val="21"/>
                <w:lang w:eastAsia="zh-CN"/>
              </w:rPr>
              <w:t>包</w:t>
            </w:r>
            <w:r>
              <w:rPr>
                <w:rFonts w:ascii="仿宋" w:hAnsi="仿宋" w:eastAsia="仿宋" w:cs="仿宋"/>
                <w:spacing w:val="2"/>
                <w:sz w:val="21"/>
                <w:szCs w:val="21"/>
                <w:lang w:eastAsia="zh-CN"/>
              </w:rPr>
              <w:t>、</w:t>
            </w:r>
            <w:r>
              <w:rPr>
                <w:rFonts w:ascii="仿宋" w:hAnsi="仿宋" w:eastAsia="仿宋" w:cs="仿宋"/>
                <w:spacing w:val="-1"/>
                <w:sz w:val="21"/>
                <w:szCs w:val="21"/>
                <w:lang w:eastAsia="zh-CN"/>
              </w:rPr>
              <w:t>泛</w:t>
            </w:r>
            <w:r>
              <w:rPr>
                <w:rFonts w:ascii="仿宋" w:hAnsi="仿宋" w:eastAsia="仿宋" w:cs="仿宋"/>
                <w:spacing w:val="2"/>
                <w:sz w:val="21"/>
                <w:szCs w:val="21"/>
                <w:lang w:eastAsia="zh-CN"/>
              </w:rPr>
              <w:t>油</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修</w:t>
            </w:r>
            <w:r>
              <w:rPr>
                <w:rFonts w:ascii="仿宋" w:hAnsi="仿宋" w:eastAsia="仿宋" w:cs="仿宋"/>
                <w:sz w:val="21"/>
                <w:szCs w:val="21"/>
                <w:lang w:eastAsia="zh-CN"/>
              </w:rPr>
              <w:t>补</w:t>
            </w:r>
          </w:p>
        </w:tc>
        <w:tc>
          <w:tcPr>
            <w:tcW w:w="2126" w:type="dxa"/>
            <w:tcBorders>
              <w:top w:val="single" w:color="000000" w:sz="6" w:space="0"/>
              <w:left w:val="single" w:color="000000" w:sz="6" w:space="0"/>
              <w:bottom w:val="single" w:color="000000" w:sz="6" w:space="0"/>
              <w:right w:val="single" w:color="000000" w:sz="12" w:space="0"/>
            </w:tcBorders>
          </w:tcPr>
          <w:p>
            <w:pPr>
              <w:pStyle w:val="10"/>
              <w:spacing w:before="5" w:line="140" w:lineRule="exact"/>
              <w:rPr>
                <w:sz w:val="14"/>
                <w:szCs w:val="14"/>
                <w:lang w:eastAsia="zh-CN"/>
              </w:rPr>
            </w:pPr>
          </w:p>
          <w:p>
            <w:pPr>
              <w:pStyle w:val="10"/>
              <w:ind w:left="983" w:right="977"/>
              <w:jc w:val="center"/>
              <w:rPr>
                <w:rFonts w:ascii="仿宋" w:hAnsi="仿宋" w:eastAsia="仿宋" w:cs="仿宋"/>
                <w:sz w:val="21"/>
                <w:szCs w:val="21"/>
              </w:rPr>
            </w:pPr>
            <w:r>
              <w:rPr>
                <w:rFonts w:ascii="仿宋" w:hAnsi="仿宋" w:eastAsia="仿宋" w:cs="仿宋"/>
                <w:sz w:val="21"/>
                <w:szCs w:val="21"/>
              </w:rPr>
              <w:t>/</w:t>
            </w:r>
          </w:p>
        </w:tc>
      </w:tr>
      <w:tr>
        <w:tblPrEx>
          <w:tblCellMar>
            <w:top w:w="0" w:type="dxa"/>
            <w:left w:w="0" w:type="dxa"/>
            <w:bottom w:w="0" w:type="dxa"/>
            <w:right w:w="0" w:type="dxa"/>
          </w:tblCellMar>
        </w:tblPrEx>
        <w:trPr>
          <w:trHeight w:val="717" w:hRule="exact"/>
        </w:trPr>
        <w:tc>
          <w:tcPr>
            <w:tcW w:w="1417" w:type="dxa"/>
            <w:vMerge w:val="continue"/>
            <w:tcBorders>
              <w:left w:val="single" w:color="000000" w:sz="12" w:space="0"/>
              <w:right w:val="single" w:color="000000" w:sz="6" w:space="0"/>
            </w:tcBorders>
          </w:tcPr>
          <w:p/>
        </w:tc>
        <w:tc>
          <w:tcPr>
            <w:tcW w:w="1134" w:type="dxa"/>
            <w:tcBorders>
              <w:top w:val="single" w:color="000000" w:sz="6" w:space="0"/>
              <w:left w:val="single" w:color="000000" w:sz="6" w:space="0"/>
              <w:bottom w:val="single" w:color="000000" w:sz="6" w:space="0"/>
              <w:right w:val="single" w:color="000000" w:sz="6" w:space="0"/>
            </w:tcBorders>
          </w:tcPr>
          <w:p>
            <w:pPr>
              <w:pStyle w:val="10"/>
              <w:spacing w:before="71" w:line="272" w:lineRule="exact"/>
              <w:ind w:left="455" w:right="143" w:hanging="317"/>
              <w:rPr>
                <w:rFonts w:ascii="仿宋" w:hAnsi="仿宋" w:eastAsia="仿宋" w:cs="仿宋"/>
                <w:sz w:val="21"/>
                <w:szCs w:val="21"/>
              </w:rPr>
            </w:pPr>
            <w:r>
              <w:rPr>
                <w:rFonts w:ascii="仿宋" w:hAnsi="仿宋" w:eastAsia="仿宋" w:cs="仿宋"/>
                <w:spacing w:val="-1"/>
                <w:w w:val="95"/>
                <w:sz w:val="21"/>
                <w:szCs w:val="21"/>
              </w:rPr>
              <w:t>混</w:t>
            </w:r>
            <w:r>
              <w:rPr>
                <w:rFonts w:ascii="仿宋" w:hAnsi="仿宋" w:eastAsia="仿宋" w:cs="仿宋"/>
                <w:spacing w:val="1"/>
                <w:w w:val="95"/>
                <w:sz w:val="21"/>
                <w:szCs w:val="21"/>
              </w:rPr>
              <w:t>凝</w:t>
            </w:r>
            <w:r>
              <w:rPr>
                <w:rFonts w:ascii="仿宋" w:hAnsi="仿宋" w:eastAsia="仿宋" w:cs="仿宋"/>
                <w:spacing w:val="-1"/>
                <w:w w:val="95"/>
                <w:sz w:val="21"/>
                <w:szCs w:val="21"/>
              </w:rPr>
              <w:t>土</w:t>
            </w:r>
            <w:r>
              <w:rPr>
                <w:rFonts w:ascii="仿宋" w:hAnsi="仿宋" w:eastAsia="仿宋" w:cs="仿宋"/>
                <w:w w:val="95"/>
                <w:sz w:val="21"/>
                <w:szCs w:val="21"/>
              </w:rPr>
              <w:t>路</w:t>
            </w:r>
            <w:r>
              <w:rPr>
                <w:rFonts w:ascii="仿宋" w:hAnsi="仿宋" w:eastAsia="仿宋" w:cs="仿宋"/>
                <w:sz w:val="21"/>
                <w:szCs w:val="21"/>
              </w:rPr>
              <w:t>面</w:t>
            </w:r>
          </w:p>
        </w:tc>
        <w:tc>
          <w:tcPr>
            <w:tcW w:w="4820" w:type="dxa"/>
            <w:tcBorders>
              <w:top w:val="single" w:color="000000" w:sz="6" w:space="0"/>
              <w:left w:val="single" w:color="000000" w:sz="6" w:space="0"/>
              <w:bottom w:val="single" w:color="000000" w:sz="6" w:space="0"/>
              <w:right w:val="single" w:color="000000" w:sz="6" w:space="0"/>
            </w:tcBorders>
          </w:tcPr>
          <w:p>
            <w:pPr>
              <w:pStyle w:val="10"/>
              <w:spacing w:before="71" w:line="272" w:lineRule="exact"/>
              <w:ind w:left="617" w:right="-5" w:hanging="514"/>
              <w:rPr>
                <w:rFonts w:ascii="仿宋" w:hAnsi="仿宋" w:eastAsia="仿宋" w:cs="仿宋"/>
                <w:sz w:val="21"/>
                <w:szCs w:val="21"/>
                <w:lang w:eastAsia="zh-CN"/>
              </w:rPr>
            </w:pPr>
            <w:r>
              <w:rPr>
                <w:rFonts w:ascii="仿宋" w:hAnsi="仿宋" w:eastAsia="仿宋" w:cs="仿宋"/>
                <w:spacing w:val="-1"/>
                <w:w w:val="95"/>
                <w:sz w:val="21"/>
                <w:szCs w:val="21"/>
                <w:lang w:eastAsia="zh-CN"/>
              </w:rPr>
              <w:t>破</w:t>
            </w:r>
            <w:r>
              <w:rPr>
                <w:rFonts w:ascii="仿宋" w:hAnsi="仿宋" w:eastAsia="仿宋" w:cs="仿宋"/>
                <w:spacing w:val="1"/>
                <w:w w:val="95"/>
                <w:sz w:val="21"/>
                <w:szCs w:val="21"/>
                <w:lang w:eastAsia="zh-CN"/>
              </w:rPr>
              <w:t>碎</w:t>
            </w:r>
            <w:r>
              <w:rPr>
                <w:rFonts w:ascii="仿宋" w:hAnsi="仿宋" w:eastAsia="仿宋" w:cs="仿宋"/>
                <w:spacing w:val="-1"/>
                <w:w w:val="95"/>
                <w:sz w:val="21"/>
                <w:szCs w:val="21"/>
                <w:lang w:eastAsia="zh-CN"/>
              </w:rPr>
              <w:t>板</w:t>
            </w:r>
            <w:r>
              <w:rPr>
                <w:rFonts w:ascii="仿宋" w:hAnsi="仿宋" w:eastAsia="仿宋" w:cs="仿宋"/>
                <w:spacing w:val="-24"/>
                <w:w w:val="95"/>
                <w:sz w:val="21"/>
                <w:szCs w:val="21"/>
                <w:lang w:eastAsia="zh-CN"/>
              </w:rPr>
              <w:t>、</w:t>
            </w:r>
            <w:r>
              <w:rPr>
                <w:rFonts w:ascii="仿宋" w:hAnsi="仿宋" w:eastAsia="仿宋" w:cs="仿宋"/>
                <w:spacing w:val="-1"/>
                <w:w w:val="95"/>
                <w:sz w:val="21"/>
                <w:szCs w:val="21"/>
                <w:lang w:eastAsia="zh-CN"/>
              </w:rPr>
              <w:t>裂</w:t>
            </w:r>
            <w:r>
              <w:rPr>
                <w:rFonts w:ascii="仿宋" w:hAnsi="仿宋" w:eastAsia="仿宋" w:cs="仿宋"/>
                <w:spacing w:val="1"/>
                <w:w w:val="95"/>
                <w:sz w:val="21"/>
                <w:szCs w:val="21"/>
                <w:lang w:eastAsia="zh-CN"/>
              </w:rPr>
              <w:t>缝</w:t>
            </w:r>
            <w:r>
              <w:rPr>
                <w:rFonts w:ascii="仿宋" w:hAnsi="仿宋" w:eastAsia="仿宋" w:cs="仿宋"/>
                <w:spacing w:val="-22"/>
                <w:w w:val="95"/>
                <w:sz w:val="21"/>
                <w:szCs w:val="21"/>
                <w:lang w:eastAsia="zh-CN"/>
              </w:rPr>
              <w:t>、</w:t>
            </w:r>
            <w:r>
              <w:rPr>
                <w:rFonts w:ascii="仿宋" w:hAnsi="仿宋" w:eastAsia="仿宋" w:cs="仿宋"/>
                <w:spacing w:val="-1"/>
                <w:w w:val="95"/>
                <w:sz w:val="21"/>
                <w:szCs w:val="21"/>
                <w:lang w:eastAsia="zh-CN"/>
              </w:rPr>
              <w:t>板</w:t>
            </w:r>
            <w:r>
              <w:rPr>
                <w:rFonts w:ascii="仿宋" w:hAnsi="仿宋" w:eastAsia="仿宋" w:cs="仿宋"/>
                <w:spacing w:val="1"/>
                <w:w w:val="95"/>
                <w:sz w:val="21"/>
                <w:szCs w:val="21"/>
                <w:lang w:eastAsia="zh-CN"/>
              </w:rPr>
              <w:t>角</w:t>
            </w:r>
            <w:r>
              <w:rPr>
                <w:rFonts w:ascii="仿宋" w:hAnsi="仿宋" w:eastAsia="仿宋" w:cs="仿宋"/>
                <w:spacing w:val="-1"/>
                <w:w w:val="95"/>
                <w:sz w:val="21"/>
                <w:szCs w:val="21"/>
                <w:lang w:eastAsia="zh-CN"/>
              </w:rPr>
              <w:t>断</w:t>
            </w:r>
            <w:r>
              <w:rPr>
                <w:rFonts w:ascii="仿宋" w:hAnsi="仿宋" w:eastAsia="仿宋" w:cs="仿宋"/>
                <w:spacing w:val="1"/>
                <w:w w:val="95"/>
                <w:sz w:val="21"/>
                <w:szCs w:val="21"/>
                <w:lang w:eastAsia="zh-CN"/>
              </w:rPr>
              <w:t>裂</w:t>
            </w:r>
            <w:r>
              <w:rPr>
                <w:rFonts w:ascii="仿宋" w:hAnsi="仿宋" w:eastAsia="仿宋" w:cs="仿宋"/>
                <w:spacing w:val="-24"/>
                <w:w w:val="95"/>
                <w:sz w:val="21"/>
                <w:szCs w:val="21"/>
                <w:lang w:eastAsia="zh-CN"/>
              </w:rPr>
              <w:t>、</w:t>
            </w:r>
            <w:r>
              <w:rPr>
                <w:rFonts w:ascii="仿宋" w:hAnsi="仿宋" w:eastAsia="仿宋" w:cs="仿宋"/>
                <w:spacing w:val="-1"/>
                <w:w w:val="95"/>
                <w:sz w:val="21"/>
                <w:szCs w:val="21"/>
                <w:lang w:eastAsia="zh-CN"/>
              </w:rPr>
              <w:t>错</w:t>
            </w:r>
            <w:r>
              <w:rPr>
                <w:rFonts w:ascii="仿宋" w:hAnsi="仿宋" w:eastAsia="仿宋" w:cs="仿宋"/>
                <w:spacing w:val="1"/>
                <w:w w:val="95"/>
                <w:sz w:val="21"/>
                <w:szCs w:val="21"/>
                <w:lang w:eastAsia="zh-CN"/>
              </w:rPr>
              <w:t>台</w:t>
            </w:r>
            <w:r>
              <w:rPr>
                <w:rFonts w:ascii="仿宋" w:hAnsi="仿宋" w:eastAsia="仿宋" w:cs="仿宋"/>
                <w:spacing w:val="-22"/>
                <w:w w:val="95"/>
                <w:sz w:val="21"/>
                <w:szCs w:val="21"/>
                <w:lang w:eastAsia="zh-CN"/>
              </w:rPr>
              <w:t>、</w:t>
            </w:r>
            <w:r>
              <w:rPr>
                <w:rFonts w:ascii="仿宋" w:hAnsi="仿宋" w:eastAsia="仿宋" w:cs="仿宋"/>
                <w:spacing w:val="-1"/>
                <w:w w:val="95"/>
                <w:sz w:val="21"/>
                <w:szCs w:val="21"/>
                <w:lang w:eastAsia="zh-CN"/>
              </w:rPr>
              <w:t>唧</w:t>
            </w:r>
            <w:r>
              <w:rPr>
                <w:rFonts w:ascii="仿宋" w:hAnsi="仿宋" w:eastAsia="仿宋" w:cs="仿宋"/>
                <w:spacing w:val="1"/>
                <w:w w:val="95"/>
                <w:sz w:val="21"/>
                <w:szCs w:val="21"/>
                <w:lang w:eastAsia="zh-CN"/>
              </w:rPr>
              <w:t>泥</w:t>
            </w:r>
            <w:r>
              <w:rPr>
                <w:rFonts w:ascii="仿宋" w:hAnsi="仿宋" w:eastAsia="仿宋" w:cs="仿宋"/>
                <w:spacing w:val="-24"/>
                <w:w w:val="95"/>
                <w:sz w:val="21"/>
                <w:szCs w:val="21"/>
                <w:lang w:eastAsia="zh-CN"/>
              </w:rPr>
              <w:t>、</w:t>
            </w:r>
            <w:r>
              <w:rPr>
                <w:rFonts w:ascii="仿宋" w:hAnsi="仿宋" w:eastAsia="仿宋" w:cs="仿宋"/>
                <w:spacing w:val="-1"/>
                <w:w w:val="95"/>
                <w:sz w:val="21"/>
                <w:szCs w:val="21"/>
                <w:lang w:eastAsia="zh-CN"/>
              </w:rPr>
              <w:t>边</w:t>
            </w:r>
            <w:r>
              <w:rPr>
                <w:rFonts w:ascii="仿宋" w:hAnsi="仿宋" w:eastAsia="仿宋" w:cs="仿宋"/>
                <w:spacing w:val="1"/>
                <w:w w:val="95"/>
                <w:sz w:val="21"/>
                <w:szCs w:val="21"/>
                <w:lang w:eastAsia="zh-CN"/>
              </w:rPr>
              <w:t>角</w:t>
            </w:r>
            <w:r>
              <w:rPr>
                <w:rFonts w:ascii="仿宋" w:hAnsi="仿宋" w:eastAsia="仿宋" w:cs="仿宋"/>
                <w:spacing w:val="-1"/>
                <w:w w:val="95"/>
                <w:sz w:val="21"/>
                <w:szCs w:val="21"/>
                <w:lang w:eastAsia="zh-CN"/>
              </w:rPr>
              <w:t>剥</w:t>
            </w:r>
            <w:r>
              <w:rPr>
                <w:rFonts w:ascii="仿宋" w:hAnsi="仿宋" w:eastAsia="仿宋" w:cs="仿宋"/>
                <w:spacing w:val="1"/>
                <w:w w:val="95"/>
                <w:sz w:val="21"/>
                <w:szCs w:val="21"/>
                <w:lang w:eastAsia="zh-CN"/>
              </w:rPr>
              <w:t>落</w:t>
            </w:r>
            <w:r>
              <w:rPr>
                <w:rFonts w:ascii="仿宋" w:hAnsi="仿宋" w:eastAsia="仿宋" w:cs="仿宋"/>
                <w:w w:val="95"/>
                <w:sz w:val="21"/>
                <w:szCs w:val="21"/>
                <w:lang w:eastAsia="zh-CN"/>
              </w:rPr>
              <w:t>、</w:t>
            </w:r>
            <w:r>
              <w:rPr>
                <w:rFonts w:ascii="仿宋" w:hAnsi="仿宋" w:eastAsia="仿宋" w:cs="仿宋"/>
                <w:spacing w:val="-1"/>
                <w:sz w:val="21"/>
                <w:szCs w:val="21"/>
                <w:lang w:eastAsia="zh-CN"/>
              </w:rPr>
              <w:t>接</w:t>
            </w:r>
            <w:r>
              <w:rPr>
                <w:rFonts w:ascii="仿宋" w:hAnsi="仿宋" w:eastAsia="仿宋" w:cs="仿宋"/>
                <w:spacing w:val="2"/>
                <w:sz w:val="21"/>
                <w:szCs w:val="21"/>
                <w:lang w:eastAsia="zh-CN"/>
              </w:rPr>
              <w:t>缝</w:t>
            </w:r>
            <w:r>
              <w:rPr>
                <w:rFonts w:ascii="仿宋" w:hAnsi="仿宋" w:eastAsia="仿宋" w:cs="仿宋"/>
                <w:spacing w:val="-1"/>
                <w:sz w:val="21"/>
                <w:szCs w:val="21"/>
                <w:lang w:eastAsia="zh-CN"/>
              </w:rPr>
              <w:t>料</w:t>
            </w:r>
            <w:r>
              <w:rPr>
                <w:rFonts w:ascii="仿宋" w:hAnsi="仿宋" w:eastAsia="仿宋" w:cs="仿宋"/>
                <w:spacing w:val="2"/>
                <w:sz w:val="21"/>
                <w:szCs w:val="21"/>
                <w:lang w:eastAsia="zh-CN"/>
              </w:rPr>
              <w:t>损</w:t>
            </w:r>
            <w:r>
              <w:rPr>
                <w:rFonts w:ascii="仿宋" w:hAnsi="仿宋" w:eastAsia="仿宋" w:cs="仿宋"/>
                <w:spacing w:val="-1"/>
                <w:sz w:val="21"/>
                <w:szCs w:val="21"/>
                <w:lang w:eastAsia="zh-CN"/>
              </w:rPr>
              <w:t>坏</w:t>
            </w:r>
            <w:r>
              <w:rPr>
                <w:rFonts w:ascii="仿宋" w:hAnsi="仿宋" w:eastAsia="仿宋" w:cs="仿宋"/>
                <w:spacing w:val="2"/>
                <w:sz w:val="21"/>
                <w:szCs w:val="21"/>
                <w:lang w:eastAsia="zh-CN"/>
              </w:rPr>
              <w:t>、</w:t>
            </w:r>
            <w:r>
              <w:rPr>
                <w:rFonts w:ascii="仿宋" w:hAnsi="仿宋" w:eastAsia="仿宋" w:cs="仿宋"/>
                <w:spacing w:val="-1"/>
                <w:sz w:val="21"/>
                <w:szCs w:val="21"/>
                <w:lang w:eastAsia="zh-CN"/>
              </w:rPr>
              <w:t>坑</w:t>
            </w:r>
            <w:r>
              <w:rPr>
                <w:rFonts w:ascii="仿宋" w:hAnsi="仿宋" w:eastAsia="仿宋" w:cs="仿宋"/>
                <w:spacing w:val="2"/>
                <w:sz w:val="21"/>
                <w:szCs w:val="21"/>
                <w:lang w:eastAsia="zh-CN"/>
              </w:rPr>
              <w:t>洞</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拱</w:t>
            </w:r>
            <w:r>
              <w:rPr>
                <w:rFonts w:ascii="仿宋" w:hAnsi="仿宋" w:eastAsia="仿宋" w:cs="仿宋"/>
                <w:spacing w:val="-1"/>
                <w:sz w:val="21"/>
                <w:szCs w:val="21"/>
                <w:lang w:eastAsia="zh-CN"/>
              </w:rPr>
              <w:t>起</w:t>
            </w:r>
            <w:r>
              <w:rPr>
                <w:rFonts w:ascii="仿宋" w:hAnsi="仿宋" w:eastAsia="仿宋" w:cs="仿宋"/>
                <w:spacing w:val="2"/>
                <w:sz w:val="21"/>
                <w:szCs w:val="21"/>
                <w:lang w:eastAsia="zh-CN"/>
              </w:rPr>
              <w:t>、</w:t>
            </w:r>
            <w:r>
              <w:rPr>
                <w:rFonts w:ascii="仿宋" w:hAnsi="仿宋" w:eastAsia="仿宋" w:cs="仿宋"/>
                <w:spacing w:val="-1"/>
                <w:sz w:val="21"/>
                <w:szCs w:val="21"/>
                <w:lang w:eastAsia="zh-CN"/>
              </w:rPr>
              <w:t>露</w:t>
            </w:r>
            <w:r>
              <w:rPr>
                <w:rFonts w:ascii="仿宋" w:hAnsi="仿宋" w:eastAsia="仿宋" w:cs="仿宋"/>
                <w:spacing w:val="2"/>
                <w:sz w:val="21"/>
                <w:szCs w:val="21"/>
                <w:lang w:eastAsia="zh-CN"/>
              </w:rPr>
              <w:t>骨</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修</w:t>
            </w:r>
            <w:r>
              <w:rPr>
                <w:rFonts w:ascii="仿宋" w:hAnsi="仿宋" w:eastAsia="仿宋" w:cs="仿宋"/>
                <w:sz w:val="21"/>
                <w:szCs w:val="21"/>
                <w:lang w:eastAsia="zh-CN"/>
              </w:rPr>
              <w:t>补</w:t>
            </w:r>
          </w:p>
        </w:tc>
        <w:tc>
          <w:tcPr>
            <w:tcW w:w="2126" w:type="dxa"/>
            <w:tcBorders>
              <w:top w:val="single" w:color="000000" w:sz="6" w:space="0"/>
              <w:left w:val="single" w:color="000000" w:sz="6" w:space="0"/>
              <w:bottom w:val="single" w:color="000000" w:sz="6" w:space="0"/>
              <w:right w:val="single" w:color="000000" w:sz="12" w:space="0"/>
            </w:tcBorders>
          </w:tcPr>
          <w:p>
            <w:pPr>
              <w:pStyle w:val="10"/>
              <w:spacing w:before="5" w:line="140" w:lineRule="exact"/>
              <w:rPr>
                <w:sz w:val="14"/>
                <w:szCs w:val="14"/>
                <w:lang w:eastAsia="zh-CN"/>
              </w:rPr>
            </w:pPr>
          </w:p>
          <w:p>
            <w:pPr>
              <w:pStyle w:val="10"/>
              <w:ind w:left="983" w:right="977"/>
              <w:jc w:val="center"/>
              <w:rPr>
                <w:rFonts w:ascii="仿宋" w:hAnsi="仿宋" w:eastAsia="仿宋" w:cs="仿宋"/>
                <w:sz w:val="21"/>
                <w:szCs w:val="21"/>
              </w:rPr>
            </w:pPr>
            <w:r>
              <w:rPr>
                <w:rFonts w:ascii="仿宋" w:hAnsi="仿宋" w:eastAsia="仿宋" w:cs="仿宋"/>
                <w:sz w:val="21"/>
                <w:szCs w:val="21"/>
              </w:rPr>
              <w:t>/</w:t>
            </w:r>
          </w:p>
        </w:tc>
      </w:tr>
      <w:tr>
        <w:tblPrEx>
          <w:tblCellMar>
            <w:top w:w="0" w:type="dxa"/>
            <w:left w:w="0" w:type="dxa"/>
            <w:bottom w:w="0" w:type="dxa"/>
            <w:right w:w="0" w:type="dxa"/>
          </w:tblCellMar>
        </w:tblPrEx>
        <w:trPr>
          <w:trHeight w:val="717" w:hRule="exact"/>
        </w:trPr>
        <w:tc>
          <w:tcPr>
            <w:tcW w:w="1417" w:type="dxa"/>
            <w:vMerge w:val="continue"/>
            <w:tcBorders>
              <w:left w:val="single" w:color="000000" w:sz="12" w:space="0"/>
              <w:bottom w:val="single" w:color="000000" w:sz="6" w:space="0"/>
              <w:right w:val="single" w:color="000000" w:sz="6" w:space="0"/>
            </w:tcBorders>
          </w:tcPr>
          <w:p/>
        </w:tc>
        <w:tc>
          <w:tcPr>
            <w:tcW w:w="1134" w:type="dxa"/>
            <w:tcBorders>
              <w:top w:val="single" w:color="000000" w:sz="6" w:space="0"/>
              <w:left w:val="single" w:color="000000" w:sz="6" w:space="0"/>
              <w:bottom w:val="single" w:color="000000" w:sz="6" w:space="0"/>
              <w:right w:val="single" w:color="000000" w:sz="6" w:space="0"/>
            </w:tcBorders>
          </w:tcPr>
          <w:p>
            <w:pPr>
              <w:pStyle w:val="10"/>
              <w:spacing w:before="3" w:line="140" w:lineRule="exact"/>
              <w:rPr>
                <w:sz w:val="14"/>
                <w:szCs w:val="14"/>
              </w:rPr>
            </w:pPr>
          </w:p>
          <w:p>
            <w:pPr>
              <w:pStyle w:val="10"/>
              <w:ind w:left="244"/>
              <w:rPr>
                <w:rFonts w:ascii="仿宋" w:hAnsi="仿宋" w:eastAsia="仿宋" w:cs="仿宋"/>
                <w:sz w:val="21"/>
                <w:szCs w:val="21"/>
              </w:rPr>
            </w:pPr>
            <w:r>
              <w:rPr>
                <w:rFonts w:ascii="仿宋" w:hAnsi="仿宋" w:eastAsia="仿宋" w:cs="仿宋"/>
                <w:spacing w:val="-1"/>
                <w:sz w:val="21"/>
                <w:szCs w:val="21"/>
              </w:rPr>
              <w:t>平</w:t>
            </w:r>
            <w:r>
              <w:rPr>
                <w:rFonts w:ascii="仿宋" w:hAnsi="仿宋" w:eastAsia="仿宋" w:cs="仿宋"/>
                <w:spacing w:val="2"/>
                <w:sz w:val="21"/>
                <w:szCs w:val="21"/>
              </w:rPr>
              <w:t>整</w:t>
            </w:r>
            <w:r>
              <w:rPr>
                <w:rFonts w:ascii="仿宋" w:hAnsi="仿宋" w:eastAsia="仿宋" w:cs="仿宋"/>
                <w:sz w:val="21"/>
                <w:szCs w:val="21"/>
              </w:rPr>
              <w:t>度</w:t>
            </w:r>
          </w:p>
        </w:tc>
        <w:tc>
          <w:tcPr>
            <w:tcW w:w="4820" w:type="dxa"/>
            <w:tcBorders>
              <w:top w:val="single" w:color="000000" w:sz="6" w:space="0"/>
              <w:left w:val="single" w:color="000000" w:sz="6" w:space="0"/>
              <w:bottom w:val="single" w:color="000000" w:sz="6" w:space="0"/>
              <w:right w:val="single" w:color="000000" w:sz="6" w:space="0"/>
            </w:tcBorders>
          </w:tcPr>
          <w:p>
            <w:pPr>
              <w:pStyle w:val="10"/>
              <w:spacing w:before="3" w:line="140" w:lineRule="exact"/>
              <w:rPr>
                <w:sz w:val="14"/>
                <w:szCs w:val="14"/>
              </w:rPr>
            </w:pPr>
          </w:p>
          <w:p>
            <w:pPr>
              <w:pStyle w:val="10"/>
              <w:jc w:val="center"/>
              <w:rPr>
                <w:rFonts w:ascii="仿宋" w:hAnsi="仿宋" w:eastAsia="仿宋" w:cs="仿宋"/>
                <w:sz w:val="21"/>
                <w:szCs w:val="21"/>
              </w:rPr>
            </w:pPr>
            <w:r>
              <w:rPr>
                <w:rFonts w:ascii="仿宋" w:hAnsi="仿宋" w:eastAsia="仿宋" w:cs="仿宋"/>
                <w:sz w:val="21"/>
                <w:szCs w:val="21"/>
              </w:rPr>
              <w:t>/</w:t>
            </w:r>
          </w:p>
        </w:tc>
        <w:tc>
          <w:tcPr>
            <w:tcW w:w="2126" w:type="dxa"/>
            <w:tcBorders>
              <w:top w:val="single" w:color="000000" w:sz="6" w:space="0"/>
              <w:left w:val="single" w:color="000000" w:sz="6" w:space="0"/>
              <w:bottom w:val="single" w:color="000000" w:sz="6" w:space="0"/>
              <w:right w:val="single" w:color="000000" w:sz="12" w:space="0"/>
            </w:tcBorders>
          </w:tcPr>
          <w:p>
            <w:pPr>
              <w:pStyle w:val="10"/>
              <w:spacing w:before="3" w:line="140" w:lineRule="exact"/>
              <w:rPr>
                <w:sz w:val="14"/>
                <w:szCs w:val="14"/>
              </w:rPr>
            </w:pPr>
          </w:p>
          <w:p>
            <w:pPr>
              <w:pStyle w:val="10"/>
              <w:ind w:left="983" w:right="977"/>
              <w:jc w:val="center"/>
              <w:rPr>
                <w:rFonts w:ascii="仿宋" w:hAnsi="仿宋" w:eastAsia="仿宋" w:cs="仿宋"/>
                <w:sz w:val="21"/>
                <w:szCs w:val="21"/>
              </w:rPr>
            </w:pPr>
            <w:r>
              <w:rPr>
                <w:rFonts w:ascii="仿宋" w:hAnsi="仿宋" w:eastAsia="仿宋" w:cs="仿宋"/>
                <w:sz w:val="21"/>
                <w:szCs w:val="21"/>
              </w:rPr>
              <w:t>/</w:t>
            </w:r>
          </w:p>
        </w:tc>
      </w:tr>
      <w:tr>
        <w:tblPrEx>
          <w:tblCellMar>
            <w:top w:w="0" w:type="dxa"/>
            <w:left w:w="0" w:type="dxa"/>
            <w:bottom w:w="0" w:type="dxa"/>
            <w:right w:w="0" w:type="dxa"/>
          </w:tblCellMar>
        </w:tblPrEx>
        <w:trPr>
          <w:trHeight w:val="717" w:hRule="exact"/>
        </w:trPr>
        <w:tc>
          <w:tcPr>
            <w:tcW w:w="1417" w:type="dxa"/>
            <w:tcBorders>
              <w:top w:val="single" w:color="000000" w:sz="6" w:space="0"/>
              <w:left w:val="single" w:color="000000" w:sz="12" w:space="0"/>
              <w:bottom w:val="single" w:color="000000" w:sz="6" w:space="0"/>
              <w:right w:val="single" w:color="000000" w:sz="6" w:space="0"/>
            </w:tcBorders>
          </w:tcPr>
          <w:p>
            <w:pPr>
              <w:pStyle w:val="10"/>
              <w:spacing w:before="4" w:line="140" w:lineRule="exact"/>
              <w:rPr>
                <w:sz w:val="14"/>
                <w:szCs w:val="14"/>
              </w:rPr>
            </w:pPr>
          </w:p>
          <w:p>
            <w:pPr>
              <w:pStyle w:val="10"/>
              <w:ind w:left="462" w:right="474"/>
              <w:jc w:val="center"/>
              <w:rPr>
                <w:rFonts w:ascii="仿宋" w:hAnsi="仿宋" w:eastAsia="仿宋" w:cs="仿宋"/>
                <w:sz w:val="21"/>
                <w:szCs w:val="21"/>
              </w:rPr>
            </w:pPr>
            <w:r>
              <w:rPr>
                <w:rFonts w:ascii="仿宋" w:hAnsi="仿宋" w:eastAsia="仿宋" w:cs="仿宋"/>
                <w:spacing w:val="-1"/>
                <w:sz w:val="21"/>
                <w:szCs w:val="21"/>
              </w:rPr>
              <w:t>路</w:t>
            </w:r>
            <w:r>
              <w:rPr>
                <w:rFonts w:ascii="仿宋" w:hAnsi="仿宋" w:eastAsia="仿宋" w:cs="仿宋"/>
                <w:sz w:val="21"/>
                <w:szCs w:val="21"/>
              </w:rPr>
              <w:t>基</w:t>
            </w:r>
          </w:p>
        </w:tc>
        <w:tc>
          <w:tcPr>
            <w:tcW w:w="5954" w:type="dxa"/>
            <w:gridSpan w:val="2"/>
            <w:tcBorders>
              <w:top w:val="single" w:color="000000" w:sz="6" w:space="0"/>
              <w:left w:val="single" w:color="000000" w:sz="6" w:space="0"/>
              <w:bottom w:val="single" w:color="000000" w:sz="6" w:space="0"/>
              <w:right w:val="single" w:color="000000" w:sz="6" w:space="0"/>
            </w:tcBorders>
          </w:tcPr>
          <w:p>
            <w:pPr>
              <w:pStyle w:val="10"/>
              <w:spacing w:before="68" w:line="274" w:lineRule="exact"/>
              <w:ind w:left="870" w:right="20" w:hanging="737"/>
              <w:rPr>
                <w:rFonts w:ascii="仿宋" w:hAnsi="仿宋" w:eastAsia="仿宋" w:cs="仿宋"/>
                <w:sz w:val="21"/>
                <w:szCs w:val="21"/>
                <w:lang w:eastAsia="zh-CN"/>
              </w:rPr>
            </w:pPr>
            <w:r>
              <w:rPr>
                <w:rFonts w:ascii="仿宋" w:hAnsi="仿宋" w:eastAsia="仿宋" w:cs="仿宋"/>
                <w:spacing w:val="-1"/>
                <w:w w:val="95"/>
                <w:sz w:val="21"/>
                <w:szCs w:val="21"/>
                <w:lang w:eastAsia="zh-CN"/>
              </w:rPr>
              <w:t>路</w:t>
            </w:r>
            <w:r>
              <w:rPr>
                <w:rFonts w:ascii="仿宋" w:hAnsi="仿宋" w:eastAsia="仿宋" w:cs="仿宋"/>
                <w:spacing w:val="1"/>
                <w:w w:val="95"/>
                <w:sz w:val="21"/>
                <w:szCs w:val="21"/>
                <w:lang w:eastAsia="zh-CN"/>
              </w:rPr>
              <w:t>肩</w:t>
            </w:r>
            <w:r>
              <w:rPr>
                <w:rFonts w:ascii="仿宋" w:hAnsi="仿宋" w:eastAsia="仿宋" w:cs="仿宋"/>
                <w:spacing w:val="-1"/>
                <w:w w:val="95"/>
                <w:sz w:val="21"/>
                <w:szCs w:val="21"/>
                <w:lang w:eastAsia="zh-CN"/>
              </w:rPr>
              <w:t>边</w:t>
            </w:r>
            <w:r>
              <w:rPr>
                <w:rFonts w:ascii="仿宋" w:hAnsi="仿宋" w:eastAsia="仿宋" w:cs="仿宋"/>
                <w:spacing w:val="1"/>
                <w:w w:val="95"/>
                <w:sz w:val="21"/>
                <w:szCs w:val="21"/>
                <w:lang w:eastAsia="zh-CN"/>
              </w:rPr>
              <w:t>沟</w:t>
            </w:r>
            <w:r>
              <w:rPr>
                <w:rFonts w:ascii="仿宋" w:hAnsi="仿宋" w:eastAsia="仿宋" w:cs="仿宋"/>
                <w:spacing w:val="-1"/>
                <w:w w:val="95"/>
                <w:sz w:val="21"/>
                <w:szCs w:val="21"/>
                <w:lang w:eastAsia="zh-CN"/>
              </w:rPr>
              <w:t>不</w:t>
            </w:r>
            <w:r>
              <w:rPr>
                <w:rFonts w:ascii="仿宋" w:hAnsi="仿宋" w:eastAsia="仿宋" w:cs="仿宋"/>
                <w:spacing w:val="1"/>
                <w:w w:val="95"/>
                <w:sz w:val="21"/>
                <w:szCs w:val="21"/>
                <w:lang w:eastAsia="zh-CN"/>
              </w:rPr>
              <w:t>洁</w:t>
            </w:r>
            <w:r>
              <w:rPr>
                <w:rFonts w:ascii="仿宋" w:hAnsi="仿宋" w:eastAsia="仿宋" w:cs="仿宋"/>
                <w:spacing w:val="-1"/>
                <w:w w:val="95"/>
                <w:sz w:val="21"/>
                <w:szCs w:val="21"/>
                <w:lang w:eastAsia="zh-CN"/>
              </w:rPr>
              <w:t>、</w:t>
            </w:r>
            <w:r>
              <w:rPr>
                <w:rFonts w:ascii="仿宋" w:hAnsi="仿宋" w:eastAsia="仿宋" w:cs="仿宋"/>
                <w:spacing w:val="1"/>
                <w:w w:val="95"/>
                <w:sz w:val="21"/>
                <w:szCs w:val="21"/>
                <w:lang w:eastAsia="zh-CN"/>
              </w:rPr>
              <w:t>路</w:t>
            </w:r>
            <w:r>
              <w:rPr>
                <w:rFonts w:ascii="仿宋" w:hAnsi="仿宋" w:eastAsia="仿宋" w:cs="仿宋"/>
                <w:spacing w:val="-1"/>
                <w:w w:val="95"/>
                <w:sz w:val="21"/>
                <w:szCs w:val="21"/>
                <w:lang w:eastAsia="zh-CN"/>
              </w:rPr>
              <w:t>肩</w:t>
            </w:r>
            <w:r>
              <w:rPr>
                <w:rFonts w:ascii="仿宋" w:hAnsi="仿宋" w:eastAsia="仿宋" w:cs="仿宋"/>
                <w:spacing w:val="1"/>
                <w:w w:val="95"/>
                <w:sz w:val="21"/>
                <w:szCs w:val="21"/>
                <w:lang w:eastAsia="zh-CN"/>
              </w:rPr>
              <w:t>损</w:t>
            </w:r>
            <w:r>
              <w:rPr>
                <w:rFonts w:ascii="仿宋" w:hAnsi="仿宋" w:eastAsia="仿宋" w:cs="仿宋"/>
                <w:spacing w:val="-1"/>
                <w:w w:val="95"/>
                <w:sz w:val="21"/>
                <w:szCs w:val="21"/>
                <w:lang w:eastAsia="zh-CN"/>
              </w:rPr>
              <w:t>坏</w:t>
            </w:r>
            <w:r>
              <w:rPr>
                <w:rFonts w:ascii="仿宋" w:hAnsi="仿宋" w:eastAsia="仿宋" w:cs="仿宋"/>
                <w:spacing w:val="1"/>
                <w:w w:val="95"/>
                <w:sz w:val="21"/>
                <w:szCs w:val="21"/>
                <w:lang w:eastAsia="zh-CN"/>
              </w:rPr>
              <w:t>、</w:t>
            </w:r>
            <w:r>
              <w:rPr>
                <w:rFonts w:ascii="仿宋" w:hAnsi="仿宋" w:eastAsia="仿宋" w:cs="仿宋"/>
                <w:spacing w:val="-1"/>
                <w:w w:val="95"/>
                <w:sz w:val="21"/>
                <w:szCs w:val="21"/>
                <w:lang w:eastAsia="zh-CN"/>
              </w:rPr>
              <w:t>边</w:t>
            </w:r>
            <w:r>
              <w:rPr>
                <w:rFonts w:ascii="仿宋" w:hAnsi="仿宋" w:eastAsia="仿宋" w:cs="仿宋"/>
                <w:spacing w:val="1"/>
                <w:w w:val="95"/>
                <w:sz w:val="21"/>
                <w:szCs w:val="21"/>
                <w:lang w:eastAsia="zh-CN"/>
              </w:rPr>
              <w:t>坡</w:t>
            </w:r>
            <w:r>
              <w:rPr>
                <w:rFonts w:ascii="仿宋" w:hAnsi="仿宋" w:eastAsia="仿宋" w:cs="仿宋"/>
                <w:spacing w:val="-1"/>
                <w:w w:val="95"/>
                <w:sz w:val="21"/>
                <w:szCs w:val="21"/>
                <w:lang w:eastAsia="zh-CN"/>
              </w:rPr>
              <w:t>坍</w:t>
            </w:r>
            <w:r>
              <w:rPr>
                <w:rFonts w:ascii="仿宋" w:hAnsi="仿宋" w:eastAsia="仿宋" w:cs="仿宋"/>
                <w:spacing w:val="1"/>
                <w:w w:val="95"/>
                <w:sz w:val="21"/>
                <w:szCs w:val="21"/>
                <w:lang w:eastAsia="zh-CN"/>
              </w:rPr>
              <w:t>塌</w:t>
            </w:r>
            <w:r>
              <w:rPr>
                <w:rFonts w:ascii="仿宋" w:hAnsi="仿宋" w:eastAsia="仿宋" w:cs="仿宋"/>
                <w:spacing w:val="-1"/>
                <w:w w:val="95"/>
                <w:sz w:val="21"/>
                <w:szCs w:val="21"/>
                <w:lang w:eastAsia="zh-CN"/>
              </w:rPr>
              <w:t>、</w:t>
            </w:r>
            <w:r>
              <w:rPr>
                <w:rFonts w:ascii="仿宋" w:hAnsi="仿宋" w:eastAsia="仿宋" w:cs="仿宋"/>
                <w:spacing w:val="1"/>
                <w:w w:val="95"/>
                <w:sz w:val="21"/>
                <w:szCs w:val="21"/>
                <w:lang w:eastAsia="zh-CN"/>
              </w:rPr>
              <w:t>水</w:t>
            </w:r>
            <w:r>
              <w:rPr>
                <w:rFonts w:ascii="仿宋" w:hAnsi="仿宋" w:eastAsia="仿宋" w:cs="仿宋"/>
                <w:spacing w:val="-1"/>
                <w:w w:val="95"/>
                <w:sz w:val="21"/>
                <w:szCs w:val="21"/>
                <w:lang w:eastAsia="zh-CN"/>
              </w:rPr>
              <w:t>毁</w:t>
            </w:r>
            <w:r>
              <w:rPr>
                <w:rFonts w:ascii="仿宋" w:hAnsi="仿宋" w:eastAsia="仿宋" w:cs="仿宋"/>
                <w:spacing w:val="1"/>
                <w:w w:val="95"/>
                <w:sz w:val="21"/>
                <w:szCs w:val="21"/>
                <w:lang w:eastAsia="zh-CN"/>
              </w:rPr>
              <w:t>冲</w:t>
            </w:r>
            <w:r>
              <w:rPr>
                <w:rFonts w:ascii="仿宋" w:hAnsi="仿宋" w:eastAsia="仿宋" w:cs="仿宋"/>
                <w:spacing w:val="-1"/>
                <w:w w:val="95"/>
                <w:sz w:val="21"/>
                <w:szCs w:val="21"/>
                <w:lang w:eastAsia="zh-CN"/>
              </w:rPr>
              <w:t>沟</w:t>
            </w:r>
            <w:r>
              <w:rPr>
                <w:rFonts w:ascii="仿宋" w:hAnsi="仿宋" w:eastAsia="仿宋" w:cs="仿宋"/>
                <w:spacing w:val="1"/>
                <w:w w:val="95"/>
                <w:sz w:val="21"/>
                <w:szCs w:val="21"/>
                <w:lang w:eastAsia="zh-CN"/>
              </w:rPr>
              <w:t>、</w:t>
            </w:r>
            <w:r>
              <w:rPr>
                <w:rFonts w:ascii="仿宋" w:hAnsi="仿宋" w:eastAsia="仿宋" w:cs="仿宋"/>
                <w:spacing w:val="-1"/>
                <w:w w:val="95"/>
                <w:sz w:val="21"/>
                <w:szCs w:val="21"/>
                <w:lang w:eastAsia="zh-CN"/>
              </w:rPr>
              <w:t>路</w:t>
            </w:r>
            <w:r>
              <w:rPr>
                <w:rFonts w:ascii="仿宋" w:hAnsi="仿宋" w:eastAsia="仿宋" w:cs="仿宋"/>
                <w:spacing w:val="1"/>
                <w:w w:val="95"/>
                <w:sz w:val="21"/>
                <w:szCs w:val="21"/>
                <w:lang w:eastAsia="zh-CN"/>
              </w:rPr>
              <w:t>基</w:t>
            </w:r>
            <w:r>
              <w:rPr>
                <w:rFonts w:ascii="仿宋" w:hAnsi="仿宋" w:eastAsia="仿宋" w:cs="仿宋"/>
                <w:spacing w:val="-1"/>
                <w:w w:val="95"/>
                <w:sz w:val="21"/>
                <w:szCs w:val="21"/>
                <w:lang w:eastAsia="zh-CN"/>
              </w:rPr>
              <w:t>构</w:t>
            </w:r>
            <w:r>
              <w:rPr>
                <w:rFonts w:ascii="仿宋" w:hAnsi="仿宋" w:eastAsia="仿宋" w:cs="仿宋"/>
                <w:spacing w:val="1"/>
                <w:w w:val="95"/>
                <w:sz w:val="21"/>
                <w:szCs w:val="21"/>
                <w:lang w:eastAsia="zh-CN"/>
              </w:rPr>
              <w:t>造</w:t>
            </w:r>
            <w:r>
              <w:rPr>
                <w:rFonts w:ascii="仿宋" w:hAnsi="仿宋" w:eastAsia="仿宋" w:cs="仿宋"/>
                <w:w w:val="95"/>
                <w:sz w:val="21"/>
                <w:szCs w:val="21"/>
                <w:lang w:eastAsia="zh-CN"/>
              </w:rPr>
              <w:t>物</w:t>
            </w:r>
            <w:r>
              <w:rPr>
                <w:rFonts w:ascii="仿宋" w:hAnsi="仿宋" w:eastAsia="仿宋" w:cs="仿宋"/>
                <w:spacing w:val="-1"/>
                <w:sz w:val="21"/>
                <w:szCs w:val="21"/>
                <w:lang w:eastAsia="zh-CN"/>
              </w:rPr>
              <w:t>损</w:t>
            </w:r>
            <w:r>
              <w:rPr>
                <w:rFonts w:ascii="仿宋" w:hAnsi="仿宋" w:eastAsia="仿宋" w:cs="仿宋"/>
                <w:spacing w:val="2"/>
                <w:sz w:val="21"/>
                <w:szCs w:val="21"/>
                <w:lang w:eastAsia="zh-CN"/>
              </w:rPr>
              <w:t>坏</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路</w:t>
            </w:r>
            <w:r>
              <w:rPr>
                <w:rFonts w:ascii="仿宋" w:hAnsi="仿宋" w:eastAsia="仿宋" w:cs="仿宋"/>
                <w:spacing w:val="-1"/>
                <w:sz w:val="21"/>
                <w:szCs w:val="21"/>
                <w:lang w:eastAsia="zh-CN"/>
              </w:rPr>
              <w:t>缘</w:t>
            </w:r>
            <w:r>
              <w:rPr>
                <w:rFonts w:ascii="仿宋" w:hAnsi="仿宋" w:eastAsia="仿宋" w:cs="仿宋"/>
                <w:spacing w:val="2"/>
                <w:sz w:val="21"/>
                <w:szCs w:val="21"/>
                <w:lang w:eastAsia="zh-CN"/>
              </w:rPr>
              <w:t>石</w:t>
            </w:r>
            <w:r>
              <w:rPr>
                <w:rFonts w:ascii="仿宋" w:hAnsi="仿宋" w:eastAsia="仿宋" w:cs="仿宋"/>
                <w:spacing w:val="-1"/>
                <w:sz w:val="21"/>
                <w:szCs w:val="21"/>
                <w:lang w:eastAsia="zh-CN"/>
              </w:rPr>
              <w:t>缺</w:t>
            </w:r>
            <w:r>
              <w:rPr>
                <w:rFonts w:ascii="仿宋" w:hAnsi="仿宋" w:eastAsia="仿宋" w:cs="仿宋"/>
                <w:spacing w:val="2"/>
                <w:sz w:val="21"/>
                <w:szCs w:val="21"/>
                <w:lang w:eastAsia="zh-CN"/>
              </w:rPr>
              <w:t>损</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路</w:t>
            </w:r>
            <w:r>
              <w:rPr>
                <w:rFonts w:ascii="仿宋" w:hAnsi="仿宋" w:eastAsia="仿宋" w:cs="仿宋"/>
                <w:spacing w:val="-1"/>
                <w:sz w:val="21"/>
                <w:szCs w:val="21"/>
                <w:lang w:eastAsia="zh-CN"/>
              </w:rPr>
              <w:t>基</w:t>
            </w:r>
            <w:r>
              <w:rPr>
                <w:rFonts w:ascii="仿宋" w:hAnsi="仿宋" w:eastAsia="仿宋" w:cs="仿宋"/>
                <w:spacing w:val="2"/>
                <w:sz w:val="21"/>
                <w:szCs w:val="21"/>
                <w:lang w:eastAsia="zh-CN"/>
              </w:rPr>
              <w:t>沉</w:t>
            </w:r>
            <w:r>
              <w:rPr>
                <w:rFonts w:ascii="仿宋" w:hAnsi="仿宋" w:eastAsia="仿宋" w:cs="仿宋"/>
                <w:spacing w:val="-1"/>
                <w:sz w:val="21"/>
                <w:szCs w:val="21"/>
                <w:lang w:eastAsia="zh-CN"/>
              </w:rPr>
              <w:t>降</w:t>
            </w:r>
            <w:r>
              <w:rPr>
                <w:rFonts w:ascii="仿宋" w:hAnsi="仿宋" w:eastAsia="仿宋" w:cs="仿宋"/>
                <w:spacing w:val="2"/>
                <w:sz w:val="21"/>
                <w:szCs w:val="21"/>
                <w:lang w:eastAsia="zh-CN"/>
              </w:rPr>
              <w:t>、</w:t>
            </w:r>
            <w:r>
              <w:rPr>
                <w:rFonts w:ascii="仿宋" w:hAnsi="仿宋" w:eastAsia="仿宋" w:cs="仿宋"/>
                <w:spacing w:val="-1"/>
                <w:sz w:val="21"/>
                <w:szCs w:val="21"/>
                <w:lang w:eastAsia="zh-CN"/>
              </w:rPr>
              <w:t>排</w:t>
            </w:r>
            <w:r>
              <w:rPr>
                <w:rFonts w:ascii="仿宋" w:hAnsi="仿宋" w:eastAsia="仿宋" w:cs="仿宋"/>
                <w:spacing w:val="2"/>
                <w:sz w:val="21"/>
                <w:szCs w:val="21"/>
                <w:lang w:eastAsia="zh-CN"/>
              </w:rPr>
              <w:t>水</w:t>
            </w:r>
            <w:r>
              <w:rPr>
                <w:rFonts w:ascii="仿宋" w:hAnsi="仿宋" w:eastAsia="仿宋" w:cs="仿宋"/>
                <w:spacing w:val="-1"/>
                <w:sz w:val="21"/>
                <w:szCs w:val="21"/>
                <w:lang w:eastAsia="zh-CN"/>
              </w:rPr>
              <w:t>系</w:t>
            </w:r>
            <w:r>
              <w:rPr>
                <w:rFonts w:ascii="仿宋" w:hAnsi="仿宋" w:eastAsia="仿宋" w:cs="仿宋"/>
                <w:spacing w:val="2"/>
                <w:sz w:val="21"/>
                <w:szCs w:val="21"/>
                <w:lang w:eastAsia="zh-CN"/>
              </w:rPr>
              <w:t>统</w:t>
            </w:r>
            <w:r>
              <w:rPr>
                <w:rFonts w:ascii="仿宋" w:hAnsi="仿宋" w:eastAsia="仿宋" w:cs="仿宋"/>
                <w:spacing w:val="-1"/>
                <w:sz w:val="21"/>
                <w:szCs w:val="21"/>
                <w:lang w:eastAsia="zh-CN"/>
              </w:rPr>
              <w:t>淤</w:t>
            </w:r>
            <w:r>
              <w:rPr>
                <w:rFonts w:ascii="仿宋" w:hAnsi="仿宋" w:eastAsia="仿宋" w:cs="仿宋"/>
                <w:sz w:val="21"/>
                <w:szCs w:val="21"/>
                <w:lang w:eastAsia="zh-CN"/>
              </w:rPr>
              <w:t>塞</w:t>
            </w:r>
          </w:p>
        </w:tc>
        <w:tc>
          <w:tcPr>
            <w:tcW w:w="2126" w:type="dxa"/>
            <w:tcBorders>
              <w:top w:val="single" w:color="000000" w:sz="6" w:space="0"/>
              <w:left w:val="single" w:color="000000" w:sz="6" w:space="0"/>
              <w:bottom w:val="single" w:color="000000" w:sz="6" w:space="0"/>
              <w:right w:val="single" w:color="000000" w:sz="12" w:space="0"/>
            </w:tcBorders>
          </w:tcPr>
          <w:p>
            <w:pPr>
              <w:pStyle w:val="10"/>
              <w:spacing w:before="4" w:line="140" w:lineRule="exact"/>
              <w:rPr>
                <w:sz w:val="14"/>
                <w:szCs w:val="14"/>
                <w:lang w:eastAsia="zh-CN"/>
              </w:rPr>
            </w:pPr>
          </w:p>
          <w:p>
            <w:pPr>
              <w:pStyle w:val="10"/>
              <w:ind w:left="983" w:right="977"/>
              <w:jc w:val="center"/>
              <w:rPr>
                <w:rFonts w:ascii="仿宋" w:hAnsi="仿宋" w:eastAsia="仿宋" w:cs="仿宋"/>
                <w:sz w:val="21"/>
                <w:szCs w:val="21"/>
              </w:rPr>
            </w:pPr>
            <w:r>
              <w:rPr>
                <w:rFonts w:ascii="仿宋" w:hAnsi="仿宋" w:eastAsia="仿宋" w:cs="仿宋"/>
                <w:sz w:val="21"/>
                <w:szCs w:val="21"/>
              </w:rPr>
              <w:t>/</w:t>
            </w:r>
          </w:p>
        </w:tc>
      </w:tr>
      <w:tr>
        <w:tblPrEx>
          <w:tblCellMar>
            <w:top w:w="0" w:type="dxa"/>
            <w:left w:w="0" w:type="dxa"/>
            <w:bottom w:w="0" w:type="dxa"/>
            <w:right w:w="0" w:type="dxa"/>
          </w:tblCellMar>
        </w:tblPrEx>
        <w:trPr>
          <w:trHeight w:val="717" w:hRule="exact"/>
        </w:trPr>
        <w:tc>
          <w:tcPr>
            <w:tcW w:w="1417" w:type="dxa"/>
            <w:vMerge w:val="restart"/>
            <w:tcBorders>
              <w:top w:val="single" w:color="000000" w:sz="6" w:space="0"/>
              <w:left w:val="single" w:color="000000" w:sz="12" w:space="0"/>
              <w:right w:val="single" w:color="000000" w:sz="6" w:space="0"/>
            </w:tcBorders>
          </w:tcPr>
          <w:p>
            <w:pPr>
              <w:pStyle w:val="10"/>
              <w:spacing w:line="200" w:lineRule="exact"/>
              <w:rPr>
                <w:sz w:val="20"/>
                <w:szCs w:val="20"/>
              </w:rPr>
            </w:pPr>
          </w:p>
          <w:p>
            <w:pPr>
              <w:pStyle w:val="10"/>
              <w:spacing w:line="200" w:lineRule="exact"/>
              <w:rPr>
                <w:sz w:val="20"/>
                <w:szCs w:val="20"/>
              </w:rPr>
            </w:pPr>
          </w:p>
          <w:p>
            <w:pPr>
              <w:pStyle w:val="10"/>
              <w:spacing w:line="200" w:lineRule="exact"/>
              <w:rPr>
                <w:sz w:val="20"/>
                <w:szCs w:val="20"/>
              </w:rPr>
            </w:pPr>
          </w:p>
          <w:p>
            <w:pPr>
              <w:pStyle w:val="10"/>
              <w:spacing w:before="2" w:line="260" w:lineRule="exact"/>
              <w:rPr>
                <w:sz w:val="26"/>
                <w:szCs w:val="26"/>
              </w:rPr>
            </w:pPr>
          </w:p>
          <w:p>
            <w:pPr>
              <w:pStyle w:val="10"/>
              <w:ind w:left="168"/>
              <w:rPr>
                <w:rFonts w:ascii="仿宋" w:hAnsi="仿宋" w:eastAsia="仿宋" w:cs="仿宋"/>
                <w:sz w:val="21"/>
                <w:szCs w:val="21"/>
              </w:rPr>
            </w:pPr>
            <w:r>
              <w:rPr>
                <w:rFonts w:ascii="仿宋" w:hAnsi="仿宋" w:eastAsia="仿宋" w:cs="仿宋"/>
                <w:spacing w:val="-1"/>
                <w:sz w:val="21"/>
                <w:szCs w:val="21"/>
              </w:rPr>
              <w:t>桥</w:t>
            </w:r>
            <w:r>
              <w:rPr>
                <w:rFonts w:ascii="仿宋" w:hAnsi="仿宋" w:eastAsia="仿宋" w:cs="仿宋"/>
                <w:spacing w:val="2"/>
                <w:sz w:val="21"/>
                <w:szCs w:val="21"/>
              </w:rPr>
              <w:t>隧</w:t>
            </w:r>
            <w:r>
              <w:rPr>
                <w:rFonts w:ascii="仿宋" w:hAnsi="仿宋" w:eastAsia="仿宋" w:cs="仿宋"/>
                <w:spacing w:val="-1"/>
                <w:sz w:val="21"/>
                <w:szCs w:val="21"/>
              </w:rPr>
              <w:t>构</w:t>
            </w:r>
            <w:r>
              <w:rPr>
                <w:rFonts w:ascii="仿宋" w:hAnsi="仿宋" w:eastAsia="仿宋" w:cs="仿宋"/>
                <w:spacing w:val="2"/>
                <w:sz w:val="21"/>
                <w:szCs w:val="21"/>
              </w:rPr>
              <w:t>造</w:t>
            </w:r>
            <w:r>
              <w:rPr>
                <w:rFonts w:ascii="仿宋" w:hAnsi="仿宋" w:eastAsia="仿宋" w:cs="仿宋"/>
                <w:sz w:val="21"/>
                <w:szCs w:val="21"/>
              </w:rPr>
              <w:t>物</w:t>
            </w:r>
          </w:p>
        </w:tc>
        <w:tc>
          <w:tcPr>
            <w:tcW w:w="5954" w:type="dxa"/>
            <w:gridSpan w:val="2"/>
            <w:tcBorders>
              <w:top w:val="single" w:color="000000" w:sz="6" w:space="0"/>
              <w:left w:val="single" w:color="000000" w:sz="6" w:space="0"/>
              <w:bottom w:val="single" w:color="000000" w:sz="6" w:space="0"/>
              <w:right w:val="single" w:color="000000" w:sz="6" w:space="0"/>
            </w:tcBorders>
          </w:tcPr>
          <w:p>
            <w:pPr>
              <w:pStyle w:val="10"/>
              <w:spacing w:before="8"/>
              <w:ind w:left="1055" w:right="1058"/>
              <w:jc w:val="center"/>
              <w:rPr>
                <w:rFonts w:ascii="仿宋" w:hAnsi="仿宋" w:eastAsia="仿宋" w:cs="仿宋"/>
                <w:sz w:val="21"/>
                <w:szCs w:val="21"/>
                <w:lang w:eastAsia="zh-CN"/>
              </w:rPr>
            </w:pPr>
            <w:r>
              <w:rPr>
                <w:rFonts w:ascii="仿宋" w:hAnsi="仿宋" w:eastAsia="仿宋" w:cs="仿宋"/>
                <w:spacing w:val="-1"/>
                <w:sz w:val="21"/>
                <w:szCs w:val="21"/>
                <w:lang w:eastAsia="zh-CN"/>
              </w:rPr>
              <w:t>桥</w:t>
            </w:r>
            <w:r>
              <w:rPr>
                <w:rFonts w:ascii="仿宋" w:hAnsi="仿宋" w:eastAsia="仿宋" w:cs="仿宋"/>
                <w:spacing w:val="2"/>
                <w:sz w:val="21"/>
                <w:szCs w:val="21"/>
                <w:lang w:eastAsia="zh-CN"/>
              </w:rPr>
              <w:t>梁</w:t>
            </w:r>
            <w:r>
              <w:rPr>
                <w:rFonts w:ascii="仿宋" w:hAnsi="仿宋" w:eastAsia="仿宋" w:cs="仿宋"/>
                <w:spacing w:val="-1"/>
                <w:sz w:val="21"/>
                <w:szCs w:val="21"/>
                <w:lang w:eastAsia="zh-CN"/>
              </w:rPr>
              <w:t>技</w:t>
            </w:r>
            <w:r>
              <w:rPr>
                <w:rFonts w:ascii="仿宋" w:hAnsi="仿宋" w:eastAsia="仿宋" w:cs="仿宋"/>
                <w:spacing w:val="2"/>
                <w:sz w:val="21"/>
                <w:szCs w:val="21"/>
                <w:lang w:eastAsia="zh-CN"/>
              </w:rPr>
              <w:t>术</w:t>
            </w:r>
            <w:r>
              <w:rPr>
                <w:rFonts w:ascii="仿宋" w:hAnsi="仿宋" w:eastAsia="仿宋" w:cs="仿宋"/>
                <w:spacing w:val="-1"/>
                <w:sz w:val="21"/>
                <w:szCs w:val="21"/>
                <w:lang w:eastAsia="zh-CN"/>
              </w:rPr>
              <w:t>等</w:t>
            </w:r>
            <w:r>
              <w:rPr>
                <w:rFonts w:ascii="仿宋" w:hAnsi="仿宋" w:eastAsia="仿宋" w:cs="仿宋"/>
                <w:spacing w:val="2"/>
                <w:sz w:val="21"/>
                <w:szCs w:val="21"/>
                <w:lang w:eastAsia="zh-CN"/>
              </w:rPr>
              <w:t>级</w:t>
            </w:r>
            <w:r>
              <w:rPr>
                <w:rFonts w:ascii="仿宋" w:hAnsi="仿宋" w:eastAsia="仿宋" w:cs="仿宋"/>
                <w:spacing w:val="-1"/>
                <w:sz w:val="21"/>
                <w:szCs w:val="21"/>
                <w:lang w:eastAsia="zh-CN"/>
              </w:rPr>
              <w:t>采</w:t>
            </w:r>
            <w:r>
              <w:rPr>
                <w:rFonts w:ascii="仿宋" w:hAnsi="仿宋" w:eastAsia="仿宋" w:cs="仿宋"/>
                <w:spacing w:val="2"/>
                <w:sz w:val="21"/>
                <w:szCs w:val="21"/>
                <w:lang w:eastAsia="zh-CN"/>
              </w:rPr>
              <w:t>用</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公</w:t>
            </w:r>
            <w:r>
              <w:rPr>
                <w:rFonts w:ascii="仿宋" w:hAnsi="仿宋" w:eastAsia="仿宋" w:cs="仿宋"/>
                <w:spacing w:val="-1"/>
                <w:sz w:val="21"/>
                <w:szCs w:val="21"/>
                <w:lang w:eastAsia="zh-CN"/>
              </w:rPr>
              <w:t>路</w:t>
            </w:r>
            <w:r>
              <w:rPr>
                <w:rFonts w:ascii="仿宋" w:hAnsi="仿宋" w:eastAsia="仿宋" w:cs="仿宋"/>
                <w:spacing w:val="2"/>
                <w:sz w:val="21"/>
                <w:szCs w:val="21"/>
                <w:lang w:eastAsia="zh-CN"/>
              </w:rPr>
              <w:t>桥</w:t>
            </w:r>
            <w:r>
              <w:rPr>
                <w:rFonts w:ascii="仿宋" w:hAnsi="仿宋" w:eastAsia="仿宋" w:cs="仿宋"/>
                <w:spacing w:val="-1"/>
                <w:sz w:val="21"/>
                <w:szCs w:val="21"/>
                <w:lang w:eastAsia="zh-CN"/>
              </w:rPr>
              <w:t>涵</w:t>
            </w:r>
            <w:r>
              <w:rPr>
                <w:rFonts w:ascii="仿宋" w:hAnsi="仿宋" w:eastAsia="仿宋" w:cs="仿宋"/>
                <w:spacing w:val="2"/>
                <w:sz w:val="21"/>
                <w:szCs w:val="21"/>
                <w:lang w:eastAsia="zh-CN"/>
              </w:rPr>
              <w:t>养</w:t>
            </w:r>
            <w:r>
              <w:rPr>
                <w:rFonts w:ascii="仿宋" w:hAnsi="仿宋" w:eastAsia="仿宋" w:cs="仿宋"/>
                <w:spacing w:val="-1"/>
                <w:sz w:val="21"/>
                <w:szCs w:val="21"/>
                <w:lang w:eastAsia="zh-CN"/>
              </w:rPr>
              <w:t>护</w:t>
            </w:r>
            <w:r>
              <w:rPr>
                <w:rFonts w:ascii="仿宋" w:hAnsi="仿宋" w:eastAsia="仿宋" w:cs="仿宋"/>
                <w:spacing w:val="2"/>
                <w:sz w:val="21"/>
                <w:szCs w:val="21"/>
                <w:lang w:eastAsia="zh-CN"/>
              </w:rPr>
              <w:t>规</w:t>
            </w:r>
            <w:r>
              <w:rPr>
                <w:rFonts w:ascii="仿宋" w:hAnsi="仿宋" w:eastAsia="仿宋" w:cs="仿宋"/>
                <w:spacing w:val="-1"/>
                <w:sz w:val="21"/>
                <w:szCs w:val="21"/>
                <w:lang w:eastAsia="zh-CN"/>
              </w:rPr>
              <w:t>范</w:t>
            </w:r>
            <w:r>
              <w:rPr>
                <w:rFonts w:ascii="仿宋" w:hAnsi="仿宋" w:eastAsia="仿宋" w:cs="仿宋"/>
                <w:sz w:val="21"/>
                <w:szCs w:val="21"/>
                <w:lang w:eastAsia="zh-CN"/>
              </w:rPr>
              <w:t>》</w:t>
            </w:r>
          </w:p>
          <w:p>
            <w:pPr>
              <w:pStyle w:val="10"/>
              <w:spacing w:line="274" w:lineRule="exact"/>
              <w:ind w:left="1214" w:right="1217"/>
              <w:jc w:val="center"/>
              <w:rPr>
                <w:rFonts w:ascii="仿宋" w:hAnsi="仿宋" w:eastAsia="仿宋" w:cs="仿宋"/>
                <w:sz w:val="21"/>
                <w:szCs w:val="21"/>
                <w:lang w:eastAsia="zh-CN"/>
              </w:rPr>
            </w:pPr>
            <w:r>
              <w:rPr>
                <w:rFonts w:ascii="仿宋" w:hAnsi="仿宋" w:eastAsia="仿宋" w:cs="仿宋"/>
                <w:spacing w:val="-1"/>
                <w:sz w:val="21"/>
                <w:szCs w:val="21"/>
                <w:lang w:eastAsia="zh-CN"/>
              </w:rPr>
              <w:t>（</w:t>
            </w:r>
            <w:r>
              <w:rPr>
                <w:rFonts w:ascii="仿宋" w:hAnsi="仿宋" w:eastAsia="仿宋" w:cs="仿宋"/>
                <w:spacing w:val="1"/>
                <w:sz w:val="21"/>
                <w:szCs w:val="21"/>
                <w:lang w:eastAsia="zh-CN"/>
              </w:rPr>
              <w:t>JTG</w:t>
            </w:r>
            <w:r>
              <w:rPr>
                <w:rFonts w:ascii="仿宋" w:hAnsi="仿宋" w:eastAsia="仿宋" w:cs="仿宋"/>
                <w:spacing w:val="-2"/>
                <w:sz w:val="21"/>
                <w:szCs w:val="21"/>
                <w:lang w:eastAsia="zh-CN"/>
              </w:rPr>
              <w:t>H</w:t>
            </w:r>
            <w:r>
              <w:rPr>
                <w:rFonts w:ascii="仿宋" w:hAnsi="仿宋" w:eastAsia="仿宋" w:cs="仿宋"/>
                <w:spacing w:val="1"/>
                <w:sz w:val="21"/>
                <w:szCs w:val="21"/>
                <w:lang w:eastAsia="zh-CN"/>
              </w:rPr>
              <w:t>11-</w:t>
            </w:r>
            <w:r>
              <w:rPr>
                <w:rFonts w:ascii="仿宋" w:hAnsi="仿宋" w:eastAsia="仿宋" w:cs="仿宋"/>
                <w:spacing w:val="-2"/>
                <w:sz w:val="21"/>
                <w:szCs w:val="21"/>
                <w:lang w:eastAsia="zh-CN"/>
              </w:rPr>
              <w:t>2</w:t>
            </w:r>
            <w:r>
              <w:rPr>
                <w:rFonts w:ascii="仿宋" w:hAnsi="仿宋" w:eastAsia="仿宋" w:cs="仿宋"/>
                <w:spacing w:val="1"/>
                <w:sz w:val="21"/>
                <w:szCs w:val="21"/>
                <w:lang w:eastAsia="zh-CN"/>
              </w:rPr>
              <w:t>00</w:t>
            </w:r>
            <w:r>
              <w:rPr>
                <w:rFonts w:ascii="仿宋" w:hAnsi="仿宋" w:eastAsia="仿宋" w:cs="仿宋"/>
                <w:spacing w:val="-2"/>
                <w:sz w:val="21"/>
                <w:szCs w:val="21"/>
                <w:lang w:eastAsia="zh-CN"/>
              </w:rPr>
              <w:t>4</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规</w:t>
            </w:r>
            <w:r>
              <w:rPr>
                <w:rFonts w:ascii="仿宋" w:hAnsi="仿宋" w:eastAsia="仿宋" w:cs="仿宋"/>
                <w:spacing w:val="-1"/>
                <w:sz w:val="21"/>
                <w:szCs w:val="21"/>
                <w:lang w:eastAsia="zh-CN"/>
              </w:rPr>
              <w:t>定</w:t>
            </w:r>
            <w:r>
              <w:rPr>
                <w:rFonts w:ascii="仿宋" w:hAnsi="仿宋" w:eastAsia="仿宋" w:cs="仿宋"/>
                <w:spacing w:val="2"/>
                <w:sz w:val="21"/>
                <w:szCs w:val="21"/>
                <w:lang w:eastAsia="zh-CN"/>
              </w:rPr>
              <w:t>的</w:t>
            </w:r>
            <w:r>
              <w:rPr>
                <w:rFonts w:ascii="仿宋" w:hAnsi="仿宋" w:eastAsia="仿宋" w:cs="仿宋"/>
                <w:spacing w:val="-1"/>
                <w:sz w:val="21"/>
                <w:szCs w:val="21"/>
                <w:lang w:eastAsia="zh-CN"/>
              </w:rPr>
              <w:t>等</w:t>
            </w:r>
            <w:r>
              <w:rPr>
                <w:rFonts w:ascii="仿宋" w:hAnsi="仿宋" w:eastAsia="仿宋" w:cs="仿宋"/>
                <w:spacing w:val="2"/>
                <w:sz w:val="21"/>
                <w:szCs w:val="21"/>
                <w:lang w:eastAsia="zh-CN"/>
              </w:rPr>
              <w:t>级</w:t>
            </w:r>
            <w:r>
              <w:rPr>
                <w:rFonts w:ascii="仿宋" w:hAnsi="仿宋" w:eastAsia="仿宋" w:cs="仿宋"/>
                <w:spacing w:val="-1"/>
                <w:sz w:val="21"/>
                <w:szCs w:val="21"/>
                <w:lang w:eastAsia="zh-CN"/>
              </w:rPr>
              <w:t>评</w:t>
            </w:r>
            <w:r>
              <w:rPr>
                <w:rFonts w:ascii="仿宋" w:hAnsi="仿宋" w:eastAsia="仿宋" w:cs="仿宋"/>
                <w:spacing w:val="2"/>
                <w:sz w:val="21"/>
                <w:szCs w:val="21"/>
                <w:lang w:eastAsia="zh-CN"/>
              </w:rPr>
              <w:t>定</w:t>
            </w:r>
            <w:r>
              <w:rPr>
                <w:rFonts w:ascii="仿宋" w:hAnsi="仿宋" w:eastAsia="仿宋" w:cs="仿宋"/>
                <w:spacing w:val="-1"/>
                <w:sz w:val="21"/>
                <w:szCs w:val="21"/>
                <w:lang w:eastAsia="zh-CN"/>
              </w:rPr>
              <w:t>方</w:t>
            </w:r>
            <w:r>
              <w:rPr>
                <w:rFonts w:ascii="仿宋" w:hAnsi="仿宋" w:eastAsia="仿宋" w:cs="仿宋"/>
                <w:sz w:val="21"/>
                <w:szCs w:val="21"/>
                <w:lang w:eastAsia="zh-CN"/>
              </w:rPr>
              <w:t>法</w:t>
            </w:r>
          </w:p>
        </w:tc>
        <w:tc>
          <w:tcPr>
            <w:tcW w:w="2126" w:type="dxa"/>
            <w:vMerge w:val="restart"/>
            <w:tcBorders>
              <w:top w:val="single" w:color="000000" w:sz="6" w:space="0"/>
              <w:left w:val="single" w:color="000000" w:sz="6" w:space="0"/>
              <w:right w:val="single" w:color="000000" w:sz="12" w:space="0"/>
            </w:tcBorders>
          </w:tcPr>
          <w:p>
            <w:pPr>
              <w:pStyle w:val="10"/>
              <w:spacing w:line="200" w:lineRule="exact"/>
              <w:rPr>
                <w:sz w:val="20"/>
                <w:szCs w:val="20"/>
                <w:lang w:eastAsia="zh-CN"/>
              </w:rPr>
            </w:pPr>
          </w:p>
          <w:p>
            <w:pPr>
              <w:pStyle w:val="10"/>
              <w:spacing w:line="200" w:lineRule="exact"/>
              <w:rPr>
                <w:sz w:val="20"/>
                <w:szCs w:val="20"/>
                <w:lang w:eastAsia="zh-CN"/>
              </w:rPr>
            </w:pPr>
          </w:p>
          <w:p>
            <w:pPr>
              <w:pStyle w:val="10"/>
              <w:spacing w:before="2" w:line="220" w:lineRule="exact"/>
              <w:rPr>
                <w:lang w:eastAsia="zh-CN"/>
              </w:rPr>
            </w:pPr>
          </w:p>
          <w:p>
            <w:pPr>
              <w:pStyle w:val="10"/>
              <w:spacing w:line="211" w:lineRule="auto"/>
              <w:ind w:left="110" w:right="105"/>
              <w:jc w:val="center"/>
              <w:rPr>
                <w:rFonts w:ascii="仿宋" w:hAnsi="仿宋" w:eastAsia="仿宋" w:cs="仿宋"/>
                <w:sz w:val="21"/>
                <w:szCs w:val="21"/>
                <w:lang w:eastAsia="zh-CN"/>
              </w:rPr>
            </w:pPr>
            <w:r>
              <w:rPr>
                <w:rFonts w:ascii="仿宋" w:hAnsi="仿宋" w:eastAsia="仿宋" w:cs="仿宋"/>
                <w:spacing w:val="-1"/>
                <w:w w:val="95"/>
                <w:sz w:val="21"/>
                <w:szCs w:val="21"/>
                <w:lang w:eastAsia="zh-CN"/>
              </w:rPr>
              <w:t>此</w:t>
            </w:r>
            <w:r>
              <w:rPr>
                <w:rFonts w:ascii="仿宋" w:hAnsi="仿宋" w:eastAsia="仿宋" w:cs="仿宋"/>
                <w:spacing w:val="1"/>
                <w:w w:val="95"/>
                <w:sz w:val="21"/>
                <w:szCs w:val="21"/>
                <w:lang w:eastAsia="zh-CN"/>
              </w:rPr>
              <w:t>次</w:t>
            </w:r>
            <w:r>
              <w:rPr>
                <w:rFonts w:ascii="仿宋" w:hAnsi="仿宋" w:eastAsia="仿宋" w:cs="仿宋"/>
                <w:spacing w:val="-1"/>
                <w:w w:val="95"/>
                <w:sz w:val="21"/>
                <w:szCs w:val="21"/>
                <w:lang w:eastAsia="zh-CN"/>
              </w:rPr>
              <w:t>检</w:t>
            </w:r>
            <w:r>
              <w:rPr>
                <w:rFonts w:ascii="仿宋" w:hAnsi="仿宋" w:eastAsia="仿宋" w:cs="仿宋"/>
                <w:spacing w:val="1"/>
                <w:w w:val="95"/>
                <w:sz w:val="21"/>
                <w:szCs w:val="21"/>
                <w:lang w:eastAsia="zh-CN"/>
              </w:rPr>
              <w:t>查</w:t>
            </w:r>
            <w:r>
              <w:rPr>
                <w:rFonts w:ascii="仿宋" w:hAnsi="仿宋" w:eastAsia="仿宋" w:cs="仿宋"/>
                <w:spacing w:val="-1"/>
                <w:w w:val="95"/>
                <w:sz w:val="21"/>
                <w:szCs w:val="21"/>
                <w:lang w:eastAsia="zh-CN"/>
              </w:rPr>
              <w:t>仅</w:t>
            </w:r>
            <w:r>
              <w:rPr>
                <w:rFonts w:ascii="仿宋" w:hAnsi="仿宋" w:eastAsia="仿宋" w:cs="仿宋"/>
                <w:spacing w:val="1"/>
                <w:w w:val="95"/>
                <w:sz w:val="21"/>
                <w:szCs w:val="21"/>
                <w:lang w:eastAsia="zh-CN"/>
              </w:rPr>
              <w:t>根</w:t>
            </w:r>
            <w:r>
              <w:rPr>
                <w:rFonts w:ascii="仿宋" w:hAnsi="仿宋" w:eastAsia="仿宋" w:cs="仿宋"/>
                <w:spacing w:val="-1"/>
                <w:w w:val="95"/>
                <w:sz w:val="21"/>
                <w:szCs w:val="21"/>
                <w:lang w:eastAsia="zh-CN"/>
              </w:rPr>
              <w:t>据</w:t>
            </w:r>
            <w:r>
              <w:rPr>
                <w:rFonts w:ascii="仿宋" w:hAnsi="仿宋" w:eastAsia="仿宋" w:cs="仿宋"/>
                <w:spacing w:val="1"/>
                <w:w w:val="95"/>
                <w:sz w:val="21"/>
                <w:szCs w:val="21"/>
                <w:lang w:eastAsia="zh-CN"/>
              </w:rPr>
              <w:t>基</w:t>
            </w:r>
            <w:r>
              <w:rPr>
                <w:rFonts w:ascii="仿宋" w:hAnsi="仿宋" w:eastAsia="仿宋" w:cs="仿宋"/>
                <w:w w:val="95"/>
                <w:sz w:val="21"/>
                <w:szCs w:val="21"/>
                <w:lang w:eastAsia="zh-CN"/>
              </w:rPr>
              <w:t>本</w:t>
            </w:r>
            <w:r>
              <w:rPr>
                <w:rFonts w:ascii="仿宋" w:hAnsi="仿宋" w:eastAsia="仿宋" w:cs="仿宋"/>
                <w:spacing w:val="-1"/>
                <w:w w:val="95"/>
                <w:sz w:val="21"/>
                <w:szCs w:val="21"/>
                <w:lang w:eastAsia="zh-CN"/>
              </w:rPr>
              <w:t>技</w:t>
            </w:r>
            <w:r>
              <w:rPr>
                <w:rFonts w:ascii="仿宋" w:hAnsi="仿宋" w:eastAsia="仿宋" w:cs="仿宋"/>
                <w:spacing w:val="1"/>
                <w:w w:val="95"/>
                <w:sz w:val="21"/>
                <w:szCs w:val="21"/>
                <w:lang w:eastAsia="zh-CN"/>
              </w:rPr>
              <w:t>术</w:t>
            </w:r>
            <w:r>
              <w:rPr>
                <w:rFonts w:ascii="仿宋" w:hAnsi="仿宋" w:eastAsia="仿宋" w:cs="仿宋"/>
                <w:spacing w:val="-1"/>
                <w:w w:val="95"/>
                <w:sz w:val="21"/>
                <w:szCs w:val="21"/>
                <w:lang w:eastAsia="zh-CN"/>
              </w:rPr>
              <w:t>状</w:t>
            </w:r>
            <w:r>
              <w:rPr>
                <w:rFonts w:ascii="仿宋" w:hAnsi="仿宋" w:eastAsia="仿宋" w:cs="仿宋"/>
                <w:spacing w:val="1"/>
                <w:w w:val="95"/>
                <w:sz w:val="21"/>
                <w:szCs w:val="21"/>
                <w:lang w:eastAsia="zh-CN"/>
              </w:rPr>
              <w:t>况</w:t>
            </w:r>
            <w:r>
              <w:rPr>
                <w:rFonts w:ascii="仿宋" w:hAnsi="仿宋" w:eastAsia="仿宋" w:cs="仿宋"/>
                <w:spacing w:val="-1"/>
                <w:w w:val="95"/>
                <w:sz w:val="21"/>
                <w:szCs w:val="21"/>
                <w:lang w:eastAsia="zh-CN"/>
              </w:rPr>
              <w:t>对</w:t>
            </w:r>
            <w:r>
              <w:rPr>
                <w:rFonts w:ascii="仿宋" w:hAnsi="仿宋" w:eastAsia="仿宋" w:cs="仿宋"/>
                <w:spacing w:val="1"/>
                <w:w w:val="95"/>
                <w:sz w:val="21"/>
                <w:szCs w:val="21"/>
                <w:lang w:eastAsia="zh-CN"/>
              </w:rPr>
              <w:t>桥</w:t>
            </w:r>
            <w:r>
              <w:rPr>
                <w:rFonts w:ascii="仿宋" w:hAnsi="仿宋" w:eastAsia="仿宋" w:cs="仿宋"/>
                <w:spacing w:val="-1"/>
                <w:w w:val="95"/>
                <w:sz w:val="21"/>
                <w:szCs w:val="21"/>
                <w:lang w:eastAsia="zh-CN"/>
              </w:rPr>
              <w:t>隧</w:t>
            </w:r>
            <w:r>
              <w:rPr>
                <w:rFonts w:ascii="仿宋" w:hAnsi="仿宋" w:eastAsia="仿宋" w:cs="仿宋"/>
                <w:spacing w:val="1"/>
                <w:w w:val="95"/>
                <w:sz w:val="21"/>
                <w:szCs w:val="21"/>
                <w:lang w:eastAsia="zh-CN"/>
              </w:rPr>
              <w:t>构</w:t>
            </w:r>
            <w:r>
              <w:rPr>
                <w:rFonts w:ascii="仿宋" w:hAnsi="仿宋" w:eastAsia="仿宋" w:cs="仿宋"/>
                <w:w w:val="95"/>
                <w:sz w:val="21"/>
                <w:szCs w:val="21"/>
                <w:lang w:eastAsia="zh-CN"/>
              </w:rPr>
              <w:t>造</w:t>
            </w:r>
            <w:r>
              <w:rPr>
                <w:rFonts w:ascii="仿宋" w:hAnsi="仿宋" w:eastAsia="仿宋" w:cs="仿宋"/>
                <w:spacing w:val="-1"/>
                <w:sz w:val="21"/>
                <w:szCs w:val="21"/>
                <w:lang w:eastAsia="zh-CN"/>
              </w:rPr>
              <w:t>物</w:t>
            </w:r>
            <w:r>
              <w:rPr>
                <w:rFonts w:ascii="仿宋" w:hAnsi="仿宋" w:eastAsia="仿宋" w:cs="仿宋"/>
                <w:spacing w:val="2"/>
                <w:sz w:val="21"/>
                <w:szCs w:val="21"/>
                <w:lang w:eastAsia="zh-CN"/>
              </w:rPr>
              <w:t>进</w:t>
            </w:r>
            <w:r>
              <w:rPr>
                <w:rFonts w:ascii="仿宋" w:hAnsi="仿宋" w:eastAsia="仿宋" w:cs="仿宋"/>
                <w:spacing w:val="-1"/>
                <w:sz w:val="21"/>
                <w:szCs w:val="21"/>
                <w:lang w:eastAsia="zh-CN"/>
              </w:rPr>
              <w:t>行</w:t>
            </w:r>
            <w:r>
              <w:rPr>
                <w:rFonts w:ascii="仿宋" w:hAnsi="仿宋" w:eastAsia="仿宋" w:cs="仿宋"/>
                <w:spacing w:val="2"/>
                <w:sz w:val="21"/>
                <w:szCs w:val="21"/>
                <w:lang w:eastAsia="zh-CN"/>
              </w:rPr>
              <w:t>初</w:t>
            </w:r>
            <w:r>
              <w:rPr>
                <w:rFonts w:ascii="仿宋" w:hAnsi="仿宋" w:eastAsia="仿宋" w:cs="仿宋"/>
                <w:spacing w:val="-1"/>
                <w:sz w:val="21"/>
                <w:szCs w:val="21"/>
                <w:lang w:eastAsia="zh-CN"/>
              </w:rPr>
              <w:t>步</w:t>
            </w:r>
            <w:r>
              <w:rPr>
                <w:rFonts w:ascii="仿宋" w:hAnsi="仿宋" w:eastAsia="仿宋" w:cs="仿宋"/>
                <w:spacing w:val="2"/>
                <w:sz w:val="21"/>
                <w:szCs w:val="21"/>
                <w:lang w:eastAsia="zh-CN"/>
              </w:rPr>
              <w:t>评</w:t>
            </w:r>
            <w:r>
              <w:rPr>
                <w:rFonts w:ascii="仿宋" w:hAnsi="仿宋" w:eastAsia="仿宋" w:cs="仿宋"/>
                <w:sz w:val="21"/>
                <w:szCs w:val="21"/>
                <w:lang w:eastAsia="zh-CN"/>
              </w:rPr>
              <w:t>估</w:t>
            </w:r>
          </w:p>
        </w:tc>
      </w:tr>
      <w:tr>
        <w:tblPrEx>
          <w:tblCellMar>
            <w:top w:w="0" w:type="dxa"/>
            <w:left w:w="0" w:type="dxa"/>
            <w:bottom w:w="0" w:type="dxa"/>
            <w:right w:w="0" w:type="dxa"/>
          </w:tblCellMar>
        </w:tblPrEx>
        <w:trPr>
          <w:trHeight w:val="717" w:hRule="exact"/>
        </w:trPr>
        <w:tc>
          <w:tcPr>
            <w:tcW w:w="1417" w:type="dxa"/>
            <w:vMerge w:val="continue"/>
            <w:tcBorders>
              <w:left w:val="single" w:color="000000" w:sz="12" w:space="0"/>
              <w:right w:val="single" w:color="000000" w:sz="6" w:space="0"/>
            </w:tcBorders>
          </w:tcPr>
          <w:p>
            <w:pPr>
              <w:rPr>
                <w:lang w:eastAsia="zh-CN"/>
              </w:rPr>
            </w:pPr>
          </w:p>
        </w:tc>
        <w:tc>
          <w:tcPr>
            <w:tcW w:w="5954" w:type="dxa"/>
            <w:gridSpan w:val="2"/>
            <w:tcBorders>
              <w:top w:val="single" w:color="000000" w:sz="6" w:space="0"/>
              <w:left w:val="single" w:color="000000" w:sz="6" w:space="0"/>
              <w:bottom w:val="single" w:color="000000" w:sz="6" w:space="0"/>
              <w:right w:val="single" w:color="000000" w:sz="6" w:space="0"/>
            </w:tcBorders>
          </w:tcPr>
          <w:p>
            <w:pPr>
              <w:pStyle w:val="10"/>
              <w:spacing w:before="8"/>
              <w:jc w:val="center"/>
              <w:rPr>
                <w:rFonts w:ascii="仿宋" w:hAnsi="仿宋" w:eastAsia="仿宋" w:cs="仿宋"/>
                <w:sz w:val="21"/>
                <w:szCs w:val="21"/>
                <w:lang w:eastAsia="zh-CN"/>
              </w:rPr>
            </w:pPr>
            <w:r>
              <w:rPr>
                <w:rFonts w:ascii="仿宋" w:hAnsi="仿宋" w:eastAsia="仿宋" w:cs="仿宋"/>
                <w:spacing w:val="-1"/>
                <w:sz w:val="21"/>
                <w:szCs w:val="21"/>
                <w:lang w:eastAsia="zh-CN"/>
              </w:rPr>
              <w:t>隧</w:t>
            </w:r>
            <w:r>
              <w:rPr>
                <w:rFonts w:ascii="仿宋" w:hAnsi="仿宋" w:eastAsia="仿宋" w:cs="仿宋"/>
                <w:spacing w:val="2"/>
                <w:sz w:val="21"/>
                <w:szCs w:val="21"/>
                <w:lang w:eastAsia="zh-CN"/>
              </w:rPr>
              <w:t>道</w:t>
            </w:r>
            <w:r>
              <w:rPr>
                <w:rFonts w:ascii="仿宋" w:hAnsi="仿宋" w:eastAsia="仿宋" w:cs="仿宋"/>
                <w:spacing w:val="-1"/>
                <w:sz w:val="21"/>
                <w:szCs w:val="21"/>
                <w:lang w:eastAsia="zh-CN"/>
              </w:rPr>
              <w:t>技</w:t>
            </w:r>
            <w:r>
              <w:rPr>
                <w:rFonts w:ascii="仿宋" w:hAnsi="仿宋" w:eastAsia="仿宋" w:cs="仿宋"/>
                <w:spacing w:val="2"/>
                <w:sz w:val="21"/>
                <w:szCs w:val="21"/>
                <w:lang w:eastAsia="zh-CN"/>
              </w:rPr>
              <w:t>术</w:t>
            </w:r>
            <w:r>
              <w:rPr>
                <w:rFonts w:ascii="仿宋" w:hAnsi="仿宋" w:eastAsia="仿宋" w:cs="仿宋"/>
                <w:spacing w:val="-1"/>
                <w:sz w:val="21"/>
                <w:szCs w:val="21"/>
                <w:lang w:eastAsia="zh-CN"/>
              </w:rPr>
              <w:t>等</w:t>
            </w:r>
            <w:r>
              <w:rPr>
                <w:rFonts w:ascii="仿宋" w:hAnsi="仿宋" w:eastAsia="仿宋" w:cs="仿宋"/>
                <w:spacing w:val="2"/>
                <w:sz w:val="21"/>
                <w:szCs w:val="21"/>
                <w:lang w:eastAsia="zh-CN"/>
              </w:rPr>
              <w:t>级</w:t>
            </w:r>
            <w:r>
              <w:rPr>
                <w:rFonts w:ascii="仿宋" w:hAnsi="仿宋" w:eastAsia="仿宋" w:cs="仿宋"/>
                <w:spacing w:val="-1"/>
                <w:sz w:val="21"/>
                <w:szCs w:val="21"/>
                <w:lang w:eastAsia="zh-CN"/>
              </w:rPr>
              <w:t>采</w:t>
            </w:r>
            <w:r>
              <w:rPr>
                <w:rFonts w:ascii="仿宋" w:hAnsi="仿宋" w:eastAsia="仿宋" w:cs="仿宋"/>
                <w:spacing w:val="2"/>
                <w:sz w:val="21"/>
                <w:szCs w:val="21"/>
                <w:lang w:eastAsia="zh-CN"/>
              </w:rPr>
              <w:t>用</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公</w:t>
            </w:r>
            <w:r>
              <w:rPr>
                <w:rFonts w:ascii="仿宋" w:hAnsi="仿宋" w:eastAsia="仿宋" w:cs="仿宋"/>
                <w:spacing w:val="-1"/>
                <w:sz w:val="21"/>
                <w:szCs w:val="21"/>
                <w:lang w:eastAsia="zh-CN"/>
              </w:rPr>
              <w:t>路</w:t>
            </w:r>
            <w:r>
              <w:rPr>
                <w:rFonts w:ascii="仿宋" w:hAnsi="仿宋" w:eastAsia="仿宋" w:cs="仿宋"/>
                <w:spacing w:val="2"/>
                <w:sz w:val="21"/>
                <w:szCs w:val="21"/>
                <w:lang w:eastAsia="zh-CN"/>
              </w:rPr>
              <w:t>隧</w:t>
            </w:r>
            <w:r>
              <w:rPr>
                <w:rFonts w:ascii="仿宋" w:hAnsi="仿宋" w:eastAsia="仿宋" w:cs="仿宋"/>
                <w:spacing w:val="-1"/>
                <w:sz w:val="21"/>
                <w:szCs w:val="21"/>
                <w:lang w:eastAsia="zh-CN"/>
              </w:rPr>
              <w:t>道</w:t>
            </w:r>
            <w:r>
              <w:rPr>
                <w:rFonts w:ascii="仿宋" w:hAnsi="仿宋" w:eastAsia="仿宋" w:cs="仿宋"/>
                <w:spacing w:val="2"/>
                <w:sz w:val="21"/>
                <w:szCs w:val="21"/>
                <w:lang w:eastAsia="zh-CN"/>
              </w:rPr>
              <w:t>养</w:t>
            </w:r>
            <w:r>
              <w:rPr>
                <w:rFonts w:ascii="仿宋" w:hAnsi="仿宋" w:eastAsia="仿宋" w:cs="仿宋"/>
                <w:spacing w:val="-1"/>
                <w:sz w:val="21"/>
                <w:szCs w:val="21"/>
                <w:lang w:eastAsia="zh-CN"/>
              </w:rPr>
              <w:t>护</w:t>
            </w:r>
            <w:r>
              <w:rPr>
                <w:rFonts w:ascii="仿宋" w:hAnsi="仿宋" w:eastAsia="仿宋" w:cs="仿宋"/>
                <w:spacing w:val="2"/>
                <w:sz w:val="21"/>
                <w:szCs w:val="21"/>
                <w:lang w:eastAsia="zh-CN"/>
              </w:rPr>
              <w:t>技</w:t>
            </w:r>
            <w:r>
              <w:rPr>
                <w:rFonts w:ascii="仿宋" w:hAnsi="仿宋" w:eastAsia="仿宋" w:cs="仿宋"/>
                <w:spacing w:val="-1"/>
                <w:sz w:val="21"/>
                <w:szCs w:val="21"/>
                <w:lang w:eastAsia="zh-CN"/>
              </w:rPr>
              <w:t>术</w:t>
            </w:r>
            <w:r>
              <w:rPr>
                <w:rFonts w:ascii="仿宋" w:hAnsi="仿宋" w:eastAsia="仿宋" w:cs="仿宋"/>
                <w:spacing w:val="2"/>
                <w:sz w:val="21"/>
                <w:szCs w:val="21"/>
                <w:lang w:eastAsia="zh-CN"/>
              </w:rPr>
              <w:t>规</w:t>
            </w:r>
            <w:r>
              <w:rPr>
                <w:rFonts w:ascii="仿宋" w:hAnsi="仿宋" w:eastAsia="仿宋" w:cs="仿宋"/>
                <w:spacing w:val="-1"/>
                <w:sz w:val="21"/>
                <w:szCs w:val="21"/>
                <w:lang w:eastAsia="zh-CN"/>
              </w:rPr>
              <w:t>范</w:t>
            </w:r>
            <w:r>
              <w:rPr>
                <w:rFonts w:ascii="仿宋" w:hAnsi="仿宋" w:eastAsia="仿宋" w:cs="仿宋"/>
                <w:sz w:val="21"/>
                <w:szCs w:val="21"/>
                <w:lang w:eastAsia="zh-CN"/>
              </w:rPr>
              <w:t>》</w:t>
            </w:r>
          </w:p>
          <w:p>
            <w:pPr>
              <w:pStyle w:val="10"/>
              <w:spacing w:line="271" w:lineRule="exact"/>
              <w:ind w:left="1214" w:right="1217"/>
              <w:jc w:val="center"/>
              <w:rPr>
                <w:rFonts w:ascii="仿宋" w:hAnsi="仿宋" w:eastAsia="仿宋" w:cs="仿宋"/>
                <w:sz w:val="21"/>
                <w:szCs w:val="21"/>
                <w:lang w:eastAsia="zh-CN"/>
              </w:rPr>
            </w:pPr>
            <w:r>
              <w:rPr>
                <w:rFonts w:ascii="仿宋" w:hAnsi="仿宋" w:eastAsia="仿宋" w:cs="仿宋"/>
                <w:spacing w:val="-1"/>
                <w:sz w:val="21"/>
                <w:szCs w:val="21"/>
                <w:lang w:eastAsia="zh-CN"/>
              </w:rPr>
              <w:t>（</w:t>
            </w:r>
            <w:r>
              <w:rPr>
                <w:rFonts w:ascii="仿宋" w:hAnsi="仿宋" w:eastAsia="仿宋" w:cs="仿宋"/>
                <w:spacing w:val="1"/>
                <w:sz w:val="21"/>
                <w:szCs w:val="21"/>
                <w:lang w:eastAsia="zh-CN"/>
              </w:rPr>
              <w:t>JTG</w:t>
            </w:r>
            <w:r>
              <w:rPr>
                <w:rFonts w:ascii="仿宋" w:hAnsi="仿宋" w:eastAsia="仿宋" w:cs="仿宋"/>
                <w:spacing w:val="-2"/>
                <w:sz w:val="21"/>
                <w:szCs w:val="21"/>
                <w:lang w:eastAsia="zh-CN"/>
              </w:rPr>
              <w:t>H</w:t>
            </w:r>
            <w:r>
              <w:rPr>
                <w:rFonts w:ascii="仿宋" w:hAnsi="仿宋" w:eastAsia="仿宋" w:cs="仿宋"/>
                <w:spacing w:val="1"/>
                <w:sz w:val="21"/>
                <w:szCs w:val="21"/>
                <w:lang w:eastAsia="zh-CN"/>
              </w:rPr>
              <w:t>12-</w:t>
            </w:r>
            <w:r>
              <w:rPr>
                <w:rFonts w:ascii="仿宋" w:hAnsi="仿宋" w:eastAsia="仿宋" w:cs="仿宋"/>
                <w:spacing w:val="-2"/>
                <w:sz w:val="21"/>
                <w:szCs w:val="21"/>
                <w:lang w:eastAsia="zh-CN"/>
              </w:rPr>
              <w:t>2</w:t>
            </w:r>
            <w:r>
              <w:rPr>
                <w:rFonts w:ascii="仿宋" w:hAnsi="仿宋" w:eastAsia="仿宋" w:cs="仿宋"/>
                <w:spacing w:val="1"/>
                <w:sz w:val="21"/>
                <w:szCs w:val="21"/>
                <w:lang w:eastAsia="zh-CN"/>
              </w:rPr>
              <w:t>00</w:t>
            </w:r>
            <w:r>
              <w:rPr>
                <w:rFonts w:ascii="仿宋" w:hAnsi="仿宋" w:eastAsia="仿宋" w:cs="仿宋"/>
                <w:spacing w:val="-2"/>
                <w:sz w:val="21"/>
                <w:szCs w:val="21"/>
                <w:lang w:eastAsia="zh-CN"/>
              </w:rPr>
              <w:t>3</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规</w:t>
            </w:r>
            <w:r>
              <w:rPr>
                <w:rFonts w:ascii="仿宋" w:hAnsi="仿宋" w:eastAsia="仿宋" w:cs="仿宋"/>
                <w:spacing w:val="-1"/>
                <w:sz w:val="21"/>
                <w:szCs w:val="21"/>
                <w:lang w:eastAsia="zh-CN"/>
              </w:rPr>
              <w:t>定</w:t>
            </w:r>
            <w:r>
              <w:rPr>
                <w:rFonts w:ascii="仿宋" w:hAnsi="仿宋" w:eastAsia="仿宋" w:cs="仿宋"/>
                <w:spacing w:val="2"/>
                <w:sz w:val="21"/>
                <w:szCs w:val="21"/>
                <w:lang w:eastAsia="zh-CN"/>
              </w:rPr>
              <w:t>的</w:t>
            </w:r>
            <w:r>
              <w:rPr>
                <w:rFonts w:ascii="仿宋" w:hAnsi="仿宋" w:eastAsia="仿宋" w:cs="仿宋"/>
                <w:spacing w:val="-1"/>
                <w:sz w:val="21"/>
                <w:szCs w:val="21"/>
                <w:lang w:eastAsia="zh-CN"/>
              </w:rPr>
              <w:t>等</w:t>
            </w:r>
            <w:r>
              <w:rPr>
                <w:rFonts w:ascii="仿宋" w:hAnsi="仿宋" w:eastAsia="仿宋" w:cs="仿宋"/>
                <w:spacing w:val="2"/>
                <w:sz w:val="21"/>
                <w:szCs w:val="21"/>
                <w:lang w:eastAsia="zh-CN"/>
              </w:rPr>
              <w:t>级</w:t>
            </w:r>
            <w:r>
              <w:rPr>
                <w:rFonts w:ascii="仿宋" w:hAnsi="仿宋" w:eastAsia="仿宋" w:cs="仿宋"/>
                <w:spacing w:val="-1"/>
                <w:sz w:val="21"/>
                <w:szCs w:val="21"/>
                <w:lang w:eastAsia="zh-CN"/>
              </w:rPr>
              <w:t>评</w:t>
            </w:r>
            <w:r>
              <w:rPr>
                <w:rFonts w:ascii="仿宋" w:hAnsi="仿宋" w:eastAsia="仿宋" w:cs="仿宋"/>
                <w:spacing w:val="2"/>
                <w:sz w:val="21"/>
                <w:szCs w:val="21"/>
                <w:lang w:eastAsia="zh-CN"/>
              </w:rPr>
              <w:t>定</w:t>
            </w:r>
            <w:r>
              <w:rPr>
                <w:rFonts w:ascii="仿宋" w:hAnsi="仿宋" w:eastAsia="仿宋" w:cs="仿宋"/>
                <w:spacing w:val="-1"/>
                <w:sz w:val="21"/>
                <w:szCs w:val="21"/>
                <w:lang w:eastAsia="zh-CN"/>
              </w:rPr>
              <w:t>方</w:t>
            </w:r>
            <w:r>
              <w:rPr>
                <w:rFonts w:ascii="仿宋" w:hAnsi="仿宋" w:eastAsia="仿宋" w:cs="仿宋"/>
                <w:sz w:val="21"/>
                <w:szCs w:val="21"/>
                <w:lang w:eastAsia="zh-CN"/>
              </w:rPr>
              <w:t>法</w:t>
            </w:r>
          </w:p>
        </w:tc>
        <w:tc>
          <w:tcPr>
            <w:tcW w:w="2126" w:type="dxa"/>
            <w:vMerge w:val="continue"/>
            <w:tcBorders>
              <w:left w:val="single" w:color="000000" w:sz="6" w:space="0"/>
              <w:right w:val="single" w:color="000000" w:sz="12" w:space="0"/>
            </w:tcBorders>
          </w:tcPr>
          <w:p>
            <w:pPr>
              <w:rPr>
                <w:lang w:eastAsia="zh-CN"/>
              </w:rPr>
            </w:pPr>
          </w:p>
        </w:tc>
      </w:tr>
      <w:tr>
        <w:tblPrEx>
          <w:tblCellMar>
            <w:top w:w="0" w:type="dxa"/>
            <w:left w:w="0" w:type="dxa"/>
            <w:bottom w:w="0" w:type="dxa"/>
            <w:right w:w="0" w:type="dxa"/>
          </w:tblCellMar>
        </w:tblPrEx>
        <w:trPr>
          <w:trHeight w:val="717" w:hRule="exact"/>
        </w:trPr>
        <w:tc>
          <w:tcPr>
            <w:tcW w:w="1417" w:type="dxa"/>
            <w:vMerge w:val="continue"/>
            <w:tcBorders>
              <w:left w:val="single" w:color="000000" w:sz="12" w:space="0"/>
              <w:bottom w:val="single" w:color="000000" w:sz="6" w:space="0"/>
              <w:right w:val="single" w:color="000000" w:sz="6" w:space="0"/>
            </w:tcBorders>
          </w:tcPr>
          <w:p>
            <w:pPr>
              <w:rPr>
                <w:lang w:eastAsia="zh-CN"/>
              </w:rPr>
            </w:pPr>
          </w:p>
        </w:tc>
        <w:tc>
          <w:tcPr>
            <w:tcW w:w="5954" w:type="dxa"/>
            <w:gridSpan w:val="2"/>
            <w:tcBorders>
              <w:top w:val="single" w:color="000000" w:sz="6" w:space="0"/>
              <w:left w:val="single" w:color="000000" w:sz="6" w:space="0"/>
              <w:bottom w:val="single" w:color="000000" w:sz="6" w:space="0"/>
              <w:right w:val="single" w:color="000000" w:sz="6" w:space="0"/>
            </w:tcBorders>
          </w:tcPr>
          <w:p>
            <w:pPr>
              <w:pStyle w:val="10"/>
              <w:spacing w:before="9"/>
              <w:ind w:left="1055" w:right="1058"/>
              <w:jc w:val="center"/>
              <w:rPr>
                <w:rFonts w:ascii="仿宋" w:hAnsi="仿宋" w:eastAsia="仿宋" w:cs="仿宋"/>
                <w:sz w:val="21"/>
                <w:szCs w:val="21"/>
                <w:lang w:eastAsia="zh-CN"/>
              </w:rPr>
            </w:pPr>
            <w:r>
              <w:rPr>
                <w:rFonts w:ascii="仿宋" w:hAnsi="仿宋" w:eastAsia="仿宋" w:cs="仿宋"/>
                <w:spacing w:val="-1"/>
                <w:sz w:val="21"/>
                <w:szCs w:val="21"/>
                <w:lang w:eastAsia="zh-CN"/>
              </w:rPr>
              <w:t>桥</w:t>
            </w:r>
            <w:r>
              <w:rPr>
                <w:rFonts w:ascii="仿宋" w:hAnsi="仿宋" w:eastAsia="仿宋" w:cs="仿宋"/>
                <w:spacing w:val="2"/>
                <w:sz w:val="21"/>
                <w:szCs w:val="21"/>
                <w:lang w:eastAsia="zh-CN"/>
              </w:rPr>
              <w:t>梁</w:t>
            </w:r>
            <w:r>
              <w:rPr>
                <w:rFonts w:ascii="仿宋" w:hAnsi="仿宋" w:eastAsia="仿宋" w:cs="仿宋"/>
                <w:spacing w:val="-1"/>
                <w:sz w:val="21"/>
                <w:szCs w:val="21"/>
                <w:lang w:eastAsia="zh-CN"/>
              </w:rPr>
              <w:t>技</w:t>
            </w:r>
            <w:r>
              <w:rPr>
                <w:rFonts w:ascii="仿宋" w:hAnsi="仿宋" w:eastAsia="仿宋" w:cs="仿宋"/>
                <w:spacing w:val="2"/>
                <w:sz w:val="21"/>
                <w:szCs w:val="21"/>
                <w:lang w:eastAsia="zh-CN"/>
              </w:rPr>
              <w:t>术</w:t>
            </w:r>
            <w:r>
              <w:rPr>
                <w:rFonts w:ascii="仿宋" w:hAnsi="仿宋" w:eastAsia="仿宋" w:cs="仿宋"/>
                <w:spacing w:val="-1"/>
                <w:sz w:val="21"/>
                <w:szCs w:val="21"/>
                <w:lang w:eastAsia="zh-CN"/>
              </w:rPr>
              <w:t>等</w:t>
            </w:r>
            <w:r>
              <w:rPr>
                <w:rFonts w:ascii="仿宋" w:hAnsi="仿宋" w:eastAsia="仿宋" w:cs="仿宋"/>
                <w:spacing w:val="2"/>
                <w:sz w:val="21"/>
                <w:szCs w:val="21"/>
                <w:lang w:eastAsia="zh-CN"/>
              </w:rPr>
              <w:t>级</w:t>
            </w:r>
            <w:r>
              <w:rPr>
                <w:rFonts w:ascii="仿宋" w:hAnsi="仿宋" w:eastAsia="仿宋" w:cs="仿宋"/>
                <w:spacing w:val="-1"/>
                <w:sz w:val="21"/>
                <w:szCs w:val="21"/>
                <w:lang w:eastAsia="zh-CN"/>
              </w:rPr>
              <w:t>采</w:t>
            </w:r>
            <w:r>
              <w:rPr>
                <w:rFonts w:ascii="仿宋" w:hAnsi="仿宋" w:eastAsia="仿宋" w:cs="仿宋"/>
                <w:spacing w:val="2"/>
                <w:sz w:val="21"/>
                <w:szCs w:val="21"/>
                <w:lang w:eastAsia="zh-CN"/>
              </w:rPr>
              <w:t>用</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公</w:t>
            </w:r>
            <w:r>
              <w:rPr>
                <w:rFonts w:ascii="仿宋" w:hAnsi="仿宋" w:eastAsia="仿宋" w:cs="仿宋"/>
                <w:spacing w:val="-1"/>
                <w:sz w:val="21"/>
                <w:szCs w:val="21"/>
                <w:lang w:eastAsia="zh-CN"/>
              </w:rPr>
              <w:t>路</w:t>
            </w:r>
            <w:r>
              <w:rPr>
                <w:rFonts w:ascii="仿宋" w:hAnsi="仿宋" w:eastAsia="仿宋" w:cs="仿宋"/>
                <w:spacing w:val="2"/>
                <w:sz w:val="21"/>
                <w:szCs w:val="21"/>
                <w:lang w:eastAsia="zh-CN"/>
              </w:rPr>
              <w:t>桥</w:t>
            </w:r>
            <w:r>
              <w:rPr>
                <w:rFonts w:ascii="仿宋" w:hAnsi="仿宋" w:eastAsia="仿宋" w:cs="仿宋"/>
                <w:spacing w:val="-1"/>
                <w:sz w:val="21"/>
                <w:szCs w:val="21"/>
                <w:lang w:eastAsia="zh-CN"/>
              </w:rPr>
              <w:t>涵</w:t>
            </w:r>
            <w:r>
              <w:rPr>
                <w:rFonts w:ascii="仿宋" w:hAnsi="仿宋" w:eastAsia="仿宋" w:cs="仿宋"/>
                <w:spacing w:val="2"/>
                <w:sz w:val="21"/>
                <w:szCs w:val="21"/>
                <w:lang w:eastAsia="zh-CN"/>
              </w:rPr>
              <w:t>养</w:t>
            </w:r>
            <w:r>
              <w:rPr>
                <w:rFonts w:ascii="仿宋" w:hAnsi="仿宋" w:eastAsia="仿宋" w:cs="仿宋"/>
                <w:spacing w:val="-1"/>
                <w:sz w:val="21"/>
                <w:szCs w:val="21"/>
                <w:lang w:eastAsia="zh-CN"/>
              </w:rPr>
              <w:t>护</w:t>
            </w:r>
            <w:r>
              <w:rPr>
                <w:rFonts w:ascii="仿宋" w:hAnsi="仿宋" w:eastAsia="仿宋" w:cs="仿宋"/>
                <w:spacing w:val="2"/>
                <w:sz w:val="21"/>
                <w:szCs w:val="21"/>
                <w:lang w:eastAsia="zh-CN"/>
              </w:rPr>
              <w:t>规</w:t>
            </w:r>
            <w:r>
              <w:rPr>
                <w:rFonts w:ascii="仿宋" w:hAnsi="仿宋" w:eastAsia="仿宋" w:cs="仿宋"/>
                <w:spacing w:val="-1"/>
                <w:sz w:val="21"/>
                <w:szCs w:val="21"/>
                <w:lang w:eastAsia="zh-CN"/>
              </w:rPr>
              <w:t>范</w:t>
            </w:r>
            <w:r>
              <w:rPr>
                <w:rFonts w:ascii="仿宋" w:hAnsi="仿宋" w:eastAsia="仿宋" w:cs="仿宋"/>
                <w:sz w:val="21"/>
                <w:szCs w:val="21"/>
                <w:lang w:eastAsia="zh-CN"/>
              </w:rPr>
              <w:t>》</w:t>
            </w:r>
          </w:p>
          <w:p>
            <w:pPr>
              <w:pStyle w:val="10"/>
              <w:spacing w:line="271" w:lineRule="exact"/>
              <w:ind w:left="1214" w:right="1217"/>
              <w:jc w:val="center"/>
              <w:rPr>
                <w:rFonts w:ascii="仿宋" w:hAnsi="仿宋" w:eastAsia="仿宋" w:cs="仿宋"/>
                <w:sz w:val="21"/>
                <w:szCs w:val="21"/>
                <w:lang w:eastAsia="zh-CN"/>
              </w:rPr>
            </w:pPr>
            <w:r>
              <w:rPr>
                <w:rFonts w:ascii="仿宋" w:hAnsi="仿宋" w:eastAsia="仿宋" w:cs="仿宋"/>
                <w:spacing w:val="-1"/>
                <w:sz w:val="21"/>
                <w:szCs w:val="21"/>
                <w:lang w:eastAsia="zh-CN"/>
              </w:rPr>
              <w:t>（</w:t>
            </w:r>
            <w:r>
              <w:rPr>
                <w:rFonts w:ascii="仿宋" w:hAnsi="仿宋" w:eastAsia="仿宋" w:cs="仿宋"/>
                <w:spacing w:val="1"/>
                <w:sz w:val="21"/>
                <w:szCs w:val="21"/>
                <w:lang w:eastAsia="zh-CN"/>
              </w:rPr>
              <w:t>JTG</w:t>
            </w:r>
            <w:r>
              <w:rPr>
                <w:rFonts w:ascii="仿宋" w:hAnsi="仿宋" w:eastAsia="仿宋" w:cs="仿宋"/>
                <w:spacing w:val="-2"/>
                <w:sz w:val="21"/>
                <w:szCs w:val="21"/>
                <w:lang w:eastAsia="zh-CN"/>
              </w:rPr>
              <w:t>H</w:t>
            </w:r>
            <w:r>
              <w:rPr>
                <w:rFonts w:ascii="仿宋" w:hAnsi="仿宋" w:eastAsia="仿宋" w:cs="仿宋"/>
                <w:spacing w:val="1"/>
                <w:sz w:val="21"/>
                <w:szCs w:val="21"/>
                <w:lang w:eastAsia="zh-CN"/>
              </w:rPr>
              <w:t>11-</w:t>
            </w:r>
            <w:r>
              <w:rPr>
                <w:rFonts w:ascii="仿宋" w:hAnsi="仿宋" w:eastAsia="仿宋" w:cs="仿宋"/>
                <w:spacing w:val="-2"/>
                <w:sz w:val="21"/>
                <w:szCs w:val="21"/>
                <w:lang w:eastAsia="zh-CN"/>
              </w:rPr>
              <w:t>2</w:t>
            </w:r>
            <w:r>
              <w:rPr>
                <w:rFonts w:ascii="仿宋" w:hAnsi="仿宋" w:eastAsia="仿宋" w:cs="仿宋"/>
                <w:spacing w:val="1"/>
                <w:sz w:val="21"/>
                <w:szCs w:val="21"/>
                <w:lang w:eastAsia="zh-CN"/>
              </w:rPr>
              <w:t>00</w:t>
            </w:r>
            <w:r>
              <w:rPr>
                <w:rFonts w:ascii="仿宋" w:hAnsi="仿宋" w:eastAsia="仿宋" w:cs="仿宋"/>
                <w:spacing w:val="-2"/>
                <w:sz w:val="21"/>
                <w:szCs w:val="21"/>
                <w:lang w:eastAsia="zh-CN"/>
              </w:rPr>
              <w:t>4</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规</w:t>
            </w:r>
            <w:r>
              <w:rPr>
                <w:rFonts w:ascii="仿宋" w:hAnsi="仿宋" w:eastAsia="仿宋" w:cs="仿宋"/>
                <w:spacing w:val="-1"/>
                <w:sz w:val="21"/>
                <w:szCs w:val="21"/>
                <w:lang w:eastAsia="zh-CN"/>
              </w:rPr>
              <w:t>定</w:t>
            </w:r>
            <w:r>
              <w:rPr>
                <w:rFonts w:ascii="仿宋" w:hAnsi="仿宋" w:eastAsia="仿宋" w:cs="仿宋"/>
                <w:spacing w:val="2"/>
                <w:sz w:val="21"/>
                <w:szCs w:val="21"/>
                <w:lang w:eastAsia="zh-CN"/>
              </w:rPr>
              <w:t>的</w:t>
            </w:r>
            <w:r>
              <w:rPr>
                <w:rFonts w:ascii="仿宋" w:hAnsi="仿宋" w:eastAsia="仿宋" w:cs="仿宋"/>
                <w:spacing w:val="-1"/>
                <w:sz w:val="21"/>
                <w:szCs w:val="21"/>
                <w:lang w:eastAsia="zh-CN"/>
              </w:rPr>
              <w:t>等</w:t>
            </w:r>
            <w:r>
              <w:rPr>
                <w:rFonts w:ascii="仿宋" w:hAnsi="仿宋" w:eastAsia="仿宋" w:cs="仿宋"/>
                <w:spacing w:val="2"/>
                <w:sz w:val="21"/>
                <w:szCs w:val="21"/>
                <w:lang w:eastAsia="zh-CN"/>
              </w:rPr>
              <w:t>级</w:t>
            </w:r>
            <w:r>
              <w:rPr>
                <w:rFonts w:ascii="仿宋" w:hAnsi="仿宋" w:eastAsia="仿宋" w:cs="仿宋"/>
                <w:spacing w:val="-1"/>
                <w:sz w:val="21"/>
                <w:szCs w:val="21"/>
                <w:lang w:eastAsia="zh-CN"/>
              </w:rPr>
              <w:t>评</w:t>
            </w:r>
            <w:r>
              <w:rPr>
                <w:rFonts w:ascii="仿宋" w:hAnsi="仿宋" w:eastAsia="仿宋" w:cs="仿宋"/>
                <w:spacing w:val="2"/>
                <w:sz w:val="21"/>
                <w:szCs w:val="21"/>
                <w:lang w:eastAsia="zh-CN"/>
              </w:rPr>
              <w:t>定</w:t>
            </w:r>
            <w:r>
              <w:rPr>
                <w:rFonts w:ascii="仿宋" w:hAnsi="仿宋" w:eastAsia="仿宋" w:cs="仿宋"/>
                <w:spacing w:val="-1"/>
                <w:sz w:val="21"/>
                <w:szCs w:val="21"/>
                <w:lang w:eastAsia="zh-CN"/>
              </w:rPr>
              <w:t>方</w:t>
            </w:r>
            <w:r>
              <w:rPr>
                <w:rFonts w:ascii="仿宋" w:hAnsi="仿宋" w:eastAsia="仿宋" w:cs="仿宋"/>
                <w:sz w:val="21"/>
                <w:szCs w:val="21"/>
                <w:lang w:eastAsia="zh-CN"/>
              </w:rPr>
              <w:t>法</w:t>
            </w:r>
          </w:p>
        </w:tc>
        <w:tc>
          <w:tcPr>
            <w:tcW w:w="2126" w:type="dxa"/>
            <w:vMerge w:val="continue"/>
            <w:tcBorders>
              <w:left w:val="single" w:color="000000" w:sz="6" w:space="0"/>
              <w:bottom w:val="single" w:color="000000" w:sz="6" w:space="0"/>
              <w:right w:val="single" w:color="000000" w:sz="12" w:space="0"/>
            </w:tcBorders>
          </w:tcPr>
          <w:p>
            <w:pPr>
              <w:rPr>
                <w:lang w:eastAsia="zh-CN"/>
              </w:rPr>
            </w:pPr>
          </w:p>
        </w:tc>
      </w:tr>
      <w:tr>
        <w:tblPrEx>
          <w:tblCellMar>
            <w:top w:w="0" w:type="dxa"/>
            <w:left w:w="0" w:type="dxa"/>
            <w:bottom w:w="0" w:type="dxa"/>
            <w:right w:w="0" w:type="dxa"/>
          </w:tblCellMar>
        </w:tblPrEx>
        <w:trPr>
          <w:trHeight w:val="724" w:hRule="exact"/>
        </w:trPr>
        <w:tc>
          <w:tcPr>
            <w:tcW w:w="1417" w:type="dxa"/>
            <w:tcBorders>
              <w:top w:val="single" w:color="000000" w:sz="6" w:space="0"/>
              <w:left w:val="single" w:color="000000" w:sz="12" w:space="0"/>
              <w:bottom w:val="single" w:color="000000" w:sz="12" w:space="0"/>
              <w:right w:val="single" w:color="000000" w:sz="6" w:space="0"/>
            </w:tcBorders>
          </w:tcPr>
          <w:p>
            <w:pPr>
              <w:pStyle w:val="10"/>
              <w:spacing w:before="4" w:line="140" w:lineRule="exact"/>
              <w:rPr>
                <w:sz w:val="14"/>
                <w:szCs w:val="14"/>
                <w:lang w:eastAsia="zh-CN"/>
              </w:rPr>
            </w:pPr>
          </w:p>
          <w:p>
            <w:pPr>
              <w:pStyle w:val="10"/>
              <w:ind w:left="274"/>
              <w:rPr>
                <w:rFonts w:ascii="仿宋" w:hAnsi="仿宋" w:eastAsia="仿宋" w:cs="仿宋"/>
                <w:sz w:val="21"/>
                <w:szCs w:val="21"/>
              </w:rPr>
            </w:pPr>
            <w:r>
              <w:rPr>
                <w:rFonts w:ascii="仿宋" w:hAnsi="仿宋" w:eastAsia="仿宋" w:cs="仿宋"/>
                <w:spacing w:val="-1"/>
                <w:sz w:val="21"/>
                <w:szCs w:val="21"/>
              </w:rPr>
              <w:t>沿</w:t>
            </w:r>
            <w:r>
              <w:rPr>
                <w:rFonts w:ascii="仿宋" w:hAnsi="仿宋" w:eastAsia="仿宋" w:cs="仿宋"/>
                <w:spacing w:val="2"/>
                <w:sz w:val="21"/>
                <w:szCs w:val="21"/>
              </w:rPr>
              <w:t>线</w:t>
            </w:r>
            <w:r>
              <w:rPr>
                <w:rFonts w:ascii="仿宋" w:hAnsi="仿宋" w:eastAsia="仿宋" w:cs="仿宋"/>
                <w:spacing w:val="-1"/>
                <w:sz w:val="21"/>
                <w:szCs w:val="21"/>
              </w:rPr>
              <w:t>设</w:t>
            </w:r>
            <w:r>
              <w:rPr>
                <w:rFonts w:ascii="仿宋" w:hAnsi="仿宋" w:eastAsia="仿宋" w:cs="仿宋"/>
                <w:sz w:val="21"/>
                <w:szCs w:val="21"/>
              </w:rPr>
              <w:t>施</w:t>
            </w:r>
          </w:p>
        </w:tc>
        <w:tc>
          <w:tcPr>
            <w:tcW w:w="5954" w:type="dxa"/>
            <w:gridSpan w:val="2"/>
            <w:tcBorders>
              <w:top w:val="single" w:color="000000" w:sz="6" w:space="0"/>
              <w:left w:val="single" w:color="000000" w:sz="6" w:space="0"/>
              <w:bottom w:val="single" w:color="000000" w:sz="12" w:space="0"/>
              <w:right w:val="single" w:color="000000" w:sz="6" w:space="0"/>
            </w:tcBorders>
          </w:tcPr>
          <w:p>
            <w:pPr>
              <w:pStyle w:val="10"/>
              <w:spacing w:before="68" w:line="274" w:lineRule="exact"/>
              <w:ind w:left="2759" w:right="20" w:hanging="2626"/>
              <w:rPr>
                <w:rFonts w:ascii="仿宋" w:hAnsi="仿宋" w:eastAsia="仿宋" w:cs="仿宋"/>
                <w:sz w:val="21"/>
                <w:szCs w:val="21"/>
                <w:lang w:eastAsia="zh-CN"/>
              </w:rPr>
            </w:pPr>
            <w:r>
              <w:rPr>
                <w:rFonts w:ascii="仿宋" w:hAnsi="仿宋" w:eastAsia="仿宋" w:cs="仿宋"/>
                <w:spacing w:val="-1"/>
                <w:w w:val="95"/>
                <w:sz w:val="21"/>
                <w:szCs w:val="21"/>
                <w:lang w:eastAsia="zh-CN"/>
              </w:rPr>
              <w:t>防</w:t>
            </w:r>
            <w:r>
              <w:rPr>
                <w:rFonts w:ascii="仿宋" w:hAnsi="仿宋" w:eastAsia="仿宋" w:cs="仿宋"/>
                <w:spacing w:val="1"/>
                <w:w w:val="95"/>
                <w:sz w:val="21"/>
                <w:szCs w:val="21"/>
                <w:lang w:eastAsia="zh-CN"/>
              </w:rPr>
              <w:t>护</w:t>
            </w:r>
            <w:r>
              <w:rPr>
                <w:rFonts w:ascii="仿宋" w:hAnsi="仿宋" w:eastAsia="仿宋" w:cs="仿宋"/>
                <w:spacing w:val="-1"/>
                <w:w w:val="95"/>
                <w:sz w:val="21"/>
                <w:szCs w:val="21"/>
                <w:lang w:eastAsia="zh-CN"/>
              </w:rPr>
              <w:t>设</w:t>
            </w:r>
            <w:r>
              <w:rPr>
                <w:rFonts w:ascii="仿宋" w:hAnsi="仿宋" w:eastAsia="仿宋" w:cs="仿宋"/>
                <w:spacing w:val="1"/>
                <w:w w:val="95"/>
                <w:sz w:val="21"/>
                <w:szCs w:val="21"/>
                <w:lang w:eastAsia="zh-CN"/>
              </w:rPr>
              <w:t>施</w:t>
            </w:r>
            <w:r>
              <w:rPr>
                <w:rFonts w:ascii="仿宋" w:hAnsi="仿宋" w:eastAsia="仿宋" w:cs="仿宋"/>
                <w:spacing w:val="-1"/>
                <w:w w:val="95"/>
                <w:sz w:val="21"/>
                <w:szCs w:val="21"/>
                <w:lang w:eastAsia="zh-CN"/>
              </w:rPr>
              <w:t>缺</w:t>
            </w:r>
            <w:r>
              <w:rPr>
                <w:rFonts w:ascii="仿宋" w:hAnsi="仿宋" w:eastAsia="仿宋" w:cs="仿宋"/>
                <w:spacing w:val="1"/>
                <w:w w:val="95"/>
                <w:sz w:val="21"/>
                <w:szCs w:val="21"/>
                <w:lang w:eastAsia="zh-CN"/>
              </w:rPr>
              <w:t>损</w:t>
            </w:r>
            <w:r>
              <w:rPr>
                <w:rFonts w:ascii="仿宋" w:hAnsi="仿宋" w:eastAsia="仿宋" w:cs="仿宋"/>
                <w:spacing w:val="-1"/>
                <w:w w:val="95"/>
                <w:sz w:val="21"/>
                <w:szCs w:val="21"/>
                <w:lang w:eastAsia="zh-CN"/>
              </w:rPr>
              <w:t>、</w:t>
            </w:r>
            <w:r>
              <w:rPr>
                <w:rFonts w:ascii="仿宋" w:hAnsi="仿宋" w:eastAsia="仿宋" w:cs="仿宋"/>
                <w:spacing w:val="1"/>
                <w:w w:val="95"/>
                <w:sz w:val="21"/>
                <w:szCs w:val="21"/>
                <w:lang w:eastAsia="zh-CN"/>
              </w:rPr>
              <w:t>隔</w:t>
            </w:r>
            <w:r>
              <w:rPr>
                <w:rFonts w:ascii="仿宋" w:hAnsi="仿宋" w:eastAsia="仿宋" w:cs="仿宋"/>
                <w:spacing w:val="-1"/>
                <w:w w:val="95"/>
                <w:sz w:val="21"/>
                <w:szCs w:val="21"/>
                <w:lang w:eastAsia="zh-CN"/>
              </w:rPr>
              <w:t>离</w:t>
            </w:r>
            <w:r>
              <w:rPr>
                <w:rFonts w:ascii="仿宋" w:hAnsi="仿宋" w:eastAsia="仿宋" w:cs="仿宋"/>
                <w:spacing w:val="1"/>
                <w:w w:val="95"/>
                <w:sz w:val="21"/>
                <w:szCs w:val="21"/>
                <w:lang w:eastAsia="zh-CN"/>
              </w:rPr>
              <w:t>栅</w:t>
            </w:r>
            <w:r>
              <w:rPr>
                <w:rFonts w:ascii="仿宋" w:hAnsi="仿宋" w:eastAsia="仿宋" w:cs="仿宋"/>
                <w:spacing w:val="-1"/>
                <w:w w:val="95"/>
                <w:sz w:val="21"/>
                <w:szCs w:val="21"/>
                <w:lang w:eastAsia="zh-CN"/>
              </w:rPr>
              <w:t>损</w:t>
            </w:r>
            <w:r>
              <w:rPr>
                <w:rFonts w:ascii="仿宋" w:hAnsi="仿宋" w:eastAsia="仿宋" w:cs="仿宋"/>
                <w:spacing w:val="1"/>
                <w:w w:val="95"/>
                <w:sz w:val="21"/>
                <w:szCs w:val="21"/>
                <w:lang w:eastAsia="zh-CN"/>
              </w:rPr>
              <w:t>坏</w:t>
            </w:r>
            <w:r>
              <w:rPr>
                <w:rFonts w:ascii="仿宋" w:hAnsi="仿宋" w:eastAsia="仿宋" w:cs="仿宋"/>
                <w:spacing w:val="-1"/>
                <w:w w:val="95"/>
                <w:sz w:val="21"/>
                <w:szCs w:val="21"/>
                <w:lang w:eastAsia="zh-CN"/>
              </w:rPr>
              <w:t>、</w:t>
            </w:r>
            <w:r>
              <w:rPr>
                <w:rFonts w:ascii="仿宋" w:hAnsi="仿宋" w:eastAsia="仿宋" w:cs="仿宋"/>
                <w:spacing w:val="1"/>
                <w:w w:val="95"/>
                <w:sz w:val="21"/>
                <w:szCs w:val="21"/>
                <w:lang w:eastAsia="zh-CN"/>
              </w:rPr>
              <w:t>标</w:t>
            </w:r>
            <w:r>
              <w:rPr>
                <w:rFonts w:ascii="仿宋" w:hAnsi="仿宋" w:eastAsia="仿宋" w:cs="仿宋"/>
                <w:spacing w:val="-1"/>
                <w:w w:val="95"/>
                <w:sz w:val="21"/>
                <w:szCs w:val="21"/>
                <w:lang w:eastAsia="zh-CN"/>
              </w:rPr>
              <w:t>志</w:t>
            </w:r>
            <w:r>
              <w:rPr>
                <w:rFonts w:ascii="仿宋" w:hAnsi="仿宋" w:eastAsia="仿宋" w:cs="仿宋"/>
                <w:spacing w:val="1"/>
                <w:w w:val="95"/>
                <w:sz w:val="21"/>
                <w:szCs w:val="21"/>
                <w:lang w:eastAsia="zh-CN"/>
              </w:rPr>
              <w:t>缺</w:t>
            </w:r>
            <w:r>
              <w:rPr>
                <w:rFonts w:ascii="仿宋" w:hAnsi="仿宋" w:eastAsia="仿宋" w:cs="仿宋"/>
                <w:spacing w:val="-1"/>
                <w:w w:val="95"/>
                <w:sz w:val="21"/>
                <w:szCs w:val="21"/>
                <w:lang w:eastAsia="zh-CN"/>
              </w:rPr>
              <w:t>损</w:t>
            </w:r>
            <w:r>
              <w:rPr>
                <w:rFonts w:ascii="仿宋" w:hAnsi="仿宋" w:eastAsia="仿宋" w:cs="仿宋"/>
                <w:spacing w:val="1"/>
                <w:w w:val="95"/>
                <w:sz w:val="21"/>
                <w:szCs w:val="21"/>
                <w:lang w:eastAsia="zh-CN"/>
              </w:rPr>
              <w:t>、</w:t>
            </w:r>
            <w:r>
              <w:rPr>
                <w:rFonts w:ascii="仿宋" w:hAnsi="仿宋" w:eastAsia="仿宋" w:cs="仿宋"/>
                <w:spacing w:val="-1"/>
                <w:w w:val="95"/>
                <w:sz w:val="21"/>
                <w:szCs w:val="21"/>
                <w:lang w:eastAsia="zh-CN"/>
              </w:rPr>
              <w:t>标</w:t>
            </w:r>
            <w:r>
              <w:rPr>
                <w:rFonts w:ascii="仿宋" w:hAnsi="仿宋" w:eastAsia="仿宋" w:cs="仿宋"/>
                <w:spacing w:val="1"/>
                <w:w w:val="95"/>
                <w:sz w:val="21"/>
                <w:szCs w:val="21"/>
                <w:lang w:eastAsia="zh-CN"/>
              </w:rPr>
              <w:t>线</w:t>
            </w:r>
            <w:r>
              <w:rPr>
                <w:rFonts w:ascii="仿宋" w:hAnsi="仿宋" w:eastAsia="仿宋" w:cs="仿宋"/>
                <w:spacing w:val="-1"/>
                <w:w w:val="95"/>
                <w:sz w:val="21"/>
                <w:szCs w:val="21"/>
                <w:lang w:eastAsia="zh-CN"/>
              </w:rPr>
              <w:t>缺</w:t>
            </w:r>
            <w:r>
              <w:rPr>
                <w:rFonts w:ascii="仿宋" w:hAnsi="仿宋" w:eastAsia="仿宋" w:cs="仿宋"/>
                <w:spacing w:val="1"/>
                <w:w w:val="95"/>
                <w:sz w:val="21"/>
                <w:szCs w:val="21"/>
                <w:lang w:eastAsia="zh-CN"/>
              </w:rPr>
              <w:t>损</w:t>
            </w:r>
            <w:r>
              <w:rPr>
                <w:rFonts w:ascii="仿宋" w:hAnsi="仿宋" w:eastAsia="仿宋" w:cs="仿宋"/>
                <w:spacing w:val="-1"/>
                <w:w w:val="95"/>
                <w:sz w:val="21"/>
                <w:szCs w:val="21"/>
                <w:lang w:eastAsia="zh-CN"/>
              </w:rPr>
              <w:t>、</w:t>
            </w:r>
            <w:r>
              <w:rPr>
                <w:rFonts w:ascii="仿宋" w:hAnsi="仿宋" w:eastAsia="仿宋" w:cs="仿宋"/>
                <w:spacing w:val="1"/>
                <w:w w:val="95"/>
                <w:sz w:val="21"/>
                <w:szCs w:val="21"/>
                <w:lang w:eastAsia="zh-CN"/>
              </w:rPr>
              <w:t>绿</w:t>
            </w:r>
            <w:r>
              <w:rPr>
                <w:rFonts w:ascii="仿宋" w:hAnsi="仿宋" w:eastAsia="仿宋" w:cs="仿宋"/>
                <w:spacing w:val="-1"/>
                <w:w w:val="95"/>
                <w:sz w:val="21"/>
                <w:szCs w:val="21"/>
                <w:lang w:eastAsia="zh-CN"/>
              </w:rPr>
              <w:t>化</w:t>
            </w:r>
            <w:r>
              <w:rPr>
                <w:rFonts w:ascii="仿宋" w:hAnsi="仿宋" w:eastAsia="仿宋" w:cs="仿宋"/>
                <w:spacing w:val="1"/>
                <w:w w:val="95"/>
                <w:sz w:val="21"/>
                <w:szCs w:val="21"/>
                <w:lang w:eastAsia="zh-CN"/>
              </w:rPr>
              <w:t>管</w:t>
            </w:r>
            <w:r>
              <w:rPr>
                <w:rFonts w:ascii="仿宋" w:hAnsi="仿宋" w:eastAsia="仿宋" w:cs="仿宋"/>
                <w:w w:val="95"/>
                <w:sz w:val="21"/>
                <w:szCs w:val="21"/>
                <w:lang w:eastAsia="zh-CN"/>
              </w:rPr>
              <w:t>护</w:t>
            </w:r>
            <w:r>
              <w:rPr>
                <w:rFonts w:ascii="仿宋" w:hAnsi="仿宋" w:eastAsia="仿宋" w:cs="仿宋"/>
                <w:spacing w:val="-1"/>
                <w:sz w:val="21"/>
                <w:szCs w:val="21"/>
                <w:lang w:eastAsia="zh-CN"/>
              </w:rPr>
              <w:t>不</w:t>
            </w:r>
            <w:r>
              <w:rPr>
                <w:rFonts w:ascii="仿宋" w:hAnsi="仿宋" w:eastAsia="仿宋" w:cs="仿宋"/>
                <w:sz w:val="21"/>
                <w:szCs w:val="21"/>
                <w:lang w:eastAsia="zh-CN"/>
              </w:rPr>
              <w:t>善</w:t>
            </w:r>
          </w:p>
        </w:tc>
        <w:tc>
          <w:tcPr>
            <w:tcW w:w="2126" w:type="dxa"/>
            <w:tcBorders>
              <w:top w:val="single" w:color="000000" w:sz="6" w:space="0"/>
              <w:left w:val="single" w:color="000000" w:sz="6" w:space="0"/>
              <w:bottom w:val="single" w:color="000000" w:sz="12" w:space="0"/>
              <w:right w:val="single" w:color="000000" w:sz="12" w:space="0"/>
            </w:tcBorders>
          </w:tcPr>
          <w:p>
            <w:pPr>
              <w:pStyle w:val="10"/>
              <w:spacing w:before="4" w:line="140" w:lineRule="exact"/>
              <w:rPr>
                <w:sz w:val="14"/>
                <w:szCs w:val="14"/>
                <w:lang w:eastAsia="zh-CN"/>
              </w:rPr>
            </w:pPr>
          </w:p>
          <w:p>
            <w:pPr>
              <w:pStyle w:val="10"/>
              <w:ind w:left="983" w:right="977"/>
              <w:jc w:val="center"/>
              <w:rPr>
                <w:rFonts w:ascii="仿宋" w:hAnsi="仿宋" w:eastAsia="仿宋" w:cs="仿宋"/>
                <w:sz w:val="21"/>
                <w:szCs w:val="21"/>
              </w:rPr>
            </w:pPr>
            <w:r>
              <w:rPr>
                <w:rFonts w:ascii="仿宋" w:hAnsi="仿宋" w:eastAsia="仿宋" w:cs="仿宋"/>
                <w:sz w:val="21"/>
                <w:szCs w:val="21"/>
              </w:rPr>
              <w:t>/</w:t>
            </w:r>
          </w:p>
        </w:tc>
      </w:tr>
    </w:tbl>
    <w:p>
      <w:pPr>
        <w:spacing w:before="1" w:line="170" w:lineRule="exact"/>
        <w:rPr>
          <w:sz w:val="17"/>
          <w:szCs w:val="17"/>
        </w:rPr>
      </w:pPr>
    </w:p>
    <w:p>
      <w:pPr>
        <w:spacing w:line="200" w:lineRule="exact"/>
        <w:rPr>
          <w:sz w:val="20"/>
          <w:szCs w:val="20"/>
        </w:rPr>
      </w:pPr>
    </w:p>
    <w:p>
      <w:pPr>
        <w:spacing w:line="200" w:lineRule="exact"/>
        <w:rPr>
          <w:sz w:val="20"/>
          <w:szCs w:val="20"/>
        </w:rPr>
      </w:pPr>
    </w:p>
    <w:p>
      <w:pPr>
        <w:pStyle w:val="3"/>
        <w:spacing w:line="419" w:lineRule="exact"/>
        <w:ind w:left="856"/>
      </w:pPr>
      <w:r>
        <w:t>三</w:t>
      </w:r>
      <w:r>
        <w:rPr>
          <w:spacing w:val="2"/>
        </w:rPr>
        <w:t>、</w:t>
      </w:r>
      <w:r>
        <w:t>道路</w:t>
      </w:r>
      <w:r>
        <w:rPr>
          <w:spacing w:val="2"/>
        </w:rPr>
        <w:t>状</w:t>
      </w:r>
      <w:r>
        <w:t>况评</w:t>
      </w:r>
      <w:r>
        <w:rPr>
          <w:spacing w:val="2"/>
        </w:rPr>
        <w:t>定</w:t>
      </w:r>
      <w:r>
        <w:t>标准</w:t>
      </w:r>
    </w:p>
    <w:p>
      <w:pPr>
        <w:spacing w:before="10" w:line="140" w:lineRule="exact"/>
        <w:rPr>
          <w:sz w:val="14"/>
          <w:szCs w:val="14"/>
        </w:rPr>
      </w:pPr>
    </w:p>
    <w:p>
      <w:pPr>
        <w:pStyle w:val="3"/>
        <w:spacing w:line="316" w:lineRule="auto"/>
        <w:ind w:left="218" w:right="175" w:firstLine="638"/>
        <w:jc w:val="both"/>
        <w:rPr>
          <w:lang w:eastAsia="zh-CN"/>
        </w:rPr>
      </w:pPr>
      <w:r>
        <w:rPr>
          <w:spacing w:val="4"/>
          <w:w w:val="95"/>
          <w:lang w:eastAsia="zh-CN"/>
        </w:rPr>
        <w:t>根</w:t>
      </w:r>
      <w:r>
        <w:rPr>
          <w:spacing w:val="1"/>
          <w:w w:val="95"/>
          <w:lang w:eastAsia="zh-CN"/>
        </w:rPr>
        <w:t>据</w:t>
      </w:r>
      <w:r>
        <w:rPr>
          <w:spacing w:val="4"/>
          <w:w w:val="95"/>
          <w:lang w:eastAsia="zh-CN"/>
        </w:rPr>
        <w:t>《</w:t>
      </w:r>
      <w:r>
        <w:rPr>
          <w:spacing w:val="1"/>
          <w:w w:val="95"/>
          <w:lang w:eastAsia="zh-CN"/>
        </w:rPr>
        <w:t>公</w:t>
      </w:r>
      <w:r>
        <w:rPr>
          <w:spacing w:val="4"/>
          <w:w w:val="95"/>
          <w:lang w:eastAsia="zh-CN"/>
        </w:rPr>
        <w:t>路</w:t>
      </w:r>
      <w:r>
        <w:rPr>
          <w:spacing w:val="1"/>
          <w:w w:val="95"/>
          <w:lang w:eastAsia="zh-CN"/>
        </w:rPr>
        <w:t>技</w:t>
      </w:r>
      <w:r>
        <w:rPr>
          <w:spacing w:val="4"/>
          <w:w w:val="95"/>
          <w:lang w:eastAsia="zh-CN"/>
        </w:rPr>
        <w:t>术</w:t>
      </w:r>
      <w:r>
        <w:rPr>
          <w:spacing w:val="1"/>
          <w:w w:val="95"/>
          <w:lang w:eastAsia="zh-CN"/>
        </w:rPr>
        <w:t>状</w:t>
      </w:r>
      <w:r>
        <w:rPr>
          <w:spacing w:val="4"/>
          <w:w w:val="95"/>
          <w:lang w:eastAsia="zh-CN"/>
        </w:rPr>
        <w:t>况</w:t>
      </w:r>
      <w:r>
        <w:rPr>
          <w:spacing w:val="1"/>
          <w:w w:val="95"/>
          <w:lang w:eastAsia="zh-CN"/>
        </w:rPr>
        <w:t>评</w:t>
      </w:r>
      <w:r>
        <w:rPr>
          <w:spacing w:val="4"/>
          <w:w w:val="95"/>
          <w:lang w:eastAsia="zh-CN"/>
        </w:rPr>
        <w:t>定</w:t>
      </w:r>
      <w:r>
        <w:rPr>
          <w:spacing w:val="1"/>
          <w:w w:val="95"/>
          <w:lang w:eastAsia="zh-CN"/>
        </w:rPr>
        <w:t>标</w:t>
      </w:r>
      <w:r>
        <w:rPr>
          <w:spacing w:val="4"/>
          <w:w w:val="95"/>
          <w:lang w:eastAsia="zh-CN"/>
        </w:rPr>
        <w:t>准</w:t>
      </w:r>
      <w:r>
        <w:rPr>
          <w:spacing w:val="1"/>
          <w:w w:val="95"/>
          <w:lang w:eastAsia="zh-CN"/>
        </w:rPr>
        <w:t>》</w:t>
      </w:r>
      <w:r>
        <w:rPr>
          <w:spacing w:val="4"/>
          <w:w w:val="95"/>
          <w:lang w:eastAsia="zh-CN"/>
        </w:rPr>
        <w:t>的</w:t>
      </w:r>
      <w:r>
        <w:rPr>
          <w:spacing w:val="1"/>
          <w:w w:val="95"/>
          <w:lang w:eastAsia="zh-CN"/>
        </w:rPr>
        <w:t>规</w:t>
      </w:r>
      <w:r>
        <w:rPr>
          <w:spacing w:val="4"/>
          <w:w w:val="95"/>
          <w:lang w:eastAsia="zh-CN"/>
        </w:rPr>
        <w:t>定</w:t>
      </w:r>
      <w:r>
        <w:rPr>
          <w:spacing w:val="1"/>
          <w:w w:val="95"/>
          <w:lang w:eastAsia="zh-CN"/>
        </w:rPr>
        <w:t>，</w:t>
      </w:r>
      <w:r>
        <w:rPr>
          <w:spacing w:val="4"/>
          <w:w w:val="95"/>
          <w:lang w:eastAsia="zh-CN"/>
        </w:rPr>
        <w:t>公</w:t>
      </w:r>
      <w:r>
        <w:rPr>
          <w:spacing w:val="1"/>
          <w:w w:val="95"/>
          <w:lang w:eastAsia="zh-CN"/>
        </w:rPr>
        <w:t>路</w:t>
      </w:r>
      <w:r>
        <w:rPr>
          <w:spacing w:val="4"/>
          <w:w w:val="95"/>
          <w:lang w:eastAsia="zh-CN"/>
        </w:rPr>
        <w:t>技</w:t>
      </w:r>
      <w:r>
        <w:rPr>
          <w:spacing w:val="1"/>
          <w:w w:val="95"/>
          <w:lang w:eastAsia="zh-CN"/>
        </w:rPr>
        <w:t>术</w:t>
      </w:r>
      <w:r>
        <w:rPr>
          <w:spacing w:val="4"/>
          <w:w w:val="95"/>
          <w:lang w:eastAsia="zh-CN"/>
        </w:rPr>
        <w:t>状</w:t>
      </w:r>
      <w:r>
        <w:rPr>
          <w:spacing w:val="1"/>
          <w:w w:val="95"/>
          <w:lang w:eastAsia="zh-CN"/>
        </w:rPr>
        <w:t>况</w:t>
      </w:r>
      <w:r>
        <w:rPr>
          <w:spacing w:val="4"/>
          <w:w w:val="95"/>
          <w:lang w:eastAsia="zh-CN"/>
        </w:rPr>
        <w:t>等</w:t>
      </w:r>
      <w:r>
        <w:rPr>
          <w:spacing w:val="1"/>
          <w:w w:val="95"/>
          <w:lang w:eastAsia="zh-CN"/>
        </w:rPr>
        <w:t>级</w:t>
      </w:r>
      <w:r>
        <w:rPr>
          <w:w w:val="95"/>
          <w:lang w:eastAsia="zh-CN"/>
        </w:rPr>
        <w:t>分</w:t>
      </w:r>
      <w:r>
        <w:rPr>
          <w:spacing w:val="1"/>
          <w:w w:val="95"/>
          <w:lang w:eastAsia="zh-CN"/>
        </w:rPr>
        <w:t>为</w:t>
      </w:r>
      <w:r>
        <w:rPr>
          <w:spacing w:val="4"/>
          <w:w w:val="95"/>
          <w:lang w:eastAsia="zh-CN"/>
        </w:rPr>
        <w:t>优</w:t>
      </w:r>
      <w:r>
        <w:rPr>
          <w:spacing w:val="1"/>
          <w:w w:val="95"/>
          <w:lang w:eastAsia="zh-CN"/>
        </w:rPr>
        <w:t>、</w:t>
      </w:r>
      <w:r>
        <w:rPr>
          <w:spacing w:val="4"/>
          <w:w w:val="95"/>
          <w:lang w:eastAsia="zh-CN"/>
        </w:rPr>
        <w:t>良</w:t>
      </w:r>
      <w:r>
        <w:rPr>
          <w:spacing w:val="1"/>
          <w:w w:val="95"/>
          <w:lang w:eastAsia="zh-CN"/>
        </w:rPr>
        <w:t>、</w:t>
      </w:r>
      <w:r>
        <w:rPr>
          <w:spacing w:val="4"/>
          <w:w w:val="95"/>
          <w:lang w:eastAsia="zh-CN"/>
        </w:rPr>
        <w:t>中</w:t>
      </w:r>
      <w:r>
        <w:rPr>
          <w:spacing w:val="1"/>
          <w:w w:val="95"/>
          <w:lang w:eastAsia="zh-CN"/>
        </w:rPr>
        <w:t>、次</w:t>
      </w:r>
      <w:r>
        <w:rPr>
          <w:spacing w:val="4"/>
          <w:w w:val="95"/>
          <w:lang w:eastAsia="zh-CN"/>
        </w:rPr>
        <w:t>、</w:t>
      </w:r>
      <w:r>
        <w:rPr>
          <w:spacing w:val="1"/>
          <w:w w:val="95"/>
          <w:lang w:eastAsia="zh-CN"/>
        </w:rPr>
        <w:t>差</w:t>
      </w:r>
      <w:r>
        <w:rPr>
          <w:spacing w:val="4"/>
          <w:w w:val="95"/>
          <w:lang w:eastAsia="zh-CN"/>
        </w:rPr>
        <w:t>五</w:t>
      </w:r>
      <w:r>
        <w:rPr>
          <w:spacing w:val="1"/>
          <w:w w:val="95"/>
          <w:lang w:eastAsia="zh-CN"/>
        </w:rPr>
        <w:t>个</w:t>
      </w:r>
      <w:r>
        <w:rPr>
          <w:spacing w:val="4"/>
          <w:w w:val="95"/>
          <w:lang w:eastAsia="zh-CN"/>
        </w:rPr>
        <w:t>等</w:t>
      </w:r>
      <w:r>
        <w:rPr>
          <w:spacing w:val="1"/>
          <w:w w:val="95"/>
          <w:lang w:eastAsia="zh-CN"/>
        </w:rPr>
        <w:t>级</w:t>
      </w:r>
      <w:r>
        <w:rPr>
          <w:spacing w:val="4"/>
          <w:w w:val="95"/>
          <w:lang w:eastAsia="zh-CN"/>
        </w:rPr>
        <w:t>，</w:t>
      </w:r>
      <w:r>
        <w:rPr>
          <w:spacing w:val="1"/>
          <w:w w:val="95"/>
          <w:lang w:eastAsia="zh-CN"/>
        </w:rPr>
        <w:t>公路</w:t>
      </w:r>
      <w:r>
        <w:rPr>
          <w:spacing w:val="4"/>
          <w:w w:val="95"/>
          <w:lang w:eastAsia="zh-CN"/>
        </w:rPr>
        <w:t>技</w:t>
      </w:r>
      <w:r>
        <w:rPr>
          <w:spacing w:val="1"/>
          <w:w w:val="95"/>
          <w:lang w:eastAsia="zh-CN"/>
        </w:rPr>
        <w:t>术</w:t>
      </w:r>
      <w:r>
        <w:rPr>
          <w:spacing w:val="4"/>
          <w:w w:val="95"/>
          <w:lang w:eastAsia="zh-CN"/>
        </w:rPr>
        <w:t>状</w:t>
      </w:r>
      <w:r>
        <w:rPr>
          <w:spacing w:val="1"/>
          <w:w w:val="95"/>
          <w:lang w:eastAsia="zh-CN"/>
        </w:rPr>
        <w:t>况</w:t>
      </w:r>
      <w:r>
        <w:rPr>
          <w:spacing w:val="4"/>
          <w:w w:val="95"/>
          <w:lang w:eastAsia="zh-CN"/>
        </w:rPr>
        <w:t>等</w:t>
      </w:r>
      <w:r>
        <w:rPr>
          <w:spacing w:val="1"/>
          <w:w w:val="95"/>
          <w:lang w:eastAsia="zh-CN"/>
        </w:rPr>
        <w:t>级按</w:t>
      </w:r>
      <w:r>
        <w:rPr>
          <w:spacing w:val="4"/>
          <w:w w:val="95"/>
          <w:lang w:eastAsia="zh-CN"/>
        </w:rPr>
        <w:t>表</w:t>
      </w:r>
      <w:r>
        <w:rPr>
          <w:spacing w:val="1"/>
          <w:w w:val="95"/>
          <w:lang w:eastAsia="zh-CN"/>
        </w:rPr>
        <w:t>所</w:t>
      </w:r>
      <w:r>
        <w:rPr>
          <w:spacing w:val="4"/>
          <w:w w:val="95"/>
          <w:lang w:eastAsia="zh-CN"/>
        </w:rPr>
        <w:t>示</w:t>
      </w:r>
      <w:r>
        <w:rPr>
          <w:spacing w:val="1"/>
          <w:w w:val="95"/>
          <w:lang w:eastAsia="zh-CN"/>
        </w:rPr>
        <w:t>标</w:t>
      </w:r>
      <w:r>
        <w:rPr>
          <w:w w:val="95"/>
          <w:lang w:eastAsia="zh-CN"/>
        </w:rPr>
        <w:t>准</w:t>
      </w:r>
      <w:r>
        <w:rPr>
          <w:lang w:eastAsia="zh-CN"/>
        </w:rPr>
        <w:t>确</w:t>
      </w:r>
      <w:r>
        <w:rPr>
          <w:spacing w:val="2"/>
          <w:lang w:eastAsia="zh-CN"/>
        </w:rPr>
        <w:t>定</w:t>
      </w:r>
      <w:r>
        <w:rPr>
          <w:lang w:eastAsia="zh-CN"/>
        </w:rPr>
        <w:t>。</w:t>
      </w:r>
    </w:p>
    <w:p>
      <w:pPr>
        <w:spacing w:before="2" w:line="100" w:lineRule="exact"/>
        <w:rPr>
          <w:sz w:val="10"/>
          <w:szCs w:val="10"/>
          <w:lang w:eastAsia="zh-CN"/>
        </w:rPr>
      </w:pPr>
    </w:p>
    <w:p>
      <w:pPr>
        <w:pStyle w:val="3"/>
        <w:spacing w:line="419" w:lineRule="exact"/>
        <w:ind w:left="3609"/>
      </w:pPr>
      <w:bookmarkStart w:id="22" w:name="公路技术状况评定标准"/>
      <w:bookmarkEnd w:id="22"/>
      <w:r>
        <w:rPr>
          <w:spacing w:val="2"/>
        </w:rPr>
        <w:t>公路技</w:t>
      </w:r>
      <w:r>
        <w:t>术</w:t>
      </w:r>
      <w:r>
        <w:rPr>
          <w:spacing w:val="2"/>
        </w:rPr>
        <w:t>状况评定标</w:t>
      </w:r>
      <w:r>
        <w:t>准</w:t>
      </w:r>
    </w:p>
    <w:p>
      <w:pPr>
        <w:spacing w:before="14" w:line="240" w:lineRule="exact"/>
        <w:rPr>
          <w:sz w:val="24"/>
          <w:szCs w:val="24"/>
        </w:rPr>
      </w:pPr>
    </w:p>
    <w:tbl>
      <w:tblPr>
        <w:tblStyle w:val="6"/>
        <w:tblW w:w="0" w:type="auto"/>
        <w:tblInd w:w="100" w:type="dxa"/>
        <w:tblLayout w:type="fixed"/>
        <w:tblCellMar>
          <w:top w:w="0" w:type="dxa"/>
          <w:left w:w="0" w:type="dxa"/>
          <w:bottom w:w="0" w:type="dxa"/>
          <w:right w:w="0" w:type="dxa"/>
        </w:tblCellMar>
      </w:tblPr>
      <w:tblGrid>
        <w:gridCol w:w="1579"/>
        <w:gridCol w:w="1565"/>
        <w:gridCol w:w="1568"/>
        <w:gridCol w:w="1565"/>
        <w:gridCol w:w="1570"/>
        <w:gridCol w:w="1563"/>
      </w:tblGrid>
      <w:tr>
        <w:tblPrEx>
          <w:tblCellMar>
            <w:top w:w="0" w:type="dxa"/>
            <w:left w:w="0" w:type="dxa"/>
            <w:bottom w:w="0" w:type="dxa"/>
            <w:right w:w="0" w:type="dxa"/>
          </w:tblCellMar>
        </w:tblPrEx>
        <w:trPr>
          <w:trHeight w:val="657" w:hRule="exact"/>
        </w:trPr>
        <w:tc>
          <w:tcPr>
            <w:tcW w:w="1579" w:type="dxa"/>
            <w:tcBorders>
              <w:top w:val="single" w:color="000000" w:sz="8" w:space="0"/>
              <w:left w:val="single" w:color="000000" w:sz="8" w:space="0"/>
              <w:bottom w:val="single" w:color="000000" w:sz="4" w:space="0"/>
              <w:right w:val="single" w:color="000000" w:sz="4" w:space="0"/>
            </w:tcBorders>
          </w:tcPr>
          <w:p>
            <w:pPr>
              <w:pStyle w:val="10"/>
              <w:spacing w:before="4" w:line="110" w:lineRule="exact"/>
              <w:rPr>
                <w:sz w:val="11"/>
                <w:szCs w:val="11"/>
              </w:rPr>
            </w:pPr>
          </w:p>
          <w:p>
            <w:pPr>
              <w:pStyle w:val="10"/>
              <w:ind w:left="98"/>
              <w:rPr>
                <w:rFonts w:ascii="仿宋" w:hAnsi="仿宋" w:eastAsia="仿宋" w:cs="仿宋"/>
                <w:sz w:val="21"/>
                <w:szCs w:val="21"/>
              </w:rPr>
            </w:pPr>
            <w:r>
              <w:rPr>
                <w:rFonts w:ascii="仿宋" w:hAnsi="仿宋" w:eastAsia="仿宋" w:cs="仿宋"/>
                <w:spacing w:val="-1"/>
                <w:sz w:val="21"/>
                <w:szCs w:val="21"/>
              </w:rPr>
              <w:t>评</w:t>
            </w:r>
            <w:r>
              <w:rPr>
                <w:rFonts w:ascii="仿宋" w:hAnsi="仿宋" w:eastAsia="仿宋" w:cs="仿宋"/>
                <w:spacing w:val="2"/>
                <w:sz w:val="21"/>
                <w:szCs w:val="21"/>
              </w:rPr>
              <w:t>价</w:t>
            </w:r>
            <w:r>
              <w:rPr>
                <w:rFonts w:ascii="仿宋" w:hAnsi="仿宋" w:eastAsia="仿宋" w:cs="仿宋"/>
                <w:spacing w:val="-1"/>
                <w:sz w:val="21"/>
                <w:szCs w:val="21"/>
              </w:rPr>
              <w:t>等</w:t>
            </w:r>
            <w:r>
              <w:rPr>
                <w:rFonts w:ascii="仿宋" w:hAnsi="仿宋" w:eastAsia="仿宋" w:cs="仿宋"/>
                <w:sz w:val="21"/>
                <w:szCs w:val="21"/>
              </w:rPr>
              <w:t>级</w:t>
            </w:r>
          </w:p>
        </w:tc>
        <w:tc>
          <w:tcPr>
            <w:tcW w:w="1565" w:type="dxa"/>
            <w:tcBorders>
              <w:top w:val="single" w:color="000000" w:sz="8" w:space="0"/>
              <w:left w:val="single" w:color="000000" w:sz="4" w:space="0"/>
              <w:bottom w:val="single" w:color="000000" w:sz="4" w:space="0"/>
              <w:right w:val="single" w:color="000000" w:sz="4" w:space="0"/>
            </w:tcBorders>
          </w:tcPr>
          <w:p>
            <w:pPr>
              <w:pStyle w:val="10"/>
              <w:spacing w:before="4" w:line="110" w:lineRule="exact"/>
              <w:rPr>
                <w:sz w:val="11"/>
                <w:szCs w:val="11"/>
              </w:rPr>
            </w:pPr>
          </w:p>
          <w:p>
            <w:pPr>
              <w:pStyle w:val="10"/>
              <w:ind w:left="651" w:right="652"/>
              <w:jc w:val="center"/>
              <w:rPr>
                <w:rFonts w:ascii="仿宋" w:hAnsi="仿宋" w:eastAsia="仿宋" w:cs="仿宋"/>
                <w:sz w:val="21"/>
                <w:szCs w:val="21"/>
              </w:rPr>
            </w:pPr>
            <w:r>
              <w:rPr>
                <w:rFonts w:ascii="仿宋" w:hAnsi="仿宋" w:eastAsia="仿宋" w:cs="仿宋"/>
                <w:sz w:val="21"/>
                <w:szCs w:val="21"/>
              </w:rPr>
              <w:t>优</w:t>
            </w:r>
          </w:p>
        </w:tc>
        <w:tc>
          <w:tcPr>
            <w:tcW w:w="1568" w:type="dxa"/>
            <w:tcBorders>
              <w:top w:val="single" w:color="000000" w:sz="8" w:space="0"/>
              <w:left w:val="single" w:color="000000" w:sz="4" w:space="0"/>
              <w:bottom w:val="single" w:color="000000" w:sz="4" w:space="0"/>
              <w:right w:val="single" w:color="000000" w:sz="4" w:space="0"/>
            </w:tcBorders>
          </w:tcPr>
          <w:p>
            <w:pPr>
              <w:pStyle w:val="10"/>
              <w:spacing w:before="4" w:line="110" w:lineRule="exact"/>
              <w:rPr>
                <w:sz w:val="11"/>
                <w:szCs w:val="11"/>
              </w:rPr>
            </w:pPr>
          </w:p>
          <w:p>
            <w:pPr>
              <w:pStyle w:val="10"/>
              <w:jc w:val="center"/>
              <w:rPr>
                <w:rFonts w:ascii="仿宋" w:hAnsi="仿宋" w:eastAsia="仿宋" w:cs="仿宋"/>
                <w:sz w:val="21"/>
                <w:szCs w:val="21"/>
              </w:rPr>
            </w:pPr>
            <w:r>
              <w:rPr>
                <w:rFonts w:ascii="仿宋" w:hAnsi="仿宋" w:eastAsia="仿宋" w:cs="仿宋"/>
                <w:sz w:val="21"/>
                <w:szCs w:val="21"/>
              </w:rPr>
              <w:t>良</w:t>
            </w:r>
          </w:p>
        </w:tc>
        <w:tc>
          <w:tcPr>
            <w:tcW w:w="1565" w:type="dxa"/>
            <w:tcBorders>
              <w:top w:val="single" w:color="000000" w:sz="8" w:space="0"/>
              <w:left w:val="single" w:color="000000" w:sz="4" w:space="0"/>
              <w:bottom w:val="single" w:color="000000" w:sz="4" w:space="0"/>
              <w:right w:val="single" w:color="000000" w:sz="4" w:space="0"/>
            </w:tcBorders>
          </w:tcPr>
          <w:p>
            <w:pPr>
              <w:pStyle w:val="10"/>
              <w:spacing w:before="4" w:line="110" w:lineRule="exact"/>
              <w:rPr>
                <w:sz w:val="11"/>
                <w:szCs w:val="11"/>
              </w:rPr>
            </w:pPr>
          </w:p>
          <w:p>
            <w:pPr>
              <w:pStyle w:val="10"/>
              <w:ind w:left="650" w:right="653"/>
              <w:jc w:val="center"/>
              <w:rPr>
                <w:rFonts w:ascii="仿宋" w:hAnsi="仿宋" w:eastAsia="仿宋" w:cs="仿宋"/>
                <w:sz w:val="21"/>
                <w:szCs w:val="21"/>
              </w:rPr>
            </w:pPr>
            <w:r>
              <w:rPr>
                <w:rFonts w:ascii="仿宋" w:hAnsi="仿宋" w:eastAsia="仿宋" w:cs="仿宋"/>
                <w:sz w:val="21"/>
                <w:szCs w:val="21"/>
              </w:rPr>
              <w:t>中</w:t>
            </w:r>
          </w:p>
        </w:tc>
        <w:tc>
          <w:tcPr>
            <w:tcW w:w="1570" w:type="dxa"/>
            <w:tcBorders>
              <w:top w:val="single" w:color="000000" w:sz="8" w:space="0"/>
              <w:left w:val="single" w:color="000000" w:sz="4" w:space="0"/>
              <w:bottom w:val="single" w:color="000000" w:sz="4" w:space="0"/>
              <w:right w:val="single" w:color="000000" w:sz="4" w:space="0"/>
            </w:tcBorders>
          </w:tcPr>
          <w:p>
            <w:pPr>
              <w:pStyle w:val="10"/>
              <w:spacing w:before="4" w:line="110" w:lineRule="exact"/>
              <w:rPr>
                <w:sz w:val="11"/>
                <w:szCs w:val="11"/>
              </w:rPr>
            </w:pPr>
          </w:p>
          <w:p>
            <w:pPr>
              <w:pStyle w:val="10"/>
              <w:ind w:left="1"/>
              <w:jc w:val="center"/>
              <w:rPr>
                <w:rFonts w:ascii="仿宋" w:hAnsi="仿宋" w:eastAsia="仿宋" w:cs="仿宋"/>
                <w:sz w:val="21"/>
                <w:szCs w:val="21"/>
              </w:rPr>
            </w:pPr>
            <w:r>
              <w:rPr>
                <w:rFonts w:ascii="仿宋" w:hAnsi="仿宋" w:eastAsia="仿宋" w:cs="仿宋"/>
                <w:sz w:val="21"/>
                <w:szCs w:val="21"/>
              </w:rPr>
              <w:t>次</w:t>
            </w:r>
          </w:p>
        </w:tc>
        <w:tc>
          <w:tcPr>
            <w:tcW w:w="1563" w:type="dxa"/>
            <w:tcBorders>
              <w:top w:val="single" w:color="000000" w:sz="8" w:space="0"/>
              <w:left w:val="single" w:color="000000" w:sz="4" w:space="0"/>
              <w:bottom w:val="single" w:color="000000" w:sz="4" w:space="0"/>
              <w:right w:val="single" w:color="000000" w:sz="8" w:space="0"/>
            </w:tcBorders>
          </w:tcPr>
          <w:p>
            <w:pPr>
              <w:pStyle w:val="10"/>
              <w:spacing w:before="4" w:line="110" w:lineRule="exact"/>
              <w:rPr>
                <w:sz w:val="11"/>
                <w:szCs w:val="11"/>
              </w:rPr>
            </w:pPr>
          </w:p>
          <w:p>
            <w:pPr>
              <w:pStyle w:val="10"/>
              <w:ind w:left="2"/>
              <w:jc w:val="center"/>
              <w:rPr>
                <w:rFonts w:ascii="仿宋" w:hAnsi="仿宋" w:eastAsia="仿宋" w:cs="仿宋"/>
                <w:sz w:val="21"/>
                <w:szCs w:val="21"/>
              </w:rPr>
            </w:pPr>
            <w:r>
              <w:rPr>
                <w:rFonts w:ascii="仿宋" w:hAnsi="仿宋" w:eastAsia="仿宋" w:cs="仿宋"/>
                <w:sz w:val="21"/>
                <w:szCs w:val="21"/>
              </w:rPr>
              <w:t>差</w:t>
            </w:r>
          </w:p>
        </w:tc>
      </w:tr>
      <w:tr>
        <w:tblPrEx>
          <w:tblCellMar>
            <w:top w:w="0" w:type="dxa"/>
            <w:left w:w="0" w:type="dxa"/>
            <w:bottom w:w="0" w:type="dxa"/>
            <w:right w:w="0" w:type="dxa"/>
          </w:tblCellMar>
        </w:tblPrEx>
        <w:trPr>
          <w:trHeight w:val="650" w:hRule="exact"/>
        </w:trPr>
        <w:tc>
          <w:tcPr>
            <w:tcW w:w="1579" w:type="dxa"/>
            <w:tcBorders>
              <w:top w:val="single" w:color="000000" w:sz="4" w:space="0"/>
              <w:left w:val="single" w:color="000000" w:sz="8" w:space="0"/>
              <w:bottom w:val="single" w:color="000000" w:sz="8" w:space="0"/>
              <w:right w:val="single" w:color="000000" w:sz="4" w:space="0"/>
            </w:tcBorders>
          </w:tcPr>
          <w:p>
            <w:pPr>
              <w:pStyle w:val="10"/>
              <w:spacing w:before="37" w:line="272" w:lineRule="exact"/>
              <w:ind w:left="463" w:right="157" w:hanging="315"/>
              <w:rPr>
                <w:rFonts w:ascii="仿宋" w:hAnsi="仿宋" w:eastAsia="仿宋" w:cs="仿宋"/>
                <w:sz w:val="21"/>
                <w:szCs w:val="21"/>
                <w:lang w:eastAsia="zh-CN"/>
              </w:rPr>
            </w:pPr>
            <w:r>
              <w:rPr>
                <w:rFonts w:ascii="仿宋" w:hAnsi="仿宋" w:eastAsia="仿宋" w:cs="仿宋"/>
                <w:spacing w:val="1"/>
                <w:sz w:val="21"/>
                <w:szCs w:val="21"/>
                <w:lang w:eastAsia="zh-CN"/>
              </w:rPr>
              <w:t>MQ</w:t>
            </w:r>
            <w:r>
              <w:rPr>
                <w:rFonts w:ascii="仿宋" w:hAnsi="仿宋" w:eastAsia="仿宋" w:cs="仿宋"/>
                <w:sz w:val="21"/>
                <w:szCs w:val="21"/>
                <w:lang w:eastAsia="zh-CN"/>
              </w:rPr>
              <w:t>I</w:t>
            </w:r>
            <w:r>
              <w:rPr>
                <w:rFonts w:ascii="仿宋" w:hAnsi="仿宋" w:eastAsia="仿宋" w:cs="仿宋"/>
                <w:spacing w:val="-1"/>
                <w:sz w:val="21"/>
                <w:szCs w:val="21"/>
                <w:lang w:eastAsia="zh-CN"/>
              </w:rPr>
              <w:t>及</w:t>
            </w:r>
            <w:r>
              <w:rPr>
                <w:rFonts w:ascii="仿宋" w:hAnsi="仿宋" w:eastAsia="仿宋" w:cs="仿宋"/>
                <w:spacing w:val="2"/>
                <w:sz w:val="21"/>
                <w:szCs w:val="21"/>
                <w:lang w:eastAsia="zh-CN"/>
              </w:rPr>
              <w:t>各</w:t>
            </w:r>
            <w:r>
              <w:rPr>
                <w:rFonts w:ascii="仿宋" w:hAnsi="仿宋" w:eastAsia="仿宋" w:cs="仿宋"/>
                <w:spacing w:val="-1"/>
                <w:sz w:val="21"/>
                <w:szCs w:val="21"/>
                <w:lang w:eastAsia="zh-CN"/>
              </w:rPr>
              <w:t>级</w:t>
            </w:r>
            <w:r>
              <w:rPr>
                <w:rFonts w:ascii="仿宋" w:hAnsi="仿宋" w:eastAsia="仿宋" w:cs="仿宋"/>
                <w:sz w:val="21"/>
                <w:szCs w:val="21"/>
                <w:lang w:eastAsia="zh-CN"/>
              </w:rPr>
              <w:t>分</w:t>
            </w:r>
            <w:r>
              <w:rPr>
                <w:rFonts w:ascii="仿宋" w:hAnsi="仿宋" w:eastAsia="仿宋" w:cs="仿宋"/>
                <w:spacing w:val="-1"/>
                <w:sz w:val="21"/>
                <w:szCs w:val="21"/>
                <w:lang w:eastAsia="zh-CN"/>
              </w:rPr>
              <w:t>项</w:t>
            </w:r>
            <w:r>
              <w:rPr>
                <w:rFonts w:ascii="仿宋" w:hAnsi="仿宋" w:eastAsia="仿宋" w:cs="仿宋"/>
                <w:spacing w:val="2"/>
                <w:sz w:val="21"/>
                <w:szCs w:val="21"/>
                <w:lang w:eastAsia="zh-CN"/>
              </w:rPr>
              <w:t>指</w:t>
            </w:r>
            <w:r>
              <w:rPr>
                <w:rFonts w:ascii="仿宋" w:hAnsi="仿宋" w:eastAsia="仿宋" w:cs="仿宋"/>
                <w:sz w:val="21"/>
                <w:szCs w:val="21"/>
                <w:lang w:eastAsia="zh-CN"/>
              </w:rPr>
              <w:t>标</w:t>
            </w:r>
          </w:p>
        </w:tc>
        <w:tc>
          <w:tcPr>
            <w:tcW w:w="1565" w:type="dxa"/>
            <w:tcBorders>
              <w:top w:val="single" w:color="000000" w:sz="4" w:space="0"/>
              <w:left w:val="single" w:color="000000" w:sz="4" w:space="0"/>
              <w:bottom w:val="single" w:color="000000" w:sz="8" w:space="0"/>
              <w:right w:val="single" w:color="000000" w:sz="4" w:space="0"/>
            </w:tcBorders>
          </w:tcPr>
          <w:p>
            <w:pPr>
              <w:pStyle w:val="10"/>
              <w:spacing w:before="2" w:line="110" w:lineRule="exact"/>
              <w:rPr>
                <w:sz w:val="11"/>
                <w:szCs w:val="11"/>
                <w:lang w:eastAsia="zh-CN"/>
              </w:rPr>
            </w:pPr>
          </w:p>
          <w:p>
            <w:pPr>
              <w:pStyle w:val="10"/>
              <w:jc w:val="center"/>
              <w:rPr>
                <w:rFonts w:ascii="仿宋" w:hAnsi="仿宋" w:eastAsia="仿宋" w:cs="仿宋"/>
                <w:sz w:val="21"/>
                <w:szCs w:val="21"/>
              </w:rPr>
            </w:pPr>
            <w:r>
              <w:rPr>
                <w:rFonts w:ascii="仿宋" w:hAnsi="仿宋" w:eastAsia="仿宋" w:cs="仿宋"/>
                <w:spacing w:val="1"/>
                <w:sz w:val="21"/>
                <w:szCs w:val="21"/>
              </w:rPr>
              <w:t>&gt;=9</w:t>
            </w:r>
            <w:r>
              <w:rPr>
                <w:rFonts w:ascii="仿宋" w:hAnsi="仿宋" w:eastAsia="仿宋" w:cs="仿宋"/>
                <w:sz w:val="21"/>
                <w:szCs w:val="21"/>
              </w:rPr>
              <w:t>0</w:t>
            </w:r>
          </w:p>
        </w:tc>
        <w:tc>
          <w:tcPr>
            <w:tcW w:w="1568" w:type="dxa"/>
            <w:tcBorders>
              <w:top w:val="single" w:color="000000" w:sz="4" w:space="0"/>
              <w:left w:val="single" w:color="000000" w:sz="4" w:space="0"/>
              <w:bottom w:val="single" w:color="000000" w:sz="8" w:space="0"/>
              <w:right w:val="single" w:color="000000" w:sz="4" w:space="0"/>
            </w:tcBorders>
          </w:tcPr>
          <w:p>
            <w:pPr>
              <w:pStyle w:val="10"/>
              <w:spacing w:before="2" w:line="110" w:lineRule="exact"/>
              <w:rPr>
                <w:sz w:val="11"/>
                <w:szCs w:val="11"/>
              </w:rPr>
            </w:pPr>
          </w:p>
          <w:p>
            <w:pPr>
              <w:pStyle w:val="10"/>
              <w:ind w:left="358"/>
              <w:rPr>
                <w:rFonts w:ascii="仿宋" w:hAnsi="仿宋" w:eastAsia="仿宋" w:cs="仿宋"/>
                <w:sz w:val="21"/>
                <w:szCs w:val="21"/>
              </w:rPr>
            </w:pPr>
            <w:r>
              <w:rPr>
                <w:rFonts w:ascii="仿宋" w:hAnsi="仿宋" w:eastAsia="仿宋" w:cs="仿宋"/>
                <w:spacing w:val="1"/>
                <w:sz w:val="21"/>
                <w:szCs w:val="21"/>
              </w:rPr>
              <w:t>&gt;=8</w:t>
            </w:r>
            <w:r>
              <w:rPr>
                <w:rFonts w:ascii="仿宋" w:hAnsi="仿宋" w:eastAsia="仿宋" w:cs="仿宋"/>
                <w:spacing w:val="-2"/>
                <w:sz w:val="21"/>
                <w:szCs w:val="21"/>
              </w:rPr>
              <w:t>0</w:t>
            </w:r>
            <w:r>
              <w:rPr>
                <w:rFonts w:ascii="仿宋" w:hAnsi="仿宋" w:eastAsia="仿宋" w:cs="仿宋"/>
                <w:spacing w:val="1"/>
                <w:sz w:val="21"/>
                <w:szCs w:val="21"/>
              </w:rPr>
              <w:t>,&lt;9</w:t>
            </w:r>
            <w:r>
              <w:rPr>
                <w:rFonts w:ascii="仿宋" w:hAnsi="仿宋" w:eastAsia="仿宋" w:cs="仿宋"/>
                <w:sz w:val="21"/>
                <w:szCs w:val="21"/>
              </w:rPr>
              <w:t>0</w:t>
            </w:r>
          </w:p>
        </w:tc>
        <w:tc>
          <w:tcPr>
            <w:tcW w:w="1565" w:type="dxa"/>
            <w:tcBorders>
              <w:top w:val="single" w:color="000000" w:sz="4" w:space="0"/>
              <w:left w:val="single" w:color="000000" w:sz="4" w:space="0"/>
              <w:bottom w:val="single" w:color="000000" w:sz="8" w:space="0"/>
              <w:right w:val="single" w:color="000000" w:sz="4" w:space="0"/>
            </w:tcBorders>
          </w:tcPr>
          <w:p>
            <w:pPr>
              <w:pStyle w:val="10"/>
              <w:spacing w:before="2" w:line="110" w:lineRule="exact"/>
              <w:rPr>
                <w:sz w:val="11"/>
                <w:szCs w:val="11"/>
              </w:rPr>
            </w:pPr>
          </w:p>
          <w:p>
            <w:pPr>
              <w:pStyle w:val="10"/>
              <w:ind w:left="357"/>
              <w:rPr>
                <w:rFonts w:ascii="仿宋" w:hAnsi="仿宋" w:eastAsia="仿宋" w:cs="仿宋"/>
                <w:sz w:val="21"/>
                <w:szCs w:val="21"/>
              </w:rPr>
            </w:pPr>
            <w:r>
              <w:rPr>
                <w:rFonts w:ascii="仿宋" w:hAnsi="仿宋" w:eastAsia="仿宋" w:cs="仿宋"/>
                <w:spacing w:val="1"/>
                <w:sz w:val="21"/>
                <w:szCs w:val="21"/>
              </w:rPr>
              <w:t>&gt;=7</w:t>
            </w:r>
            <w:r>
              <w:rPr>
                <w:rFonts w:ascii="仿宋" w:hAnsi="仿宋" w:eastAsia="仿宋" w:cs="仿宋"/>
                <w:spacing w:val="-2"/>
                <w:sz w:val="21"/>
                <w:szCs w:val="21"/>
              </w:rPr>
              <w:t>0</w:t>
            </w:r>
            <w:r>
              <w:rPr>
                <w:rFonts w:ascii="仿宋" w:hAnsi="仿宋" w:eastAsia="仿宋" w:cs="仿宋"/>
                <w:spacing w:val="1"/>
                <w:sz w:val="21"/>
                <w:szCs w:val="21"/>
              </w:rPr>
              <w:t>,&lt;8</w:t>
            </w:r>
            <w:r>
              <w:rPr>
                <w:rFonts w:ascii="仿宋" w:hAnsi="仿宋" w:eastAsia="仿宋" w:cs="仿宋"/>
                <w:sz w:val="21"/>
                <w:szCs w:val="21"/>
              </w:rPr>
              <w:t>0</w:t>
            </w:r>
          </w:p>
        </w:tc>
        <w:tc>
          <w:tcPr>
            <w:tcW w:w="1570" w:type="dxa"/>
            <w:tcBorders>
              <w:top w:val="single" w:color="000000" w:sz="4" w:space="0"/>
              <w:left w:val="single" w:color="000000" w:sz="4" w:space="0"/>
              <w:bottom w:val="single" w:color="000000" w:sz="8" w:space="0"/>
              <w:right w:val="single" w:color="000000" w:sz="4" w:space="0"/>
            </w:tcBorders>
          </w:tcPr>
          <w:p>
            <w:pPr>
              <w:pStyle w:val="10"/>
              <w:spacing w:before="2" w:line="110" w:lineRule="exact"/>
              <w:rPr>
                <w:sz w:val="11"/>
                <w:szCs w:val="11"/>
              </w:rPr>
            </w:pPr>
          </w:p>
          <w:p>
            <w:pPr>
              <w:pStyle w:val="10"/>
              <w:ind w:left="359"/>
              <w:rPr>
                <w:rFonts w:ascii="仿宋" w:hAnsi="仿宋" w:eastAsia="仿宋" w:cs="仿宋"/>
                <w:sz w:val="21"/>
                <w:szCs w:val="21"/>
              </w:rPr>
            </w:pPr>
            <w:r>
              <w:rPr>
                <w:rFonts w:ascii="仿宋" w:hAnsi="仿宋" w:eastAsia="仿宋" w:cs="仿宋"/>
                <w:spacing w:val="1"/>
                <w:sz w:val="21"/>
                <w:szCs w:val="21"/>
              </w:rPr>
              <w:t>&gt;=6</w:t>
            </w:r>
            <w:r>
              <w:rPr>
                <w:rFonts w:ascii="仿宋" w:hAnsi="仿宋" w:eastAsia="仿宋" w:cs="仿宋"/>
                <w:spacing w:val="-2"/>
                <w:sz w:val="21"/>
                <w:szCs w:val="21"/>
              </w:rPr>
              <w:t>0</w:t>
            </w:r>
            <w:r>
              <w:rPr>
                <w:rFonts w:ascii="仿宋" w:hAnsi="仿宋" w:eastAsia="仿宋" w:cs="仿宋"/>
                <w:spacing w:val="1"/>
                <w:sz w:val="21"/>
                <w:szCs w:val="21"/>
              </w:rPr>
              <w:t>,&lt;7</w:t>
            </w:r>
            <w:r>
              <w:rPr>
                <w:rFonts w:ascii="仿宋" w:hAnsi="仿宋" w:eastAsia="仿宋" w:cs="仿宋"/>
                <w:sz w:val="21"/>
                <w:szCs w:val="21"/>
              </w:rPr>
              <w:t>0</w:t>
            </w:r>
          </w:p>
        </w:tc>
        <w:tc>
          <w:tcPr>
            <w:tcW w:w="1563" w:type="dxa"/>
            <w:tcBorders>
              <w:top w:val="single" w:color="000000" w:sz="4" w:space="0"/>
              <w:left w:val="single" w:color="000000" w:sz="4" w:space="0"/>
              <w:bottom w:val="single" w:color="000000" w:sz="8" w:space="0"/>
              <w:right w:val="single" w:color="000000" w:sz="8" w:space="0"/>
            </w:tcBorders>
          </w:tcPr>
          <w:p>
            <w:pPr>
              <w:pStyle w:val="10"/>
              <w:spacing w:before="2" w:line="110" w:lineRule="exact"/>
              <w:rPr>
                <w:sz w:val="11"/>
                <w:szCs w:val="11"/>
              </w:rPr>
            </w:pPr>
          </w:p>
          <w:p>
            <w:pPr>
              <w:pStyle w:val="10"/>
              <w:ind w:left="3"/>
              <w:jc w:val="center"/>
              <w:rPr>
                <w:rFonts w:ascii="仿宋" w:hAnsi="仿宋" w:eastAsia="仿宋" w:cs="仿宋"/>
                <w:sz w:val="21"/>
                <w:szCs w:val="21"/>
              </w:rPr>
            </w:pPr>
            <w:r>
              <w:rPr>
                <w:rFonts w:ascii="仿宋" w:hAnsi="仿宋" w:eastAsia="仿宋" w:cs="仿宋"/>
                <w:spacing w:val="1"/>
                <w:sz w:val="21"/>
                <w:szCs w:val="21"/>
              </w:rPr>
              <w:t>&lt;6</w:t>
            </w:r>
            <w:r>
              <w:rPr>
                <w:rFonts w:ascii="仿宋" w:hAnsi="仿宋" w:eastAsia="仿宋" w:cs="仿宋"/>
                <w:sz w:val="21"/>
                <w:szCs w:val="21"/>
              </w:rPr>
              <w:t>0</w:t>
            </w:r>
          </w:p>
        </w:tc>
      </w:tr>
    </w:tbl>
    <w:p>
      <w:pPr>
        <w:pStyle w:val="3"/>
        <w:spacing w:line="368" w:lineRule="exact"/>
        <w:ind w:left="856"/>
        <w:rPr>
          <w:lang w:eastAsia="zh-CN"/>
        </w:rPr>
      </w:pPr>
      <w:r>
        <w:rPr>
          <w:lang w:eastAsia="zh-CN"/>
        </w:rPr>
        <w:t>根</w:t>
      </w:r>
      <w:r>
        <w:rPr>
          <w:spacing w:val="-80"/>
          <w:lang w:eastAsia="zh-CN"/>
        </w:rPr>
        <w:t>据</w:t>
      </w:r>
      <w:r>
        <w:rPr>
          <w:lang w:eastAsia="zh-CN"/>
        </w:rPr>
        <w:t>《公</w:t>
      </w:r>
      <w:r>
        <w:rPr>
          <w:spacing w:val="2"/>
          <w:lang w:eastAsia="zh-CN"/>
        </w:rPr>
        <w:t>路</w:t>
      </w:r>
      <w:r>
        <w:rPr>
          <w:lang w:eastAsia="zh-CN"/>
        </w:rPr>
        <w:t>技术</w:t>
      </w:r>
      <w:r>
        <w:rPr>
          <w:spacing w:val="2"/>
          <w:lang w:eastAsia="zh-CN"/>
        </w:rPr>
        <w:t>状</w:t>
      </w:r>
      <w:r>
        <w:rPr>
          <w:lang w:eastAsia="zh-CN"/>
        </w:rPr>
        <w:t>况评</w:t>
      </w:r>
      <w:r>
        <w:rPr>
          <w:spacing w:val="2"/>
          <w:lang w:eastAsia="zh-CN"/>
        </w:rPr>
        <w:t>定</w:t>
      </w:r>
      <w:r>
        <w:rPr>
          <w:lang w:eastAsia="zh-CN"/>
        </w:rPr>
        <w:t>标</w:t>
      </w:r>
      <w:r>
        <w:rPr>
          <w:spacing w:val="2"/>
          <w:lang w:eastAsia="zh-CN"/>
        </w:rPr>
        <w:t>准</w:t>
      </w:r>
      <w:r>
        <w:rPr>
          <w:spacing w:val="-83"/>
          <w:lang w:eastAsia="zh-CN"/>
        </w:rPr>
        <w:t>》</w:t>
      </w:r>
      <w:r>
        <w:rPr>
          <w:lang w:eastAsia="zh-CN"/>
        </w:rPr>
        <w:t>的</w:t>
      </w:r>
      <w:r>
        <w:rPr>
          <w:spacing w:val="2"/>
          <w:lang w:eastAsia="zh-CN"/>
        </w:rPr>
        <w:t>最</w:t>
      </w:r>
      <w:r>
        <w:rPr>
          <w:lang w:eastAsia="zh-CN"/>
        </w:rPr>
        <w:t>低检</w:t>
      </w:r>
      <w:r>
        <w:rPr>
          <w:spacing w:val="2"/>
          <w:lang w:eastAsia="zh-CN"/>
        </w:rPr>
        <w:t>测</w:t>
      </w:r>
      <w:r>
        <w:rPr>
          <w:lang w:eastAsia="zh-CN"/>
        </w:rPr>
        <w:t>与调</w:t>
      </w:r>
      <w:r>
        <w:rPr>
          <w:spacing w:val="2"/>
          <w:lang w:eastAsia="zh-CN"/>
        </w:rPr>
        <w:t>查</w:t>
      </w:r>
      <w:r>
        <w:rPr>
          <w:lang w:eastAsia="zh-CN"/>
        </w:rPr>
        <w:t>频率</w:t>
      </w:r>
      <w:r>
        <w:rPr>
          <w:spacing w:val="2"/>
          <w:lang w:eastAsia="zh-CN"/>
        </w:rPr>
        <w:t>要</w:t>
      </w:r>
      <w:r>
        <w:rPr>
          <w:spacing w:val="-83"/>
          <w:lang w:eastAsia="zh-CN"/>
        </w:rPr>
        <w:t>求</w:t>
      </w:r>
      <w:r>
        <w:rPr>
          <w:lang w:eastAsia="zh-CN"/>
        </w:rPr>
        <w:t>（见</w:t>
      </w:r>
    </w:p>
    <w:p>
      <w:pPr>
        <w:spacing w:before="10" w:line="140" w:lineRule="exact"/>
        <w:rPr>
          <w:sz w:val="14"/>
          <w:szCs w:val="14"/>
          <w:lang w:eastAsia="zh-CN"/>
        </w:rPr>
      </w:pPr>
    </w:p>
    <w:p>
      <w:pPr>
        <w:pStyle w:val="3"/>
        <w:spacing w:line="317" w:lineRule="auto"/>
        <w:ind w:left="218"/>
        <w:rPr>
          <w:lang w:eastAsia="zh-CN"/>
        </w:rPr>
      </w:pPr>
      <w:r>
        <w:rPr>
          <w:w w:val="95"/>
          <w:lang w:eastAsia="zh-CN"/>
        </w:rPr>
        <w:t>表2.</w:t>
      </w:r>
      <w:r>
        <w:rPr>
          <w:spacing w:val="-2"/>
          <w:w w:val="95"/>
          <w:lang w:eastAsia="zh-CN"/>
        </w:rPr>
        <w:t>3</w:t>
      </w:r>
      <w:r>
        <w:rPr>
          <w:w w:val="95"/>
          <w:lang w:eastAsia="zh-CN"/>
        </w:rPr>
        <w:t>-</w:t>
      </w:r>
      <w:r>
        <w:rPr>
          <w:spacing w:val="-2"/>
          <w:w w:val="95"/>
          <w:lang w:eastAsia="zh-CN"/>
        </w:rPr>
        <w:t>3</w:t>
      </w:r>
      <w:r>
        <w:rPr>
          <w:spacing w:val="-12"/>
          <w:w w:val="95"/>
          <w:lang w:eastAsia="zh-CN"/>
        </w:rPr>
        <w:t>）</w:t>
      </w:r>
      <w:r>
        <w:rPr>
          <w:spacing w:val="-10"/>
          <w:w w:val="95"/>
          <w:lang w:eastAsia="zh-CN"/>
        </w:rPr>
        <w:t>，</w:t>
      </w:r>
      <w:r>
        <w:rPr>
          <w:w w:val="95"/>
          <w:lang w:eastAsia="zh-CN"/>
        </w:rPr>
        <w:t>本</w:t>
      </w:r>
      <w:r>
        <w:rPr>
          <w:spacing w:val="1"/>
          <w:w w:val="95"/>
          <w:lang w:eastAsia="zh-CN"/>
        </w:rPr>
        <w:t>次</w:t>
      </w:r>
      <w:r>
        <w:rPr>
          <w:w w:val="95"/>
          <w:lang w:eastAsia="zh-CN"/>
        </w:rPr>
        <w:t>检测</w:t>
      </w:r>
      <w:r>
        <w:rPr>
          <w:spacing w:val="1"/>
          <w:w w:val="95"/>
          <w:lang w:eastAsia="zh-CN"/>
        </w:rPr>
        <w:t>道</w:t>
      </w:r>
      <w:r>
        <w:rPr>
          <w:w w:val="95"/>
          <w:lang w:eastAsia="zh-CN"/>
        </w:rPr>
        <w:t>路为</w:t>
      </w:r>
      <w:r>
        <w:rPr>
          <w:spacing w:val="1"/>
          <w:w w:val="95"/>
          <w:lang w:eastAsia="zh-CN"/>
        </w:rPr>
        <w:t>乡</w:t>
      </w:r>
      <w:r>
        <w:rPr>
          <w:spacing w:val="-12"/>
          <w:w w:val="95"/>
          <w:lang w:eastAsia="zh-CN"/>
        </w:rPr>
        <w:t>道</w:t>
      </w:r>
      <w:r>
        <w:rPr>
          <w:w w:val="95"/>
          <w:lang w:eastAsia="zh-CN"/>
        </w:rPr>
        <w:t>（二</w:t>
      </w:r>
      <w:r>
        <w:rPr>
          <w:spacing w:val="-12"/>
          <w:w w:val="95"/>
          <w:lang w:eastAsia="zh-CN"/>
        </w:rPr>
        <w:t>、</w:t>
      </w:r>
      <w:r>
        <w:rPr>
          <w:spacing w:val="1"/>
          <w:w w:val="95"/>
          <w:lang w:eastAsia="zh-CN"/>
        </w:rPr>
        <w:t>三</w:t>
      </w:r>
      <w:r>
        <w:rPr>
          <w:spacing w:val="-12"/>
          <w:w w:val="95"/>
          <w:lang w:eastAsia="zh-CN"/>
        </w:rPr>
        <w:t>、</w:t>
      </w:r>
      <w:r>
        <w:rPr>
          <w:w w:val="95"/>
          <w:lang w:eastAsia="zh-CN"/>
        </w:rPr>
        <w:t>四</w:t>
      </w:r>
      <w:r>
        <w:rPr>
          <w:spacing w:val="1"/>
          <w:w w:val="95"/>
          <w:lang w:eastAsia="zh-CN"/>
        </w:rPr>
        <w:t>级</w:t>
      </w:r>
      <w:r>
        <w:rPr>
          <w:w w:val="95"/>
          <w:lang w:eastAsia="zh-CN"/>
        </w:rPr>
        <w:t>公路</w:t>
      </w:r>
      <w:r>
        <w:rPr>
          <w:spacing w:val="-10"/>
          <w:w w:val="95"/>
          <w:lang w:eastAsia="zh-CN"/>
        </w:rPr>
        <w:t>）</w:t>
      </w:r>
      <w:r>
        <w:rPr>
          <w:spacing w:val="-12"/>
          <w:w w:val="95"/>
          <w:lang w:eastAsia="zh-CN"/>
        </w:rPr>
        <w:t>，</w:t>
      </w:r>
      <w:r>
        <w:rPr>
          <w:w w:val="95"/>
          <w:lang w:eastAsia="zh-CN"/>
        </w:rPr>
        <w:t>不</w:t>
      </w:r>
      <w:r>
        <w:rPr>
          <w:spacing w:val="1"/>
          <w:w w:val="95"/>
          <w:lang w:eastAsia="zh-CN"/>
        </w:rPr>
        <w:t>对</w:t>
      </w:r>
      <w:r>
        <w:rPr>
          <w:w w:val="95"/>
          <w:lang w:eastAsia="zh-CN"/>
        </w:rPr>
        <w:t>路面</w:t>
      </w:r>
      <w:r>
        <w:rPr>
          <w:lang w:eastAsia="zh-CN"/>
        </w:rPr>
        <w:t>车</w:t>
      </w:r>
      <w:r>
        <w:rPr>
          <w:spacing w:val="2"/>
          <w:lang w:eastAsia="zh-CN"/>
        </w:rPr>
        <w:t>辙</w:t>
      </w:r>
      <w:r>
        <w:rPr>
          <w:lang w:eastAsia="zh-CN"/>
        </w:rPr>
        <w:t>、抗</w:t>
      </w:r>
      <w:r>
        <w:rPr>
          <w:spacing w:val="2"/>
          <w:lang w:eastAsia="zh-CN"/>
        </w:rPr>
        <w:t>滑</w:t>
      </w:r>
      <w:r>
        <w:rPr>
          <w:lang w:eastAsia="zh-CN"/>
        </w:rPr>
        <w:t>性能</w:t>
      </w:r>
      <w:r>
        <w:rPr>
          <w:spacing w:val="2"/>
          <w:lang w:eastAsia="zh-CN"/>
        </w:rPr>
        <w:t>、</w:t>
      </w:r>
      <w:r>
        <w:rPr>
          <w:lang w:eastAsia="zh-CN"/>
        </w:rPr>
        <w:t>结构</w:t>
      </w:r>
      <w:r>
        <w:rPr>
          <w:spacing w:val="2"/>
          <w:lang w:eastAsia="zh-CN"/>
        </w:rPr>
        <w:t>强</w:t>
      </w:r>
      <w:r>
        <w:rPr>
          <w:lang w:eastAsia="zh-CN"/>
        </w:rPr>
        <w:t>度进</w:t>
      </w:r>
      <w:r>
        <w:rPr>
          <w:spacing w:val="2"/>
          <w:lang w:eastAsia="zh-CN"/>
        </w:rPr>
        <w:t>行</w:t>
      </w:r>
      <w:r>
        <w:rPr>
          <w:lang w:eastAsia="zh-CN"/>
        </w:rPr>
        <w:t>检测。</w:t>
      </w:r>
    </w:p>
    <w:p>
      <w:pPr>
        <w:spacing w:line="317" w:lineRule="auto"/>
        <w:rPr>
          <w:lang w:eastAsia="zh-CN"/>
        </w:rPr>
        <w:sectPr>
          <w:pgSz w:w="11906" w:h="16840"/>
          <w:pgMar w:top="1060" w:right="960" w:bottom="1020" w:left="1200" w:header="805" w:footer="838" w:gutter="0"/>
          <w:cols w:space="720" w:num="1"/>
        </w:sectPr>
      </w:pPr>
    </w:p>
    <w:p>
      <w:pPr>
        <w:spacing w:before="17" w:line="280" w:lineRule="exact"/>
        <w:rPr>
          <w:sz w:val="28"/>
          <w:szCs w:val="28"/>
          <w:lang w:eastAsia="zh-CN"/>
        </w:rPr>
      </w:pPr>
    </w:p>
    <w:p>
      <w:pPr>
        <w:pStyle w:val="3"/>
        <w:spacing w:line="419" w:lineRule="exact"/>
        <w:ind w:left="0" w:right="74"/>
        <w:jc w:val="center"/>
      </w:pPr>
      <w:r>
        <w:pict>
          <v:group id="_x0000_s1177" o:spid="_x0000_s1177" o:spt="203" style="position:absolute;left:0pt;margin-left:70.25pt;margin-top:35.55pt;height:63.2pt;width:176.7pt;mso-position-horizontal-relative:page;z-index:-251642880;mso-width-relative:page;mso-height-relative:page;" coordorigin="1406,711" coordsize="3534,1264203">
            <o:lock v:ext="edit"/>
            <v:shape id="_x0000_s1178" o:spid="_x0000_s1178" style="position:absolute;left:1406;top:711;height:1264;width:3534;" fillcolor="#000000" filled="t" stroked="f" coordorigin="1406,711" coordsize="3534,1264" path="m4935,1975l1406,725,1411,711,4940,1961,4935,1975xe">
              <v:path arrowok="t"/>
              <v:fill on="t" focussize="0,0"/>
              <v:stroke on="f"/>
              <v:imagedata o:title=""/>
              <o:lock v:ext="edit"/>
            </v:shape>
          </v:group>
        </w:pict>
      </w:r>
      <w:r>
        <w:t>最</w:t>
      </w:r>
      <w:r>
        <w:rPr>
          <w:spacing w:val="2"/>
        </w:rPr>
        <w:t>低</w:t>
      </w:r>
      <w:r>
        <w:t>检测</w:t>
      </w:r>
      <w:r>
        <w:rPr>
          <w:spacing w:val="2"/>
        </w:rPr>
        <w:t>与</w:t>
      </w:r>
      <w:r>
        <w:t>调查</w:t>
      </w:r>
      <w:r>
        <w:rPr>
          <w:spacing w:val="2"/>
        </w:rPr>
        <w:t>频</w:t>
      </w:r>
      <w:r>
        <w:t>率</w:t>
      </w:r>
    </w:p>
    <w:p>
      <w:pPr>
        <w:spacing w:before="15" w:line="240" w:lineRule="exact"/>
        <w:rPr>
          <w:sz w:val="24"/>
          <w:szCs w:val="24"/>
        </w:rPr>
      </w:pPr>
    </w:p>
    <w:tbl>
      <w:tblPr>
        <w:tblStyle w:val="6"/>
        <w:tblW w:w="0" w:type="auto"/>
        <w:tblInd w:w="98" w:type="dxa"/>
        <w:tblLayout w:type="fixed"/>
        <w:tblCellMar>
          <w:top w:w="0" w:type="dxa"/>
          <w:left w:w="0" w:type="dxa"/>
          <w:bottom w:w="0" w:type="dxa"/>
          <w:right w:w="0" w:type="dxa"/>
        </w:tblCellMar>
      </w:tblPr>
      <w:tblGrid>
        <w:gridCol w:w="1181"/>
        <w:gridCol w:w="1181"/>
        <w:gridCol w:w="1181"/>
        <w:gridCol w:w="1252"/>
        <w:gridCol w:w="1230"/>
        <w:gridCol w:w="1290"/>
        <w:gridCol w:w="1275"/>
        <w:gridCol w:w="858"/>
      </w:tblGrid>
      <w:tr>
        <w:tblPrEx>
          <w:tblCellMar>
            <w:top w:w="0" w:type="dxa"/>
            <w:left w:w="0" w:type="dxa"/>
            <w:bottom w:w="0" w:type="dxa"/>
            <w:right w:w="0" w:type="dxa"/>
          </w:tblCellMar>
        </w:tblPrEx>
        <w:trPr>
          <w:trHeight w:val="1284" w:hRule="exact"/>
        </w:trPr>
        <w:tc>
          <w:tcPr>
            <w:tcW w:w="3543" w:type="dxa"/>
            <w:gridSpan w:val="3"/>
            <w:tcBorders>
              <w:top w:val="single" w:color="000000" w:sz="12" w:space="0"/>
              <w:left w:val="single" w:color="000000" w:sz="12" w:space="0"/>
              <w:bottom w:val="single" w:color="000000" w:sz="6" w:space="0"/>
              <w:right w:val="single" w:color="000000" w:sz="6" w:space="0"/>
            </w:tcBorders>
          </w:tcPr>
          <w:p>
            <w:pPr>
              <w:pStyle w:val="10"/>
              <w:spacing w:line="241" w:lineRule="exact"/>
              <w:ind w:left="24"/>
              <w:jc w:val="center"/>
              <w:rPr>
                <w:rFonts w:ascii="仿宋" w:hAnsi="仿宋" w:eastAsia="仿宋" w:cs="仿宋"/>
                <w:sz w:val="21"/>
                <w:szCs w:val="21"/>
              </w:rPr>
            </w:pPr>
            <w:r>
              <w:rPr>
                <w:rFonts w:ascii="仿宋" w:hAnsi="仿宋" w:eastAsia="仿宋" w:cs="仿宋"/>
                <w:spacing w:val="-1"/>
                <w:sz w:val="21"/>
                <w:szCs w:val="21"/>
              </w:rPr>
              <w:t>检</w:t>
            </w:r>
            <w:r>
              <w:rPr>
                <w:rFonts w:ascii="仿宋" w:hAnsi="仿宋" w:eastAsia="仿宋" w:cs="仿宋"/>
                <w:spacing w:val="2"/>
                <w:sz w:val="21"/>
                <w:szCs w:val="21"/>
              </w:rPr>
              <w:t>测</w:t>
            </w:r>
            <w:r>
              <w:rPr>
                <w:rFonts w:ascii="仿宋" w:hAnsi="仿宋" w:eastAsia="仿宋" w:cs="仿宋"/>
                <w:spacing w:val="-1"/>
                <w:sz w:val="21"/>
                <w:szCs w:val="21"/>
              </w:rPr>
              <w:t>频</w:t>
            </w:r>
            <w:r>
              <w:rPr>
                <w:rFonts w:ascii="仿宋" w:hAnsi="仿宋" w:eastAsia="仿宋" w:cs="仿宋"/>
                <w:sz w:val="21"/>
                <w:szCs w:val="21"/>
              </w:rPr>
              <w:t>率</w:t>
            </w:r>
          </w:p>
          <w:p>
            <w:pPr>
              <w:pStyle w:val="10"/>
              <w:spacing w:before="15" w:line="220" w:lineRule="exact"/>
            </w:pPr>
          </w:p>
          <w:p>
            <w:pPr>
              <w:pStyle w:val="10"/>
              <w:ind w:left="94"/>
              <w:rPr>
                <w:rFonts w:ascii="仿宋" w:hAnsi="仿宋" w:eastAsia="仿宋" w:cs="仿宋"/>
                <w:sz w:val="21"/>
                <w:szCs w:val="21"/>
              </w:rPr>
            </w:pPr>
            <w:r>
              <w:rPr>
                <w:rFonts w:ascii="仿宋" w:hAnsi="仿宋" w:eastAsia="仿宋" w:cs="仿宋"/>
                <w:spacing w:val="-1"/>
                <w:sz w:val="21"/>
                <w:szCs w:val="21"/>
              </w:rPr>
              <w:t>检</w:t>
            </w:r>
            <w:r>
              <w:rPr>
                <w:rFonts w:ascii="仿宋" w:hAnsi="仿宋" w:eastAsia="仿宋" w:cs="仿宋"/>
                <w:spacing w:val="2"/>
                <w:sz w:val="21"/>
                <w:szCs w:val="21"/>
              </w:rPr>
              <w:t>测</w:t>
            </w:r>
            <w:r>
              <w:rPr>
                <w:rFonts w:ascii="仿宋" w:hAnsi="仿宋" w:eastAsia="仿宋" w:cs="仿宋"/>
                <w:spacing w:val="-1"/>
                <w:sz w:val="21"/>
                <w:szCs w:val="21"/>
              </w:rPr>
              <w:t>内</w:t>
            </w:r>
            <w:r>
              <w:rPr>
                <w:rFonts w:ascii="仿宋" w:hAnsi="仿宋" w:eastAsia="仿宋" w:cs="仿宋"/>
                <w:sz w:val="21"/>
                <w:szCs w:val="21"/>
              </w:rPr>
              <w:t>容</w:t>
            </w:r>
          </w:p>
        </w:tc>
        <w:tc>
          <w:tcPr>
            <w:tcW w:w="1252" w:type="dxa"/>
            <w:tcBorders>
              <w:top w:val="single" w:color="000000" w:sz="12" w:space="0"/>
              <w:left w:val="single" w:color="000000" w:sz="6" w:space="0"/>
              <w:bottom w:val="single" w:color="000000" w:sz="6" w:space="0"/>
              <w:right w:val="single" w:color="000000" w:sz="6" w:space="0"/>
            </w:tcBorders>
          </w:tcPr>
          <w:p>
            <w:pPr>
              <w:pStyle w:val="10"/>
              <w:spacing w:before="1" w:line="150" w:lineRule="exact"/>
              <w:rPr>
                <w:sz w:val="15"/>
                <w:szCs w:val="15"/>
              </w:rPr>
            </w:pPr>
          </w:p>
          <w:p>
            <w:pPr>
              <w:pStyle w:val="10"/>
              <w:spacing w:line="200" w:lineRule="exact"/>
              <w:rPr>
                <w:sz w:val="20"/>
                <w:szCs w:val="20"/>
              </w:rPr>
            </w:pPr>
          </w:p>
          <w:p>
            <w:pPr>
              <w:pStyle w:val="10"/>
              <w:spacing w:line="272" w:lineRule="exact"/>
              <w:ind w:left="355" w:right="150" w:hanging="106"/>
              <w:rPr>
                <w:rFonts w:ascii="仿宋" w:hAnsi="仿宋" w:eastAsia="仿宋" w:cs="仿宋"/>
                <w:sz w:val="21"/>
                <w:szCs w:val="21"/>
              </w:rPr>
            </w:pPr>
            <w:r>
              <w:rPr>
                <w:rFonts w:ascii="仿宋" w:hAnsi="仿宋" w:eastAsia="仿宋" w:cs="仿宋"/>
                <w:spacing w:val="-1"/>
                <w:w w:val="95"/>
                <w:sz w:val="21"/>
                <w:szCs w:val="21"/>
              </w:rPr>
              <w:t>路</w:t>
            </w:r>
            <w:r>
              <w:rPr>
                <w:rFonts w:ascii="仿宋" w:hAnsi="仿宋" w:eastAsia="仿宋" w:cs="仿宋"/>
                <w:spacing w:val="1"/>
                <w:w w:val="95"/>
                <w:sz w:val="21"/>
                <w:szCs w:val="21"/>
              </w:rPr>
              <w:t>面</w:t>
            </w:r>
            <w:r>
              <w:rPr>
                <w:rFonts w:ascii="仿宋" w:hAnsi="仿宋" w:eastAsia="仿宋" w:cs="仿宋"/>
                <w:spacing w:val="-1"/>
                <w:w w:val="95"/>
                <w:sz w:val="21"/>
                <w:szCs w:val="21"/>
              </w:rPr>
              <w:t>损</w:t>
            </w:r>
            <w:r>
              <w:rPr>
                <w:rFonts w:ascii="仿宋" w:hAnsi="仿宋" w:eastAsia="仿宋" w:cs="仿宋"/>
                <w:w w:val="95"/>
                <w:sz w:val="21"/>
                <w:szCs w:val="21"/>
              </w:rPr>
              <w:t>坏</w:t>
            </w:r>
            <w:r>
              <w:rPr>
                <w:rFonts w:ascii="仿宋" w:hAnsi="仿宋" w:eastAsia="仿宋" w:cs="仿宋"/>
                <w:spacing w:val="1"/>
                <w:sz w:val="21"/>
                <w:szCs w:val="21"/>
              </w:rPr>
              <w:t>(PC</w:t>
            </w:r>
            <w:r>
              <w:rPr>
                <w:rFonts w:ascii="仿宋" w:hAnsi="仿宋" w:eastAsia="仿宋" w:cs="仿宋"/>
                <w:spacing w:val="-2"/>
                <w:sz w:val="21"/>
                <w:szCs w:val="21"/>
              </w:rPr>
              <w:t>I</w:t>
            </w:r>
            <w:r>
              <w:rPr>
                <w:rFonts w:ascii="仿宋" w:hAnsi="仿宋" w:eastAsia="仿宋" w:cs="仿宋"/>
                <w:sz w:val="21"/>
                <w:szCs w:val="21"/>
              </w:rPr>
              <w:t>)</w:t>
            </w:r>
          </w:p>
        </w:tc>
        <w:tc>
          <w:tcPr>
            <w:tcW w:w="1230" w:type="dxa"/>
            <w:tcBorders>
              <w:top w:val="single" w:color="000000" w:sz="12" w:space="0"/>
              <w:left w:val="single" w:color="000000" w:sz="6" w:space="0"/>
              <w:bottom w:val="single" w:color="000000" w:sz="6" w:space="0"/>
              <w:right w:val="single" w:color="000000" w:sz="6" w:space="0"/>
            </w:tcBorders>
          </w:tcPr>
          <w:p>
            <w:pPr>
              <w:pStyle w:val="10"/>
              <w:spacing w:before="1" w:line="150" w:lineRule="exact"/>
              <w:rPr>
                <w:sz w:val="15"/>
                <w:szCs w:val="15"/>
              </w:rPr>
            </w:pPr>
          </w:p>
          <w:p>
            <w:pPr>
              <w:pStyle w:val="10"/>
              <w:spacing w:line="200" w:lineRule="exact"/>
              <w:rPr>
                <w:sz w:val="20"/>
                <w:szCs w:val="20"/>
              </w:rPr>
            </w:pPr>
          </w:p>
          <w:p>
            <w:pPr>
              <w:pStyle w:val="10"/>
              <w:spacing w:line="272" w:lineRule="exact"/>
              <w:ind w:left="240" w:right="137"/>
              <w:rPr>
                <w:rFonts w:ascii="仿宋" w:hAnsi="仿宋" w:eastAsia="仿宋" w:cs="仿宋"/>
                <w:sz w:val="21"/>
                <w:szCs w:val="21"/>
              </w:rPr>
            </w:pPr>
            <w:r>
              <w:rPr>
                <w:rFonts w:ascii="仿宋" w:hAnsi="仿宋" w:eastAsia="仿宋" w:cs="仿宋"/>
                <w:spacing w:val="-1"/>
                <w:w w:val="95"/>
                <w:sz w:val="21"/>
                <w:szCs w:val="21"/>
              </w:rPr>
              <w:t>路</w:t>
            </w:r>
            <w:r>
              <w:rPr>
                <w:rFonts w:ascii="仿宋" w:hAnsi="仿宋" w:eastAsia="仿宋" w:cs="仿宋"/>
                <w:spacing w:val="1"/>
                <w:w w:val="95"/>
                <w:sz w:val="21"/>
                <w:szCs w:val="21"/>
              </w:rPr>
              <w:t>面</w:t>
            </w:r>
            <w:r>
              <w:rPr>
                <w:rFonts w:ascii="仿宋" w:hAnsi="仿宋" w:eastAsia="仿宋" w:cs="仿宋"/>
                <w:spacing w:val="-1"/>
                <w:w w:val="95"/>
                <w:sz w:val="21"/>
                <w:szCs w:val="21"/>
              </w:rPr>
              <w:t>平</w:t>
            </w:r>
            <w:r>
              <w:rPr>
                <w:rFonts w:ascii="仿宋" w:hAnsi="仿宋" w:eastAsia="仿宋" w:cs="仿宋"/>
                <w:w w:val="95"/>
                <w:sz w:val="21"/>
                <w:szCs w:val="21"/>
              </w:rPr>
              <w:t>整</w:t>
            </w:r>
            <w:r>
              <w:rPr>
                <w:rFonts w:ascii="仿宋" w:hAnsi="仿宋" w:eastAsia="仿宋" w:cs="仿宋"/>
                <w:spacing w:val="-1"/>
                <w:sz w:val="21"/>
                <w:szCs w:val="21"/>
              </w:rPr>
              <w:t>度</w:t>
            </w:r>
            <w:r>
              <w:rPr>
                <w:rFonts w:ascii="仿宋" w:hAnsi="仿宋" w:eastAsia="仿宋" w:cs="仿宋"/>
                <w:spacing w:val="1"/>
                <w:sz w:val="21"/>
                <w:szCs w:val="21"/>
              </w:rPr>
              <w:t>(RQ</w:t>
            </w:r>
            <w:r>
              <w:rPr>
                <w:rFonts w:ascii="仿宋" w:hAnsi="仿宋" w:eastAsia="仿宋" w:cs="仿宋"/>
                <w:spacing w:val="-2"/>
                <w:sz w:val="21"/>
                <w:szCs w:val="21"/>
              </w:rPr>
              <w:t>I</w:t>
            </w:r>
            <w:r>
              <w:rPr>
                <w:rFonts w:ascii="仿宋" w:hAnsi="仿宋" w:eastAsia="仿宋" w:cs="仿宋"/>
                <w:sz w:val="21"/>
                <w:szCs w:val="21"/>
              </w:rPr>
              <w:t>)</w:t>
            </w:r>
          </w:p>
        </w:tc>
        <w:tc>
          <w:tcPr>
            <w:tcW w:w="1290" w:type="dxa"/>
            <w:tcBorders>
              <w:top w:val="single" w:color="000000" w:sz="12" w:space="0"/>
              <w:left w:val="single" w:color="000000" w:sz="6" w:space="0"/>
              <w:bottom w:val="single" w:color="000000" w:sz="6" w:space="0"/>
              <w:right w:val="single" w:color="000000" w:sz="6" w:space="0"/>
            </w:tcBorders>
          </w:tcPr>
          <w:p>
            <w:pPr>
              <w:pStyle w:val="10"/>
              <w:spacing w:before="1" w:line="150" w:lineRule="exact"/>
              <w:rPr>
                <w:sz w:val="15"/>
                <w:szCs w:val="15"/>
              </w:rPr>
            </w:pPr>
          </w:p>
          <w:p>
            <w:pPr>
              <w:pStyle w:val="10"/>
              <w:spacing w:line="200" w:lineRule="exact"/>
              <w:rPr>
                <w:sz w:val="20"/>
                <w:szCs w:val="20"/>
              </w:rPr>
            </w:pPr>
          </w:p>
          <w:p>
            <w:pPr>
              <w:pStyle w:val="10"/>
              <w:spacing w:line="272" w:lineRule="exact"/>
              <w:ind w:left="374" w:right="167" w:hanging="104"/>
              <w:rPr>
                <w:rFonts w:ascii="仿宋" w:hAnsi="仿宋" w:eastAsia="仿宋" w:cs="仿宋"/>
                <w:sz w:val="21"/>
                <w:szCs w:val="21"/>
              </w:rPr>
            </w:pPr>
            <w:r>
              <w:rPr>
                <w:rFonts w:ascii="仿宋" w:hAnsi="仿宋" w:eastAsia="仿宋" w:cs="仿宋"/>
                <w:spacing w:val="-1"/>
                <w:w w:val="95"/>
                <w:sz w:val="21"/>
                <w:szCs w:val="21"/>
              </w:rPr>
              <w:t>抗</w:t>
            </w:r>
            <w:r>
              <w:rPr>
                <w:rFonts w:ascii="仿宋" w:hAnsi="仿宋" w:eastAsia="仿宋" w:cs="仿宋"/>
                <w:spacing w:val="1"/>
                <w:w w:val="95"/>
                <w:sz w:val="21"/>
                <w:szCs w:val="21"/>
              </w:rPr>
              <w:t>滑</w:t>
            </w:r>
            <w:r>
              <w:rPr>
                <w:rFonts w:ascii="仿宋" w:hAnsi="仿宋" w:eastAsia="仿宋" w:cs="仿宋"/>
                <w:spacing w:val="-1"/>
                <w:w w:val="95"/>
                <w:sz w:val="21"/>
                <w:szCs w:val="21"/>
              </w:rPr>
              <w:t>性</w:t>
            </w:r>
            <w:r>
              <w:rPr>
                <w:rFonts w:ascii="仿宋" w:hAnsi="仿宋" w:eastAsia="仿宋" w:cs="仿宋"/>
                <w:w w:val="95"/>
                <w:sz w:val="21"/>
                <w:szCs w:val="21"/>
              </w:rPr>
              <w:t>能</w:t>
            </w:r>
            <w:r>
              <w:rPr>
                <w:rFonts w:ascii="仿宋" w:hAnsi="仿宋" w:eastAsia="仿宋" w:cs="仿宋"/>
                <w:spacing w:val="1"/>
                <w:sz w:val="21"/>
                <w:szCs w:val="21"/>
              </w:rPr>
              <w:t>(SR</w:t>
            </w:r>
            <w:r>
              <w:rPr>
                <w:rFonts w:ascii="仿宋" w:hAnsi="仿宋" w:eastAsia="仿宋" w:cs="仿宋"/>
                <w:spacing w:val="-2"/>
                <w:sz w:val="21"/>
                <w:szCs w:val="21"/>
              </w:rPr>
              <w:t>I</w:t>
            </w:r>
            <w:r>
              <w:rPr>
                <w:rFonts w:ascii="仿宋" w:hAnsi="仿宋" w:eastAsia="仿宋" w:cs="仿宋"/>
                <w:sz w:val="21"/>
                <w:szCs w:val="21"/>
              </w:rPr>
              <w:t>)</w:t>
            </w:r>
          </w:p>
        </w:tc>
        <w:tc>
          <w:tcPr>
            <w:tcW w:w="1275" w:type="dxa"/>
            <w:tcBorders>
              <w:top w:val="single" w:color="000000" w:sz="12" w:space="0"/>
              <w:left w:val="single" w:color="000000" w:sz="6" w:space="0"/>
              <w:bottom w:val="single" w:color="000000" w:sz="6" w:space="0"/>
              <w:right w:val="single" w:color="000000" w:sz="6" w:space="0"/>
            </w:tcBorders>
          </w:tcPr>
          <w:p>
            <w:pPr>
              <w:pStyle w:val="10"/>
              <w:spacing w:before="1" w:line="150" w:lineRule="exact"/>
              <w:rPr>
                <w:sz w:val="15"/>
                <w:szCs w:val="15"/>
              </w:rPr>
            </w:pPr>
          </w:p>
          <w:p>
            <w:pPr>
              <w:pStyle w:val="10"/>
              <w:spacing w:line="200" w:lineRule="exact"/>
              <w:rPr>
                <w:sz w:val="20"/>
                <w:szCs w:val="20"/>
              </w:rPr>
            </w:pPr>
          </w:p>
          <w:p>
            <w:pPr>
              <w:pStyle w:val="10"/>
              <w:spacing w:line="272" w:lineRule="exact"/>
              <w:ind w:left="368" w:right="160" w:hanging="106"/>
              <w:rPr>
                <w:rFonts w:ascii="仿宋" w:hAnsi="仿宋" w:eastAsia="仿宋" w:cs="仿宋"/>
                <w:sz w:val="21"/>
                <w:szCs w:val="21"/>
              </w:rPr>
            </w:pPr>
            <w:r>
              <w:rPr>
                <w:rFonts w:ascii="仿宋" w:hAnsi="仿宋" w:eastAsia="仿宋" w:cs="仿宋"/>
                <w:spacing w:val="-1"/>
                <w:w w:val="95"/>
                <w:sz w:val="21"/>
                <w:szCs w:val="21"/>
              </w:rPr>
              <w:t>路</w:t>
            </w:r>
            <w:r>
              <w:rPr>
                <w:rFonts w:ascii="仿宋" w:hAnsi="仿宋" w:eastAsia="仿宋" w:cs="仿宋"/>
                <w:spacing w:val="1"/>
                <w:w w:val="95"/>
                <w:sz w:val="21"/>
                <w:szCs w:val="21"/>
              </w:rPr>
              <w:t>面</w:t>
            </w:r>
            <w:r>
              <w:rPr>
                <w:rFonts w:ascii="仿宋" w:hAnsi="仿宋" w:eastAsia="仿宋" w:cs="仿宋"/>
                <w:spacing w:val="-1"/>
                <w:w w:val="95"/>
                <w:sz w:val="21"/>
                <w:szCs w:val="21"/>
              </w:rPr>
              <w:t>车</w:t>
            </w:r>
            <w:r>
              <w:rPr>
                <w:rFonts w:ascii="仿宋" w:hAnsi="仿宋" w:eastAsia="仿宋" w:cs="仿宋"/>
                <w:w w:val="95"/>
                <w:sz w:val="21"/>
                <w:szCs w:val="21"/>
              </w:rPr>
              <w:t>辙</w:t>
            </w:r>
            <w:r>
              <w:rPr>
                <w:rFonts w:ascii="仿宋" w:hAnsi="仿宋" w:eastAsia="仿宋" w:cs="仿宋"/>
                <w:spacing w:val="1"/>
                <w:sz w:val="21"/>
                <w:szCs w:val="21"/>
              </w:rPr>
              <w:t>(RD</w:t>
            </w:r>
            <w:r>
              <w:rPr>
                <w:rFonts w:ascii="仿宋" w:hAnsi="仿宋" w:eastAsia="仿宋" w:cs="仿宋"/>
                <w:spacing w:val="-2"/>
                <w:sz w:val="21"/>
                <w:szCs w:val="21"/>
              </w:rPr>
              <w:t>I</w:t>
            </w:r>
            <w:r>
              <w:rPr>
                <w:rFonts w:ascii="仿宋" w:hAnsi="仿宋" w:eastAsia="仿宋" w:cs="仿宋"/>
                <w:sz w:val="21"/>
                <w:szCs w:val="21"/>
              </w:rPr>
              <w:t>)</w:t>
            </w:r>
          </w:p>
        </w:tc>
        <w:tc>
          <w:tcPr>
            <w:tcW w:w="858" w:type="dxa"/>
            <w:tcBorders>
              <w:top w:val="single" w:color="000000" w:sz="12" w:space="0"/>
              <w:left w:val="single" w:color="000000" w:sz="6" w:space="0"/>
              <w:bottom w:val="single" w:color="000000" w:sz="6" w:space="0"/>
              <w:right w:val="single" w:color="000000" w:sz="12" w:space="0"/>
            </w:tcBorders>
          </w:tcPr>
          <w:p>
            <w:pPr>
              <w:pStyle w:val="10"/>
              <w:spacing w:before="5" w:line="180" w:lineRule="exact"/>
              <w:rPr>
                <w:sz w:val="18"/>
                <w:szCs w:val="18"/>
              </w:rPr>
            </w:pPr>
          </w:p>
          <w:p>
            <w:pPr>
              <w:pStyle w:val="10"/>
              <w:spacing w:line="211" w:lineRule="auto"/>
              <w:ind w:left="105" w:right="100" w:firstLine="104"/>
              <w:jc w:val="center"/>
              <w:rPr>
                <w:rFonts w:ascii="仿宋" w:hAnsi="仿宋" w:eastAsia="仿宋" w:cs="仿宋"/>
                <w:sz w:val="21"/>
                <w:szCs w:val="21"/>
              </w:rPr>
            </w:pPr>
            <w:r>
              <w:rPr>
                <w:rFonts w:ascii="仿宋" w:hAnsi="仿宋" w:eastAsia="仿宋" w:cs="仿宋"/>
                <w:spacing w:val="-1"/>
                <w:sz w:val="21"/>
                <w:szCs w:val="21"/>
              </w:rPr>
              <w:t>结</w:t>
            </w:r>
            <w:r>
              <w:rPr>
                <w:rFonts w:ascii="仿宋" w:hAnsi="仿宋" w:eastAsia="仿宋" w:cs="仿宋"/>
                <w:sz w:val="21"/>
                <w:szCs w:val="21"/>
              </w:rPr>
              <w:t>构</w:t>
            </w:r>
            <w:r>
              <w:rPr>
                <w:rFonts w:ascii="仿宋" w:hAnsi="仿宋" w:eastAsia="仿宋" w:cs="仿宋"/>
                <w:spacing w:val="-1"/>
                <w:sz w:val="21"/>
                <w:szCs w:val="21"/>
              </w:rPr>
              <w:t>强</w:t>
            </w:r>
            <w:r>
              <w:rPr>
                <w:rFonts w:ascii="仿宋" w:hAnsi="仿宋" w:eastAsia="仿宋" w:cs="仿宋"/>
                <w:sz w:val="21"/>
                <w:szCs w:val="21"/>
              </w:rPr>
              <w:t>度</w:t>
            </w:r>
            <w:r>
              <w:rPr>
                <w:rFonts w:ascii="仿宋" w:hAnsi="仿宋" w:eastAsia="仿宋" w:cs="仿宋"/>
                <w:w w:val="95"/>
                <w:sz w:val="21"/>
                <w:szCs w:val="21"/>
              </w:rPr>
              <w:t>(PS</w:t>
            </w:r>
            <w:r>
              <w:rPr>
                <w:rFonts w:ascii="仿宋" w:hAnsi="仿宋" w:eastAsia="仿宋" w:cs="仿宋"/>
                <w:spacing w:val="-2"/>
                <w:w w:val="95"/>
                <w:sz w:val="21"/>
                <w:szCs w:val="21"/>
              </w:rPr>
              <w:t>S</w:t>
            </w:r>
            <w:r>
              <w:rPr>
                <w:rFonts w:ascii="仿宋" w:hAnsi="仿宋" w:eastAsia="仿宋" w:cs="仿宋"/>
                <w:w w:val="95"/>
                <w:sz w:val="21"/>
                <w:szCs w:val="21"/>
              </w:rPr>
              <w:t>I)</w:t>
            </w:r>
          </w:p>
        </w:tc>
      </w:tr>
      <w:tr>
        <w:tblPrEx>
          <w:tblCellMar>
            <w:top w:w="0" w:type="dxa"/>
            <w:left w:w="0" w:type="dxa"/>
            <w:bottom w:w="0" w:type="dxa"/>
            <w:right w:w="0" w:type="dxa"/>
          </w:tblCellMar>
        </w:tblPrEx>
        <w:trPr>
          <w:trHeight w:val="559" w:hRule="exact"/>
        </w:trPr>
        <w:tc>
          <w:tcPr>
            <w:tcW w:w="1181" w:type="dxa"/>
            <w:vMerge w:val="restart"/>
            <w:tcBorders>
              <w:top w:val="single" w:color="000000" w:sz="6" w:space="0"/>
              <w:left w:val="single" w:color="000000" w:sz="12" w:space="0"/>
              <w:right w:val="single" w:color="000000" w:sz="6" w:space="0"/>
            </w:tcBorders>
          </w:tcPr>
          <w:p>
            <w:pPr>
              <w:pStyle w:val="10"/>
              <w:spacing w:before="2" w:line="180" w:lineRule="exact"/>
              <w:rPr>
                <w:sz w:val="18"/>
                <w:szCs w:val="18"/>
              </w:rPr>
            </w:pPr>
          </w:p>
          <w:p>
            <w:pPr>
              <w:pStyle w:val="10"/>
              <w:spacing w:line="200" w:lineRule="exact"/>
              <w:rPr>
                <w:sz w:val="20"/>
                <w:szCs w:val="20"/>
              </w:rPr>
            </w:pPr>
          </w:p>
          <w:p>
            <w:pPr>
              <w:pStyle w:val="10"/>
              <w:spacing w:line="200" w:lineRule="exact"/>
              <w:rPr>
                <w:sz w:val="20"/>
                <w:szCs w:val="20"/>
              </w:rPr>
            </w:pPr>
          </w:p>
          <w:p>
            <w:pPr>
              <w:pStyle w:val="10"/>
              <w:spacing w:line="200" w:lineRule="exact"/>
              <w:rPr>
                <w:sz w:val="20"/>
                <w:szCs w:val="20"/>
              </w:rPr>
            </w:pPr>
          </w:p>
          <w:p>
            <w:pPr>
              <w:pStyle w:val="10"/>
              <w:spacing w:line="200" w:lineRule="exact"/>
              <w:rPr>
                <w:sz w:val="20"/>
                <w:szCs w:val="20"/>
              </w:rPr>
            </w:pPr>
          </w:p>
          <w:p>
            <w:pPr>
              <w:pStyle w:val="10"/>
              <w:spacing w:line="200" w:lineRule="exact"/>
              <w:rPr>
                <w:sz w:val="20"/>
                <w:szCs w:val="20"/>
              </w:rPr>
            </w:pPr>
          </w:p>
          <w:p>
            <w:pPr>
              <w:pStyle w:val="10"/>
              <w:ind w:left="233"/>
              <w:rPr>
                <w:rFonts w:ascii="仿宋" w:hAnsi="仿宋" w:eastAsia="仿宋" w:cs="仿宋"/>
                <w:sz w:val="21"/>
                <w:szCs w:val="21"/>
              </w:rPr>
            </w:pPr>
            <w:r>
              <w:rPr>
                <w:rFonts w:ascii="仿宋" w:hAnsi="仿宋" w:eastAsia="仿宋" w:cs="仿宋"/>
                <w:spacing w:val="-1"/>
                <w:sz w:val="21"/>
                <w:szCs w:val="21"/>
              </w:rPr>
              <w:t>路</w:t>
            </w:r>
            <w:r>
              <w:rPr>
                <w:rFonts w:ascii="仿宋" w:hAnsi="仿宋" w:eastAsia="仿宋" w:cs="仿宋"/>
                <w:sz w:val="21"/>
                <w:szCs w:val="21"/>
              </w:rPr>
              <w:t>面</w:t>
            </w:r>
            <w:r>
              <w:rPr>
                <w:rFonts w:ascii="仿宋" w:hAnsi="仿宋" w:eastAsia="仿宋" w:cs="仿宋"/>
                <w:spacing w:val="1"/>
                <w:sz w:val="21"/>
                <w:szCs w:val="21"/>
              </w:rPr>
              <w:t>PQ</w:t>
            </w:r>
            <w:r>
              <w:rPr>
                <w:rFonts w:ascii="仿宋" w:hAnsi="仿宋" w:eastAsia="仿宋" w:cs="仿宋"/>
                <w:sz w:val="21"/>
                <w:szCs w:val="21"/>
              </w:rPr>
              <w:t>I</w:t>
            </w:r>
          </w:p>
        </w:tc>
        <w:tc>
          <w:tcPr>
            <w:tcW w:w="1181" w:type="dxa"/>
            <w:vMerge w:val="restart"/>
            <w:tcBorders>
              <w:top w:val="single" w:color="000000" w:sz="6" w:space="0"/>
              <w:left w:val="single" w:color="000000" w:sz="6" w:space="0"/>
              <w:right w:val="single" w:color="000000" w:sz="6" w:space="0"/>
            </w:tcBorders>
          </w:tcPr>
          <w:p>
            <w:pPr>
              <w:pStyle w:val="10"/>
              <w:spacing w:before="6" w:line="140" w:lineRule="exact"/>
              <w:rPr>
                <w:sz w:val="14"/>
                <w:szCs w:val="14"/>
              </w:rPr>
            </w:pPr>
          </w:p>
          <w:p>
            <w:pPr>
              <w:pStyle w:val="10"/>
              <w:spacing w:line="200" w:lineRule="exact"/>
              <w:rPr>
                <w:sz w:val="20"/>
                <w:szCs w:val="20"/>
              </w:rPr>
            </w:pPr>
          </w:p>
          <w:p>
            <w:pPr>
              <w:pStyle w:val="10"/>
              <w:ind w:left="372"/>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z w:val="21"/>
                <w:szCs w:val="21"/>
              </w:rPr>
              <w:t>青</w:t>
            </w:r>
          </w:p>
        </w:tc>
        <w:tc>
          <w:tcPr>
            <w:tcW w:w="1181" w:type="dxa"/>
            <w:tcBorders>
              <w:top w:val="single" w:color="000000" w:sz="6" w:space="0"/>
              <w:left w:val="single" w:color="000000" w:sz="6" w:space="0"/>
              <w:bottom w:val="single" w:color="000000" w:sz="6" w:space="0"/>
              <w:right w:val="single" w:color="000000" w:sz="6" w:space="0"/>
            </w:tcBorders>
          </w:tcPr>
          <w:p>
            <w:pPr>
              <w:pStyle w:val="10"/>
              <w:spacing w:line="241" w:lineRule="exact"/>
              <w:ind w:left="216"/>
              <w:rPr>
                <w:rFonts w:ascii="仿宋" w:hAnsi="仿宋" w:eastAsia="仿宋" w:cs="仿宋"/>
                <w:sz w:val="21"/>
                <w:szCs w:val="21"/>
              </w:rPr>
            </w:pPr>
            <w:r>
              <w:rPr>
                <w:rFonts w:ascii="仿宋" w:hAnsi="仿宋" w:eastAsia="仿宋" w:cs="仿宋"/>
                <w:spacing w:val="-1"/>
                <w:sz w:val="21"/>
                <w:szCs w:val="21"/>
              </w:rPr>
              <w:t>高</w:t>
            </w:r>
            <w:r>
              <w:rPr>
                <w:rFonts w:ascii="仿宋" w:hAnsi="仿宋" w:eastAsia="仿宋" w:cs="仿宋"/>
                <w:spacing w:val="2"/>
                <w:sz w:val="21"/>
                <w:szCs w:val="21"/>
              </w:rPr>
              <w:t>级</w:t>
            </w:r>
            <w:r>
              <w:rPr>
                <w:rFonts w:ascii="仿宋" w:hAnsi="仿宋" w:eastAsia="仿宋" w:cs="仿宋"/>
                <w:spacing w:val="-1"/>
                <w:sz w:val="21"/>
                <w:szCs w:val="21"/>
              </w:rPr>
              <w:t>、</w:t>
            </w:r>
            <w:r>
              <w:rPr>
                <w:rFonts w:ascii="仿宋" w:hAnsi="仿宋" w:eastAsia="仿宋" w:cs="仿宋"/>
                <w:sz w:val="21"/>
                <w:szCs w:val="21"/>
              </w:rPr>
              <w:t>一</w:t>
            </w:r>
          </w:p>
          <w:p>
            <w:pPr>
              <w:pStyle w:val="10"/>
              <w:spacing w:line="271" w:lineRule="exact"/>
              <w:ind w:left="266"/>
              <w:rPr>
                <w:rFonts w:ascii="仿宋" w:hAnsi="仿宋" w:eastAsia="仿宋" w:cs="仿宋"/>
                <w:sz w:val="21"/>
                <w:szCs w:val="21"/>
              </w:rPr>
            </w:pPr>
            <w:r>
              <w:rPr>
                <w:rFonts w:ascii="仿宋" w:hAnsi="仿宋" w:eastAsia="仿宋" w:cs="仿宋"/>
                <w:spacing w:val="-1"/>
                <w:sz w:val="21"/>
                <w:szCs w:val="21"/>
              </w:rPr>
              <w:t>级</w:t>
            </w:r>
            <w:r>
              <w:rPr>
                <w:rFonts w:ascii="仿宋" w:hAnsi="仿宋" w:eastAsia="仿宋" w:cs="仿宋"/>
                <w:spacing w:val="2"/>
                <w:sz w:val="21"/>
                <w:szCs w:val="21"/>
              </w:rPr>
              <w:t>公</w:t>
            </w:r>
            <w:r>
              <w:rPr>
                <w:rFonts w:ascii="仿宋" w:hAnsi="仿宋" w:eastAsia="仿宋" w:cs="仿宋"/>
                <w:sz w:val="21"/>
                <w:szCs w:val="21"/>
              </w:rPr>
              <w:t>路</w:t>
            </w:r>
          </w:p>
        </w:tc>
        <w:tc>
          <w:tcPr>
            <w:tcW w:w="1252" w:type="dxa"/>
            <w:tcBorders>
              <w:top w:val="single" w:color="000000" w:sz="6" w:space="0"/>
              <w:left w:val="single" w:color="000000" w:sz="6" w:space="0"/>
              <w:bottom w:val="single" w:color="000000" w:sz="6" w:space="0"/>
              <w:right w:val="single" w:color="000000" w:sz="6" w:space="0"/>
            </w:tcBorders>
          </w:tcPr>
          <w:p>
            <w:pPr>
              <w:pStyle w:val="10"/>
              <w:spacing w:before="65"/>
              <w:ind w:left="225"/>
              <w:rPr>
                <w:rFonts w:ascii="仿宋" w:hAnsi="仿宋" w:eastAsia="仿宋" w:cs="仿宋"/>
                <w:sz w:val="21"/>
                <w:szCs w:val="21"/>
              </w:rPr>
            </w:pPr>
            <w:r>
              <w:rPr>
                <w:rFonts w:ascii="仿宋" w:hAnsi="仿宋" w:eastAsia="仿宋" w:cs="仿宋"/>
                <w:sz w:val="21"/>
                <w:szCs w:val="21"/>
              </w:rPr>
              <w:t>1年1次</w:t>
            </w:r>
          </w:p>
        </w:tc>
        <w:tc>
          <w:tcPr>
            <w:tcW w:w="1230" w:type="dxa"/>
            <w:tcBorders>
              <w:top w:val="single" w:color="000000" w:sz="6" w:space="0"/>
              <w:left w:val="single" w:color="000000" w:sz="6" w:space="0"/>
              <w:bottom w:val="single" w:color="000000" w:sz="6" w:space="0"/>
              <w:right w:val="single" w:color="000000" w:sz="6" w:space="0"/>
            </w:tcBorders>
          </w:tcPr>
          <w:p>
            <w:pPr>
              <w:pStyle w:val="10"/>
              <w:spacing w:before="65"/>
              <w:ind w:left="214"/>
              <w:rPr>
                <w:rFonts w:ascii="仿宋" w:hAnsi="仿宋" w:eastAsia="仿宋" w:cs="仿宋"/>
                <w:sz w:val="21"/>
                <w:szCs w:val="21"/>
              </w:rPr>
            </w:pPr>
            <w:r>
              <w:rPr>
                <w:rFonts w:ascii="仿宋" w:hAnsi="仿宋" w:eastAsia="仿宋" w:cs="仿宋"/>
                <w:sz w:val="21"/>
                <w:szCs w:val="21"/>
              </w:rPr>
              <w:t>1年1次</w:t>
            </w:r>
          </w:p>
        </w:tc>
        <w:tc>
          <w:tcPr>
            <w:tcW w:w="1290" w:type="dxa"/>
            <w:tcBorders>
              <w:top w:val="single" w:color="000000" w:sz="6" w:space="0"/>
              <w:left w:val="single" w:color="000000" w:sz="6" w:space="0"/>
              <w:bottom w:val="single" w:color="000000" w:sz="6" w:space="0"/>
              <w:right w:val="single" w:color="000000" w:sz="6" w:space="0"/>
            </w:tcBorders>
          </w:tcPr>
          <w:p>
            <w:pPr>
              <w:pStyle w:val="10"/>
              <w:spacing w:before="65"/>
              <w:ind w:left="244"/>
              <w:rPr>
                <w:rFonts w:ascii="仿宋" w:hAnsi="仿宋" w:eastAsia="仿宋" w:cs="仿宋"/>
                <w:sz w:val="21"/>
                <w:szCs w:val="21"/>
              </w:rPr>
            </w:pPr>
            <w:r>
              <w:rPr>
                <w:rFonts w:ascii="仿宋" w:hAnsi="仿宋" w:eastAsia="仿宋" w:cs="仿宋"/>
                <w:sz w:val="21"/>
                <w:szCs w:val="21"/>
              </w:rPr>
              <w:t>2年1次</w:t>
            </w:r>
          </w:p>
        </w:tc>
        <w:tc>
          <w:tcPr>
            <w:tcW w:w="1275" w:type="dxa"/>
            <w:tcBorders>
              <w:top w:val="single" w:color="000000" w:sz="6" w:space="0"/>
              <w:left w:val="single" w:color="000000" w:sz="6" w:space="0"/>
              <w:bottom w:val="single" w:color="000000" w:sz="6" w:space="0"/>
              <w:right w:val="single" w:color="000000" w:sz="6" w:space="0"/>
            </w:tcBorders>
          </w:tcPr>
          <w:p>
            <w:pPr>
              <w:pStyle w:val="10"/>
              <w:spacing w:before="65"/>
              <w:ind w:left="236"/>
              <w:rPr>
                <w:rFonts w:ascii="仿宋" w:hAnsi="仿宋" w:eastAsia="仿宋" w:cs="仿宋"/>
                <w:sz w:val="21"/>
                <w:szCs w:val="21"/>
              </w:rPr>
            </w:pPr>
            <w:r>
              <w:rPr>
                <w:rFonts w:ascii="仿宋" w:hAnsi="仿宋" w:eastAsia="仿宋" w:cs="仿宋"/>
                <w:sz w:val="21"/>
                <w:szCs w:val="21"/>
              </w:rPr>
              <w:t>1年1次</w:t>
            </w:r>
          </w:p>
        </w:tc>
        <w:tc>
          <w:tcPr>
            <w:tcW w:w="858" w:type="dxa"/>
            <w:tcBorders>
              <w:top w:val="single" w:color="000000" w:sz="6" w:space="0"/>
              <w:left w:val="single" w:color="000000" w:sz="6" w:space="0"/>
              <w:bottom w:val="single" w:color="000000" w:sz="6" w:space="0"/>
              <w:right w:val="single" w:color="000000" w:sz="12" w:space="0"/>
            </w:tcBorders>
          </w:tcPr>
          <w:p>
            <w:pPr>
              <w:pStyle w:val="10"/>
              <w:spacing w:line="241" w:lineRule="exact"/>
              <w:ind w:left="264"/>
              <w:rPr>
                <w:rFonts w:ascii="仿宋" w:hAnsi="仿宋" w:eastAsia="仿宋" w:cs="仿宋"/>
                <w:sz w:val="21"/>
                <w:szCs w:val="21"/>
              </w:rPr>
            </w:pPr>
            <w:r>
              <w:rPr>
                <w:rFonts w:ascii="仿宋" w:hAnsi="仿宋" w:eastAsia="仿宋" w:cs="仿宋"/>
                <w:spacing w:val="-1"/>
                <w:sz w:val="21"/>
                <w:szCs w:val="21"/>
              </w:rPr>
              <w:t>抽</w:t>
            </w:r>
            <w:r>
              <w:rPr>
                <w:rFonts w:ascii="仿宋" w:hAnsi="仿宋" w:eastAsia="仿宋" w:cs="仿宋"/>
                <w:sz w:val="21"/>
                <w:szCs w:val="21"/>
              </w:rPr>
              <w:t>样</w:t>
            </w:r>
          </w:p>
          <w:p>
            <w:pPr>
              <w:pStyle w:val="10"/>
              <w:spacing w:line="271" w:lineRule="exact"/>
              <w:ind w:left="211"/>
              <w:rPr>
                <w:rFonts w:ascii="仿宋" w:hAnsi="仿宋" w:eastAsia="仿宋" w:cs="仿宋"/>
                <w:sz w:val="21"/>
                <w:szCs w:val="21"/>
              </w:rPr>
            </w:pPr>
            <w:r>
              <w:rPr>
                <w:rFonts w:ascii="仿宋" w:hAnsi="仿宋" w:eastAsia="仿宋" w:cs="仿宋"/>
                <w:spacing w:val="-1"/>
                <w:sz w:val="21"/>
                <w:szCs w:val="21"/>
              </w:rPr>
              <w:t>检</w:t>
            </w:r>
            <w:r>
              <w:rPr>
                <w:rFonts w:ascii="仿宋" w:hAnsi="仿宋" w:eastAsia="仿宋" w:cs="仿宋"/>
                <w:sz w:val="21"/>
                <w:szCs w:val="21"/>
              </w:rPr>
              <w:t>测</w:t>
            </w:r>
          </w:p>
        </w:tc>
      </w:tr>
      <w:tr>
        <w:tblPrEx>
          <w:tblCellMar>
            <w:top w:w="0" w:type="dxa"/>
            <w:left w:w="0" w:type="dxa"/>
            <w:bottom w:w="0" w:type="dxa"/>
            <w:right w:w="0" w:type="dxa"/>
          </w:tblCellMar>
        </w:tblPrEx>
        <w:trPr>
          <w:trHeight w:val="560" w:hRule="exact"/>
        </w:trPr>
        <w:tc>
          <w:tcPr>
            <w:tcW w:w="1181" w:type="dxa"/>
            <w:vMerge w:val="continue"/>
            <w:tcBorders>
              <w:left w:val="single" w:color="000000" w:sz="12" w:space="0"/>
              <w:right w:val="single" w:color="000000" w:sz="6" w:space="0"/>
            </w:tcBorders>
          </w:tcPr>
          <w:p/>
        </w:tc>
        <w:tc>
          <w:tcPr>
            <w:tcW w:w="1181" w:type="dxa"/>
            <w:vMerge w:val="continue"/>
            <w:tcBorders>
              <w:left w:val="single" w:color="000000" w:sz="6" w:space="0"/>
              <w:bottom w:val="single" w:color="000000" w:sz="6" w:space="0"/>
              <w:right w:val="single" w:color="000000" w:sz="6" w:space="0"/>
            </w:tcBorders>
          </w:tcPr>
          <w:p/>
        </w:tc>
        <w:tc>
          <w:tcPr>
            <w:tcW w:w="1181" w:type="dxa"/>
            <w:tcBorders>
              <w:top w:val="single" w:color="000000" w:sz="6" w:space="0"/>
              <w:left w:val="single" w:color="000000" w:sz="6" w:space="0"/>
              <w:bottom w:val="single" w:color="000000" w:sz="6" w:space="0"/>
              <w:right w:val="single" w:color="000000" w:sz="6" w:space="0"/>
            </w:tcBorders>
          </w:tcPr>
          <w:p>
            <w:pPr>
              <w:pStyle w:val="10"/>
              <w:spacing w:line="241" w:lineRule="exact"/>
              <w:ind w:left="216"/>
              <w:rPr>
                <w:rFonts w:ascii="仿宋" w:hAnsi="仿宋" w:eastAsia="仿宋" w:cs="仿宋"/>
                <w:sz w:val="21"/>
                <w:szCs w:val="21"/>
              </w:rPr>
            </w:pPr>
            <w:r>
              <w:rPr>
                <w:rFonts w:ascii="仿宋" w:hAnsi="仿宋" w:eastAsia="仿宋" w:cs="仿宋"/>
                <w:spacing w:val="-1"/>
                <w:sz w:val="21"/>
                <w:szCs w:val="21"/>
              </w:rPr>
              <w:t>二</w:t>
            </w:r>
            <w:r>
              <w:rPr>
                <w:rFonts w:ascii="仿宋" w:hAnsi="仿宋" w:eastAsia="仿宋" w:cs="仿宋"/>
                <w:spacing w:val="2"/>
                <w:sz w:val="21"/>
                <w:szCs w:val="21"/>
              </w:rPr>
              <w:t>、</w:t>
            </w:r>
            <w:r>
              <w:rPr>
                <w:rFonts w:ascii="仿宋" w:hAnsi="仿宋" w:eastAsia="仿宋" w:cs="仿宋"/>
                <w:spacing w:val="-1"/>
                <w:sz w:val="21"/>
                <w:szCs w:val="21"/>
              </w:rPr>
              <w:t>三</w:t>
            </w:r>
            <w:r>
              <w:rPr>
                <w:rFonts w:ascii="仿宋" w:hAnsi="仿宋" w:eastAsia="仿宋" w:cs="仿宋"/>
                <w:sz w:val="21"/>
                <w:szCs w:val="21"/>
              </w:rPr>
              <w:t>、</w:t>
            </w:r>
          </w:p>
          <w:p>
            <w:pPr>
              <w:pStyle w:val="10"/>
              <w:spacing w:line="271" w:lineRule="exact"/>
              <w:ind w:left="163"/>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pacing w:val="2"/>
                <w:sz w:val="21"/>
                <w:szCs w:val="21"/>
              </w:rPr>
              <w:t>级</w:t>
            </w:r>
            <w:r>
              <w:rPr>
                <w:rFonts w:ascii="仿宋" w:hAnsi="仿宋" w:eastAsia="仿宋" w:cs="仿宋"/>
                <w:spacing w:val="-1"/>
                <w:sz w:val="21"/>
                <w:szCs w:val="21"/>
              </w:rPr>
              <w:t>公</w:t>
            </w:r>
            <w:r>
              <w:rPr>
                <w:rFonts w:ascii="仿宋" w:hAnsi="仿宋" w:eastAsia="仿宋" w:cs="仿宋"/>
                <w:sz w:val="21"/>
                <w:szCs w:val="21"/>
              </w:rPr>
              <w:t>路</w:t>
            </w:r>
          </w:p>
        </w:tc>
        <w:tc>
          <w:tcPr>
            <w:tcW w:w="1252" w:type="dxa"/>
            <w:tcBorders>
              <w:top w:val="single" w:color="000000" w:sz="6" w:space="0"/>
              <w:left w:val="single" w:color="000000" w:sz="6" w:space="0"/>
              <w:bottom w:val="single" w:color="000000" w:sz="6" w:space="0"/>
              <w:right w:val="single" w:color="000000" w:sz="6" w:space="0"/>
            </w:tcBorders>
          </w:tcPr>
          <w:p>
            <w:pPr>
              <w:pStyle w:val="10"/>
              <w:spacing w:before="66"/>
              <w:ind w:left="225"/>
              <w:rPr>
                <w:rFonts w:ascii="仿宋" w:hAnsi="仿宋" w:eastAsia="仿宋" w:cs="仿宋"/>
                <w:sz w:val="21"/>
                <w:szCs w:val="21"/>
              </w:rPr>
            </w:pPr>
            <w:r>
              <w:rPr>
                <w:rFonts w:ascii="仿宋" w:hAnsi="仿宋" w:eastAsia="仿宋" w:cs="仿宋"/>
                <w:sz w:val="21"/>
                <w:szCs w:val="21"/>
              </w:rPr>
              <w:t>1年1次</w:t>
            </w:r>
          </w:p>
        </w:tc>
        <w:tc>
          <w:tcPr>
            <w:tcW w:w="1230" w:type="dxa"/>
            <w:tcBorders>
              <w:top w:val="single" w:color="000000" w:sz="6" w:space="0"/>
              <w:left w:val="single" w:color="000000" w:sz="6" w:space="0"/>
              <w:bottom w:val="single" w:color="000000" w:sz="6" w:space="0"/>
              <w:right w:val="single" w:color="000000" w:sz="6" w:space="0"/>
            </w:tcBorders>
          </w:tcPr>
          <w:p>
            <w:pPr>
              <w:pStyle w:val="10"/>
              <w:spacing w:before="66"/>
              <w:ind w:left="214"/>
              <w:rPr>
                <w:rFonts w:ascii="仿宋" w:hAnsi="仿宋" w:eastAsia="仿宋" w:cs="仿宋"/>
                <w:sz w:val="21"/>
                <w:szCs w:val="21"/>
              </w:rPr>
            </w:pPr>
            <w:r>
              <w:rPr>
                <w:rFonts w:ascii="仿宋" w:hAnsi="仿宋" w:eastAsia="仿宋" w:cs="仿宋"/>
                <w:sz w:val="21"/>
                <w:szCs w:val="21"/>
              </w:rPr>
              <w:t>1年1次</w:t>
            </w:r>
          </w:p>
        </w:tc>
        <w:tc>
          <w:tcPr>
            <w:tcW w:w="1290" w:type="dxa"/>
            <w:tcBorders>
              <w:top w:val="single" w:color="000000" w:sz="6" w:space="0"/>
              <w:left w:val="single" w:color="000000" w:sz="6" w:space="0"/>
              <w:bottom w:val="single" w:color="000000" w:sz="6" w:space="0"/>
              <w:right w:val="single" w:color="000000" w:sz="6" w:space="0"/>
            </w:tcBorders>
          </w:tcPr>
          <w:p>
            <w:pPr>
              <w:pStyle w:val="10"/>
              <w:spacing w:before="66"/>
              <w:ind w:left="617" w:right="513"/>
              <w:jc w:val="center"/>
              <w:rPr>
                <w:rFonts w:ascii="仿宋" w:hAnsi="仿宋" w:eastAsia="仿宋" w:cs="仿宋"/>
                <w:sz w:val="21"/>
                <w:szCs w:val="21"/>
              </w:rPr>
            </w:pPr>
            <w:r>
              <w:rPr>
                <w:rFonts w:ascii="仿宋" w:hAnsi="仿宋" w:eastAsia="仿宋" w:cs="仿宋"/>
                <w:sz w:val="21"/>
                <w:szCs w:val="21"/>
              </w:rPr>
              <w:t>/</w:t>
            </w:r>
          </w:p>
        </w:tc>
        <w:tc>
          <w:tcPr>
            <w:tcW w:w="1275" w:type="dxa"/>
            <w:tcBorders>
              <w:top w:val="single" w:color="000000" w:sz="6" w:space="0"/>
              <w:left w:val="single" w:color="000000" w:sz="6" w:space="0"/>
              <w:bottom w:val="single" w:color="000000" w:sz="6" w:space="0"/>
              <w:right w:val="single" w:color="000000" w:sz="6" w:space="0"/>
            </w:tcBorders>
          </w:tcPr>
          <w:p>
            <w:pPr>
              <w:pStyle w:val="10"/>
              <w:spacing w:before="66"/>
              <w:ind w:left="609" w:right="506"/>
              <w:jc w:val="center"/>
              <w:rPr>
                <w:rFonts w:ascii="仿宋" w:hAnsi="仿宋" w:eastAsia="仿宋" w:cs="仿宋"/>
                <w:sz w:val="21"/>
                <w:szCs w:val="21"/>
              </w:rPr>
            </w:pPr>
            <w:r>
              <w:rPr>
                <w:rFonts w:ascii="仿宋" w:hAnsi="仿宋" w:eastAsia="仿宋" w:cs="仿宋"/>
                <w:sz w:val="21"/>
                <w:szCs w:val="21"/>
              </w:rPr>
              <w:t>/</w:t>
            </w:r>
          </w:p>
        </w:tc>
        <w:tc>
          <w:tcPr>
            <w:tcW w:w="858" w:type="dxa"/>
            <w:tcBorders>
              <w:top w:val="single" w:color="000000" w:sz="6" w:space="0"/>
              <w:left w:val="single" w:color="000000" w:sz="6" w:space="0"/>
              <w:bottom w:val="single" w:color="000000" w:sz="6" w:space="0"/>
              <w:right w:val="single" w:color="000000" w:sz="12" w:space="0"/>
            </w:tcBorders>
          </w:tcPr>
          <w:p>
            <w:pPr>
              <w:pStyle w:val="10"/>
              <w:spacing w:before="66"/>
              <w:ind w:left="402" w:right="289"/>
              <w:jc w:val="center"/>
              <w:rPr>
                <w:rFonts w:ascii="仿宋" w:hAnsi="仿宋" w:eastAsia="仿宋" w:cs="仿宋"/>
                <w:sz w:val="21"/>
                <w:szCs w:val="21"/>
              </w:rPr>
            </w:pPr>
            <w:r>
              <w:rPr>
                <w:rFonts w:ascii="仿宋" w:hAnsi="仿宋" w:eastAsia="仿宋" w:cs="仿宋"/>
                <w:sz w:val="21"/>
                <w:szCs w:val="21"/>
              </w:rPr>
              <w:t>/</w:t>
            </w:r>
          </w:p>
        </w:tc>
      </w:tr>
      <w:tr>
        <w:tblPrEx>
          <w:tblCellMar>
            <w:top w:w="0" w:type="dxa"/>
            <w:left w:w="0" w:type="dxa"/>
            <w:bottom w:w="0" w:type="dxa"/>
            <w:right w:w="0" w:type="dxa"/>
          </w:tblCellMar>
        </w:tblPrEx>
        <w:trPr>
          <w:trHeight w:val="560" w:hRule="exact"/>
        </w:trPr>
        <w:tc>
          <w:tcPr>
            <w:tcW w:w="1181" w:type="dxa"/>
            <w:vMerge w:val="continue"/>
            <w:tcBorders>
              <w:left w:val="single" w:color="000000" w:sz="12" w:space="0"/>
              <w:right w:val="single" w:color="000000" w:sz="6" w:space="0"/>
            </w:tcBorders>
          </w:tcPr>
          <w:p/>
        </w:tc>
        <w:tc>
          <w:tcPr>
            <w:tcW w:w="1181" w:type="dxa"/>
            <w:vMerge w:val="restart"/>
            <w:tcBorders>
              <w:top w:val="single" w:color="000000" w:sz="6" w:space="0"/>
              <w:left w:val="single" w:color="000000" w:sz="6" w:space="0"/>
              <w:right w:val="single" w:color="000000" w:sz="6" w:space="0"/>
            </w:tcBorders>
          </w:tcPr>
          <w:p>
            <w:pPr>
              <w:pStyle w:val="10"/>
              <w:spacing w:before="12" w:line="260" w:lineRule="exact"/>
              <w:rPr>
                <w:sz w:val="26"/>
                <w:szCs w:val="26"/>
              </w:rPr>
            </w:pPr>
          </w:p>
          <w:p>
            <w:pPr>
              <w:pStyle w:val="10"/>
              <w:spacing w:line="272" w:lineRule="exact"/>
              <w:ind w:left="478" w:right="165" w:hanging="315"/>
              <w:rPr>
                <w:rFonts w:ascii="仿宋" w:hAnsi="仿宋" w:eastAsia="仿宋" w:cs="仿宋"/>
                <w:sz w:val="21"/>
                <w:szCs w:val="21"/>
              </w:rPr>
            </w:pPr>
            <w:r>
              <w:rPr>
                <w:rFonts w:ascii="仿宋" w:hAnsi="仿宋" w:eastAsia="仿宋" w:cs="仿宋"/>
                <w:spacing w:val="-1"/>
                <w:w w:val="95"/>
                <w:sz w:val="21"/>
                <w:szCs w:val="21"/>
              </w:rPr>
              <w:t>水</w:t>
            </w:r>
            <w:r>
              <w:rPr>
                <w:rFonts w:ascii="仿宋" w:hAnsi="仿宋" w:eastAsia="仿宋" w:cs="仿宋"/>
                <w:spacing w:val="1"/>
                <w:w w:val="95"/>
                <w:sz w:val="21"/>
                <w:szCs w:val="21"/>
              </w:rPr>
              <w:t>泥</w:t>
            </w:r>
            <w:r>
              <w:rPr>
                <w:rFonts w:ascii="仿宋" w:hAnsi="仿宋" w:eastAsia="仿宋" w:cs="仿宋"/>
                <w:spacing w:val="-1"/>
                <w:w w:val="95"/>
                <w:sz w:val="21"/>
                <w:szCs w:val="21"/>
              </w:rPr>
              <w:t>混</w:t>
            </w:r>
            <w:r>
              <w:rPr>
                <w:rFonts w:ascii="仿宋" w:hAnsi="仿宋" w:eastAsia="仿宋" w:cs="仿宋"/>
                <w:w w:val="95"/>
                <w:sz w:val="21"/>
                <w:szCs w:val="21"/>
              </w:rPr>
              <w:t>凝</w:t>
            </w:r>
            <w:r>
              <w:rPr>
                <w:rFonts w:ascii="仿宋" w:hAnsi="仿宋" w:eastAsia="仿宋" w:cs="仿宋"/>
                <w:sz w:val="21"/>
                <w:szCs w:val="21"/>
              </w:rPr>
              <w:t>土</w:t>
            </w:r>
          </w:p>
        </w:tc>
        <w:tc>
          <w:tcPr>
            <w:tcW w:w="1181" w:type="dxa"/>
            <w:tcBorders>
              <w:top w:val="single" w:color="000000" w:sz="6" w:space="0"/>
              <w:left w:val="single" w:color="000000" w:sz="6" w:space="0"/>
              <w:bottom w:val="single" w:color="000000" w:sz="6" w:space="0"/>
              <w:right w:val="single" w:color="000000" w:sz="6" w:space="0"/>
            </w:tcBorders>
          </w:tcPr>
          <w:p>
            <w:pPr>
              <w:pStyle w:val="10"/>
              <w:spacing w:line="240" w:lineRule="exact"/>
              <w:ind w:left="216"/>
              <w:rPr>
                <w:rFonts w:ascii="仿宋" w:hAnsi="仿宋" w:eastAsia="仿宋" w:cs="仿宋"/>
                <w:sz w:val="21"/>
                <w:szCs w:val="21"/>
              </w:rPr>
            </w:pPr>
            <w:r>
              <w:rPr>
                <w:rFonts w:ascii="仿宋" w:hAnsi="仿宋" w:eastAsia="仿宋" w:cs="仿宋"/>
                <w:spacing w:val="-1"/>
                <w:sz w:val="21"/>
                <w:szCs w:val="21"/>
              </w:rPr>
              <w:t>高</w:t>
            </w:r>
            <w:r>
              <w:rPr>
                <w:rFonts w:ascii="仿宋" w:hAnsi="仿宋" w:eastAsia="仿宋" w:cs="仿宋"/>
                <w:spacing w:val="2"/>
                <w:sz w:val="21"/>
                <w:szCs w:val="21"/>
              </w:rPr>
              <w:t>级</w:t>
            </w:r>
            <w:r>
              <w:rPr>
                <w:rFonts w:ascii="仿宋" w:hAnsi="仿宋" w:eastAsia="仿宋" w:cs="仿宋"/>
                <w:spacing w:val="-1"/>
                <w:sz w:val="21"/>
                <w:szCs w:val="21"/>
              </w:rPr>
              <w:t>、</w:t>
            </w:r>
            <w:r>
              <w:rPr>
                <w:rFonts w:ascii="仿宋" w:hAnsi="仿宋" w:eastAsia="仿宋" w:cs="仿宋"/>
                <w:sz w:val="21"/>
                <w:szCs w:val="21"/>
              </w:rPr>
              <w:t>一</w:t>
            </w:r>
          </w:p>
          <w:p>
            <w:pPr>
              <w:pStyle w:val="10"/>
              <w:spacing w:line="271" w:lineRule="exact"/>
              <w:ind w:left="266"/>
              <w:rPr>
                <w:rFonts w:ascii="仿宋" w:hAnsi="仿宋" w:eastAsia="仿宋" w:cs="仿宋"/>
                <w:sz w:val="21"/>
                <w:szCs w:val="21"/>
              </w:rPr>
            </w:pPr>
            <w:r>
              <w:rPr>
                <w:rFonts w:ascii="仿宋" w:hAnsi="仿宋" w:eastAsia="仿宋" w:cs="仿宋"/>
                <w:spacing w:val="-1"/>
                <w:sz w:val="21"/>
                <w:szCs w:val="21"/>
              </w:rPr>
              <w:t>级</w:t>
            </w:r>
            <w:r>
              <w:rPr>
                <w:rFonts w:ascii="仿宋" w:hAnsi="仿宋" w:eastAsia="仿宋" w:cs="仿宋"/>
                <w:spacing w:val="2"/>
                <w:sz w:val="21"/>
                <w:szCs w:val="21"/>
              </w:rPr>
              <w:t>公</w:t>
            </w:r>
            <w:r>
              <w:rPr>
                <w:rFonts w:ascii="仿宋" w:hAnsi="仿宋" w:eastAsia="仿宋" w:cs="仿宋"/>
                <w:sz w:val="21"/>
                <w:szCs w:val="21"/>
              </w:rPr>
              <w:t>路</w:t>
            </w:r>
          </w:p>
        </w:tc>
        <w:tc>
          <w:tcPr>
            <w:tcW w:w="1252" w:type="dxa"/>
            <w:tcBorders>
              <w:top w:val="single" w:color="000000" w:sz="6" w:space="0"/>
              <w:left w:val="single" w:color="000000" w:sz="6" w:space="0"/>
              <w:bottom w:val="single" w:color="000000" w:sz="6" w:space="0"/>
              <w:right w:val="single" w:color="000000" w:sz="6" w:space="0"/>
            </w:tcBorders>
          </w:tcPr>
          <w:p>
            <w:pPr>
              <w:pStyle w:val="10"/>
              <w:spacing w:before="65"/>
              <w:ind w:left="225"/>
              <w:rPr>
                <w:rFonts w:ascii="仿宋" w:hAnsi="仿宋" w:eastAsia="仿宋" w:cs="仿宋"/>
                <w:sz w:val="21"/>
                <w:szCs w:val="21"/>
              </w:rPr>
            </w:pPr>
            <w:r>
              <w:rPr>
                <w:rFonts w:ascii="仿宋" w:hAnsi="仿宋" w:eastAsia="仿宋" w:cs="仿宋"/>
                <w:sz w:val="21"/>
                <w:szCs w:val="21"/>
              </w:rPr>
              <w:t>1年1次</w:t>
            </w:r>
          </w:p>
        </w:tc>
        <w:tc>
          <w:tcPr>
            <w:tcW w:w="1230" w:type="dxa"/>
            <w:tcBorders>
              <w:top w:val="single" w:color="000000" w:sz="6" w:space="0"/>
              <w:left w:val="single" w:color="000000" w:sz="6" w:space="0"/>
              <w:bottom w:val="single" w:color="000000" w:sz="6" w:space="0"/>
              <w:right w:val="single" w:color="000000" w:sz="6" w:space="0"/>
            </w:tcBorders>
          </w:tcPr>
          <w:p>
            <w:pPr>
              <w:pStyle w:val="10"/>
              <w:spacing w:before="65"/>
              <w:ind w:left="214"/>
              <w:rPr>
                <w:rFonts w:ascii="仿宋" w:hAnsi="仿宋" w:eastAsia="仿宋" w:cs="仿宋"/>
                <w:sz w:val="21"/>
                <w:szCs w:val="21"/>
              </w:rPr>
            </w:pPr>
            <w:r>
              <w:rPr>
                <w:rFonts w:ascii="仿宋" w:hAnsi="仿宋" w:eastAsia="仿宋" w:cs="仿宋"/>
                <w:sz w:val="21"/>
                <w:szCs w:val="21"/>
              </w:rPr>
              <w:t>1年1次</w:t>
            </w:r>
          </w:p>
        </w:tc>
        <w:tc>
          <w:tcPr>
            <w:tcW w:w="1290" w:type="dxa"/>
            <w:tcBorders>
              <w:top w:val="single" w:color="000000" w:sz="6" w:space="0"/>
              <w:left w:val="single" w:color="000000" w:sz="6" w:space="0"/>
              <w:bottom w:val="single" w:color="000000" w:sz="6" w:space="0"/>
              <w:right w:val="single" w:color="000000" w:sz="6" w:space="0"/>
            </w:tcBorders>
          </w:tcPr>
          <w:p>
            <w:pPr>
              <w:pStyle w:val="10"/>
              <w:spacing w:before="65"/>
              <w:ind w:left="244"/>
              <w:rPr>
                <w:rFonts w:ascii="仿宋" w:hAnsi="仿宋" w:eastAsia="仿宋" w:cs="仿宋"/>
                <w:sz w:val="21"/>
                <w:szCs w:val="21"/>
              </w:rPr>
            </w:pPr>
            <w:r>
              <w:rPr>
                <w:rFonts w:ascii="仿宋" w:hAnsi="仿宋" w:eastAsia="仿宋" w:cs="仿宋"/>
                <w:sz w:val="21"/>
                <w:szCs w:val="21"/>
              </w:rPr>
              <w:t>2年1次</w:t>
            </w:r>
          </w:p>
        </w:tc>
        <w:tc>
          <w:tcPr>
            <w:tcW w:w="1275" w:type="dxa"/>
            <w:tcBorders>
              <w:top w:val="single" w:color="000000" w:sz="6" w:space="0"/>
              <w:left w:val="single" w:color="000000" w:sz="6" w:space="0"/>
              <w:bottom w:val="single" w:color="000000" w:sz="6" w:space="0"/>
              <w:right w:val="single" w:color="000000" w:sz="6" w:space="0"/>
            </w:tcBorders>
          </w:tcPr>
          <w:p>
            <w:pPr>
              <w:pStyle w:val="10"/>
              <w:spacing w:before="65"/>
              <w:ind w:left="609" w:right="506"/>
              <w:jc w:val="center"/>
              <w:rPr>
                <w:rFonts w:ascii="仿宋" w:hAnsi="仿宋" w:eastAsia="仿宋" w:cs="仿宋"/>
                <w:sz w:val="21"/>
                <w:szCs w:val="21"/>
              </w:rPr>
            </w:pPr>
            <w:r>
              <w:rPr>
                <w:rFonts w:ascii="仿宋" w:hAnsi="仿宋" w:eastAsia="仿宋" w:cs="仿宋"/>
                <w:sz w:val="21"/>
                <w:szCs w:val="21"/>
              </w:rPr>
              <w:t>/</w:t>
            </w:r>
          </w:p>
        </w:tc>
        <w:tc>
          <w:tcPr>
            <w:tcW w:w="858" w:type="dxa"/>
            <w:tcBorders>
              <w:top w:val="single" w:color="000000" w:sz="6" w:space="0"/>
              <w:left w:val="single" w:color="000000" w:sz="6" w:space="0"/>
              <w:bottom w:val="single" w:color="000000" w:sz="6" w:space="0"/>
              <w:right w:val="single" w:color="000000" w:sz="12" w:space="0"/>
            </w:tcBorders>
          </w:tcPr>
          <w:p>
            <w:pPr>
              <w:pStyle w:val="10"/>
              <w:spacing w:before="65"/>
              <w:ind w:left="402" w:right="289"/>
              <w:jc w:val="center"/>
              <w:rPr>
                <w:rFonts w:ascii="仿宋" w:hAnsi="仿宋" w:eastAsia="仿宋" w:cs="仿宋"/>
                <w:sz w:val="21"/>
                <w:szCs w:val="21"/>
              </w:rPr>
            </w:pPr>
            <w:r>
              <w:rPr>
                <w:rFonts w:ascii="仿宋" w:hAnsi="仿宋" w:eastAsia="仿宋" w:cs="仿宋"/>
                <w:sz w:val="21"/>
                <w:szCs w:val="21"/>
              </w:rPr>
              <w:t>/</w:t>
            </w:r>
          </w:p>
        </w:tc>
      </w:tr>
      <w:tr>
        <w:tblPrEx>
          <w:tblCellMar>
            <w:top w:w="0" w:type="dxa"/>
            <w:left w:w="0" w:type="dxa"/>
            <w:bottom w:w="0" w:type="dxa"/>
            <w:right w:w="0" w:type="dxa"/>
          </w:tblCellMar>
        </w:tblPrEx>
        <w:trPr>
          <w:trHeight w:val="559" w:hRule="exact"/>
        </w:trPr>
        <w:tc>
          <w:tcPr>
            <w:tcW w:w="1181" w:type="dxa"/>
            <w:vMerge w:val="continue"/>
            <w:tcBorders>
              <w:left w:val="single" w:color="000000" w:sz="12" w:space="0"/>
              <w:right w:val="single" w:color="000000" w:sz="6" w:space="0"/>
            </w:tcBorders>
          </w:tcPr>
          <w:p/>
        </w:tc>
        <w:tc>
          <w:tcPr>
            <w:tcW w:w="1181" w:type="dxa"/>
            <w:vMerge w:val="continue"/>
            <w:tcBorders>
              <w:left w:val="single" w:color="000000" w:sz="6" w:space="0"/>
              <w:bottom w:val="single" w:color="000000" w:sz="6" w:space="0"/>
              <w:right w:val="single" w:color="000000" w:sz="6" w:space="0"/>
            </w:tcBorders>
          </w:tcPr>
          <w:p/>
        </w:tc>
        <w:tc>
          <w:tcPr>
            <w:tcW w:w="1181" w:type="dxa"/>
            <w:tcBorders>
              <w:top w:val="single" w:color="000000" w:sz="6" w:space="0"/>
              <w:left w:val="single" w:color="000000" w:sz="6" w:space="0"/>
              <w:bottom w:val="single" w:color="000000" w:sz="6" w:space="0"/>
              <w:right w:val="single" w:color="000000" w:sz="6" w:space="0"/>
            </w:tcBorders>
          </w:tcPr>
          <w:p>
            <w:pPr>
              <w:pStyle w:val="10"/>
              <w:spacing w:line="240" w:lineRule="exact"/>
              <w:ind w:left="216"/>
              <w:rPr>
                <w:rFonts w:ascii="仿宋" w:hAnsi="仿宋" w:eastAsia="仿宋" w:cs="仿宋"/>
                <w:sz w:val="21"/>
                <w:szCs w:val="21"/>
              </w:rPr>
            </w:pPr>
            <w:r>
              <w:rPr>
                <w:rFonts w:ascii="仿宋" w:hAnsi="仿宋" w:eastAsia="仿宋" w:cs="仿宋"/>
                <w:spacing w:val="-1"/>
                <w:sz w:val="21"/>
                <w:szCs w:val="21"/>
              </w:rPr>
              <w:t>二</w:t>
            </w:r>
            <w:r>
              <w:rPr>
                <w:rFonts w:ascii="仿宋" w:hAnsi="仿宋" w:eastAsia="仿宋" w:cs="仿宋"/>
                <w:spacing w:val="2"/>
                <w:sz w:val="21"/>
                <w:szCs w:val="21"/>
              </w:rPr>
              <w:t>、</w:t>
            </w:r>
            <w:r>
              <w:rPr>
                <w:rFonts w:ascii="仿宋" w:hAnsi="仿宋" w:eastAsia="仿宋" w:cs="仿宋"/>
                <w:spacing w:val="-1"/>
                <w:sz w:val="21"/>
                <w:szCs w:val="21"/>
              </w:rPr>
              <w:t>三</w:t>
            </w:r>
            <w:r>
              <w:rPr>
                <w:rFonts w:ascii="仿宋" w:hAnsi="仿宋" w:eastAsia="仿宋" w:cs="仿宋"/>
                <w:sz w:val="21"/>
                <w:szCs w:val="21"/>
              </w:rPr>
              <w:t>、</w:t>
            </w:r>
          </w:p>
          <w:p>
            <w:pPr>
              <w:pStyle w:val="10"/>
              <w:spacing w:line="274" w:lineRule="exact"/>
              <w:ind w:left="163"/>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pacing w:val="2"/>
                <w:sz w:val="21"/>
                <w:szCs w:val="21"/>
              </w:rPr>
              <w:t>级</w:t>
            </w:r>
            <w:r>
              <w:rPr>
                <w:rFonts w:ascii="仿宋" w:hAnsi="仿宋" w:eastAsia="仿宋" w:cs="仿宋"/>
                <w:spacing w:val="-1"/>
                <w:sz w:val="21"/>
                <w:szCs w:val="21"/>
              </w:rPr>
              <w:t>公</w:t>
            </w:r>
            <w:r>
              <w:rPr>
                <w:rFonts w:ascii="仿宋" w:hAnsi="仿宋" w:eastAsia="仿宋" w:cs="仿宋"/>
                <w:sz w:val="21"/>
                <w:szCs w:val="21"/>
              </w:rPr>
              <w:t>路</w:t>
            </w:r>
          </w:p>
        </w:tc>
        <w:tc>
          <w:tcPr>
            <w:tcW w:w="1252" w:type="dxa"/>
            <w:tcBorders>
              <w:top w:val="single" w:color="000000" w:sz="6" w:space="0"/>
              <w:left w:val="single" w:color="000000" w:sz="6" w:space="0"/>
              <w:bottom w:val="single" w:color="000000" w:sz="6" w:space="0"/>
              <w:right w:val="single" w:color="000000" w:sz="6" w:space="0"/>
            </w:tcBorders>
          </w:tcPr>
          <w:p>
            <w:pPr>
              <w:pStyle w:val="10"/>
              <w:spacing w:before="64"/>
              <w:ind w:left="225"/>
              <w:rPr>
                <w:rFonts w:ascii="仿宋" w:hAnsi="仿宋" w:eastAsia="仿宋" w:cs="仿宋"/>
                <w:sz w:val="21"/>
                <w:szCs w:val="21"/>
              </w:rPr>
            </w:pPr>
            <w:r>
              <w:rPr>
                <w:rFonts w:ascii="仿宋" w:hAnsi="仿宋" w:eastAsia="仿宋" w:cs="仿宋"/>
                <w:sz w:val="21"/>
                <w:szCs w:val="21"/>
              </w:rPr>
              <w:t>1年1次</w:t>
            </w:r>
          </w:p>
        </w:tc>
        <w:tc>
          <w:tcPr>
            <w:tcW w:w="1230" w:type="dxa"/>
            <w:tcBorders>
              <w:top w:val="single" w:color="000000" w:sz="6" w:space="0"/>
              <w:left w:val="single" w:color="000000" w:sz="6" w:space="0"/>
              <w:bottom w:val="single" w:color="000000" w:sz="6" w:space="0"/>
              <w:right w:val="single" w:color="000000" w:sz="6" w:space="0"/>
            </w:tcBorders>
          </w:tcPr>
          <w:p>
            <w:pPr>
              <w:pStyle w:val="10"/>
              <w:spacing w:before="64"/>
              <w:ind w:left="214"/>
              <w:rPr>
                <w:rFonts w:ascii="仿宋" w:hAnsi="仿宋" w:eastAsia="仿宋" w:cs="仿宋"/>
                <w:sz w:val="21"/>
                <w:szCs w:val="21"/>
              </w:rPr>
            </w:pPr>
            <w:r>
              <w:rPr>
                <w:rFonts w:ascii="仿宋" w:hAnsi="仿宋" w:eastAsia="仿宋" w:cs="仿宋"/>
                <w:sz w:val="21"/>
                <w:szCs w:val="21"/>
              </w:rPr>
              <w:t>1年1次</w:t>
            </w:r>
          </w:p>
        </w:tc>
        <w:tc>
          <w:tcPr>
            <w:tcW w:w="1290" w:type="dxa"/>
            <w:tcBorders>
              <w:top w:val="single" w:color="000000" w:sz="6" w:space="0"/>
              <w:left w:val="single" w:color="000000" w:sz="6" w:space="0"/>
              <w:bottom w:val="single" w:color="000000" w:sz="6" w:space="0"/>
              <w:right w:val="single" w:color="000000" w:sz="6" w:space="0"/>
            </w:tcBorders>
          </w:tcPr>
          <w:p>
            <w:pPr>
              <w:pStyle w:val="10"/>
              <w:spacing w:before="64"/>
              <w:ind w:left="617" w:right="513"/>
              <w:jc w:val="center"/>
              <w:rPr>
                <w:rFonts w:ascii="仿宋" w:hAnsi="仿宋" w:eastAsia="仿宋" w:cs="仿宋"/>
                <w:sz w:val="21"/>
                <w:szCs w:val="21"/>
              </w:rPr>
            </w:pPr>
            <w:r>
              <w:rPr>
                <w:rFonts w:ascii="仿宋" w:hAnsi="仿宋" w:eastAsia="仿宋" w:cs="仿宋"/>
                <w:sz w:val="21"/>
                <w:szCs w:val="21"/>
              </w:rPr>
              <w:t>/</w:t>
            </w:r>
          </w:p>
        </w:tc>
        <w:tc>
          <w:tcPr>
            <w:tcW w:w="1275" w:type="dxa"/>
            <w:tcBorders>
              <w:top w:val="single" w:color="000000" w:sz="6" w:space="0"/>
              <w:left w:val="single" w:color="000000" w:sz="6" w:space="0"/>
              <w:bottom w:val="single" w:color="000000" w:sz="6" w:space="0"/>
              <w:right w:val="single" w:color="000000" w:sz="6" w:space="0"/>
            </w:tcBorders>
          </w:tcPr>
          <w:p>
            <w:pPr>
              <w:pStyle w:val="10"/>
              <w:spacing w:before="64"/>
              <w:ind w:left="609" w:right="506"/>
              <w:jc w:val="center"/>
              <w:rPr>
                <w:rFonts w:ascii="仿宋" w:hAnsi="仿宋" w:eastAsia="仿宋" w:cs="仿宋"/>
                <w:sz w:val="21"/>
                <w:szCs w:val="21"/>
              </w:rPr>
            </w:pPr>
            <w:r>
              <w:rPr>
                <w:rFonts w:ascii="仿宋" w:hAnsi="仿宋" w:eastAsia="仿宋" w:cs="仿宋"/>
                <w:sz w:val="21"/>
                <w:szCs w:val="21"/>
              </w:rPr>
              <w:t>/</w:t>
            </w:r>
          </w:p>
        </w:tc>
        <w:tc>
          <w:tcPr>
            <w:tcW w:w="858" w:type="dxa"/>
            <w:tcBorders>
              <w:top w:val="single" w:color="000000" w:sz="6" w:space="0"/>
              <w:left w:val="single" w:color="000000" w:sz="6" w:space="0"/>
              <w:bottom w:val="single" w:color="000000" w:sz="6" w:space="0"/>
              <w:right w:val="single" w:color="000000" w:sz="12" w:space="0"/>
            </w:tcBorders>
          </w:tcPr>
          <w:p>
            <w:pPr>
              <w:pStyle w:val="10"/>
              <w:spacing w:before="64"/>
              <w:ind w:left="402" w:right="289"/>
              <w:jc w:val="center"/>
              <w:rPr>
                <w:rFonts w:ascii="仿宋" w:hAnsi="仿宋" w:eastAsia="仿宋" w:cs="仿宋"/>
                <w:sz w:val="21"/>
                <w:szCs w:val="21"/>
              </w:rPr>
            </w:pPr>
            <w:r>
              <w:rPr>
                <w:rFonts w:ascii="仿宋" w:hAnsi="仿宋" w:eastAsia="仿宋" w:cs="仿宋"/>
                <w:sz w:val="21"/>
                <w:szCs w:val="21"/>
              </w:rPr>
              <w:t>/</w:t>
            </w:r>
          </w:p>
        </w:tc>
      </w:tr>
      <w:tr>
        <w:tblPrEx>
          <w:tblCellMar>
            <w:top w:w="0" w:type="dxa"/>
            <w:left w:w="0" w:type="dxa"/>
            <w:bottom w:w="0" w:type="dxa"/>
            <w:right w:w="0" w:type="dxa"/>
          </w:tblCellMar>
        </w:tblPrEx>
        <w:trPr>
          <w:trHeight w:val="554" w:hRule="exact"/>
        </w:trPr>
        <w:tc>
          <w:tcPr>
            <w:tcW w:w="1181" w:type="dxa"/>
            <w:vMerge w:val="continue"/>
            <w:tcBorders>
              <w:left w:val="single" w:color="000000" w:sz="12" w:space="0"/>
              <w:bottom w:val="single" w:color="000000" w:sz="6" w:space="0"/>
              <w:right w:val="single" w:color="000000" w:sz="6" w:space="0"/>
            </w:tcBorders>
          </w:tcPr>
          <w:p/>
        </w:tc>
        <w:tc>
          <w:tcPr>
            <w:tcW w:w="2362" w:type="dxa"/>
            <w:gridSpan w:val="2"/>
            <w:tcBorders>
              <w:top w:val="single" w:color="000000" w:sz="6" w:space="0"/>
              <w:left w:val="single" w:color="000000" w:sz="6" w:space="0"/>
              <w:bottom w:val="single" w:color="000000" w:sz="6" w:space="0"/>
              <w:right w:val="single" w:color="000000" w:sz="6" w:space="0"/>
            </w:tcBorders>
          </w:tcPr>
          <w:p>
            <w:pPr>
              <w:pStyle w:val="10"/>
              <w:spacing w:before="64"/>
              <w:ind w:right="4"/>
              <w:jc w:val="center"/>
              <w:rPr>
                <w:rFonts w:ascii="仿宋" w:hAnsi="仿宋" w:eastAsia="仿宋" w:cs="仿宋"/>
                <w:sz w:val="21"/>
                <w:szCs w:val="21"/>
              </w:rPr>
            </w:pPr>
            <w:r>
              <w:rPr>
                <w:rFonts w:ascii="仿宋" w:hAnsi="仿宋" w:eastAsia="仿宋" w:cs="仿宋"/>
                <w:spacing w:val="-1"/>
                <w:sz w:val="21"/>
                <w:szCs w:val="21"/>
              </w:rPr>
              <w:t>砂</w:t>
            </w:r>
            <w:r>
              <w:rPr>
                <w:rFonts w:ascii="仿宋" w:hAnsi="仿宋" w:eastAsia="仿宋" w:cs="仿宋"/>
                <w:sz w:val="21"/>
                <w:szCs w:val="21"/>
              </w:rPr>
              <w:t>石</w:t>
            </w:r>
          </w:p>
        </w:tc>
        <w:tc>
          <w:tcPr>
            <w:tcW w:w="1252" w:type="dxa"/>
            <w:tcBorders>
              <w:top w:val="single" w:color="000000" w:sz="6" w:space="0"/>
              <w:left w:val="single" w:color="000000" w:sz="6" w:space="0"/>
              <w:bottom w:val="single" w:color="000000" w:sz="6" w:space="0"/>
              <w:right w:val="single" w:color="000000" w:sz="6" w:space="0"/>
            </w:tcBorders>
          </w:tcPr>
          <w:p>
            <w:pPr>
              <w:pStyle w:val="10"/>
              <w:spacing w:before="64"/>
              <w:ind w:left="225"/>
              <w:rPr>
                <w:rFonts w:ascii="仿宋" w:hAnsi="仿宋" w:eastAsia="仿宋" w:cs="仿宋"/>
                <w:sz w:val="21"/>
                <w:szCs w:val="21"/>
              </w:rPr>
            </w:pPr>
            <w:r>
              <w:rPr>
                <w:rFonts w:ascii="仿宋" w:hAnsi="仿宋" w:eastAsia="仿宋" w:cs="仿宋"/>
                <w:sz w:val="21"/>
                <w:szCs w:val="21"/>
              </w:rPr>
              <w:t>1年1次</w:t>
            </w:r>
          </w:p>
        </w:tc>
        <w:tc>
          <w:tcPr>
            <w:tcW w:w="1230" w:type="dxa"/>
            <w:tcBorders>
              <w:top w:val="single" w:color="000000" w:sz="6" w:space="0"/>
              <w:left w:val="single" w:color="000000" w:sz="6" w:space="0"/>
              <w:bottom w:val="single" w:color="000000" w:sz="6" w:space="0"/>
              <w:right w:val="single" w:color="000000" w:sz="6" w:space="0"/>
            </w:tcBorders>
          </w:tcPr>
          <w:p>
            <w:pPr>
              <w:pStyle w:val="10"/>
              <w:spacing w:before="64"/>
              <w:ind w:left="104"/>
              <w:jc w:val="center"/>
              <w:rPr>
                <w:rFonts w:ascii="仿宋" w:hAnsi="仿宋" w:eastAsia="仿宋" w:cs="仿宋"/>
                <w:sz w:val="21"/>
                <w:szCs w:val="21"/>
              </w:rPr>
            </w:pPr>
            <w:r>
              <w:rPr>
                <w:rFonts w:ascii="仿宋" w:hAnsi="仿宋" w:eastAsia="仿宋" w:cs="仿宋"/>
                <w:sz w:val="21"/>
                <w:szCs w:val="21"/>
              </w:rPr>
              <w:t>/</w:t>
            </w:r>
          </w:p>
        </w:tc>
        <w:tc>
          <w:tcPr>
            <w:tcW w:w="1290" w:type="dxa"/>
            <w:tcBorders>
              <w:top w:val="single" w:color="000000" w:sz="6" w:space="0"/>
              <w:left w:val="single" w:color="000000" w:sz="6" w:space="0"/>
              <w:bottom w:val="single" w:color="000000" w:sz="6" w:space="0"/>
              <w:right w:val="single" w:color="000000" w:sz="6" w:space="0"/>
            </w:tcBorders>
          </w:tcPr>
          <w:p>
            <w:pPr>
              <w:pStyle w:val="10"/>
              <w:spacing w:before="64"/>
              <w:ind w:left="617" w:right="513"/>
              <w:jc w:val="center"/>
              <w:rPr>
                <w:rFonts w:ascii="仿宋" w:hAnsi="仿宋" w:eastAsia="仿宋" w:cs="仿宋"/>
                <w:sz w:val="21"/>
                <w:szCs w:val="21"/>
              </w:rPr>
            </w:pPr>
            <w:r>
              <w:rPr>
                <w:rFonts w:ascii="仿宋" w:hAnsi="仿宋" w:eastAsia="仿宋" w:cs="仿宋"/>
                <w:sz w:val="21"/>
                <w:szCs w:val="21"/>
              </w:rPr>
              <w:t>/</w:t>
            </w:r>
          </w:p>
        </w:tc>
        <w:tc>
          <w:tcPr>
            <w:tcW w:w="1275" w:type="dxa"/>
            <w:tcBorders>
              <w:top w:val="single" w:color="000000" w:sz="6" w:space="0"/>
              <w:left w:val="single" w:color="000000" w:sz="6" w:space="0"/>
              <w:bottom w:val="single" w:color="000000" w:sz="6" w:space="0"/>
              <w:right w:val="single" w:color="000000" w:sz="6" w:space="0"/>
            </w:tcBorders>
          </w:tcPr>
          <w:p>
            <w:pPr>
              <w:pStyle w:val="10"/>
              <w:spacing w:before="64"/>
              <w:ind w:left="609" w:right="506"/>
              <w:jc w:val="center"/>
              <w:rPr>
                <w:rFonts w:ascii="仿宋" w:hAnsi="仿宋" w:eastAsia="仿宋" w:cs="仿宋"/>
                <w:sz w:val="21"/>
                <w:szCs w:val="21"/>
              </w:rPr>
            </w:pPr>
            <w:r>
              <w:rPr>
                <w:rFonts w:ascii="仿宋" w:hAnsi="仿宋" w:eastAsia="仿宋" w:cs="仿宋"/>
                <w:sz w:val="21"/>
                <w:szCs w:val="21"/>
              </w:rPr>
              <w:t>/</w:t>
            </w:r>
          </w:p>
        </w:tc>
        <w:tc>
          <w:tcPr>
            <w:tcW w:w="858" w:type="dxa"/>
            <w:tcBorders>
              <w:top w:val="single" w:color="000000" w:sz="6" w:space="0"/>
              <w:left w:val="single" w:color="000000" w:sz="6" w:space="0"/>
              <w:bottom w:val="single" w:color="000000" w:sz="6" w:space="0"/>
              <w:right w:val="single" w:color="000000" w:sz="12" w:space="0"/>
            </w:tcBorders>
          </w:tcPr>
          <w:p>
            <w:pPr>
              <w:pStyle w:val="10"/>
              <w:spacing w:before="64"/>
              <w:ind w:left="402" w:right="289"/>
              <w:jc w:val="center"/>
              <w:rPr>
                <w:rFonts w:ascii="仿宋" w:hAnsi="仿宋" w:eastAsia="仿宋" w:cs="仿宋"/>
                <w:sz w:val="21"/>
                <w:szCs w:val="21"/>
              </w:rPr>
            </w:pPr>
            <w:r>
              <w:rPr>
                <w:rFonts w:ascii="仿宋" w:hAnsi="仿宋" w:eastAsia="仿宋" w:cs="仿宋"/>
                <w:sz w:val="21"/>
                <w:szCs w:val="21"/>
              </w:rPr>
              <w:t>/</w:t>
            </w:r>
          </w:p>
        </w:tc>
      </w:tr>
      <w:tr>
        <w:tblPrEx>
          <w:tblCellMar>
            <w:top w:w="0" w:type="dxa"/>
            <w:left w:w="0" w:type="dxa"/>
            <w:bottom w:w="0" w:type="dxa"/>
            <w:right w:w="0" w:type="dxa"/>
          </w:tblCellMar>
        </w:tblPrEx>
        <w:trPr>
          <w:trHeight w:val="554" w:hRule="exact"/>
        </w:trPr>
        <w:tc>
          <w:tcPr>
            <w:tcW w:w="3543" w:type="dxa"/>
            <w:gridSpan w:val="3"/>
            <w:tcBorders>
              <w:top w:val="single" w:color="000000" w:sz="6" w:space="0"/>
              <w:left w:val="single" w:color="000000" w:sz="12" w:space="0"/>
              <w:bottom w:val="single" w:color="000000" w:sz="6" w:space="0"/>
              <w:right w:val="single" w:color="000000" w:sz="6" w:space="0"/>
            </w:tcBorders>
          </w:tcPr>
          <w:p>
            <w:pPr>
              <w:pStyle w:val="10"/>
              <w:spacing w:before="65"/>
              <w:ind w:left="97"/>
              <w:jc w:val="center"/>
              <w:rPr>
                <w:rFonts w:ascii="仿宋" w:hAnsi="仿宋" w:eastAsia="仿宋" w:cs="仿宋"/>
                <w:sz w:val="21"/>
                <w:szCs w:val="21"/>
              </w:rPr>
            </w:pPr>
            <w:r>
              <w:rPr>
                <w:rFonts w:ascii="仿宋" w:hAnsi="仿宋" w:eastAsia="仿宋" w:cs="仿宋"/>
                <w:spacing w:val="-1"/>
                <w:sz w:val="21"/>
                <w:szCs w:val="21"/>
              </w:rPr>
              <w:t>路</w:t>
            </w:r>
            <w:r>
              <w:rPr>
                <w:rFonts w:ascii="仿宋" w:hAnsi="仿宋" w:eastAsia="仿宋" w:cs="仿宋"/>
                <w:sz w:val="21"/>
                <w:szCs w:val="21"/>
              </w:rPr>
              <w:t>基</w:t>
            </w:r>
            <w:r>
              <w:rPr>
                <w:rFonts w:ascii="仿宋" w:hAnsi="仿宋" w:eastAsia="仿宋" w:cs="仿宋"/>
                <w:spacing w:val="1"/>
                <w:sz w:val="21"/>
                <w:szCs w:val="21"/>
              </w:rPr>
              <w:t>SC</w:t>
            </w:r>
            <w:r>
              <w:rPr>
                <w:rFonts w:ascii="仿宋" w:hAnsi="仿宋" w:eastAsia="仿宋" w:cs="仿宋"/>
                <w:sz w:val="21"/>
                <w:szCs w:val="21"/>
              </w:rPr>
              <w:t>I</w:t>
            </w:r>
          </w:p>
        </w:tc>
        <w:tc>
          <w:tcPr>
            <w:tcW w:w="5905" w:type="dxa"/>
            <w:gridSpan w:val="5"/>
            <w:tcBorders>
              <w:top w:val="single" w:color="000000" w:sz="6" w:space="0"/>
              <w:left w:val="single" w:color="000000" w:sz="6" w:space="0"/>
              <w:bottom w:val="single" w:color="000000" w:sz="6" w:space="0"/>
              <w:right w:val="single" w:color="000000" w:sz="12" w:space="0"/>
            </w:tcBorders>
          </w:tcPr>
          <w:p>
            <w:pPr>
              <w:pStyle w:val="10"/>
              <w:spacing w:before="65"/>
              <w:ind w:left="2534" w:right="2425"/>
              <w:jc w:val="center"/>
              <w:rPr>
                <w:rFonts w:ascii="仿宋" w:hAnsi="仿宋" w:eastAsia="仿宋" w:cs="仿宋"/>
                <w:sz w:val="21"/>
                <w:szCs w:val="21"/>
              </w:rPr>
            </w:pPr>
            <w:r>
              <w:rPr>
                <w:rFonts w:ascii="仿宋" w:hAnsi="仿宋" w:eastAsia="仿宋" w:cs="仿宋"/>
                <w:sz w:val="21"/>
                <w:szCs w:val="21"/>
              </w:rPr>
              <w:t>1年1次</w:t>
            </w:r>
          </w:p>
        </w:tc>
      </w:tr>
      <w:tr>
        <w:tblPrEx>
          <w:tblCellMar>
            <w:top w:w="0" w:type="dxa"/>
            <w:left w:w="0" w:type="dxa"/>
            <w:bottom w:w="0" w:type="dxa"/>
            <w:right w:w="0" w:type="dxa"/>
          </w:tblCellMar>
        </w:tblPrEx>
        <w:trPr>
          <w:trHeight w:val="554" w:hRule="exact"/>
        </w:trPr>
        <w:tc>
          <w:tcPr>
            <w:tcW w:w="3543" w:type="dxa"/>
            <w:gridSpan w:val="3"/>
            <w:tcBorders>
              <w:top w:val="single" w:color="000000" w:sz="6" w:space="0"/>
              <w:left w:val="single" w:color="000000" w:sz="12" w:space="0"/>
              <w:bottom w:val="single" w:color="000000" w:sz="6" w:space="0"/>
              <w:right w:val="single" w:color="000000" w:sz="6" w:space="0"/>
            </w:tcBorders>
          </w:tcPr>
          <w:p>
            <w:pPr>
              <w:pStyle w:val="10"/>
              <w:spacing w:before="65"/>
              <w:ind w:left="1099"/>
              <w:rPr>
                <w:rFonts w:ascii="仿宋" w:hAnsi="仿宋" w:eastAsia="仿宋" w:cs="仿宋"/>
                <w:sz w:val="21"/>
                <w:szCs w:val="21"/>
              </w:rPr>
            </w:pPr>
            <w:r>
              <w:rPr>
                <w:rFonts w:ascii="仿宋" w:hAnsi="仿宋" w:eastAsia="仿宋" w:cs="仿宋"/>
                <w:spacing w:val="-1"/>
                <w:sz w:val="21"/>
                <w:szCs w:val="21"/>
              </w:rPr>
              <w:t>桥</w:t>
            </w:r>
            <w:r>
              <w:rPr>
                <w:rFonts w:ascii="仿宋" w:hAnsi="仿宋" w:eastAsia="仿宋" w:cs="仿宋"/>
                <w:spacing w:val="2"/>
                <w:sz w:val="21"/>
                <w:szCs w:val="21"/>
              </w:rPr>
              <w:t>隧</w:t>
            </w:r>
            <w:r>
              <w:rPr>
                <w:rFonts w:ascii="仿宋" w:hAnsi="仿宋" w:eastAsia="仿宋" w:cs="仿宋"/>
                <w:spacing w:val="-1"/>
                <w:sz w:val="21"/>
                <w:szCs w:val="21"/>
              </w:rPr>
              <w:t>构</w:t>
            </w:r>
            <w:r>
              <w:rPr>
                <w:rFonts w:ascii="仿宋" w:hAnsi="仿宋" w:eastAsia="仿宋" w:cs="仿宋"/>
                <w:spacing w:val="2"/>
                <w:sz w:val="21"/>
                <w:szCs w:val="21"/>
              </w:rPr>
              <w:t>造</w:t>
            </w:r>
            <w:r>
              <w:rPr>
                <w:rFonts w:ascii="仿宋" w:hAnsi="仿宋" w:eastAsia="仿宋" w:cs="仿宋"/>
                <w:sz w:val="21"/>
                <w:szCs w:val="21"/>
              </w:rPr>
              <w:t>物</w:t>
            </w:r>
            <w:r>
              <w:rPr>
                <w:rFonts w:ascii="仿宋" w:hAnsi="仿宋" w:eastAsia="仿宋" w:cs="仿宋"/>
                <w:spacing w:val="1"/>
                <w:sz w:val="21"/>
                <w:szCs w:val="21"/>
              </w:rPr>
              <w:t>BC</w:t>
            </w:r>
            <w:r>
              <w:rPr>
                <w:rFonts w:ascii="仿宋" w:hAnsi="仿宋" w:eastAsia="仿宋" w:cs="仿宋"/>
                <w:sz w:val="21"/>
                <w:szCs w:val="21"/>
              </w:rPr>
              <w:t>I</w:t>
            </w:r>
          </w:p>
        </w:tc>
        <w:tc>
          <w:tcPr>
            <w:tcW w:w="5905" w:type="dxa"/>
            <w:gridSpan w:val="5"/>
            <w:tcBorders>
              <w:top w:val="single" w:color="000000" w:sz="6" w:space="0"/>
              <w:left w:val="single" w:color="000000" w:sz="6" w:space="0"/>
              <w:bottom w:val="single" w:color="000000" w:sz="6" w:space="0"/>
              <w:right w:val="single" w:color="000000" w:sz="12" w:space="0"/>
            </w:tcBorders>
          </w:tcPr>
          <w:p>
            <w:pPr>
              <w:pStyle w:val="10"/>
              <w:spacing w:before="65"/>
              <w:ind w:left="897"/>
              <w:rPr>
                <w:rFonts w:ascii="仿宋" w:hAnsi="仿宋" w:eastAsia="仿宋" w:cs="仿宋"/>
                <w:sz w:val="21"/>
                <w:szCs w:val="21"/>
                <w:lang w:eastAsia="zh-CN"/>
              </w:rPr>
            </w:pPr>
            <w:r>
              <w:rPr>
                <w:rFonts w:ascii="仿宋" w:hAnsi="仿宋" w:eastAsia="仿宋" w:cs="仿宋"/>
                <w:spacing w:val="-1"/>
                <w:sz w:val="21"/>
                <w:szCs w:val="21"/>
                <w:lang w:eastAsia="zh-CN"/>
              </w:rPr>
              <w:t>采</w:t>
            </w:r>
            <w:r>
              <w:rPr>
                <w:rFonts w:ascii="仿宋" w:hAnsi="仿宋" w:eastAsia="仿宋" w:cs="仿宋"/>
                <w:spacing w:val="2"/>
                <w:sz w:val="21"/>
                <w:szCs w:val="21"/>
                <w:lang w:eastAsia="zh-CN"/>
              </w:rPr>
              <w:t>用</w:t>
            </w:r>
            <w:r>
              <w:rPr>
                <w:rFonts w:ascii="仿宋" w:hAnsi="仿宋" w:eastAsia="仿宋" w:cs="仿宋"/>
                <w:spacing w:val="-1"/>
                <w:sz w:val="21"/>
                <w:szCs w:val="21"/>
                <w:lang w:eastAsia="zh-CN"/>
              </w:rPr>
              <w:t>最</w:t>
            </w:r>
            <w:r>
              <w:rPr>
                <w:rFonts w:ascii="仿宋" w:hAnsi="仿宋" w:eastAsia="仿宋" w:cs="仿宋"/>
                <w:spacing w:val="2"/>
                <w:sz w:val="21"/>
                <w:szCs w:val="21"/>
                <w:lang w:eastAsia="zh-CN"/>
              </w:rPr>
              <w:t>新</w:t>
            </w:r>
            <w:r>
              <w:rPr>
                <w:rFonts w:ascii="仿宋" w:hAnsi="仿宋" w:eastAsia="仿宋" w:cs="仿宋"/>
                <w:spacing w:val="-1"/>
                <w:sz w:val="21"/>
                <w:szCs w:val="21"/>
                <w:lang w:eastAsia="zh-CN"/>
              </w:rPr>
              <w:t>桥</w:t>
            </w:r>
            <w:r>
              <w:rPr>
                <w:rFonts w:ascii="仿宋" w:hAnsi="仿宋" w:eastAsia="仿宋" w:cs="仿宋"/>
                <w:spacing w:val="2"/>
                <w:sz w:val="21"/>
                <w:szCs w:val="21"/>
                <w:lang w:eastAsia="zh-CN"/>
              </w:rPr>
              <w:t>梁</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隧</w:t>
            </w:r>
            <w:r>
              <w:rPr>
                <w:rFonts w:ascii="仿宋" w:hAnsi="仿宋" w:eastAsia="仿宋" w:cs="仿宋"/>
                <w:spacing w:val="-1"/>
                <w:sz w:val="21"/>
                <w:szCs w:val="21"/>
                <w:lang w:eastAsia="zh-CN"/>
              </w:rPr>
              <w:t>道</w:t>
            </w:r>
            <w:r>
              <w:rPr>
                <w:rFonts w:ascii="仿宋" w:hAnsi="仿宋" w:eastAsia="仿宋" w:cs="仿宋"/>
                <w:spacing w:val="2"/>
                <w:sz w:val="21"/>
                <w:szCs w:val="21"/>
                <w:lang w:eastAsia="zh-CN"/>
              </w:rPr>
              <w:t>、</w:t>
            </w:r>
            <w:r>
              <w:rPr>
                <w:rFonts w:ascii="仿宋" w:hAnsi="仿宋" w:eastAsia="仿宋" w:cs="仿宋"/>
                <w:spacing w:val="-1"/>
                <w:sz w:val="21"/>
                <w:szCs w:val="21"/>
                <w:lang w:eastAsia="zh-CN"/>
              </w:rPr>
              <w:t>涵</w:t>
            </w:r>
            <w:r>
              <w:rPr>
                <w:rFonts w:ascii="仿宋" w:hAnsi="仿宋" w:eastAsia="仿宋" w:cs="仿宋"/>
                <w:spacing w:val="2"/>
                <w:sz w:val="21"/>
                <w:szCs w:val="21"/>
                <w:lang w:eastAsia="zh-CN"/>
              </w:rPr>
              <w:t>洞</w:t>
            </w:r>
            <w:r>
              <w:rPr>
                <w:rFonts w:ascii="仿宋" w:hAnsi="仿宋" w:eastAsia="仿宋" w:cs="仿宋"/>
                <w:spacing w:val="-1"/>
                <w:sz w:val="21"/>
                <w:szCs w:val="21"/>
                <w:lang w:eastAsia="zh-CN"/>
              </w:rPr>
              <w:t>技</w:t>
            </w:r>
            <w:r>
              <w:rPr>
                <w:rFonts w:ascii="仿宋" w:hAnsi="仿宋" w:eastAsia="仿宋" w:cs="仿宋"/>
                <w:spacing w:val="2"/>
                <w:sz w:val="21"/>
                <w:szCs w:val="21"/>
                <w:lang w:eastAsia="zh-CN"/>
              </w:rPr>
              <w:t>术</w:t>
            </w:r>
            <w:r>
              <w:rPr>
                <w:rFonts w:ascii="仿宋" w:hAnsi="仿宋" w:eastAsia="仿宋" w:cs="仿宋"/>
                <w:spacing w:val="-1"/>
                <w:sz w:val="21"/>
                <w:szCs w:val="21"/>
                <w:lang w:eastAsia="zh-CN"/>
              </w:rPr>
              <w:t>状</w:t>
            </w:r>
            <w:r>
              <w:rPr>
                <w:rFonts w:ascii="仿宋" w:hAnsi="仿宋" w:eastAsia="仿宋" w:cs="仿宋"/>
                <w:spacing w:val="2"/>
                <w:sz w:val="21"/>
                <w:szCs w:val="21"/>
                <w:lang w:eastAsia="zh-CN"/>
              </w:rPr>
              <w:t>况</w:t>
            </w:r>
            <w:r>
              <w:rPr>
                <w:rFonts w:ascii="仿宋" w:hAnsi="仿宋" w:eastAsia="仿宋" w:cs="仿宋"/>
                <w:spacing w:val="-1"/>
                <w:sz w:val="21"/>
                <w:szCs w:val="21"/>
                <w:lang w:eastAsia="zh-CN"/>
              </w:rPr>
              <w:t>评</w:t>
            </w:r>
            <w:r>
              <w:rPr>
                <w:rFonts w:ascii="仿宋" w:hAnsi="仿宋" w:eastAsia="仿宋" w:cs="仿宋"/>
                <w:spacing w:val="2"/>
                <w:sz w:val="21"/>
                <w:szCs w:val="21"/>
                <w:lang w:eastAsia="zh-CN"/>
              </w:rPr>
              <w:t>定</w:t>
            </w:r>
            <w:r>
              <w:rPr>
                <w:rFonts w:ascii="仿宋" w:hAnsi="仿宋" w:eastAsia="仿宋" w:cs="仿宋"/>
                <w:spacing w:val="-1"/>
                <w:sz w:val="21"/>
                <w:szCs w:val="21"/>
                <w:lang w:eastAsia="zh-CN"/>
              </w:rPr>
              <w:t>结</w:t>
            </w:r>
            <w:r>
              <w:rPr>
                <w:rFonts w:ascii="仿宋" w:hAnsi="仿宋" w:eastAsia="仿宋" w:cs="仿宋"/>
                <w:sz w:val="21"/>
                <w:szCs w:val="21"/>
                <w:lang w:eastAsia="zh-CN"/>
              </w:rPr>
              <w:t>果</w:t>
            </w:r>
          </w:p>
        </w:tc>
      </w:tr>
      <w:tr>
        <w:tblPrEx>
          <w:tblCellMar>
            <w:top w:w="0" w:type="dxa"/>
            <w:left w:w="0" w:type="dxa"/>
            <w:bottom w:w="0" w:type="dxa"/>
            <w:right w:w="0" w:type="dxa"/>
          </w:tblCellMar>
        </w:tblPrEx>
        <w:trPr>
          <w:trHeight w:val="561" w:hRule="exact"/>
        </w:trPr>
        <w:tc>
          <w:tcPr>
            <w:tcW w:w="3543" w:type="dxa"/>
            <w:gridSpan w:val="3"/>
            <w:tcBorders>
              <w:top w:val="single" w:color="000000" w:sz="6" w:space="0"/>
              <w:left w:val="single" w:color="000000" w:sz="12" w:space="0"/>
              <w:bottom w:val="single" w:color="000000" w:sz="12" w:space="0"/>
              <w:right w:val="single" w:color="000000" w:sz="6" w:space="0"/>
            </w:tcBorders>
          </w:tcPr>
          <w:p>
            <w:pPr>
              <w:pStyle w:val="10"/>
              <w:spacing w:before="63"/>
              <w:ind w:left="1205"/>
              <w:rPr>
                <w:rFonts w:ascii="仿宋" w:hAnsi="仿宋" w:eastAsia="仿宋" w:cs="仿宋"/>
                <w:sz w:val="21"/>
                <w:szCs w:val="21"/>
              </w:rPr>
            </w:pPr>
            <w:r>
              <w:rPr>
                <w:rFonts w:ascii="仿宋" w:hAnsi="仿宋" w:eastAsia="仿宋" w:cs="仿宋"/>
                <w:spacing w:val="-1"/>
                <w:sz w:val="21"/>
                <w:szCs w:val="21"/>
              </w:rPr>
              <w:t>沿</w:t>
            </w:r>
            <w:r>
              <w:rPr>
                <w:rFonts w:ascii="仿宋" w:hAnsi="仿宋" w:eastAsia="仿宋" w:cs="仿宋"/>
                <w:spacing w:val="2"/>
                <w:sz w:val="21"/>
                <w:szCs w:val="21"/>
              </w:rPr>
              <w:t>线</w:t>
            </w:r>
            <w:r>
              <w:rPr>
                <w:rFonts w:ascii="仿宋" w:hAnsi="仿宋" w:eastAsia="仿宋" w:cs="仿宋"/>
                <w:spacing w:val="-1"/>
                <w:sz w:val="21"/>
                <w:szCs w:val="21"/>
              </w:rPr>
              <w:t>设</w:t>
            </w:r>
            <w:r>
              <w:rPr>
                <w:rFonts w:ascii="仿宋" w:hAnsi="仿宋" w:eastAsia="仿宋" w:cs="仿宋"/>
                <w:sz w:val="21"/>
                <w:szCs w:val="21"/>
              </w:rPr>
              <w:t>施</w:t>
            </w:r>
            <w:r>
              <w:rPr>
                <w:rFonts w:ascii="仿宋" w:hAnsi="仿宋" w:eastAsia="仿宋" w:cs="仿宋"/>
                <w:spacing w:val="1"/>
                <w:sz w:val="21"/>
                <w:szCs w:val="21"/>
              </w:rPr>
              <w:t>TC</w:t>
            </w:r>
            <w:r>
              <w:rPr>
                <w:rFonts w:ascii="仿宋" w:hAnsi="仿宋" w:eastAsia="仿宋" w:cs="仿宋"/>
                <w:sz w:val="21"/>
                <w:szCs w:val="21"/>
              </w:rPr>
              <w:t>I</w:t>
            </w:r>
          </w:p>
        </w:tc>
        <w:tc>
          <w:tcPr>
            <w:tcW w:w="5905" w:type="dxa"/>
            <w:gridSpan w:val="5"/>
            <w:tcBorders>
              <w:top w:val="single" w:color="000000" w:sz="6" w:space="0"/>
              <w:left w:val="single" w:color="000000" w:sz="6" w:space="0"/>
              <w:bottom w:val="single" w:color="000000" w:sz="12" w:space="0"/>
              <w:right w:val="single" w:color="000000" w:sz="12" w:space="0"/>
            </w:tcBorders>
          </w:tcPr>
          <w:p>
            <w:pPr>
              <w:pStyle w:val="10"/>
              <w:spacing w:before="63"/>
              <w:ind w:left="2534" w:right="2425"/>
              <w:jc w:val="center"/>
              <w:rPr>
                <w:rFonts w:ascii="仿宋" w:hAnsi="仿宋" w:eastAsia="仿宋" w:cs="仿宋"/>
                <w:sz w:val="21"/>
                <w:szCs w:val="21"/>
              </w:rPr>
            </w:pPr>
            <w:r>
              <w:rPr>
                <w:rFonts w:ascii="仿宋" w:hAnsi="仿宋" w:eastAsia="仿宋" w:cs="仿宋"/>
                <w:sz w:val="21"/>
                <w:szCs w:val="21"/>
              </w:rPr>
              <w:t>1年1次</w:t>
            </w:r>
          </w:p>
        </w:tc>
      </w:tr>
    </w:tbl>
    <w:p>
      <w:pPr>
        <w:pStyle w:val="3"/>
        <w:spacing w:line="370" w:lineRule="exact"/>
        <w:ind w:left="756"/>
      </w:pPr>
      <w:r>
        <w:t>四</w:t>
      </w:r>
      <w:r>
        <w:rPr>
          <w:spacing w:val="2"/>
        </w:rPr>
        <w:t>、</w:t>
      </w:r>
      <w:r>
        <w:t>评定</w:t>
      </w:r>
      <w:r>
        <w:rPr>
          <w:spacing w:val="2"/>
        </w:rPr>
        <w:t>结</w:t>
      </w:r>
      <w:r>
        <w:t>论</w:t>
      </w:r>
    </w:p>
    <w:p>
      <w:pPr>
        <w:spacing w:before="10" w:line="140" w:lineRule="exact"/>
        <w:rPr>
          <w:sz w:val="14"/>
          <w:szCs w:val="14"/>
        </w:rPr>
      </w:pPr>
    </w:p>
    <w:p>
      <w:pPr>
        <w:pStyle w:val="3"/>
        <w:ind w:left="756"/>
      </w:pPr>
      <w:r>
        <w:t>（</w:t>
      </w:r>
      <w:r>
        <w:rPr>
          <w:spacing w:val="2"/>
        </w:rPr>
        <w:t>一</w:t>
      </w:r>
      <w:r>
        <w:t>）村道</w:t>
      </w:r>
    </w:p>
    <w:p>
      <w:pPr>
        <w:spacing w:before="2" w:line="150" w:lineRule="exact"/>
        <w:rPr>
          <w:sz w:val="15"/>
          <w:szCs w:val="15"/>
        </w:rPr>
      </w:pPr>
    </w:p>
    <w:p>
      <w:pPr>
        <w:pStyle w:val="3"/>
        <w:ind w:left="756"/>
      </w:pPr>
      <w:r>
        <w:rPr>
          <w:spacing w:val="2"/>
        </w:rPr>
        <w:t>（</w:t>
      </w:r>
      <w:r>
        <w:rPr>
          <w:rFonts w:ascii="宋体" w:hAnsi="宋体" w:eastAsia="宋体" w:cs="宋体"/>
          <w:spacing w:val="-2"/>
        </w:rPr>
        <w:t>1</w:t>
      </w:r>
      <w:r>
        <w:t>）</w:t>
      </w:r>
      <w:r>
        <w:rPr>
          <w:spacing w:val="2"/>
        </w:rPr>
        <w:t>基</w:t>
      </w:r>
      <w:r>
        <w:t>本情况</w:t>
      </w:r>
    </w:p>
    <w:p>
      <w:pPr>
        <w:spacing w:before="10" w:line="140" w:lineRule="exact"/>
        <w:rPr>
          <w:sz w:val="14"/>
          <w:szCs w:val="14"/>
        </w:rPr>
      </w:pPr>
    </w:p>
    <w:p>
      <w:pPr>
        <w:pStyle w:val="3"/>
        <w:spacing w:line="316" w:lineRule="auto"/>
        <w:ind w:left="1755" w:hanging="999"/>
        <w:rPr>
          <w:rFonts w:hint="eastAsia"/>
          <w:w w:val="95"/>
          <w:lang w:eastAsia="zh-CN"/>
        </w:rPr>
      </w:pPr>
      <w:r>
        <w:rPr>
          <w:lang w:eastAsia="zh-CN"/>
        </w:rPr>
        <w:t>参</w:t>
      </w:r>
      <w:r>
        <w:rPr>
          <w:spacing w:val="2"/>
          <w:lang w:eastAsia="zh-CN"/>
        </w:rPr>
        <w:t>与</w:t>
      </w:r>
      <w:r>
        <w:rPr>
          <w:lang w:eastAsia="zh-CN"/>
        </w:rPr>
        <w:t>评定</w:t>
      </w:r>
      <w:r>
        <w:rPr>
          <w:spacing w:val="2"/>
          <w:lang w:eastAsia="zh-CN"/>
        </w:rPr>
        <w:t>的</w:t>
      </w:r>
      <w:r>
        <w:rPr>
          <w:lang w:eastAsia="zh-CN"/>
        </w:rPr>
        <w:t>村道</w:t>
      </w:r>
      <w:r>
        <w:rPr>
          <w:rFonts w:ascii="宋体" w:hAnsi="宋体" w:eastAsia="宋体" w:cs="宋体"/>
          <w:spacing w:val="1"/>
          <w:lang w:eastAsia="zh-CN"/>
        </w:rPr>
        <w:t>6</w:t>
      </w:r>
      <w:r>
        <w:rPr>
          <w:rFonts w:ascii="宋体" w:hAnsi="宋体" w:eastAsia="宋体" w:cs="宋体"/>
          <w:lang w:eastAsia="zh-CN"/>
        </w:rPr>
        <w:t>5</w:t>
      </w:r>
      <w:r>
        <w:rPr>
          <w:lang w:eastAsia="zh-CN"/>
        </w:rPr>
        <w:t>条</w:t>
      </w:r>
      <w:r>
        <w:rPr>
          <w:spacing w:val="2"/>
          <w:lang w:eastAsia="zh-CN"/>
        </w:rPr>
        <w:t>，</w:t>
      </w:r>
      <w:r>
        <w:rPr>
          <w:lang w:eastAsia="zh-CN"/>
        </w:rPr>
        <w:t>里程</w:t>
      </w:r>
      <w:r>
        <w:rPr>
          <w:rFonts w:ascii="宋体" w:hAnsi="宋体" w:eastAsia="宋体" w:cs="宋体"/>
          <w:spacing w:val="1"/>
          <w:lang w:eastAsia="zh-CN"/>
        </w:rPr>
        <w:t>69</w:t>
      </w:r>
      <w:r>
        <w:rPr>
          <w:rFonts w:ascii="宋体" w:hAnsi="宋体" w:eastAsia="宋体" w:cs="宋体"/>
          <w:spacing w:val="-2"/>
          <w:lang w:eastAsia="zh-CN"/>
        </w:rPr>
        <w:t>.</w:t>
      </w:r>
      <w:r>
        <w:rPr>
          <w:rFonts w:ascii="宋体" w:hAnsi="宋体" w:eastAsia="宋体" w:cs="宋体"/>
          <w:spacing w:val="1"/>
          <w:lang w:eastAsia="zh-CN"/>
        </w:rPr>
        <w:t>84</w:t>
      </w:r>
      <w:r>
        <w:rPr>
          <w:rFonts w:ascii="宋体" w:hAnsi="宋体" w:eastAsia="宋体" w:cs="宋体"/>
          <w:lang w:eastAsia="zh-CN"/>
        </w:rPr>
        <w:t>6</w:t>
      </w:r>
      <w:r>
        <w:rPr>
          <w:lang w:eastAsia="zh-CN"/>
        </w:rPr>
        <w:t>公</w:t>
      </w:r>
      <w:r>
        <w:rPr>
          <w:spacing w:val="2"/>
          <w:lang w:eastAsia="zh-CN"/>
        </w:rPr>
        <w:t>里</w:t>
      </w:r>
      <w:r>
        <w:rPr>
          <w:lang w:eastAsia="zh-CN"/>
        </w:rPr>
        <w:t>。</w:t>
      </w:r>
      <w:r>
        <w:rPr>
          <w:w w:val="95"/>
          <w:lang w:eastAsia="zh-CN"/>
        </w:rPr>
        <w:t>济</w:t>
      </w:r>
      <w:r>
        <w:rPr>
          <w:spacing w:val="1"/>
          <w:w w:val="95"/>
          <w:lang w:eastAsia="zh-CN"/>
        </w:rPr>
        <w:t>南</w:t>
      </w:r>
      <w:r>
        <w:rPr>
          <w:w w:val="95"/>
          <w:lang w:eastAsia="zh-CN"/>
        </w:rPr>
        <w:t>市市</w:t>
      </w:r>
      <w:r>
        <w:rPr>
          <w:spacing w:val="1"/>
          <w:w w:val="95"/>
          <w:lang w:eastAsia="zh-CN"/>
        </w:rPr>
        <w:t>中</w:t>
      </w:r>
      <w:r>
        <w:rPr>
          <w:w w:val="95"/>
          <w:lang w:eastAsia="zh-CN"/>
        </w:rPr>
        <w:t>区农</w:t>
      </w:r>
      <w:r>
        <w:rPr>
          <w:spacing w:val="1"/>
          <w:w w:val="95"/>
          <w:lang w:eastAsia="zh-CN"/>
        </w:rPr>
        <w:t>村</w:t>
      </w:r>
    </w:p>
    <w:p>
      <w:pPr>
        <w:pStyle w:val="3"/>
        <w:spacing w:line="316" w:lineRule="auto"/>
        <w:ind w:left="1755" w:hanging="999"/>
        <w:rPr>
          <w:lang w:eastAsia="zh-CN"/>
        </w:rPr>
      </w:pPr>
      <w:r>
        <w:rPr>
          <w:w w:val="95"/>
          <w:lang w:eastAsia="zh-CN"/>
        </w:rPr>
        <w:t>路</w:t>
      </w:r>
      <w:r>
        <w:rPr>
          <w:spacing w:val="1"/>
          <w:w w:val="95"/>
          <w:lang w:eastAsia="zh-CN"/>
        </w:rPr>
        <w:t>（</w:t>
      </w:r>
      <w:r>
        <w:rPr>
          <w:w w:val="95"/>
          <w:lang w:eastAsia="zh-CN"/>
        </w:rPr>
        <w:t>村道</w:t>
      </w:r>
      <w:r>
        <w:rPr>
          <w:spacing w:val="1"/>
          <w:w w:val="95"/>
          <w:lang w:eastAsia="zh-CN"/>
        </w:rPr>
        <w:t>）</w:t>
      </w:r>
      <w:r>
        <w:rPr>
          <w:w w:val="95"/>
          <w:lang w:eastAsia="zh-CN"/>
        </w:rPr>
        <w:t>现状</w:t>
      </w:r>
      <w:r>
        <w:rPr>
          <w:spacing w:val="1"/>
          <w:w w:val="95"/>
          <w:lang w:eastAsia="zh-CN"/>
        </w:rPr>
        <w:t>调</w:t>
      </w:r>
      <w:r>
        <w:rPr>
          <w:w w:val="95"/>
          <w:lang w:eastAsia="zh-CN"/>
        </w:rPr>
        <w:t>查表。</w:t>
      </w:r>
    </w:p>
    <w:p>
      <w:pPr>
        <w:spacing w:before="4" w:line="150" w:lineRule="exact"/>
        <w:rPr>
          <w:sz w:val="15"/>
          <w:szCs w:val="15"/>
          <w:lang w:eastAsia="zh-CN"/>
        </w:rPr>
      </w:pPr>
    </w:p>
    <w:tbl>
      <w:tblPr>
        <w:tblStyle w:val="6"/>
        <w:tblW w:w="0" w:type="auto"/>
        <w:tblInd w:w="93" w:type="dxa"/>
        <w:tblLayout w:type="fixed"/>
        <w:tblCellMar>
          <w:top w:w="0" w:type="dxa"/>
          <w:left w:w="0" w:type="dxa"/>
          <w:bottom w:w="0" w:type="dxa"/>
          <w:right w:w="0" w:type="dxa"/>
        </w:tblCellMar>
      </w:tblPr>
      <w:tblGrid>
        <w:gridCol w:w="665"/>
        <w:gridCol w:w="860"/>
        <w:gridCol w:w="2005"/>
        <w:gridCol w:w="1080"/>
        <w:gridCol w:w="1080"/>
        <w:gridCol w:w="1440"/>
        <w:gridCol w:w="855"/>
        <w:gridCol w:w="930"/>
      </w:tblGrid>
      <w:tr>
        <w:tblPrEx>
          <w:tblCellMar>
            <w:top w:w="0" w:type="dxa"/>
            <w:left w:w="0" w:type="dxa"/>
            <w:bottom w:w="0" w:type="dxa"/>
            <w:right w:w="0" w:type="dxa"/>
          </w:tblCellMar>
        </w:tblPrEx>
        <w:trPr>
          <w:trHeight w:val="847" w:hRule="exact"/>
        </w:trPr>
        <w:tc>
          <w:tcPr>
            <w:tcW w:w="665" w:type="dxa"/>
            <w:tcBorders>
              <w:top w:val="single" w:color="000000" w:sz="8" w:space="0"/>
              <w:left w:val="single" w:color="000000" w:sz="8" w:space="0"/>
              <w:bottom w:val="single" w:color="000000" w:sz="4" w:space="0"/>
              <w:right w:val="single" w:color="000000" w:sz="4" w:space="0"/>
            </w:tcBorders>
          </w:tcPr>
          <w:p>
            <w:pPr>
              <w:pStyle w:val="10"/>
              <w:spacing w:before="18" w:line="200" w:lineRule="exact"/>
              <w:rPr>
                <w:sz w:val="20"/>
                <w:szCs w:val="20"/>
                <w:lang w:eastAsia="zh-CN"/>
              </w:rPr>
            </w:pPr>
          </w:p>
          <w:p>
            <w:pPr>
              <w:pStyle w:val="10"/>
              <w:ind w:left="111"/>
              <w:rPr>
                <w:rFonts w:ascii="仿宋" w:hAnsi="仿宋" w:eastAsia="仿宋" w:cs="仿宋"/>
                <w:sz w:val="21"/>
                <w:szCs w:val="21"/>
              </w:rPr>
            </w:pPr>
            <w:r>
              <w:rPr>
                <w:rFonts w:ascii="仿宋" w:hAnsi="仿宋" w:eastAsia="仿宋" w:cs="仿宋"/>
                <w:spacing w:val="-1"/>
                <w:sz w:val="21"/>
                <w:szCs w:val="21"/>
              </w:rPr>
              <w:t>序</w:t>
            </w:r>
            <w:r>
              <w:rPr>
                <w:rFonts w:ascii="仿宋" w:hAnsi="仿宋" w:eastAsia="仿宋" w:cs="仿宋"/>
                <w:sz w:val="21"/>
                <w:szCs w:val="21"/>
              </w:rPr>
              <w:t>号</w:t>
            </w:r>
          </w:p>
        </w:tc>
        <w:tc>
          <w:tcPr>
            <w:tcW w:w="860" w:type="dxa"/>
            <w:tcBorders>
              <w:top w:val="single" w:color="000000" w:sz="8" w:space="0"/>
              <w:left w:val="single" w:color="000000" w:sz="4" w:space="0"/>
              <w:bottom w:val="single" w:color="000000" w:sz="4" w:space="0"/>
              <w:right w:val="single" w:color="000000" w:sz="4" w:space="0"/>
            </w:tcBorders>
          </w:tcPr>
          <w:p>
            <w:pPr>
              <w:pStyle w:val="10"/>
              <w:spacing w:before="4" w:line="140" w:lineRule="exact"/>
              <w:rPr>
                <w:sz w:val="14"/>
                <w:szCs w:val="14"/>
              </w:rPr>
            </w:pPr>
          </w:p>
          <w:p>
            <w:pPr>
              <w:pStyle w:val="10"/>
              <w:spacing w:line="272" w:lineRule="exact"/>
              <w:ind w:left="320" w:hanging="209"/>
              <w:rPr>
                <w:rFonts w:ascii="仿宋" w:hAnsi="仿宋" w:eastAsia="仿宋" w:cs="仿宋"/>
                <w:sz w:val="21"/>
                <w:szCs w:val="21"/>
              </w:rPr>
            </w:pPr>
            <w:r>
              <w:rPr>
                <w:rFonts w:ascii="仿宋" w:hAnsi="仿宋" w:eastAsia="仿宋" w:cs="仿宋"/>
                <w:spacing w:val="-1"/>
                <w:w w:val="95"/>
                <w:sz w:val="21"/>
                <w:szCs w:val="21"/>
              </w:rPr>
              <w:t>路</w:t>
            </w:r>
            <w:r>
              <w:rPr>
                <w:rFonts w:ascii="仿宋" w:hAnsi="仿宋" w:eastAsia="仿宋" w:cs="仿宋"/>
                <w:spacing w:val="1"/>
                <w:w w:val="95"/>
                <w:sz w:val="21"/>
                <w:szCs w:val="21"/>
              </w:rPr>
              <w:t>线</w:t>
            </w:r>
            <w:r>
              <w:rPr>
                <w:rFonts w:ascii="仿宋" w:hAnsi="仿宋" w:eastAsia="仿宋" w:cs="仿宋"/>
                <w:w w:val="95"/>
                <w:sz w:val="21"/>
                <w:szCs w:val="21"/>
              </w:rPr>
              <w:t>编</w:t>
            </w:r>
            <w:r>
              <w:rPr>
                <w:rFonts w:ascii="仿宋" w:hAnsi="仿宋" w:eastAsia="仿宋" w:cs="仿宋"/>
                <w:sz w:val="21"/>
                <w:szCs w:val="21"/>
              </w:rPr>
              <w:t>号</w:t>
            </w:r>
          </w:p>
        </w:tc>
        <w:tc>
          <w:tcPr>
            <w:tcW w:w="2005" w:type="dxa"/>
            <w:tcBorders>
              <w:top w:val="single" w:color="000000" w:sz="8" w:space="0"/>
              <w:left w:val="single" w:color="000000" w:sz="4" w:space="0"/>
              <w:bottom w:val="single" w:color="000000" w:sz="4" w:space="0"/>
              <w:right w:val="single" w:color="000000" w:sz="4" w:space="0"/>
            </w:tcBorders>
          </w:tcPr>
          <w:p>
            <w:pPr>
              <w:pStyle w:val="10"/>
              <w:spacing w:before="18" w:line="200" w:lineRule="exact"/>
              <w:rPr>
                <w:sz w:val="20"/>
                <w:szCs w:val="20"/>
              </w:rPr>
            </w:pPr>
          </w:p>
          <w:p>
            <w:pPr>
              <w:pStyle w:val="10"/>
              <w:ind w:left="576"/>
              <w:rPr>
                <w:rFonts w:ascii="仿宋" w:hAnsi="仿宋" w:eastAsia="仿宋" w:cs="仿宋"/>
                <w:sz w:val="21"/>
                <w:szCs w:val="21"/>
              </w:rPr>
            </w:pPr>
            <w:r>
              <w:rPr>
                <w:rFonts w:ascii="仿宋" w:hAnsi="仿宋" w:eastAsia="仿宋" w:cs="仿宋"/>
                <w:spacing w:val="-1"/>
                <w:sz w:val="21"/>
                <w:szCs w:val="21"/>
              </w:rPr>
              <w:t>路</w:t>
            </w:r>
            <w:r>
              <w:rPr>
                <w:rFonts w:ascii="仿宋" w:hAnsi="仿宋" w:eastAsia="仿宋" w:cs="仿宋"/>
                <w:spacing w:val="2"/>
                <w:sz w:val="21"/>
                <w:szCs w:val="21"/>
              </w:rPr>
              <w:t>线</w:t>
            </w:r>
            <w:r>
              <w:rPr>
                <w:rFonts w:ascii="仿宋" w:hAnsi="仿宋" w:eastAsia="仿宋" w:cs="仿宋"/>
                <w:spacing w:val="-1"/>
                <w:sz w:val="21"/>
                <w:szCs w:val="21"/>
              </w:rPr>
              <w:t>名</w:t>
            </w:r>
            <w:r>
              <w:rPr>
                <w:rFonts w:ascii="仿宋" w:hAnsi="仿宋" w:eastAsia="仿宋" w:cs="仿宋"/>
                <w:sz w:val="21"/>
                <w:szCs w:val="21"/>
              </w:rPr>
              <w:t>称</w:t>
            </w:r>
          </w:p>
        </w:tc>
        <w:tc>
          <w:tcPr>
            <w:tcW w:w="1080" w:type="dxa"/>
            <w:tcBorders>
              <w:top w:val="single" w:color="000000" w:sz="8" w:space="0"/>
              <w:left w:val="single" w:color="000000" w:sz="4" w:space="0"/>
              <w:bottom w:val="single" w:color="000000" w:sz="4" w:space="0"/>
              <w:right w:val="single" w:color="000000" w:sz="4" w:space="0"/>
            </w:tcBorders>
          </w:tcPr>
          <w:p>
            <w:pPr>
              <w:pStyle w:val="10"/>
              <w:spacing w:before="81"/>
              <w:ind w:left="305" w:right="307"/>
              <w:jc w:val="center"/>
              <w:rPr>
                <w:rFonts w:ascii="仿宋" w:hAnsi="仿宋" w:eastAsia="仿宋" w:cs="仿宋"/>
                <w:sz w:val="21"/>
                <w:szCs w:val="21"/>
              </w:rPr>
            </w:pPr>
            <w:r>
              <w:rPr>
                <w:rFonts w:ascii="仿宋" w:hAnsi="仿宋" w:eastAsia="仿宋" w:cs="仿宋"/>
                <w:spacing w:val="-1"/>
                <w:sz w:val="21"/>
                <w:szCs w:val="21"/>
              </w:rPr>
              <w:t>里</w:t>
            </w:r>
            <w:r>
              <w:rPr>
                <w:rFonts w:ascii="仿宋" w:hAnsi="仿宋" w:eastAsia="仿宋" w:cs="仿宋"/>
                <w:sz w:val="21"/>
                <w:szCs w:val="21"/>
              </w:rPr>
              <w:t>程</w:t>
            </w:r>
          </w:p>
          <w:p>
            <w:pPr>
              <w:pStyle w:val="10"/>
              <w:spacing w:line="271" w:lineRule="exact"/>
              <w:ind w:left="93" w:right="97"/>
              <w:jc w:val="center"/>
              <w:rPr>
                <w:rFonts w:ascii="仿宋" w:hAnsi="仿宋" w:eastAsia="仿宋" w:cs="仿宋"/>
                <w:sz w:val="21"/>
                <w:szCs w:val="21"/>
              </w:rPr>
            </w:pPr>
            <w:r>
              <w:rPr>
                <w:rFonts w:ascii="仿宋" w:hAnsi="仿宋" w:eastAsia="仿宋" w:cs="仿宋"/>
                <w:spacing w:val="-1"/>
                <w:sz w:val="21"/>
                <w:szCs w:val="21"/>
              </w:rPr>
              <w:t>（</w:t>
            </w:r>
            <w:r>
              <w:rPr>
                <w:rFonts w:ascii="仿宋" w:hAnsi="仿宋" w:eastAsia="仿宋" w:cs="仿宋"/>
                <w:spacing w:val="2"/>
                <w:sz w:val="21"/>
                <w:szCs w:val="21"/>
              </w:rPr>
              <w:t>公</w:t>
            </w:r>
            <w:r>
              <w:rPr>
                <w:rFonts w:ascii="仿宋" w:hAnsi="仿宋" w:eastAsia="仿宋" w:cs="仿宋"/>
                <w:spacing w:val="-1"/>
                <w:sz w:val="21"/>
                <w:szCs w:val="21"/>
              </w:rPr>
              <w:t>里</w:t>
            </w:r>
            <w:r>
              <w:rPr>
                <w:rFonts w:ascii="仿宋" w:hAnsi="仿宋" w:eastAsia="仿宋" w:cs="仿宋"/>
                <w:sz w:val="21"/>
                <w:szCs w:val="21"/>
              </w:rPr>
              <w:t>）</w:t>
            </w:r>
          </w:p>
        </w:tc>
        <w:tc>
          <w:tcPr>
            <w:tcW w:w="1080" w:type="dxa"/>
            <w:tcBorders>
              <w:top w:val="single" w:color="000000" w:sz="8" w:space="0"/>
              <w:left w:val="single" w:color="000000" w:sz="4" w:space="0"/>
              <w:bottom w:val="single" w:color="000000" w:sz="4" w:space="0"/>
              <w:right w:val="single" w:color="000000" w:sz="4" w:space="0"/>
            </w:tcBorders>
          </w:tcPr>
          <w:p>
            <w:pPr>
              <w:pStyle w:val="10"/>
              <w:spacing w:before="18" w:line="200" w:lineRule="exact"/>
              <w:rPr>
                <w:sz w:val="20"/>
                <w:szCs w:val="20"/>
              </w:rPr>
            </w:pPr>
          </w:p>
          <w:p>
            <w:pPr>
              <w:pStyle w:val="10"/>
              <w:ind w:left="114"/>
              <w:rPr>
                <w:rFonts w:ascii="仿宋" w:hAnsi="仿宋" w:eastAsia="仿宋" w:cs="仿宋"/>
                <w:sz w:val="21"/>
                <w:szCs w:val="21"/>
              </w:rPr>
            </w:pPr>
            <w:r>
              <w:rPr>
                <w:rFonts w:ascii="仿宋" w:hAnsi="仿宋" w:eastAsia="仿宋" w:cs="仿宋"/>
                <w:spacing w:val="-1"/>
                <w:sz w:val="21"/>
                <w:szCs w:val="21"/>
              </w:rPr>
              <w:t>公</w:t>
            </w:r>
            <w:r>
              <w:rPr>
                <w:rFonts w:ascii="仿宋" w:hAnsi="仿宋" w:eastAsia="仿宋" w:cs="仿宋"/>
                <w:spacing w:val="2"/>
                <w:sz w:val="21"/>
                <w:szCs w:val="21"/>
              </w:rPr>
              <w:t>路</w:t>
            </w:r>
            <w:r>
              <w:rPr>
                <w:rFonts w:ascii="仿宋" w:hAnsi="仿宋" w:eastAsia="仿宋" w:cs="仿宋"/>
                <w:spacing w:val="-1"/>
                <w:sz w:val="21"/>
                <w:szCs w:val="21"/>
              </w:rPr>
              <w:t>等</w:t>
            </w:r>
            <w:r>
              <w:rPr>
                <w:rFonts w:ascii="仿宋" w:hAnsi="仿宋" w:eastAsia="仿宋" w:cs="仿宋"/>
                <w:sz w:val="21"/>
                <w:szCs w:val="21"/>
              </w:rPr>
              <w:t>级</w:t>
            </w:r>
          </w:p>
        </w:tc>
        <w:tc>
          <w:tcPr>
            <w:tcW w:w="1440" w:type="dxa"/>
            <w:tcBorders>
              <w:top w:val="single" w:color="000000" w:sz="8" w:space="0"/>
              <w:left w:val="single" w:color="000000" w:sz="4" w:space="0"/>
              <w:bottom w:val="single" w:color="000000" w:sz="4" w:space="0"/>
              <w:right w:val="single" w:color="000000" w:sz="4" w:space="0"/>
            </w:tcBorders>
          </w:tcPr>
          <w:p>
            <w:pPr>
              <w:pStyle w:val="10"/>
              <w:spacing w:before="18" w:line="200" w:lineRule="exact"/>
              <w:rPr>
                <w:sz w:val="20"/>
                <w:szCs w:val="20"/>
              </w:rPr>
            </w:pPr>
          </w:p>
          <w:p>
            <w:pPr>
              <w:pStyle w:val="10"/>
              <w:ind w:left="294"/>
              <w:rPr>
                <w:rFonts w:ascii="仿宋" w:hAnsi="仿宋" w:eastAsia="仿宋" w:cs="仿宋"/>
                <w:sz w:val="21"/>
                <w:szCs w:val="21"/>
              </w:rPr>
            </w:pPr>
            <w:r>
              <w:rPr>
                <w:rFonts w:ascii="仿宋" w:hAnsi="仿宋" w:eastAsia="仿宋" w:cs="仿宋"/>
                <w:spacing w:val="-1"/>
                <w:sz w:val="21"/>
                <w:szCs w:val="21"/>
              </w:rPr>
              <w:t>路</w:t>
            </w:r>
            <w:r>
              <w:rPr>
                <w:rFonts w:ascii="仿宋" w:hAnsi="仿宋" w:eastAsia="仿宋" w:cs="仿宋"/>
                <w:spacing w:val="2"/>
                <w:sz w:val="21"/>
                <w:szCs w:val="21"/>
              </w:rPr>
              <w:t>面</w:t>
            </w:r>
            <w:r>
              <w:rPr>
                <w:rFonts w:ascii="仿宋" w:hAnsi="仿宋" w:eastAsia="仿宋" w:cs="仿宋"/>
                <w:spacing w:val="-1"/>
                <w:sz w:val="21"/>
                <w:szCs w:val="21"/>
              </w:rPr>
              <w:t>类</w:t>
            </w:r>
            <w:r>
              <w:rPr>
                <w:rFonts w:ascii="仿宋" w:hAnsi="仿宋" w:eastAsia="仿宋" w:cs="仿宋"/>
                <w:sz w:val="21"/>
                <w:szCs w:val="21"/>
              </w:rPr>
              <w:t>型</w:t>
            </w:r>
          </w:p>
        </w:tc>
        <w:tc>
          <w:tcPr>
            <w:tcW w:w="855" w:type="dxa"/>
            <w:tcBorders>
              <w:top w:val="single" w:color="000000" w:sz="8" w:space="0"/>
              <w:left w:val="single" w:color="000000" w:sz="4" w:space="0"/>
              <w:bottom w:val="single" w:color="000000" w:sz="4" w:space="0"/>
              <w:right w:val="single" w:color="000000" w:sz="4" w:space="0"/>
            </w:tcBorders>
          </w:tcPr>
          <w:p>
            <w:pPr>
              <w:pStyle w:val="10"/>
              <w:spacing w:before="5" w:line="274" w:lineRule="exact"/>
              <w:ind w:left="318" w:hanging="212"/>
              <w:rPr>
                <w:rFonts w:ascii="仿宋" w:hAnsi="仿宋" w:eastAsia="仿宋" w:cs="仿宋"/>
                <w:sz w:val="21"/>
                <w:szCs w:val="21"/>
              </w:rPr>
            </w:pPr>
            <w:r>
              <w:rPr>
                <w:rFonts w:ascii="仿宋" w:hAnsi="仿宋" w:eastAsia="仿宋" w:cs="仿宋"/>
                <w:spacing w:val="-1"/>
                <w:w w:val="95"/>
                <w:sz w:val="21"/>
                <w:szCs w:val="21"/>
              </w:rPr>
              <w:t>路</w:t>
            </w:r>
            <w:r>
              <w:rPr>
                <w:rFonts w:ascii="仿宋" w:hAnsi="仿宋" w:eastAsia="仿宋" w:cs="仿宋"/>
                <w:spacing w:val="1"/>
                <w:w w:val="95"/>
                <w:sz w:val="21"/>
                <w:szCs w:val="21"/>
              </w:rPr>
              <w:t>基</w:t>
            </w:r>
            <w:r>
              <w:rPr>
                <w:rFonts w:ascii="仿宋" w:hAnsi="仿宋" w:eastAsia="仿宋" w:cs="仿宋"/>
                <w:w w:val="95"/>
                <w:sz w:val="21"/>
                <w:szCs w:val="21"/>
              </w:rPr>
              <w:t>宽</w:t>
            </w:r>
            <w:r>
              <w:rPr>
                <w:rFonts w:ascii="仿宋" w:hAnsi="仿宋" w:eastAsia="仿宋" w:cs="仿宋"/>
                <w:sz w:val="21"/>
                <w:szCs w:val="21"/>
              </w:rPr>
              <w:t>度</w:t>
            </w:r>
          </w:p>
          <w:p>
            <w:pPr>
              <w:pStyle w:val="10"/>
              <w:spacing w:line="246" w:lineRule="exact"/>
              <w:ind w:left="107"/>
              <w:rPr>
                <w:rFonts w:ascii="仿宋" w:hAnsi="仿宋" w:eastAsia="仿宋" w:cs="仿宋"/>
                <w:sz w:val="21"/>
                <w:szCs w:val="21"/>
              </w:rPr>
            </w:pPr>
            <w:r>
              <w:rPr>
                <w:rFonts w:ascii="仿宋" w:hAnsi="仿宋" w:eastAsia="仿宋" w:cs="仿宋"/>
                <w:spacing w:val="-1"/>
                <w:sz w:val="21"/>
                <w:szCs w:val="21"/>
              </w:rPr>
              <w:t>（</w:t>
            </w:r>
            <w:r>
              <w:rPr>
                <w:rFonts w:ascii="仿宋" w:hAnsi="仿宋" w:eastAsia="仿宋" w:cs="仿宋"/>
                <w:spacing w:val="2"/>
                <w:sz w:val="21"/>
                <w:szCs w:val="21"/>
              </w:rPr>
              <w:t>米</w:t>
            </w:r>
            <w:r>
              <w:rPr>
                <w:rFonts w:ascii="仿宋" w:hAnsi="仿宋" w:eastAsia="仿宋" w:cs="仿宋"/>
                <w:sz w:val="21"/>
                <w:szCs w:val="21"/>
              </w:rPr>
              <w:t>）</w:t>
            </w:r>
          </w:p>
        </w:tc>
        <w:tc>
          <w:tcPr>
            <w:tcW w:w="930" w:type="dxa"/>
            <w:tcBorders>
              <w:top w:val="single" w:color="000000" w:sz="8" w:space="0"/>
              <w:left w:val="single" w:color="000000" w:sz="4" w:space="0"/>
              <w:bottom w:val="single" w:color="000000" w:sz="4" w:space="0"/>
              <w:right w:val="single" w:color="000000" w:sz="8" w:space="0"/>
            </w:tcBorders>
          </w:tcPr>
          <w:p>
            <w:pPr>
              <w:pStyle w:val="10"/>
              <w:spacing w:before="81"/>
              <w:ind w:left="18" w:right="18"/>
              <w:jc w:val="center"/>
              <w:rPr>
                <w:rFonts w:ascii="仿宋" w:hAnsi="仿宋" w:eastAsia="仿宋" w:cs="仿宋"/>
                <w:sz w:val="21"/>
                <w:szCs w:val="21"/>
              </w:rPr>
            </w:pPr>
            <w:r>
              <w:rPr>
                <w:rFonts w:ascii="仿宋" w:hAnsi="仿宋" w:eastAsia="仿宋" w:cs="仿宋"/>
                <w:spacing w:val="-1"/>
                <w:sz w:val="21"/>
                <w:szCs w:val="21"/>
              </w:rPr>
              <w:t>路</w:t>
            </w:r>
            <w:r>
              <w:rPr>
                <w:rFonts w:ascii="仿宋" w:hAnsi="仿宋" w:eastAsia="仿宋" w:cs="仿宋"/>
                <w:spacing w:val="2"/>
                <w:sz w:val="21"/>
                <w:szCs w:val="21"/>
              </w:rPr>
              <w:t>面</w:t>
            </w:r>
            <w:r>
              <w:rPr>
                <w:rFonts w:ascii="仿宋" w:hAnsi="仿宋" w:eastAsia="仿宋" w:cs="仿宋"/>
                <w:spacing w:val="-1"/>
                <w:sz w:val="21"/>
                <w:szCs w:val="21"/>
              </w:rPr>
              <w:t>宽</w:t>
            </w:r>
            <w:r>
              <w:rPr>
                <w:rFonts w:ascii="仿宋" w:hAnsi="仿宋" w:eastAsia="仿宋" w:cs="仿宋"/>
                <w:sz w:val="21"/>
                <w:szCs w:val="21"/>
              </w:rPr>
              <w:t>度</w:t>
            </w:r>
          </w:p>
          <w:p>
            <w:pPr>
              <w:pStyle w:val="10"/>
              <w:spacing w:line="271" w:lineRule="exact"/>
              <w:ind w:left="124" w:right="121"/>
              <w:jc w:val="center"/>
              <w:rPr>
                <w:rFonts w:ascii="仿宋" w:hAnsi="仿宋" w:eastAsia="仿宋" w:cs="仿宋"/>
                <w:sz w:val="21"/>
                <w:szCs w:val="21"/>
              </w:rPr>
            </w:pPr>
            <w:r>
              <w:rPr>
                <w:rFonts w:ascii="仿宋" w:hAnsi="仿宋" w:eastAsia="仿宋" w:cs="仿宋"/>
                <w:spacing w:val="-1"/>
                <w:sz w:val="21"/>
                <w:szCs w:val="21"/>
              </w:rPr>
              <w:t>（</w:t>
            </w:r>
            <w:r>
              <w:rPr>
                <w:rFonts w:ascii="仿宋" w:hAnsi="仿宋" w:eastAsia="仿宋" w:cs="仿宋"/>
                <w:spacing w:val="2"/>
                <w:sz w:val="21"/>
                <w:szCs w:val="21"/>
              </w:rPr>
              <w:t>米</w:t>
            </w:r>
            <w:r>
              <w:rPr>
                <w:rFonts w:ascii="仿宋" w:hAnsi="仿宋" w:eastAsia="仿宋" w:cs="仿宋"/>
                <w:sz w:val="21"/>
                <w:szCs w:val="21"/>
              </w:rPr>
              <w:t>）</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1"/>
              <w:ind w:left="197" w:right="203"/>
              <w:jc w:val="center"/>
              <w:rPr>
                <w:rFonts w:ascii="仿宋" w:hAnsi="仿宋" w:eastAsia="仿宋" w:cs="仿宋"/>
                <w:sz w:val="21"/>
                <w:szCs w:val="21"/>
              </w:rPr>
            </w:pPr>
            <w:r>
              <w:rPr>
                <w:rFonts w:ascii="仿宋" w:hAnsi="仿宋" w:eastAsia="仿宋" w:cs="仿宋"/>
                <w:sz w:val="21"/>
                <w:szCs w:val="21"/>
              </w:rPr>
              <w:t>1</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1"/>
              <w:ind w:left="214"/>
              <w:rPr>
                <w:rFonts w:ascii="仿宋" w:hAnsi="仿宋" w:eastAsia="仿宋" w:cs="仿宋"/>
                <w:sz w:val="21"/>
                <w:szCs w:val="21"/>
              </w:rPr>
            </w:pPr>
            <w:r>
              <w:rPr>
                <w:rFonts w:ascii="仿宋" w:hAnsi="仿宋" w:eastAsia="仿宋" w:cs="仿宋"/>
                <w:spacing w:val="1"/>
                <w:sz w:val="21"/>
                <w:szCs w:val="21"/>
              </w:rPr>
              <w:t>C00</w:t>
            </w:r>
            <w:r>
              <w:rPr>
                <w:rFonts w:ascii="仿宋" w:hAnsi="仿宋" w:eastAsia="仿宋" w:cs="仿宋"/>
                <w:sz w:val="21"/>
                <w:szCs w:val="21"/>
              </w:rPr>
              <w:t>2</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1"/>
              <w:ind w:left="525"/>
              <w:rPr>
                <w:rFonts w:ascii="仿宋" w:hAnsi="仿宋" w:eastAsia="仿宋" w:cs="仿宋"/>
                <w:sz w:val="21"/>
                <w:szCs w:val="21"/>
              </w:rPr>
            </w:pPr>
            <w:r>
              <w:rPr>
                <w:rFonts w:ascii="仿宋" w:hAnsi="仿宋" w:eastAsia="仿宋" w:cs="仿宋"/>
                <w:spacing w:val="-1"/>
                <w:sz w:val="21"/>
                <w:szCs w:val="21"/>
              </w:rPr>
              <w:t>义</w:t>
            </w:r>
            <w:r>
              <w:rPr>
                <w:rFonts w:ascii="仿宋" w:hAnsi="仿宋" w:eastAsia="仿宋" w:cs="仿宋"/>
                <w:spacing w:val="2"/>
                <w:sz w:val="21"/>
                <w:szCs w:val="21"/>
              </w:rPr>
              <w:t>和</w:t>
            </w:r>
            <w:r>
              <w:rPr>
                <w:rFonts w:ascii="仿宋" w:hAnsi="仿宋" w:eastAsia="仿宋" w:cs="仿宋"/>
                <w:spacing w:val="1"/>
                <w:sz w:val="21"/>
                <w:szCs w:val="21"/>
              </w:rPr>
              <w:t>-</w:t>
            </w:r>
            <w:r>
              <w:rPr>
                <w:rFonts w:ascii="仿宋" w:hAnsi="仿宋" w:eastAsia="仿宋" w:cs="仿宋"/>
                <w:spacing w:val="-1"/>
                <w:sz w:val="21"/>
                <w:szCs w:val="21"/>
              </w:rPr>
              <w:t>侯</w:t>
            </w:r>
            <w:r>
              <w:rPr>
                <w:rFonts w:ascii="仿宋" w:hAnsi="仿宋" w:eastAsia="仿宋" w:cs="仿宋"/>
                <w:sz w:val="21"/>
                <w:szCs w:val="21"/>
              </w:rPr>
              <w:t>家</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1"/>
              <w:ind w:left="272"/>
              <w:rPr>
                <w:rFonts w:ascii="仿宋" w:hAnsi="仿宋" w:eastAsia="仿宋" w:cs="仿宋"/>
                <w:sz w:val="21"/>
                <w:szCs w:val="21"/>
              </w:rPr>
            </w:pPr>
            <w:r>
              <w:rPr>
                <w:rFonts w:ascii="仿宋" w:hAnsi="仿宋" w:eastAsia="仿宋" w:cs="仿宋"/>
                <w:spacing w:val="1"/>
                <w:sz w:val="21"/>
                <w:szCs w:val="21"/>
              </w:rPr>
              <w:t>0.4</w:t>
            </w:r>
            <w:r>
              <w:rPr>
                <w:rFonts w:ascii="仿宋" w:hAnsi="仿宋" w:eastAsia="仿宋" w:cs="仿宋"/>
                <w:spacing w:val="-2"/>
                <w:sz w:val="21"/>
                <w:szCs w:val="21"/>
              </w:rPr>
              <w:t>4</w:t>
            </w:r>
            <w:r>
              <w:rPr>
                <w:rFonts w:ascii="仿宋" w:hAnsi="仿宋" w:eastAsia="仿宋" w:cs="仿宋"/>
                <w:sz w:val="21"/>
                <w:szCs w:val="21"/>
              </w:rPr>
              <w:t>8</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1"/>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1"/>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1"/>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1"/>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0"/>
              <w:ind w:left="197" w:right="203"/>
              <w:jc w:val="center"/>
              <w:rPr>
                <w:rFonts w:ascii="仿宋" w:hAnsi="仿宋" w:eastAsia="仿宋" w:cs="仿宋"/>
                <w:sz w:val="21"/>
                <w:szCs w:val="21"/>
              </w:rPr>
            </w:pPr>
            <w:r>
              <w:rPr>
                <w:rFonts w:ascii="仿宋" w:hAnsi="仿宋" w:eastAsia="仿宋" w:cs="仿宋"/>
                <w:sz w:val="21"/>
                <w:szCs w:val="21"/>
              </w:rPr>
              <w:t>2</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0"/>
              <w:ind w:left="214"/>
              <w:rPr>
                <w:rFonts w:ascii="仿宋" w:hAnsi="仿宋" w:eastAsia="仿宋" w:cs="仿宋"/>
                <w:sz w:val="21"/>
                <w:szCs w:val="21"/>
              </w:rPr>
            </w:pPr>
            <w:r>
              <w:rPr>
                <w:rFonts w:ascii="仿宋" w:hAnsi="仿宋" w:eastAsia="仿宋" w:cs="仿宋"/>
                <w:spacing w:val="1"/>
                <w:sz w:val="21"/>
                <w:szCs w:val="21"/>
              </w:rPr>
              <w:t>C00</w:t>
            </w:r>
            <w:r>
              <w:rPr>
                <w:rFonts w:ascii="仿宋" w:hAnsi="仿宋" w:eastAsia="仿宋" w:cs="仿宋"/>
                <w:sz w:val="21"/>
                <w:szCs w:val="21"/>
              </w:rPr>
              <w:t>6</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0"/>
              <w:ind w:left="314"/>
              <w:rPr>
                <w:rFonts w:ascii="仿宋" w:hAnsi="仿宋" w:eastAsia="仿宋" w:cs="仿宋"/>
                <w:sz w:val="21"/>
                <w:szCs w:val="21"/>
              </w:rPr>
            </w:pPr>
            <w:r>
              <w:rPr>
                <w:rFonts w:ascii="仿宋" w:hAnsi="仿宋" w:eastAsia="仿宋" w:cs="仿宋"/>
                <w:spacing w:val="-1"/>
                <w:sz w:val="21"/>
                <w:szCs w:val="21"/>
              </w:rPr>
              <w:t>任</w:t>
            </w:r>
            <w:r>
              <w:rPr>
                <w:rFonts w:ascii="仿宋" w:hAnsi="仿宋" w:eastAsia="仿宋" w:cs="仿宋"/>
                <w:spacing w:val="2"/>
                <w:sz w:val="21"/>
                <w:szCs w:val="21"/>
              </w:rPr>
              <w:t>家庄</w:t>
            </w:r>
            <w:r>
              <w:rPr>
                <w:rFonts w:ascii="仿宋" w:hAnsi="仿宋" w:eastAsia="仿宋" w:cs="仿宋"/>
                <w:spacing w:val="1"/>
                <w:sz w:val="21"/>
                <w:szCs w:val="21"/>
              </w:rPr>
              <w:t>-</w:t>
            </w:r>
            <w:r>
              <w:rPr>
                <w:rFonts w:ascii="仿宋" w:hAnsi="仿宋" w:eastAsia="仿宋" w:cs="仿宋"/>
                <w:spacing w:val="-1"/>
                <w:sz w:val="21"/>
                <w:szCs w:val="21"/>
              </w:rPr>
              <w:t>大</w:t>
            </w:r>
            <w:r>
              <w:rPr>
                <w:rFonts w:ascii="仿宋" w:hAnsi="仿宋" w:eastAsia="仿宋" w:cs="仿宋"/>
                <w:spacing w:val="2"/>
                <w:sz w:val="21"/>
                <w:szCs w:val="21"/>
              </w:rPr>
              <w:t>庙</w:t>
            </w:r>
            <w:r>
              <w:rPr>
                <w:rFonts w:ascii="仿宋" w:hAnsi="仿宋" w:eastAsia="仿宋" w:cs="仿宋"/>
                <w:sz w:val="21"/>
                <w:szCs w:val="21"/>
              </w:rPr>
              <w:t>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0"/>
              <w:ind w:left="272"/>
              <w:rPr>
                <w:rFonts w:ascii="仿宋" w:hAnsi="仿宋" w:eastAsia="仿宋" w:cs="仿宋"/>
                <w:sz w:val="21"/>
                <w:szCs w:val="21"/>
              </w:rPr>
            </w:pPr>
            <w:r>
              <w:rPr>
                <w:rFonts w:ascii="仿宋" w:hAnsi="仿宋" w:eastAsia="仿宋" w:cs="仿宋"/>
                <w:spacing w:val="1"/>
                <w:sz w:val="21"/>
                <w:szCs w:val="21"/>
              </w:rPr>
              <w:t>2.0</w:t>
            </w:r>
            <w:r>
              <w:rPr>
                <w:rFonts w:ascii="仿宋" w:hAnsi="仿宋" w:eastAsia="仿宋" w:cs="仿宋"/>
                <w:spacing w:val="-2"/>
                <w:sz w:val="21"/>
                <w:szCs w:val="21"/>
              </w:rPr>
              <w:t>8</w:t>
            </w:r>
            <w:r>
              <w:rPr>
                <w:rFonts w:ascii="仿宋" w:hAnsi="仿宋" w:eastAsia="仿宋" w:cs="仿宋"/>
                <w:sz w:val="21"/>
                <w:szCs w:val="21"/>
              </w:rPr>
              <w:t>6</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0"/>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0"/>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0"/>
              <w:ind w:left="265"/>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0"/>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1"/>
              <w:ind w:left="197" w:right="203"/>
              <w:jc w:val="center"/>
              <w:rPr>
                <w:rFonts w:ascii="仿宋" w:hAnsi="仿宋" w:eastAsia="仿宋" w:cs="仿宋"/>
                <w:sz w:val="21"/>
                <w:szCs w:val="21"/>
              </w:rPr>
            </w:pPr>
            <w:r>
              <w:rPr>
                <w:rFonts w:ascii="仿宋" w:hAnsi="仿宋" w:eastAsia="仿宋" w:cs="仿宋"/>
                <w:sz w:val="21"/>
                <w:szCs w:val="21"/>
              </w:rPr>
              <w:t>3</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1"/>
              <w:ind w:left="214"/>
              <w:rPr>
                <w:rFonts w:ascii="仿宋" w:hAnsi="仿宋" w:eastAsia="仿宋" w:cs="仿宋"/>
                <w:sz w:val="21"/>
                <w:szCs w:val="21"/>
              </w:rPr>
            </w:pPr>
            <w:r>
              <w:rPr>
                <w:rFonts w:ascii="仿宋" w:hAnsi="仿宋" w:eastAsia="仿宋" w:cs="仿宋"/>
                <w:spacing w:val="1"/>
                <w:sz w:val="21"/>
                <w:szCs w:val="21"/>
              </w:rPr>
              <w:t>C00</w:t>
            </w:r>
            <w:r>
              <w:rPr>
                <w:rFonts w:ascii="仿宋" w:hAnsi="仿宋" w:eastAsia="仿宋" w:cs="仿宋"/>
                <w:sz w:val="21"/>
                <w:szCs w:val="21"/>
              </w:rPr>
              <w:t>7</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1"/>
              <w:ind w:left="211"/>
              <w:rPr>
                <w:rFonts w:ascii="仿宋" w:hAnsi="仿宋" w:eastAsia="仿宋" w:cs="仿宋"/>
                <w:sz w:val="21"/>
                <w:szCs w:val="21"/>
              </w:rPr>
            </w:pPr>
            <w:r>
              <w:rPr>
                <w:rFonts w:ascii="仿宋" w:hAnsi="仿宋" w:eastAsia="仿宋" w:cs="仿宋"/>
                <w:spacing w:val="-1"/>
                <w:sz w:val="21"/>
                <w:szCs w:val="21"/>
              </w:rPr>
              <w:t>街</w:t>
            </w:r>
            <w:r>
              <w:rPr>
                <w:rFonts w:ascii="仿宋" w:hAnsi="仿宋" w:eastAsia="仿宋" w:cs="仿宋"/>
                <w:spacing w:val="2"/>
                <w:sz w:val="21"/>
                <w:szCs w:val="21"/>
              </w:rPr>
              <w:t>道</w:t>
            </w:r>
            <w:r>
              <w:rPr>
                <w:rFonts w:ascii="仿宋" w:hAnsi="仿宋" w:eastAsia="仿宋" w:cs="仿宋"/>
                <w:spacing w:val="-1"/>
                <w:sz w:val="21"/>
                <w:szCs w:val="21"/>
              </w:rPr>
              <w:t>办</w:t>
            </w:r>
            <w:r>
              <w:rPr>
                <w:rFonts w:ascii="仿宋" w:hAnsi="仿宋" w:eastAsia="仿宋" w:cs="仿宋"/>
                <w:spacing w:val="2"/>
                <w:sz w:val="21"/>
                <w:szCs w:val="21"/>
              </w:rPr>
              <w:t>事</w:t>
            </w:r>
            <w:r>
              <w:rPr>
                <w:rFonts w:ascii="仿宋" w:hAnsi="仿宋" w:eastAsia="仿宋" w:cs="仿宋"/>
                <w:spacing w:val="-1"/>
                <w:sz w:val="21"/>
                <w:szCs w:val="21"/>
              </w:rPr>
              <w:t>处</w:t>
            </w:r>
            <w:r>
              <w:rPr>
                <w:rFonts w:ascii="仿宋" w:hAnsi="仿宋" w:eastAsia="仿宋" w:cs="仿宋"/>
                <w:spacing w:val="1"/>
                <w:sz w:val="21"/>
                <w:szCs w:val="21"/>
              </w:rPr>
              <w:t>-</w:t>
            </w:r>
            <w:r>
              <w:rPr>
                <w:rFonts w:ascii="仿宋" w:hAnsi="仿宋" w:eastAsia="仿宋" w:cs="仿宋"/>
                <w:spacing w:val="-1"/>
                <w:sz w:val="21"/>
                <w:szCs w:val="21"/>
              </w:rPr>
              <w:t>黄</w:t>
            </w:r>
            <w:r>
              <w:rPr>
                <w:rFonts w:ascii="仿宋" w:hAnsi="仿宋" w:eastAsia="仿宋" w:cs="仿宋"/>
                <w:sz w:val="21"/>
                <w:szCs w:val="21"/>
              </w:rPr>
              <w:t>山</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1"/>
              <w:ind w:left="272"/>
              <w:rPr>
                <w:rFonts w:ascii="仿宋" w:hAnsi="仿宋" w:eastAsia="仿宋" w:cs="仿宋"/>
                <w:sz w:val="21"/>
                <w:szCs w:val="21"/>
              </w:rPr>
            </w:pPr>
            <w:r>
              <w:rPr>
                <w:rFonts w:ascii="仿宋" w:hAnsi="仿宋" w:eastAsia="仿宋" w:cs="仿宋"/>
                <w:spacing w:val="1"/>
                <w:sz w:val="21"/>
                <w:szCs w:val="21"/>
              </w:rPr>
              <w:t>1.6</w:t>
            </w:r>
            <w:r>
              <w:rPr>
                <w:rFonts w:ascii="仿宋" w:hAnsi="仿宋" w:eastAsia="仿宋" w:cs="仿宋"/>
                <w:spacing w:val="-2"/>
                <w:sz w:val="21"/>
                <w:szCs w:val="21"/>
              </w:rPr>
              <w:t>8</w:t>
            </w:r>
            <w:r>
              <w:rPr>
                <w:rFonts w:ascii="仿宋" w:hAnsi="仿宋" w:eastAsia="仿宋" w:cs="仿宋"/>
                <w:sz w:val="21"/>
                <w:szCs w:val="21"/>
              </w:rPr>
              <w:t>5</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1"/>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1"/>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1"/>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1"/>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0"/>
              <w:ind w:left="197" w:right="203"/>
              <w:jc w:val="center"/>
              <w:rPr>
                <w:rFonts w:ascii="仿宋" w:hAnsi="仿宋" w:eastAsia="仿宋" w:cs="仿宋"/>
                <w:sz w:val="21"/>
                <w:szCs w:val="21"/>
              </w:rPr>
            </w:pPr>
            <w:r>
              <w:rPr>
                <w:rFonts w:ascii="仿宋" w:hAnsi="仿宋" w:eastAsia="仿宋" w:cs="仿宋"/>
                <w:sz w:val="21"/>
                <w:szCs w:val="21"/>
              </w:rPr>
              <w:t>4</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0"/>
              <w:ind w:left="214"/>
              <w:rPr>
                <w:rFonts w:ascii="仿宋" w:hAnsi="仿宋" w:eastAsia="仿宋" w:cs="仿宋"/>
                <w:sz w:val="21"/>
                <w:szCs w:val="21"/>
              </w:rPr>
            </w:pPr>
            <w:r>
              <w:rPr>
                <w:rFonts w:ascii="仿宋" w:hAnsi="仿宋" w:eastAsia="仿宋" w:cs="仿宋"/>
                <w:spacing w:val="1"/>
                <w:sz w:val="21"/>
                <w:szCs w:val="21"/>
              </w:rPr>
              <w:t>C00</w:t>
            </w:r>
            <w:r>
              <w:rPr>
                <w:rFonts w:ascii="仿宋" w:hAnsi="仿宋" w:eastAsia="仿宋" w:cs="仿宋"/>
                <w:sz w:val="21"/>
                <w:szCs w:val="21"/>
              </w:rPr>
              <w:t>8</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0"/>
              <w:ind w:left="314"/>
              <w:rPr>
                <w:rFonts w:ascii="仿宋" w:hAnsi="仿宋" w:eastAsia="仿宋" w:cs="仿宋"/>
                <w:sz w:val="21"/>
                <w:szCs w:val="21"/>
              </w:rPr>
            </w:pPr>
            <w:r>
              <w:rPr>
                <w:rFonts w:ascii="仿宋" w:hAnsi="仿宋" w:eastAsia="仿宋" w:cs="仿宋"/>
                <w:spacing w:val="-1"/>
                <w:sz w:val="21"/>
                <w:szCs w:val="21"/>
              </w:rPr>
              <w:t>鸡</w:t>
            </w:r>
            <w:r>
              <w:rPr>
                <w:rFonts w:ascii="仿宋" w:hAnsi="仿宋" w:eastAsia="仿宋" w:cs="仿宋"/>
                <w:spacing w:val="2"/>
                <w:sz w:val="21"/>
                <w:szCs w:val="21"/>
              </w:rPr>
              <w:t>耳屯</w:t>
            </w:r>
            <w:r>
              <w:rPr>
                <w:rFonts w:ascii="仿宋" w:hAnsi="仿宋" w:eastAsia="仿宋" w:cs="仿宋"/>
                <w:spacing w:val="1"/>
                <w:sz w:val="21"/>
                <w:szCs w:val="21"/>
              </w:rPr>
              <w:t>-</w:t>
            </w:r>
            <w:r>
              <w:rPr>
                <w:rFonts w:ascii="仿宋" w:hAnsi="仿宋" w:eastAsia="仿宋" w:cs="仿宋"/>
                <w:spacing w:val="-1"/>
                <w:sz w:val="21"/>
                <w:szCs w:val="21"/>
              </w:rPr>
              <w:t>殷</w:t>
            </w:r>
            <w:r>
              <w:rPr>
                <w:rFonts w:ascii="仿宋" w:hAnsi="仿宋" w:eastAsia="仿宋" w:cs="仿宋"/>
                <w:spacing w:val="2"/>
                <w:sz w:val="21"/>
                <w:szCs w:val="21"/>
              </w:rPr>
              <w:t>家</w:t>
            </w:r>
            <w:r>
              <w:rPr>
                <w:rFonts w:ascii="仿宋" w:hAnsi="仿宋" w:eastAsia="仿宋" w:cs="仿宋"/>
                <w:sz w:val="21"/>
                <w:szCs w:val="21"/>
              </w:rPr>
              <w:t>林</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0"/>
              <w:ind w:left="272"/>
              <w:rPr>
                <w:rFonts w:ascii="仿宋" w:hAnsi="仿宋" w:eastAsia="仿宋" w:cs="仿宋"/>
                <w:sz w:val="21"/>
                <w:szCs w:val="21"/>
              </w:rPr>
            </w:pPr>
            <w:r>
              <w:rPr>
                <w:rFonts w:ascii="仿宋" w:hAnsi="仿宋" w:eastAsia="仿宋" w:cs="仿宋"/>
                <w:spacing w:val="1"/>
                <w:sz w:val="21"/>
                <w:szCs w:val="21"/>
              </w:rPr>
              <w:t>1.3</w:t>
            </w:r>
            <w:r>
              <w:rPr>
                <w:rFonts w:ascii="仿宋" w:hAnsi="仿宋" w:eastAsia="仿宋" w:cs="仿宋"/>
                <w:spacing w:val="-2"/>
                <w:sz w:val="21"/>
                <w:szCs w:val="21"/>
              </w:rPr>
              <w:t>0</w:t>
            </w:r>
            <w:r>
              <w:rPr>
                <w:rFonts w:ascii="仿宋" w:hAnsi="仿宋" w:eastAsia="仿宋" w:cs="仿宋"/>
                <w:sz w:val="21"/>
                <w:szCs w:val="21"/>
              </w:rPr>
              <w:t>5</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0"/>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0"/>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0"/>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0"/>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1"/>
              <w:ind w:left="197" w:right="203"/>
              <w:jc w:val="center"/>
              <w:rPr>
                <w:rFonts w:ascii="仿宋" w:hAnsi="仿宋" w:eastAsia="仿宋" w:cs="仿宋"/>
                <w:sz w:val="21"/>
                <w:szCs w:val="21"/>
              </w:rPr>
            </w:pPr>
            <w:r>
              <w:rPr>
                <w:rFonts w:ascii="仿宋" w:hAnsi="仿宋" w:eastAsia="仿宋" w:cs="仿宋"/>
                <w:sz w:val="21"/>
                <w:szCs w:val="21"/>
              </w:rPr>
              <w:t>5</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1"/>
              <w:ind w:left="214"/>
              <w:rPr>
                <w:rFonts w:ascii="仿宋" w:hAnsi="仿宋" w:eastAsia="仿宋" w:cs="仿宋"/>
                <w:sz w:val="21"/>
                <w:szCs w:val="21"/>
              </w:rPr>
            </w:pPr>
            <w:r>
              <w:rPr>
                <w:rFonts w:ascii="仿宋" w:hAnsi="仿宋" w:eastAsia="仿宋" w:cs="仿宋"/>
                <w:spacing w:val="1"/>
                <w:sz w:val="21"/>
                <w:szCs w:val="21"/>
              </w:rPr>
              <w:t>C00</w:t>
            </w:r>
            <w:r>
              <w:rPr>
                <w:rFonts w:ascii="仿宋" w:hAnsi="仿宋" w:eastAsia="仿宋" w:cs="仿宋"/>
                <w:sz w:val="21"/>
                <w:szCs w:val="21"/>
              </w:rPr>
              <w:t>8</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1"/>
              <w:ind w:left="314"/>
              <w:rPr>
                <w:rFonts w:ascii="仿宋" w:hAnsi="仿宋" w:eastAsia="仿宋" w:cs="仿宋"/>
                <w:sz w:val="21"/>
                <w:szCs w:val="21"/>
              </w:rPr>
            </w:pPr>
            <w:r>
              <w:rPr>
                <w:rFonts w:ascii="仿宋" w:hAnsi="仿宋" w:eastAsia="仿宋" w:cs="仿宋"/>
                <w:spacing w:val="-1"/>
                <w:sz w:val="21"/>
                <w:szCs w:val="21"/>
              </w:rPr>
              <w:t>鸡</w:t>
            </w:r>
            <w:r>
              <w:rPr>
                <w:rFonts w:ascii="仿宋" w:hAnsi="仿宋" w:eastAsia="仿宋" w:cs="仿宋"/>
                <w:spacing w:val="2"/>
                <w:sz w:val="21"/>
                <w:szCs w:val="21"/>
              </w:rPr>
              <w:t>耳屯</w:t>
            </w:r>
            <w:r>
              <w:rPr>
                <w:rFonts w:ascii="仿宋" w:hAnsi="仿宋" w:eastAsia="仿宋" w:cs="仿宋"/>
                <w:spacing w:val="1"/>
                <w:sz w:val="21"/>
                <w:szCs w:val="21"/>
              </w:rPr>
              <w:t>-</w:t>
            </w:r>
            <w:r>
              <w:rPr>
                <w:rFonts w:ascii="仿宋" w:hAnsi="仿宋" w:eastAsia="仿宋" w:cs="仿宋"/>
                <w:spacing w:val="-1"/>
                <w:sz w:val="21"/>
                <w:szCs w:val="21"/>
              </w:rPr>
              <w:t>殷</w:t>
            </w:r>
            <w:r>
              <w:rPr>
                <w:rFonts w:ascii="仿宋" w:hAnsi="仿宋" w:eastAsia="仿宋" w:cs="仿宋"/>
                <w:spacing w:val="2"/>
                <w:sz w:val="21"/>
                <w:szCs w:val="21"/>
              </w:rPr>
              <w:t>家</w:t>
            </w:r>
            <w:r>
              <w:rPr>
                <w:rFonts w:ascii="仿宋" w:hAnsi="仿宋" w:eastAsia="仿宋" w:cs="仿宋"/>
                <w:sz w:val="21"/>
                <w:szCs w:val="21"/>
              </w:rPr>
              <w:t>林</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1"/>
              <w:ind w:left="325"/>
              <w:rPr>
                <w:rFonts w:ascii="仿宋" w:hAnsi="仿宋" w:eastAsia="仿宋" w:cs="仿宋"/>
                <w:sz w:val="21"/>
                <w:szCs w:val="21"/>
              </w:rPr>
            </w:pPr>
            <w:r>
              <w:rPr>
                <w:rFonts w:ascii="仿宋" w:hAnsi="仿宋" w:eastAsia="仿宋" w:cs="仿宋"/>
                <w:spacing w:val="1"/>
                <w:sz w:val="21"/>
                <w:szCs w:val="21"/>
              </w:rPr>
              <w:t>0.4</w:t>
            </w:r>
            <w:r>
              <w:rPr>
                <w:rFonts w:ascii="仿宋" w:hAnsi="仿宋" w:eastAsia="仿宋" w:cs="仿宋"/>
                <w:sz w:val="21"/>
                <w:szCs w:val="21"/>
              </w:rPr>
              <w:t>3</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1"/>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1"/>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1"/>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1"/>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69"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80"/>
              <w:ind w:left="197" w:right="203"/>
              <w:jc w:val="center"/>
              <w:rPr>
                <w:rFonts w:ascii="仿宋" w:hAnsi="仿宋" w:eastAsia="仿宋" w:cs="仿宋"/>
                <w:sz w:val="21"/>
                <w:szCs w:val="21"/>
              </w:rPr>
            </w:pPr>
            <w:r>
              <w:rPr>
                <w:rFonts w:ascii="仿宋" w:hAnsi="仿宋" w:eastAsia="仿宋" w:cs="仿宋"/>
                <w:sz w:val="21"/>
                <w:szCs w:val="21"/>
              </w:rPr>
              <w:t>6</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80"/>
              <w:ind w:left="214"/>
              <w:rPr>
                <w:rFonts w:ascii="仿宋" w:hAnsi="仿宋" w:eastAsia="仿宋" w:cs="仿宋"/>
                <w:sz w:val="21"/>
                <w:szCs w:val="21"/>
              </w:rPr>
            </w:pPr>
            <w:r>
              <w:rPr>
                <w:rFonts w:ascii="仿宋" w:hAnsi="仿宋" w:eastAsia="仿宋" w:cs="仿宋"/>
                <w:spacing w:val="1"/>
                <w:sz w:val="21"/>
                <w:szCs w:val="21"/>
              </w:rPr>
              <w:t>C00</w:t>
            </w:r>
            <w:r>
              <w:rPr>
                <w:rFonts w:ascii="仿宋" w:hAnsi="仿宋" w:eastAsia="仿宋" w:cs="仿宋"/>
                <w:sz w:val="21"/>
                <w:szCs w:val="21"/>
              </w:rPr>
              <w:t>9</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8" w:line="272" w:lineRule="exact"/>
              <w:ind w:left="787" w:right="5" w:hanging="682"/>
              <w:rPr>
                <w:rFonts w:ascii="仿宋" w:hAnsi="仿宋" w:eastAsia="仿宋" w:cs="仿宋"/>
                <w:sz w:val="21"/>
                <w:szCs w:val="21"/>
                <w:lang w:eastAsia="zh-CN"/>
              </w:rPr>
            </w:pPr>
            <w:r>
              <w:rPr>
                <w:rFonts w:ascii="仿宋" w:hAnsi="仿宋" w:eastAsia="仿宋" w:cs="仿宋"/>
                <w:spacing w:val="-1"/>
                <w:w w:val="95"/>
                <w:sz w:val="21"/>
                <w:szCs w:val="21"/>
                <w:lang w:eastAsia="zh-CN"/>
              </w:rPr>
              <w:t>小</w:t>
            </w:r>
            <w:r>
              <w:rPr>
                <w:rFonts w:ascii="仿宋" w:hAnsi="仿宋" w:eastAsia="仿宋" w:cs="仿宋"/>
                <w:spacing w:val="1"/>
                <w:w w:val="95"/>
                <w:sz w:val="21"/>
                <w:szCs w:val="21"/>
                <w:lang w:eastAsia="zh-CN"/>
              </w:rPr>
              <w:t>庄</w:t>
            </w:r>
            <w:r>
              <w:rPr>
                <w:rFonts w:ascii="仿宋" w:hAnsi="仿宋" w:eastAsia="仿宋" w:cs="仿宋"/>
                <w:w w:val="95"/>
                <w:sz w:val="21"/>
                <w:szCs w:val="21"/>
                <w:lang w:eastAsia="zh-CN"/>
              </w:rPr>
              <w:t>-</w:t>
            </w:r>
            <w:r>
              <w:rPr>
                <w:rFonts w:ascii="仿宋" w:hAnsi="仿宋" w:eastAsia="仿宋" w:cs="仿宋"/>
                <w:spacing w:val="-1"/>
                <w:w w:val="95"/>
                <w:sz w:val="21"/>
                <w:szCs w:val="21"/>
                <w:lang w:eastAsia="zh-CN"/>
              </w:rPr>
              <w:t>七</w:t>
            </w:r>
            <w:r>
              <w:rPr>
                <w:rFonts w:ascii="仿宋" w:hAnsi="仿宋" w:eastAsia="仿宋" w:cs="仿宋"/>
                <w:spacing w:val="1"/>
                <w:w w:val="95"/>
                <w:sz w:val="21"/>
                <w:szCs w:val="21"/>
                <w:lang w:eastAsia="zh-CN"/>
              </w:rPr>
              <w:t>贤</w:t>
            </w:r>
            <w:r>
              <w:rPr>
                <w:rFonts w:ascii="仿宋" w:hAnsi="仿宋" w:eastAsia="仿宋" w:cs="仿宋"/>
                <w:spacing w:val="-1"/>
                <w:w w:val="95"/>
                <w:sz w:val="21"/>
                <w:szCs w:val="21"/>
                <w:lang w:eastAsia="zh-CN"/>
              </w:rPr>
              <w:t>办</w:t>
            </w:r>
            <w:r>
              <w:rPr>
                <w:rFonts w:ascii="仿宋" w:hAnsi="仿宋" w:eastAsia="仿宋" w:cs="仿宋"/>
                <w:spacing w:val="1"/>
                <w:w w:val="95"/>
                <w:sz w:val="21"/>
                <w:szCs w:val="21"/>
                <w:lang w:eastAsia="zh-CN"/>
              </w:rPr>
              <w:t>事</w:t>
            </w:r>
            <w:r>
              <w:rPr>
                <w:rFonts w:ascii="仿宋" w:hAnsi="仿宋" w:eastAsia="仿宋" w:cs="仿宋"/>
                <w:spacing w:val="-1"/>
                <w:w w:val="95"/>
                <w:sz w:val="21"/>
                <w:szCs w:val="21"/>
                <w:lang w:eastAsia="zh-CN"/>
              </w:rPr>
              <w:t>处</w:t>
            </w:r>
            <w:r>
              <w:rPr>
                <w:rFonts w:ascii="仿宋" w:hAnsi="仿宋" w:eastAsia="仿宋" w:cs="仿宋"/>
                <w:w w:val="95"/>
                <w:sz w:val="21"/>
                <w:szCs w:val="21"/>
                <w:lang w:eastAsia="zh-CN"/>
              </w:rPr>
              <w:t>西</w:t>
            </w:r>
            <w:r>
              <w:rPr>
                <w:rFonts w:ascii="仿宋" w:hAnsi="仿宋" w:eastAsia="仿宋" w:cs="仿宋"/>
                <w:spacing w:val="-1"/>
                <w:sz w:val="21"/>
                <w:szCs w:val="21"/>
                <w:lang w:eastAsia="zh-CN"/>
              </w:rPr>
              <w:t>外</w:t>
            </w:r>
            <w:r>
              <w:rPr>
                <w:rFonts w:ascii="仿宋" w:hAnsi="仿宋" w:eastAsia="仿宋" w:cs="仿宋"/>
                <w:sz w:val="21"/>
                <w:szCs w:val="21"/>
                <w:lang w:eastAsia="zh-CN"/>
              </w:rPr>
              <w:t>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80"/>
              <w:ind w:left="272"/>
              <w:rPr>
                <w:rFonts w:ascii="仿宋" w:hAnsi="仿宋" w:eastAsia="仿宋" w:cs="仿宋"/>
                <w:sz w:val="21"/>
                <w:szCs w:val="21"/>
              </w:rPr>
            </w:pPr>
            <w:r>
              <w:rPr>
                <w:rFonts w:ascii="仿宋" w:hAnsi="仿宋" w:eastAsia="仿宋" w:cs="仿宋"/>
                <w:spacing w:val="1"/>
                <w:sz w:val="21"/>
                <w:szCs w:val="21"/>
              </w:rPr>
              <w:t>3.8</w:t>
            </w:r>
            <w:r>
              <w:rPr>
                <w:rFonts w:ascii="仿宋" w:hAnsi="仿宋" w:eastAsia="仿宋" w:cs="仿宋"/>
                <w:spacing w:val="-2"/>
                <w:sz w:val="21"/>
                <w:szCs w:val="21"/>
              </w:rPr>
              <w:t>5</w:t>
            </w:r>
            <w:r>
              <w:rPr>
                <w:rFonts w:ascii="仿宋" w:hAnsi="仿宋" w:eastAsia="仿宋" w:cs="仿宋"/>
                <w:sz w:val="21"/>
                <w:szCs w:val="21"/>
              </w:rPr>
              <w:t>9</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80"/>
              <w:ind w:left="114"/>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pacing w:val="2"/>
                <w:sz w:val="21"/>
                <w:szCs w:val="21"/>
              </w:rPr>
              <w:t>、</w:t>
            </w: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80"/>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80"/>
              <w:ind w:left="265"/>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80"/>
              <w:ind w:left="386" w:right="385"/>
              <w:jc w:val="center"/>
              <w:rPr>
                <w:rFonts w:ascii="仿宋" w:hAnsi="仿宋" w:eastAsia="仿宋" w:cs="仿宋"/>
                <w:sz w:val="21"/>
                <w:szCs w:val="21"/>
              </w:rPr>
            </w:pPr>
            <w:r>
              <w:rPr>
                <w:rFonts w:ascii="仿宋" w:hAnsi="仿宋" w:eastAsia="仿宋" w:cs="仿宋"/>
                <w:sz w:val="21"/>
                <w:szCs w:val="21"/>
              </w:rPr>
              <w:t>6</w:t>
            </w:r>
          </w:p>
        </w:tc>
      </w:tr>
      <w:tr>
        <w:tblPrEx>
          <w:tblCellMar>
            <w:top w:w="0" w:type="dxa"/>
            <w:left w:w="0" w:type="dxa"/>
            <w:bottom w:w="0" w:type="dxa"/>
            <w:right w:w="0" w:type="dxa"/>
          </w:tblCellMar>
        </w:tblPrEx>
        <w:trPr>
          <w:trHeight w:val="453" w:hRule="exact"/>
        </w:trPr>
        <w:tc>
          <w:tcPr>
            <w:tcW w:w="665" w:type="dxa"/>
            <w:tcBorders>
              <w:top w:val="single" w:color="000000" w:sz="4" w:space="0"/>
              <w:left w:val="single" w:color="000000" w:sz="8" w:space="0"/>
              <w:bottom w:val="single" w:color="000000" w:sz="8" w:space="0"/>
              <w:right w:val="single" w:color="000000" w:sz="4" w:space="0"/>
            </w:tcBorders>
          </w:tcPr>
          <w:p>
            <w:pPr>
              <w:pStyle w:val="10"/>
              <w:spacing w:before="22"/>
              <w:ind w:left="197" w:right="203"/>
              <w:jc w:val="center"/>
              <w:rPr>
                <w:rFonts w:ascii="仿宋" w:hAnsi="仿宋" w:eastAsia="仿宋" w:cs="仿宋"/>
                <w:sz w:val="21"/>
                <w:szCs w:val="21"/>
              </w:rPr>
            </w:pPr>
            <w:r>
              <w:rPr>
                <w:rFonts w:ascii="仿宋" w:hAnsi="仿宋" w:eastAsia="仿宋" w:cs="仿宋"/>
                <w:sz w:val="21"/>
                <w:szCs w:val="21"/>
              </w:rPr>
              <w:t>7</w:t>
            </w:r>
          </w:p>
        </w:tc>
        <w:tc>
          <w:tcPr>
            <w:tcW w:w="860" w:type="dxa"/>
            <w:tcBorders>
              <w:top w:val="single" w:color="000000" w:sz="4" w:space="0"/>
              <w:left w:val="single" w:color="000000" w:sz="4" w:space="0"/>
              <w:bottom w:val="single" w:color="000000" w:sz="8" w:space="0"/>
              <w:right w:val="single" w:color="000000" w:sz="4" w:space="0"/>
            </w:tcBorders>
          </w:tcPr>
          <w:p>
            <w:pPr>
              <w:pStyle w:val="10"/>
              <w:spacing w:before="22"/>
              <w:ind w:left="214"/>
              <w:rPr>
                <w:rFonts w:ascii="仿宋" w:hAnsi="仿宋" w:eastAsia="仿宋" w:cs="仿宋"/>
                <w:sz w:val="21"/>
                <w:szCs w:val="21"/>
              </w:rPr>
            </w:pPr>
            <w:r>
              <w:rPr>
                <w:rFonts w:ascii="仿宋" w:hAnsi="仿宋" w:eastAsia="仿宋" w:cs="仿宋"/>
                <w:spacing w:val="1"/>
                <w:sz w:val="21"/>
                <w:szCs w:val="21"/>
              </w:rPr>
              <w:t>C01</w:t>
            </w:r>
            <w:r>
              <w:rPr>
                <w:rFonts w:ascii="仿宋" w:hAnsi="仿宋" w:eastAsia="仿宋" w:cs="仿宋"/>
                <w:sz w:val="21"/>
                <w:szCs w:val="21"/>
              </w:rPr>
              <w:t>0</w:t>
            </w:r>
          </w:p>
        </w:tc>
        <w:tc>
          <w:tcPr>
            <w:tcW w:w="2005" w:type="dxa"/>
            <w:tcBorders>
              <w:top w:val="single" w:color="000000" w:sz="4" w:space="0"/>
              <w:left w:val="single" w:color="000000" w:sz="4" w:space="0"/>
              <w:bottom w:val="single" w:color="000000" w:sz="8" w:space="0"/>
              <w:right w:val="single" w:color="000000" w:sz="4" w:space="0"/>
            </w:tcBorders>
          </w:tcPr>
          <w:p>
            <w:pPr>
              <w:pStyle w:val="10"/>
              <w:spacing w:before="22"/>
              <w:ind w:left="525"/>
              <w:rPr>
                <w:rFonts w:ascii="仿宋" w:hAnsi="仿宋" w:eastAsia="仿宋" w:cs="仿宋"/>
                <w:sz w:val="21"/>
                <w:szCs w:val="21"/>
              </w:rPr>
            </w:pPr>
            <w:r>
              <w:rPr>
                <w:rFonts w:ascii="仿宋" w:hAnsi="仿宋" w:eastAsia="仿宋" w:cs="仿宋"/>
                <w:spacing w:val="-1"/>
                <w:sz w:val="21"/>
                <w:szCs w:val="21"/>
              </w:rPr>
              <w:t>郑</w:t>
            </w:r>
            <w:r>
              <w:rPr>
                <w:rFonts w:ascii="仿宋" w:hAnsi="仿宋" w:eastAsia="仿宋" w:cs="仿宋"/>
                <w:spacing w:val="2"/>
                <w:sz w:val="21"/>
                <w:szCs w:val="21"/>
              </w:rPr>
              <w:t>庄</w:t>
            </w:r>
            <w:r>
              <w:rPr>
                <w:rFonts w:ascii="仿宋" w:hAnsi="仿宋" w:eastAsia="仿宋" w:cs="仿宋"/>
                <w:spacing w:val="1"/>
                <w:sz w:val="21"/>
                <w:szCs w:val="21"/>
              </w:rPr>
              <w:t>-</w:t>
            </w:r>
            <w:r>
              <w:rPr>
                <w:rFonts w:ascii="仿宋" w:hAnsi="仿宋" w:eastAsia="仿宋" w:cs="仿宋"/>
                <w:spacing w:val="-1"/>
                <w:sz w:val="21"/>
                <w:szCs w:val="21"/>
              </w:rPr>
              <w:t>红</w:t>
            </w:r>
            <w:r>
              <w:rPr>
                <w:rFonts w:ascii="仿宋" w:hAnsi="仿宋" w:eastAsia="仿宋" w:cs="仿宋"/>
                <w:sz w:val="21"/>
                <w:szCs w:val="21"/>
              </w:rPr>
              <w:t>卫</w:t>
            </w:r>
          </w:p>
        </w:tc>
        <w:tc>
          <w:tcPr>
            <w:tcW w:w="1080" w:type="dxa"/>
            <w:tcBorders>
              <w:top w:val="single" w:color="000000" w:sz="4" w:space="0"/>
              <w:left w:val="single" w:color="000000" w:sz="4" w:space="0"/>
              <w:bottom w:val="single" w:color="000000" w:sz="8" w:space="0"/>
              <w:right w:val="single" w:color="000000" w:sz="4" w:space="0"/>
            </w:tcBorders>
          </w:tcPr>
          <w:p>
            <w:pPr>
              <w:pStyle w:val="10"/>
              <w:spacing w:before="22"/>
              <w:ind w:left="272"/>
              <w:rPr>
                <w:rFonts w:ascii="仿宋" w:hAnsi="仿宋" w:eastAsia="仿宋" w:cs="仿宋"/>
                <w:sz w:val="21"/>
                <w:szCs w:val="21"/>
              </w:rPr>
            </w:pPr>
            <w:r>
              <w:rPr>
                <w:rFonts w:ascii="仿宋" w:hAnsi="仿宋" w:eastAsia="仿宋" w:cs="仿宋"/>
                <w:spacing w:val="1"/>
                <w:sz w:val="21"/>
                <w:szCs w:val="21"/>
              </w:rPr>
              <w:t>1.1</w:t>
            </w:r>
            <w:r>
              <w:rPr>
                <w:rFonts w:ascii="仿宋" w:hAnsi="仿宋" w:eastAsia="仿宋" w:cs="仿宋"/>
                <w:spacing w:val="-2"/>
                <w:sz w:val="21"/>
                <w:szCs w:val="21"/>
              </w:rPr>
              <w:t>8</w:t>
            </w:r>
            <w:r>
              <w:rPr>
                <w:rFonts w:ascii="仿宋" w:hAnsi="仿宋" w:eastAsia="仿宋" w:cs="仿宋"/>
                <w:sz w:val="21"/>
                <w:szCs w:val="21"/>
              </w:rPr>
              <w:t>3</w:t>
            </w:r>
          </w:p>
        </w:tc>
        <w:tc>
          <w:tcPr>
            <w:tcW w:w="1080" w:type="dxa"/>
            <w:tcBorders>
              <w:top w:val="single" w:color="000000" w:sz="4" w:space="0"/>
              <w:left w:val="single" w:color="000000" w:sz="4" w:space="0"/>
              <w:bottom w:val="single" w:color="000000" w:sz="8" w:space="0"/>
              <w:right w:val="single" w:color="000000" w:sz="4" w:space="0"/>
            </w:tcBorders>
          </w:tcPr>
          <w:p>
            <w:pPr>
              <w:pStyle w:val="10"/>
              <w:spacing w:before="2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8" w:space="0"/>
              <w:right w:val="single" w:color="000000" w:sz="4" w:space="0"/>
            </w:tcBorders>
          </w:tcPr>
          <w:p>
            <w:pPr>
              <w:pStyle w:val="10"/>
              <w:spacing w:before="2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8" w:space="0"/>
              <w:right w:val="single" w:color="000000" w:sz="4" w:space="0"/>
            </w:tcBorders>
          </w:tcPr>
          <w:p>
            <w:pPr>
              <w:pStyle w:val="10"/>
              <w:spacing w:before="22"/>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8" w:space="0"/>
              <w:right w:val="single" w:color="000000" w:sz="8" w:space="0"/>
            </w:tcBorders>
          </w:tcPr>
          <w:p>
            <w:pPr>
              <w:pStyle w:val="10"/>
              <w:spacing w:before="22"/>
              <w:ind w:left="386" w:right="385"/>
              <w:jc w:val="center"/>
              <w:rPr>
                <w:rFonts w:ascii="仿宋" w:hAnsi="仿宋" w:eastAsia="仿宋" w:cs="仿宋"/>
                <w:sz w:val="21"/>
                <w:szCs w:val="21"/>
              </w:rPr>
            </w:pPr>
            <w:r>
              <w:rPr>
                <w:rFonts w:ascii="仿宋" w:hAnsi="仿宋" w:eastAsia="仿宋" w:cs="仿宋"/>
                <w:sz w:val="21"/>
                <w:szCs w:val="21"/>
              </w:rPr>
              <w:t>5</w:t>
            </w:r>
          </w:p>
        </w:tc>
      </w:tr>
    </w:tbl>
    <w:p>
      <w:pPr>
        <w:jc w:val="center"/>
        <w:rPr>
          <w:rFonts w:ascii="仿宋" w:hAnsi="仿宋" w:eastAsia="仿宋" w:cs="仿宋"/>
          <w:sz w:val="21"/>
          <w:szCs w:val="21"/>
        </w:rPr>
        <w:sectPr>
          <w:pgSz w:w="11906" w:h="16840"/>
          <w:pgMar w:top="1060" w:right="940" w:bottom="1020" w:left="1300" w:header="805" w:footer="838" w:gutter="0"/>
          <w:cols w:space="720" w:num="1"/>
        </w:sectPr>
      </w:pPr>
    </w:p>
    <w:p>
      <w:pPr>
        <w:spacing w:before="9" w:line="140" w:lineRule="exact"/>
        <w:rPr>
          <w:sz w:val="14"/>
          <w:szCs w:val="14"/>
        </w:rPr>
      </w:pPr>
    </w:p>
    <w:p>
      <w:pPr>
        <w:spacing w:line="200" w:lineRule="exact"/>
        <w:rPr>
          <w:sz w:val="20"/>
          <w:szCs w:val="20"/>
        </w:rPr>
      </w:pPr>
    </w:p>
    <w:tbl>
      <w:tblPr>
        <w:tblStyle w:val="6"/>
        <w:tblW w:w="0" w:type="auto"/>
        <w:tblInd w:w="93" w:type="dxa"/>
        <w:tblLayout w:type="fixed"/>
        <w:tblCellMar>
          <w:top w:w="0" w:type="dxa"/>
          <w:left w:w="0" w:type="dxa"/>
          <w:bottom w:w="0" w:type="dxa"/>
          <w:right w:w="0" w:type="dxa"/>
        </w:tblCellMar>
      </w:tblPr>
      <w:tblGrid>
        <w:gridCol w:w="665"/>
        <w:gridCol w:w="860"/>
        <w:gridCol w:w="2005"/>
        <w:gridCol w:w="1080"/>
        <w:gridCol w:w="1080"/>
        <w:gridCol w:w="1440"/>
        <w:gridCol w:w="855"/>
        <w:gridCol w:w="930"/>
      </w:tblGrid>
      <w:tr>
        <w:tblPrEx>
          <w:tblCellMar>
            <w:top w:w="0" w:type="dxa"/>
            <w:left w:w="0" w:type="dxa"/>
            <w:bottom w:w="0" w:type="dxa"/>
            <w:right w:w="0" w:type="dxa"/>
          </w:tblCellMar>
        </w:tblPrEx>
        <w:trPr>
          <w:trHeight w:val="455" w:hRule="exact"/>
        </w:trPr>
        <w:tc>
          <w:tcPr>
            <w:tcW w:w="665" w:type="dxa"/>
            <w:tcBorders>
              <w:top w:val="single" w:color="000000" w:sz="8" w:space="0"/>
              <w:left w:val="single" w:color="000000" w:sz="8" w:space="0"/>
              <w:bottom w:val="single" w:color="000000" w:sz="4" w:space="0"/>
              <w:right w:val="single" w:color="000000" w:sz="4" w:space="0"/>
            </w:tcBorders>
          </w:tcPr>
          <w:p>
            <w:pPr>
              <w:pStyle w:val="10"/>
              <w:spacing w:before="23"/>
              <w:ind w:left="197" w:right="203"/>
              <w:jc w:val="center"/>
              <w:rPr>
                <w:rFonts w:ascii="仿宋" w:hAnsi="仿宋" w:eastAsia="仿宋" w:cs="仿宋"/>
                <w:sz w:val="21"/>
                <w:szCs w:val="21"/>
              </w:rPr>
            </w:pPr>
            <w:r>
              <w:rPr>
                <w:rFonts w:ascii="仿宋" w:hAnsi="仿宋" w:eastAsia="仿宋" w:cs="仿宋"/>
                <w:sz w:val="21"/>
                <w:szCs w:val="21"/>
              </w:rPr>
              <w:t>8</w:t>
            </w:r>
          </w:p>
        </w:tc>
        <w:tc>
          <w:tcPr>
            <w:tcW w:w="860" w:type="dxa"/>
            <w:tcBorders>
              <w:top w:val="single" w:color="000000" w:sz="8" w:space="0"/>
              <w:left w:val="single" w:color="000000" w:sz="4" w:space="0"/>
              <w:bottom w:val="single" w:color="000000" w:sz="4" w:space="0"/>
              <w:right w:val="single" w:color="000000" w:sz="4" w:space="0"/>
            </w:tcBorders>
          </w:tcPr>
          <w:p>
            <w:pPr>
              <w:pStyle w:val="10"/>
              <w:spacing w:before="23"/>
              <w:ind w:left="214"/>
              <w:rPr>
                <w:rFonts w:ascii="仿宋" w:hAnsi="仿宋" w:eastAsia="仿宋" w:cs="仿宋"/>
                <w:sz w:val="21"/>
                <w:szCs w:val="21"/>
              </w:rPr>
            </w:pPr>
            <w:r>
              <w:rPr>
                <w:rFonts w:ascii="仿宋" w:hAnsi="仿宋" w:eastAsia="仿宋" w:cs="仿宋"/>
                <w:spacing w:val="1"/>
                <w:sz w:val="21"/>
                <w:szCs w:val="21"/>
              </w:rPr>
              <w:t>C01</w:t>
            </w:r>
            <w:r>
              <w:rPr>
                <w:rFonts w:ascii="仿宋" w:hAnsi="仿宋" w:eastAsia="仿宋" w:cs="仿宋"/>
                <w:sz w:val="21"/>
                <w:szCs w:val="21"/>
              </w:rPr>
              <w:t>1</w:t>
            </w:r>
          </w:p>
        </w:tc>
        <w:tc>
          <w:tcPr>
            <w:tcW w:w="2005" w:type="dxa"/>
            <w:tcBorders>
              <w:top w:val="single" w:color="000000" w:sz="8" w:space="0"/>
              <w:left w:val="single" w:color="000000" w:sz="4" w:space="0"/>
              <w:bottom w:val="single" w:color="000000" w:sz="4" w:space="0"/>
              <w:right w:val="single" w:color="000000" w:sz="4" w:space="0"/>
            </w:tcBorders>
          </w:tcPr>
          <w:p>
            <w:pPr>
              <w:pStyle w:val="10"/>
              <w:spacing w:before="23"/>
              <w:ind w:left="472"/>
              <w:rPr>
                <w:rFonts w:ascii="仿宋" w:hAnsi="仿宋" w:eastAsia="仿宋" w:cs="仿宋"/>
                <w:sz w:val="21"/>
                <w:szCs w:val="21"/>
              </w:rPr>
            </w:pPr>
            <w:r>
              <w:rPr>
                <w:rFonts w:ascii="仿宋" w:hAnsi="仿宋" w:eastAsia="仿宋" w:cs="仿宋"/>
                <w:spacing w:val="-1"/>
                <w:sz w:val="21"/>
                <w:szCs w:val="21"/>
              </w:rPr>
              <w:t>丰</w:t>
            </w:r>
            <w:r>
              <w:rPr>
                <w:rFonts w:ascii="仿宋" w:hAnsi="仿宋" w:eastAsia="仿宋" w:cs="仿宋"/>
                <w:spacing w:val="2"/>
                <w:sz w:val="21"/>
                <w:szCs w:val="21"/>
              </w:rPr>
              <w:t>齐</w:t>
            </w:r>
            <w:r>
              <w:rPr>
                <w:rFonts w:ascii="仿宋" w:hAnsi="仿宋" w:eastAsia="仿宋" w:cs="仿宋"/>
                <w:spacing w:val="-1"/>
                <w:sz w:val="21"/>
                <w:szCs w:val="21"/>
              </w:rPr>
              <w:t>新</w:t>
            </w:r>
            <w:r>
              <w:rPr>
                <w:rFonts w:ascii="仿宋" w:hAnsi="仿宋" w:eastAsia="仿宋" w:cs="仿宋"/>
                <w:spacing w:val="2"/>
                <w:sz w:val="21"/>
                <w:szCs w:val="21"/>
              </w:rPr>
              <w:t>桥</w:t>
            </w:r>
            <w:r>
              <w:rPr>
                <w:rFonts w:ascii="仿宋" w:hAnsi="仿宋" w:eastAsia="仿宋" w:cs="仿宋"/>
                <w:sz w:val="21"/>
                <w:szCs w:val="21"/>
              </w:rPr>
              <w:t>路</w:t>
            </w:r>
          </w:p>
        </w:tc>
        <w:tc>
          <w:tcPr>
            <w:tcW w:w="1080" w:type="dxa"/>
            <w:tcBorders>
              <w:top w:val="single" w:color="000000" w:sz="8" w:space="0"/>
              <w:left w:val="single" w:color="000000" w:sz="4" w:space="0"/>
              <w:bottom w:val="single" w:color="000000" w:sz="4" w:space="0"/>
              <w:right w:val="single" w:color="000000" w:sz="4" w:space="0"/>
            </w:tcBorders>
          </w:tcPr>
          <w:p>
            <w:pPr>
              <w:pStyle w:val="10"/>
              <w:spacing w:before="23"/>
              <w:ind w:left="272"/>
              <w:rPr>
                <w:rFonts w:ascii="仿宋" w:hAnsi="仿宋" w:eastAsia="仿宋" w:cs="仿宋"/>
                <w:sz w:val="21"/>
                <w:szCs w:val="21"/>
              </w:rPr>
            </w:pPr>
            <w:r>
              <w:rPr>
                <w:rFonts w:ascii="仿宋" w:hAnsi="仿宋" w:eastAsia="仿宋" w:cs="仿宋"/>
                <w:spacing w:val="1"/>
                <w:sz w:val="21"/>
                <w:szCs w:val="21"/>
              </w:rPr>
              <w:t>0.5</w:t>
            </w:r>
            <w:r>
              <w:rPr>
                <w:rFonts w:ascii="仿宋" w:hAnsi="仿宋" w:eastAsia="仿宋" w:cs="仿宋"/>
                <w:spacing w:val="-2"/>
                <w:sz w:val="21"/>
                <w:szCs w:val="21"/>
              </w:rPr>
              <w:t>6</w:t>
            </w:r>
            <w:r>
              <w:rPr>
                <w:rFonts w:ascii="仿宋" w:hAnsi="仿宋" w:eastAsia="仿宋" w:cs="仿宋"/>
                <w:sz w:val="21"/>
                <w:szCs w:val="21"/>
              </w:rPr>
              <w:t>8</w:t>
            </w:r>
          </w:p>
        </w:tc>
        <w:tc>
          <w:tcPr>
            <w:tcW w:w="1080" w:type="dxa"/>
            <w:tcBorders>
              <w:top w:val="single" w:color="000000" w:sz="8" w:space="0"/>
              <w:left w:val="single" w:color="000000" w:sz="4" w:space="0"/>
              <w:bottom w:val="single" w:color="000000" w:sz="4" w:space="0"/>
              <w:right w:val="single" w:color="000000" w:sz="4" w:space="0"/>
            </w:tcBorders>
          </w:tcPr>
          <w:p>
            <w:pPr>
              <w:pStyle w:val="10"/>
              <w:spacing w:before="2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8" w:space="0"/>
              <w:left w:val="single" w:color="000000" w:sz="4" w:space="0"/>
              <w:bottom w:val="single" w:color="000000" w:sz="4" w:space="0"/>
              <w:right w:val="single" w:color="000000" w:sz="4" w:space="0"/>
            </w:tcBorders>
          </w:tcPr>
          <w:p>
            <w:pPr>
              <w:pStyle w:val="10"/>
              <w:spacing w:before="23"/>
              <w:ind w:left="191"/>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8" w:space="0"/>
              <w:left w:val="single" w:color="000000" w:sz="4" w:space="0"/>
              <w:bottom w:val="single" w:color="000000" w:sz="4" w:space="0"/>
              <w:right w:val="single" w:color="000000" w:sz="4" w:space="0"/>
            </w:tcBorders>
          </w:tcPr>
          <w:p>
            <w:pPr>
              <w:pStyle w:val="10"/>
              <w:spacing w:before="23"/>
              <w:ind w:left="265"/>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5</w:t>
            </w:r>
          </w:p>
        </w:tc>
        <w:tc>
          <w:tcPr>
            <w:tcW w:w="930" w:type="dxa"/>
            <w:tcBorders>
              <w:top w:val="single" w:color="000000" w:sz="8" w:space="0"/>
              <w:left w:val="single" w:color="000000" w:sz="4" w:space="0"/>
              <w:bottom w:val="single" w:color="000000" w:sz="4" w:space="0"/>
              <w:right w:val="single" w:color="000000" w:sz="8" w:space="0"/>
            </w:tcBorders>
          </w:tcPr>
          <w:p>
            <w:pPr>
              <w:pStyle w:val="10"/>
              <w:spacing w:before="23"/>
              <w:ind w:left="386" w:right="385"/>
              <w:jc w:val="center"/>
              <w:rPr>
                <w:rFonts w:ascii="仿宋" w:hAnsi="仿宋" w:eastAsia="仿宋" w:cs="仿宋"/>
                <w:sz w:val="21"/>
                <w:szCs w:val="21"/>
              </w:rPr>
            </w:pPr>
            <w:r>
              <w:rPr>
                <w:rFonts w:ascii="仿宋" w:hAnsi="仿宋" w:eastAsia="仿宋" w:cs="仿宋"/>
                <w:sz w:val="21"/>
                <w:szCs w:val="21"/>
              </w:rPr>
              <w:t>6</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2"/>
              <w:ind w:left="197" w:right="203"/>
              <w:jc w:val="center"/>
              <w:rPr>
                <w:rFonts w:ascii="仿宋" w:hAnsi="仿宋" w:eastAsia="仿宋" w:cs="仿宋"/>
                <w:sz w:val="21"/>
                <w:szCs w:val="21"/>
              </w:rPr>
            </w:pPr>
            <w:r>
              <w:rPr>
                <w:rFonts w:ascii="仿宋" w:hAnsi="仿宋" w:eastAsia="仿宋" w:cs="仿宋"/>
                <w:sz w:val="21"/>
                <w:szCs w:val="21"/>
              </w:rPr>
              <w:t>9</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2"/>
              <w:ind w:left="214"/>
              <w:rPr>
                <w:rFonts w:ascii="仿宋" w:hAnsi="仿宋" w:eastAsia="仿宋" w:cs="仿宋"/>
                <w:sz w:val="21"/>
                <w:szCs w:val="21"/>
              </w:rPr>
            </w:pPr>
            <w:r>
              <w:rPr>
                <w:rFonts w:ascii="仿宋" w:hAnsi="仿宋" w:eastAsia="仿宋" w:cs="仿宋"/>
                <w:spacing w:val="1"/>
                <w:sz w:val="21"/>
                <w:szCs w:val="21"/>
              </w:rPr>
              <w:t>C01</w:t>
            </w:r>
            <w:r>
              <w:rPr>
                <w:rFonts w:ascii="仿宋" w:hAnsi="仿宋" w:eastAsia="仿宋" w:cs="仿宋"/>
                <w:sz w:val="21"/>
                <w:szCs w:val="21"/>
              </w:rPr>
              <w:t>2</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2"/>
              <w:ind w:left="420"/>
              <w:rPr>
                <w:rFonts w:ascii="仿宋" w:hAnsi="仿宋" w:eastAsia="仿宋" w:cs="仿宋"/>
                <w:sz w:val="21"/>
                <w:szCs w:val="21"/>
              </w:rPr>
            </w:pPr>
            <w:r>
              <w:rPr>
                <w:rFonts w:ascii="仿宋" w:hAnsi="仿宋" w:eastAsia="仿宋" w:cs="仿宋"/>
                <w:spacing w:val="-1"/>
                <w:sz w:val="21"/>
                <w:szCs w:val="21"/>
              </w:rPr>
              <w:t>郑</w:t>
            </w:r>
            <w:r>
              <w:rPr>
                <w:rFonts w:ascii="仿宋" w:hAnsi="仿宋" w:eastAsia="仿宋" w:cs="仿宋"/>
                <w:spacing w:val="2"/>
                <w:sz w:val="21"/>
                <w:szCs w:val="21"/>
              </w:rPr>
              <w:t>庄</w:t>
            </w:r>
            <w:r>
              <w:rPr>
                <w:rFonts w:ascii="仿宋" w:hAnsi="仿宋" w:eastAsia="仿宋" w:cs="仿宋"/>
                <w:spacing w:val="1"/>
                <w:sz w:val="21"/>
                <w:szCs w:val="21"/>
              </w:rPr>
              <w:t>-</w:t>
            </w:r>
            <w:r>
              <w:rPr>
                <w:rFonts w:ascii="仿宋" w:hAnsi="仿宋" w:eastAsia="仿宋" w:cs="仿宋"/>
                <w:spacing w:val="-1"/>
                <w:sz w:val="21"/>
                <w:szCs w:val="21"/>
              </w:rPr>
              <w:t>马</w:t>
            </w:r>
            <w:r>
              <w:rPr>
                <w:rFonts w:ascii="仿宋" w:hAnsi="仿宋" w:eastAsia="仿宋" w:cs="仿宋"/>
                <w:spacing w:val="2"/>
                <w:sz w:val="21"/>
                <w:szCs w:val="21"/>
              </w:rPr>
              <w:t>家</w:t>
            </w:r>
            <w:r>
              <w:rPr>
                <w:rFonts w:ascii="仿宋" w:hAnsi="仿宋" w:eastAsia="仿宋" w:cs="仿宋"/>
                <w:sz w:val="21"/>
                <w:szCs w:val="21"/>
              </w:rPr>
              <w:t>庄</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272"/>
              <w:rPr>
                <w:rFonts w:ascii="仿宋" w:hAnsi="仿宋" w:eastAsia="仿宋" w:cs="仿宋"/>
                <w:sz w:val="21"/>
                <w:szCs w:val="21"/>
              </w:rPr>
            </w:pPr>
            <w:r>
              <w:rPr>
                <w:rFonts w:ascii="仿宋" w:hAnsi="仿宋" w:eastAsia="仿宋" w:cs="仿宋"/>
                <w:spacing w:val="1"/>
                <w:sz w:val="21"/>
                <w:szCs w:val="21"/>
              </w:rPr>
              <w:t>2.2</w:t>
            </w:r>
            <w:r>
              <w:rPr>
                <w:rFonts w:ascii="仿宋" w:hAnsi="仿宋" w:eastAsia="仿宋" w:cs="仿宋"/>
                <w:spacing w:val="-2"/>
                <w:sz w:val="21"/>
                <w:szCs w:val="21"/>
              </w:rPr>
              <w:t>1</w:t>
            </w:r>
            <w:r>
              <w:rPr>
                <w:rFonts w:ascii="仿宋" w:hAnsi="仿宋" w:eastAsia="仿宋" w:cs="仿宋"/>
                <w:sz w:val="21"/>
                <w:szCs w:val="21"/>
              </w:rPr>
              <w:t>9</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2"/>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2"/>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3"/>
              <w:ind w:left="197" w:right="203"/>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0</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3"/>
              <w:ind w:left="214"/>
              <w:rPr>
                <w:rFonts w:ascii="仿宋" w:hAnsi="仿宋" w:eastAsia="仿宋" w:cs="仿宋"/>
                <w:sz w:val="21"/>
                <w:szCs w:val="21"/>
              </w:rPr>
            </w:pPr>
            <w:r>
              <w:rPr>
                <w:rFonts w:ascii="仿宋" w:hAnsi="仿宋" w:eastAsia="仿宋" w:cs="仿宋"/>
                <w:spacing w:val="1"/>
                <w:sz w:val="21"/>
                <w:szCs w:val="21"/>
              </w:rPr>
              <w:t>C01</w:t>
            </w:r>
            <w:r>
              <w:rPr>
                <w:rFonts w:ascii="仿宋" w:hAnsi="仿宋" w:eastAsia="仿宋" w:cs="仿宋"/>
                <w:sz w:val="21"/>
                <w:szCs w:val="21"/>
              </w:rPr>
              <w:t>3</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3"/>
              <w:ind w:left="525"/>
              <w:rPr>
                <w:rFonts w:ascii="仿宋" w:hAnsi="仿宋" w:eastAsia="仿宋" w:cs="仿宋"/>
                <w:sz w:val="21"/>
                <w:szCs w:val="21"/>
              </w:rPr>
            </w:pPr>
            <w:r>
              <w:rPr>
                <w:rFonts w:ascii="仿宋" w:hAnsi="仿宋" w:eastAsia="仿宋" w:cs="仿宋"/>
                <w:spacing w:val="-1"/>
                <w:sz w:val="21"/>
                <w:szCs w:val="21"/>
              </w:rPr>
              <w:t>魏</w:t>
            </w:r>
            <w:r>
              <w:rPr>
                <w:rFonts w:ascii="仿宋" w:hAnsi="仿宋" w:eastAsia="仿宋" w:cs="仿宋"/>
                <w:spacing w:val="2"/>
                <w:sz w:val="21"/>
                <w:szCs w:val="21"/>
              </w:rPr>
              <w:t>家</w:t>
            </w:r>
            <w:r>
              <w:rPr>
                <w:rFonts w:ascii="仿宋" w:hAnsi="仿宋" w:eastAsia="仿宋" w:cs="仿宋"/>
                <w:spacing w:val="1"/>
                <w:sz w:val="21"/>
                <w:szCs w:val="21"/>
              </w:rPr>
              <w:t>-</w:t>
            </w:r>
            <w:r>
              <w:rPr>
                <w:rFonts w:ascii="仿宋" w:hAnsi="仿宋" w:eastAsia="仿宋" w:cs="仿宋"/>
                <w:spacing w:val="-1"/>
                <w:sz w:val="21"/>
                <w:szCs w:val="21"/>
              </w:rPr>
              <w:t>小</w:t>
            </w:r>
            <w:r>
              <w:rPr>
                <w:rFonts w:ascii="仿宋" w:hAnsi="仿宋" w:eastAsia="仿宋" w:cs="仿宋"/>
                <w:sz w:val="21"/>
                <w:szCs w:val="21"/>
              </w:rPr>
              <w:t>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272"/>
              <w:rPr>
                <w:rFonts w:ascii="仿宋" w:hAnsi="仿宋" w:eastAsia="仿宋" w:cs="仿宋"/>
                <w:sz w:val="21"/>
                <w:szCs w:val="21"/>
              </w:rPr>
            </w:pPr>
            <w:r>
              <w:rPr>
                <w:rFonts w:ascii="仿宋" w:hAnsi="仿宋" w:eastAsia="仿宋" w:cs="仿宋"/>
                <w:spacing w:val="1"/>
                <w:sz w:val="21"/>
                <w:szCs w:val="21"/>
              </w:rPr>
              <w:t>1.3</w:t>
            </w:r>
            <w:r>
              <w:rPr>
                <w:rFonts w:ascii="仿宋" w:hAnsi="仿宋" w:eastAsia="仿宋" w:cs="仿宋"/>
                <w:spacing w:val="-2"/>
                <w:sz w:val="21"/>
                <w:szCs w:val="21"/>
              </w:rPr>
              <w:t>1</w:t>
            </w:r>
            <w:r>
              <w:rPr>
                <w:rFonts w:ascii="仿宋" w:hAnsi="仿宋" w:eastAsia="仿宋" w:cs="仿宋"/>
                <w:sz w:val="21"/>
                <w:szCs w:val="21"/>
              </w:rPr>
              <w:t>9</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325"/>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3"/>
              <w:ind w:left="191"/>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3"/>
              <w:ind w:left="298" w:right="297"/>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0</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3"/>
              <w:ind w:left="386" w:right="385"/>
              <w:jc w:val="center"/>
              <w:rPr>
                <w:rFonts w:ascii="仿宋" w:hAnsi="仿宋" w:eastAsia="仿宋" w:cs="仿宋"/>
                <w:sz w:val="21"/>
                <w:szCs w:val="21"/>
              </w:rPr>
            </w:pPr>
            <w:r>
              <w:rPr>
                <w:rFonts w:ascii="仿宋" w:hAnsi="仿宋" w:eastAsia="仿宋" w:cs="仿宋"/>
                <w:sz w:val="21"/>
                <w:szCs w:val="21"/>
              </w:rPr>
              <w:t>8</w:t>
            </w:r>
          </w:p>
        </w:tc>
      </w:tr>
      <w:tr>
        <w:tblPrEx>
          <w:tblCellMar>
            <w:top w:w="0" w:type="dxa"/>
            <w:left w:w="0" w:type="dxa"/>
            <w:bottom w:w="0" w:type="dxa"/>
            <w:right w:w="0" w:type="dxa"/>
          </w:tblCellMar>
        </w:tblPrEx>
        <w:trPr>
          <w:trHeight w:val="57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82"/>
              <w:ind w:left="197" w:right="203"/>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1</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82"/>
              <w:ind w:left="214"/>
              <w:rPr>
                <w:rFonts w:ascii="仿宋" w:hAnsi="仿宋" w:eastAsia="仿宋" w:cs="仿宋"/>
                <w:sz w:val="21"/>
                <w:szCs w:val="21"/>
              </w:rPr>
            </w:pPr>
            <w:r>
              <w:rPr>
                <w:rFonts w:ascii="仿宋" w:hAnsi="仿宋" w:eastAsia="仿宋" w:cs="仿宋"/>
                <w:spacing w:val="1"/>
                <w:sz w:val="21"/>
                <w:szCs w:val="21"/>
              </w:rPr>
              <w:t>C01</w:t>
            </w:r>
            <w:r>
              <w:rPr>
                <w:rFonts w:ascii="仿宋" w:hAnsi="仿宋" w:eastAsia="仿宋" w:cs="仿宋"/>
                <w:sz w:val="21"/>
                <w:szCs w:val="21"/>
              </w:rPr>
              <w:t>4</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6" w:line="274" w:lineRule="exact"/>
              <w:ind w:left="892" w:right="5" w:hanging="788"/>
              <w:rPr>
                <w:rFonts w:ascii="仿宋" w:hAnsi="仿宋" w:eastAsia="仿宋" w:cs="仿宋"/>
                <w:sz w:val="21"/>
                <w:szCs w:val="21"/>
              </w:rPr>
            </w:pPr>
            <w:r>
              <w:rPr>
                <w:rFonts w:ascii="仿宋" w:hAnsi="仿宋" w:eastAsia="仿宋" w:cs="仿宋"/>
                <w:spacing w:val="-1"/>
                <w:w w:val="95"/>
                <w:sz w:val="21"/>
                <w:szCs w:val="21"/>
              </w:rPr>
              <w:t>展</w:t>
            </w:r>
            <w:r>
              <w:rPr>
                <w:rFonts w:ascii="仿宋" w:hAnsi="仿宋" w:eastAsia="仿宋" w:cs="仿宋"/>
                <w:spacing w:val="1"/>
                <w:w w:val="95"/>
                <w:sz w:val="21"/>
                <w:szCs w:val="21"/>
              </w:rPr>
              <w:t>东</w:t>
            </w:r>
            <w:r>
              <w:rPr>
                <w:rFonts w:ascii="仿宋" w:hAnsi="仿宋" w:eastAsia="仿宋" w:cs="仿宋"/>
                <w:w w:val="95"/>
                <w:sz w:val="21"/>
                <w:szCs w:val="21"/>
              </w:rPr>
              <w:t>-</w:t>
            </w:r>
            <w:r>
              <w:rPr>
                <w:rFonts w:ascii="仿宋" w:hAnsi="仿宋" w:eastAsia="仿宋" w:cs="仿宋"/>
                <w:spacing w:val="-1"/>
                <w:w w:val="95"/>
                <w:sz w:val="21"/>
                <w:szCs w:val="21"/>
              </w:rPr>
              <w:t>七</w:t>
            </w:r>
            <w:r>
              <w:rPr>
                <w:rFonts w:ascii="仿宋" w:hAnsi="仿宋" w:eastAsia="仿宋" w:cs="仿宋"/>
                <w:spacing w:val="1"/>
                <w:w w:val="95"/>
                <w:sz w:val="21"/>
                <w:szCs w:val="21"/>
              </w:rPr>
              <w:t>贤</w:t>
            </w:r>
            <w:r>
              <w:rPr>
                <w:rFonts w:ascii="仿宋" w:hAnsi="仿宋" w:eastAsia="仿宋" w:cs="仿宋"/>
                <w:spacing w:val="-1"/>
                <w:w w:val="95"/>
                <w:sz w:val="21"/>
                <w:szCs w:val="21"/>
              </w:rPr>
              <w:t>办</w:t>
            </w:r>
            <w:r>
              <w:rPr>
                <w:rFonts w:ascii="仿宋" w:hAnsi="仿宋" w:eastAsia="仿宋" w:cs="仿宋"/>
                <w:spacing w:val="1"/>
                <w:w w:val="95"/>
                <w:sz w:val="21"/>
                <w:szCs w:val="21"/>
              </w:rPr>
              <w:t>事</w:t>
            </w:r>
            <w:r>
              <w:rPr>
                <w:rFonts w:ascii="仿宋" w:hAnsi="仿宋" w:eastAsia="仿宋" w:cs="仿宋"/>
                <w:spacing w:val="-1"/>
                <w:w w:val="95"/>
                <w:sz w:val="21"/>
                <w:szCs w:val="21"/>
              </w:rPr>
              <w:t>处</w:t>
            </w:r>
            <w:r>
              <w:rPr>
                <w:rFonts w:ascii="仿宋" w:hAnsi="仿宋" w:eastAsia="仿宋" w:cs="仿宋"/>
                <w:w w:val="95"/>
                <w:sz w:val="21"/>
                <w:szCs w:val="21"/>
              </w:rPr>
              <w:t>文</w:t>
            </w:r>
            <w:r>
              <w:rPr>
                <w:rFonts w:ascii="仿宋" w:hAnsi="仿宋" w:eastAsia="仿宋" w:cs="仿宋"/>
                <w:sz w:val="21"/>
                <w:szCs w:val="21"/>
              </w:rPr>
              <w:t>庄</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82"/>
              <w:ind w:left="272"/>
              <w:rPr>
                <w:rFonts w:ascii="仿宋" w:hAnsi="仿宋" w:eastAsia="仿宋" w:cs="仿宋"/>
                <w:sz w:val="21"/>
                <w:szCs w:val="21"/>
              </w:rPr>
            </w:pPr>
            <w:r>
              <w:rPr>
                <w:rFonts w:ascii="仿宋" w:hAnsi="仿宋" w:eastAsia="仿宋" w:cs="仿宋"/>
                <w:spacing w:val="1"/>
                <w:sz w:val="21"/>
                <w:szCs w:val="21"/>
              </w:rPr>
              <w:t>2.7</w:t>
            </w:r>
            <w:r>
              <w:rPr>
                <w:rFonts w:ascii="仿宋" w:hAnsi="仿宋" w:eastAsia="仿宋" w:cs="仿宋"/>
                <w:spacing w:val="-2"/>
                <w:sz w:val="21"/>
                <w:szCs w:val="21"/>
              </w:rPr>
              <w:t>5</w:t>
            </w:r>
            <w:r>
              <w:rPr>
                <w:rFonts w:ascii="仿宋" w:hAnsi="仿宋" w:eastAsia="仿宋" w:cs="仿宋"/>
                <w:sz w:val="21"/>
                <w:szCs w:val="21"/>
              </w:rPr>
              <w:t>6</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8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8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82"/>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82"/>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1"/>
              <w:ind w:left="197" w:right="203"/>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2</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1"/>
              <w:ind w:left="214"/>
              <w:rPr>
                <w:rFonts w:ascii="仿宋" w:hAnsi="仿宋" w:eastAsia="仿宋" w:cs="仿宋"/>
                <w:sz w:val="21"/>
                <w:szCs w:val="21"/>
              </w:rPr>
            </w:pPr>
            <w:r>
              <w:rPr>
                <w:rFonts w:ascii="仿宋" w:hAnsi="仿宋" w:eastAsia="仿宋" w:cs="仿宋"/>
                <w:spacing w:val="1"/>
                <w:sz w:val="21"/>
                <w:szCs w:val="21"/>
              </w:rPr>
              <w:t>C01</w:t>
            </w:r>
            <w:r>
              <w:rPr>
                <w:rFonts w:ascii="仿宋" w:hAnsi="仿宋" w:eastAsia="仿宋" w:cs="仿宋"/>
                <w:sz w:val="21"/>
                <w:szCs w:val="21"/>
              </w:rPr>
              <w:t>5</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1"/>
              <w:ind w:left="525"/>
              <w:rPr>
                <w:rFonts w:ascii="仿宋" w:hAnsi="仿宋" w:eastAsia="仿宋" w:cs="仿宋"/>
                <w:sz w:val="21"/>
                <w:szCs w:val="21"/>
              </w:rPr>
            </w:pPr>
            <w:r>
              <w:rPr>
                <w:rFonts w:ascii="仿宋" w:hAnsi="仿宋" w:eastAsia="仿宋" w:cs="仿宋"/>
                <w:spacing w:val="-1"/>
                <w:sz w:val="21"/>
                <w:szCs w:val="21"/>
              </w:rPr>
              <w:t>渴</w:t>
            </w:r>
            <w:r>
              <w:rPr>
                <w:rFonts w:ascii="仿宋" w:hAnsi="仿宋" w:eastAsia="仿宋" w:cs="仿宋"/>
                <w:spacing w:val="2"/>
                <w:sz w:val="21"/>
                <w:szCs w:val="21"/>
              </w:rPr>
              <w:t>马</w:t>
            </w:r>
            <w:r>
              <w:rPr>
                <w:rFonts w:ascii="仿宋" w:hAnsi="仿宋" w:eastAsia="仿宋" w:cs="仿宋"/>
                <w:spacing w:val="1"/>
                <w:sz w:val="21"/>
                <w:szCs w:val="21"/>
              </w:rPr>
              <w:t>-</w:t>
            </w:r>
            <w:r>
              <w:rPr>
                <w:rFonts w:ascii="仿宋" w:hAnsi="仿宋" w:eastAsia="仿宋" w:cs="仿宋"/>
                <w:spacing w:val="-1"/>
                <w:sz w:val="21"/>
                <w:szCs w:val="21"/>
              </w:rPr>
              <w:t>相</w:t>
            </w:r>
            <w:r>
              <w:rPr>
                <w:rFonts w:ascii="仿宋" w:hAnsi="仿宋" w:eastAsia="仿宋" w:cs="仿宋"/>
                <w:sz w:val="21"/>
                <w:szCs w:val="21"/>
              </w:rPr>
              <w:t>家</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1"/>
              <w:ind w:left="325"/>
              <w:rPr>
                <w:rFonts w:ascii="仿宋" w:hAnsi="仿宋" w:eastAsia="仿宋" w:cs="仿宋"/>
                <w:sz w:val="21"/>
                <w:szCs w:val="21"/>
              </w:rPr>
            </w:pPr>
            <w:r>
              <w:rPr>
                <w:rFonts w:ascii="仿宋" w:hAnsi="仿宋" w:eastAsia="仿宋" w:cs="仿宋"/>
                <w:spacing w:val="1"/>
                <w:sz w:val="21"/>
                <w:szCs w:val="21"/>
              </w:rPr>
              <w:t>0.9</w:t>
            </w:r>
            <w:r>
              <w:rPr>
                <w:rFonts w:ascii="仿宋" w:hAnsi="仿宋" w:eastAsia="仿宋" w:cs="仿宋"/>
                <w:sz w:val="21"/>
                <w:szCs w:val="21"/>
              </w:rPr>
              <w:t>3</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1"/>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1"/>
              <w:ind w:left="191"/>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1"/>
              <w:ind w:left="265"/>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1"/>
              <w:ind w:left="303"/>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2"/>
              <w:ind w:left="197" w:right="203"/>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3</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2"/>
              <w:ind w:left="214"/>
              <w:rPr>
                <w:rFonts w:ascii="仿宋" w:hAnsi="仿宋" w:eastAsia="仿宋" w:cs="仿宋"/>
                <w:sz w:val="21"/>
                <w:szCs w:val="21"/>
              </w:rPr>
            </w:pPr>
            <w:r>
              <w:rPr>
                <w:rFonts w:ascii="仿宋" w:hAnsi="仿宋" w:eastAsia="仿宋" w:cs="仿宋"/>
                <w:spacing w:val="1"/>
                <w:sz w:val="21"/>
                <w:szCs w:val="21"/>
              </w:rPr>
              <w:t>C01</w:t>
            </w:r>
            <w:r>
              <w:rPr>
                <w:rFonts w:ascii="仿宋" w:hAnsi="仿宋" w:eastAsia="仿宋" w:cs="仿宋"/>
                <w:sz w:val="21"/>
                <w:szCs w:val="21"/>
              </w:rPr>
              <w:t>6</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2"/>
              <w:ind w:left="525"/>
              <w:rPr>
                <w:rFonts w:ascii="仿宋" w:hAnsi="仿宋" w:eastAsia="仿宋" w:cs="仿宋"/>
                <w:sz w:val="21"/>
                <w:szCs w:val="21"/>
              </w:rPr>
            </w:pPr>
            <w:r>
              <w:rPr>
                <w:rFonts w:ascii="仿宋" w:hAnsi="仿宋" w:eastAsia="仿宋" w:cs="仿宋"/>
                <w:spacing w:val="-1"/>
                <w:sz w:val="21"/>
                <w:szCs w:val="21"/>
              </w:rPr>
              <w:t>瓦</w:t>
            </w:r>
            <w:r>
              <w:rPr>
                <w:rFonts w:ascii="仿宋" w:hAnsi="仿宋" w:eastAsia="仿宋" w:cs="仿宋"/>
                <w:spacing w:val="2"/>
                <w:sz w:val="21"/>
                <w:szCs w:val="21"/>
              </w:rPr>
              <w:t>峪</w:t>
            </w:r>
            <w:r>
              <w:rPr>
                <w:rFonts w:ascii="仿宋" w:hAnsi="仿宋" w:eastAsia="仿宋" w:cs="仿宋"/>
                <w:spacing w:val="1"/>
                <w:sz w:val="21"/>
                <w:szCs w:val="21"/>
              </w:rPr>
              <w:t>-</w:t>
            </w:r>
            <w:r>
              <w:rPr>
                <w:rFonts w:ascii="仿宋" w:hAnsi="仿宋" w:eastAsia="仿宋" w:cs="仿宋"/>
                <w:spacing w:val="-1"/>
                <w:sz w:val="21"/>
                <w:szCs w:val="21"/>
              </w:rPr>
              <w:t>石</w:t>
            </w:r>
            <w:r>
              <w:rPr>
                <w:rFonts w:ascii="仿宋" w:hAnsi="仿宋" w:eastAsia="仿宋" w:cs="仿宋"/>
                <w:sz w:val="21"/>
                <w:szCs w:val="21"/>
              </w:rPr>
              <w:t>崮</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272"/>
              <w:rPr>
                <w:rFonts w:ascii="仿宋" w:hAnsi="仿宋" w:eastAsia="仿宋" w:cs="仿宋"/>
                <w:sz w:val="21"/>
                <w:szCs w:val="21"/>
              </w:rPr>
            </w:pPr>
            <w:r>
              <w:rPr>
                <w:rFonts w:ascii="仿宋" w:hAnsi="仿宋" w:eastAsia="仿宋" w:cs="仿宋"/>
                <w:spacing w:val="1"/>
                <w:sz w:val="21"/>
                <w:szCs w:val="21"/>
              </w:rPr>
              <w:t>1.1</w:t>
            </w:r>
            <w:r>
              <w:rPr>
                <w:rFonts w:ascii="仿宋" w:hAnsi="仿宋" w:eastAsia="仿宋" w:cs="仿宋"/>
                <w:spacing w:val="-2"/>
                <w:sz w:val="21"/>
                <w:szCs w:val="21"/>
              </w:rPr>
              <w:t>9</w:t>
            </w:r>
            <w:r>
              <w:rPr>
                <w:rFonts w:ascii="仿宋" w:hAnsi="仿宋" w:eastAsia="仿宋" w:cs="仿宋"/>
                <w:sz w:val="21"/>
                <w:szCs w:val="21"/>
              </w:rPr>
              <w:t>4</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2"/>
              <w:ind w:left="265"/>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2"/>
              <w:ind w:left="303"/>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1"/>
              <w:ind w:left="197" w:right="203"/>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4</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1"/>
              <w:ind w:left="214"/>
              <w:rPr>
                <w:rFonts w:ascii="仿宋" w:hAnsi="仿宋" w:eastAsia="仿宋" w:cs="仿宋"/>
                <w:sz w:val="21"/>
                <w:szCs w:val="21"/>
              </w:rPr>
            </w:pPr>
            <w:r>
              <w:rPr>
                <w:rFonts w:ascii="仿宋" w:hAnsi="仿宋" w:eastAsia="仿宋" w:cs="仿宋"/>
                <w:spacing w:val="1"/>
                <w:sz w:val="21"/>
                <w:szCs w:val="21"/>
              </w:rPr>
              <w:t>C01</w:t>
            </w:r>
            <w:r>
              <w:rPr>
                <w:rFonts w:ascii="仿宋" w:hAnsi="仿宋" w:eastAsia="仿宋" w:cs="仿宋"/>
                <w:sz w:val="21"/>
                <w:szCs w:val="21"/>
              </w:rPr>
              <w:t>7</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1"/>
              <w:ind w:left="525"/>
              <w:rPr>
                <w:rFonts w:ascii="仿宋" w:hAnsi="仿宋" w:eastAsia="仿宋" w:cs="仿宋"/>
                <w:sz w:val="21"/>
                <w:szCs w:val="21"/>
              </w:rPr>
            </w:pPr>
            <w:r>
              <w:rPr>
                <w:rFonts w:ascii="仿宋" w:hAnsi="仿宋" w:eastAsia="仿宋" w:cs="仿宋"/>
                <w:spacing w:val="-1"/>
                <w:sz w:val="21"/>
                <w:szCs w:val="21"/>
              </w:rPr>
              <w:t>王</w:t>
            </w:r>
            <w:r>
              <w:rPr>
                <w:rFonts w:ascii="仿宋" w:hAnsi="仿宋" w:eastAsia="仿宋" w:cs="仿宋"/>
                <w:spacing w:val="2"/>
                <w:sz w:val="21"/>
                <w:szCs w:val="21"/>
              </w:rPr>
              <w:t>府</w:t>
            </w:r>
            <w:r>
              <w:rPr>
                <w:rFonts w:ascii="仿宋" w:hAnsi="仿宋" w:eastAsia="仿宋" w:cs="仿宋"/>
                <w:spacing w:val="1"/>
                <w:sz w:val="21"/>
                <w:szCs w:val="21"/>
              </w:rPr>
              <w:t>-</w:t>
            </w:r>
            <w:r>
              <w:rPr>
                <w:rFonts w:ascii="仿宋" w:hAnsi="仿宋" w:eastAsia="仿宋" w:cs="仿宋"/>
                <w:spacing w:val="-1"/>
                <w:sz w:val="21"/>
                <w:szCs w:val="21"/>
              </w:rPr>
              <w:t>仁</w:t>
            </w:r>
            <w:r>
              <w:rPr>
                <w:rFonts w:ascii="仿宋" w:hAnsi="仿宋" w:eastAsia="仿宋" w:cs="仿宋"/>
                <w:sz w:val="21"/>
                <w:szCs w:val="21"/>
              </w:rPr>
              <w:t>里</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1"/>
              <w:ind w:left="272"/>
              <w:rPr>
                <w:rFonts w:ascii="仿宋" w:hAnsi="仿宋" w:eastAsia="仿宋" w:cs="仿宋"/>
                <w:sz w:val="21"/>
                <w:szCs w:val="21"/>
              </w:rPr>
            </w:pPr>
            <w:r>
              <w:rPr>
                <w:rFonts w:ascii="仿宋" w:hAnsi="仿宋" w:eastAsia="仿宋" w:cs="仿宋"/>
                <w:spacing w:val="1"/>
                <w:sz w:val="21"/>
                <w:szCs w:val="21"/>
              </w:rPr>
              <w:t>0.5</w:t>
            </w:r>
            <w:r>
              <w:rPr>
                <w:rFonts w:ascii="仿宋" w:hAnsi="仿宋" w:eastAsia="仿宋" w:cs="仿宋"/>
                <w:spacing w:val="-2"/>
                <w:sz w:val="21"/>
                <w:szCs w:val="21"/>
              </w:rPr>
              <w:t>5</w:t>
            </w:r>
            <w:r>
              <w:rPr>
                <w:rFonts w:ascii="仿宋" w:hAnsi="仿宋" w:eastAsia="仿宋" w:cs="仿宋"/>
                <w:sz w:val="21"/>
                <w:szCs w:val="21"/>
              </w:rPr>
              <w:t>1</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1"/>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1"/>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1"/>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1"/>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2"/>
              <w:ind w:left="197" w:right="203"/>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5</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2"/>
              <w:ind w:left="214"/>
              <w:rPr>
                <w:rFonts w:ascii="仿宋" w:hAnsi="仿宋" w:eastAsia="仿宋" w:cs="仿宋"/>
                <w:sz w:val="21"/>
                <w:szCs w:val="21"/>
              </w:rPr>
            </w:pPr>
            <w:r>
              <w:rPr>
                <w:rFonts w:ascii="仿宋" w:hAnsi="仿宋" w:eastAsia="仿宋" w:cs="仿宋"/>
                <w:spacing w:val="1"/>
                <w:sz w:val="21"/>
                <w:szCs w:val="21"/>
              </w:rPr>
              <w:t>C01</w:t>
            </w:r>
            <w:r>
              <w:rPr>
                <w:rFonts w:ascii="仿宋" w:hAnsi="仿宋" w:eastAsia="仿宋" w:cs="仿宋"/>
                <w:sz w:val="21"/>
                <w:szCs w:val="21"/>
              </w:rPr>
              <w:t>8</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2"/>
              <w:ind w:left="420"/>
              <w:rPr>
                <w:rFonts w:ascii="仿宋" w:hAnsi="仿宋" w:eastAsia="仿宋" w:cs="仿宋"/>
                <w:sz w:val="21"/>
                <w:szCs w:val="21"/>
              </w:rPr>
            </w:pPr>
            <w:r>
              <w:rPr>
                <w:rFonts w:ascii="仿宋" w:hAnsi="仿宋" w:eastAsia="仿宋" w:cs="仿宋"/>
                <w:spacing w:val="-1"/>
                <w:sz w:val="21"/>
                <w:szCs w:val="21"/>
              </w:rPr>
              <w:t>董</w:t>
            </w:r>
            <w:r>
              <w:rPr>
                <w:rFonts w:ascii="仿宋" w:hAnsi="仿宋" w:eastAsia="仿宋" w:cs="仿宋"/>
                <w:spacing w:val="2"/>
                <w:sz w:val="21"/>
                <w:szCs w:val="21"/>
              </w:rPr>
              <w:t>庄</w:t>
            </w:r>
            <w:r>
              <w:rPr>
                <w:rFonts w:ascii="仿宋" w:hAnsi="仿宋" w:eastAsia="仿宋" w:cs="仿宋"/>
                <w:spacing w:val="1"/>
                <w:sz w:val="21"/>
                <w:szCs w:val="21"/>
              </w:rPr>
              <w:t>-</w:t>
            </w:r>
            <w:r>
              <w:rPr>
                <w:rFonts w:ascii="仿宋" w:hAnsi="仿宋" w:eastAsia="仿宋" w:cs="仿宋"/>
                <w:spacing w:val="-1"/>
                <w:sz w:val="21"/>
                <w:szCs w:val="21"/>
              </w:rPr>
              <w:t>仁</w:t>
            </w:r>
            <w:r>
              <w:rPr>
                <w:rFonts w:ascii="仿宋" w:hAnsi="仿宋" w:eastAsia="仿宋" w:cs="仿宋"/>
                <w:spacing w:val="2"/>
                <w:sz w:val="21"/>
                <w:szCs w:val="21"/>
              </w:rPr>
              <w:t>里</w:t>
            </w:r>
            <w:r>
              <w:rPr>
                <w:rFonts w:ascii="仿宋" w:hAnsi="仿宋" w:eastAsia="仿宋" w:cs="仿宋"/>
                <w:sz w:val="21"/>
                <w:szCs w:val="21"/>
              </w:rPr>
              <w:t>东</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272"/>
              <w:rPr>
                <w:rFonts w:ascii="仿宋" w:hAnsi="仿宋" w:eastAsia="仿宋" w:cs="仿宋"/>
                <w:sz w:val="21"/>
                <w:szCs w:val="21"/>
              </w:rPr>
            </w:pPr>
            <w:r>
              <w:rPr>
                <w:rFonts w:ascii="仿宋" w:hAnsi="仿宋" w:eastAsia="仿宋" w:cs="仿宋"/>
                <w:spacing w:val="1"/>
                <w:sz w:val="21"/>
                <w:szCs w:val="21"/>
              </w:rPr>
              <w:t>1.5</w:t>
            </w:r>
            <w:r>
              <w:rPr>
                <w:rFonts w:ascii="仿宋" w:hAnsi="仿宋" w:eastAsia="仿宋" w:cs="仿宋"/>
                <w:spacing w:val="-2"/>
                <w:sz w:val="21"/>
                <w:szCs w:val="21"/>
              </w:rPr>
              <w:t>6</w:t>
            </w:r>
            <w:r>
              <w:rPr>
                <w:rFonts w:ascii="仿宋" w:hAnsi="仿宋" w:eastAsia="仿宋" w:cs="仿宋"/>
                <w:sz w:val="21"/>
                <w:szCs w:val="21"/>
              </w:rPr>
              <w:t>1</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2"/>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2"/>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569"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81"/>
              <w:ind w:left="197" w:right="203"/>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6</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81"/>
              <w:ind w:left="214"/>
              <w:rPr>
                <w:rFonts w:ascii="仿宋" w:hAnsi="仿宋" w:eastAsia="仿宋" w:cs="仿宋"/>
                <w:sz w:val="21"/>
                <w:szCs w:val="21"/>
              </w:rPr>
            </w:pPr>
            <w:r>
              <w:rPr>
                <w:rFonts w:ascii="仿宋" w:hAnsi="仿宋" w:eastAsia="仿宋" w:cs="仿宋"/>
                <w:spacing w:val="1"/>
                <w:sz w:val="21"/>
                <w:szCs w:val="21"/>
              </w:rPr>
              <w:t>C02</w:t>
            </w:r>
            <w:r>
              <w:rPr>
                <w:rFonts w:ascii="仿宋" w:hAnsi="仿宋" w:eastAsia="仿宋" w:cs="仿宋"/>
                <w:sz w:val="21"/>
                <w:szCs w:val="21"/>
              </w:rPr>
              <w:t>0</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5" w:line="274" w:lineRule="exact"/>
              <w:ind w:left="892" w:right="5" w:hanging="788"/>
              <w:rPr>
                <w:rFonts w:ascii="仿宋" w:hAnsi="仿宋" w:eastAsia="仿宋" w:cs="仿宋"/>
                <w:sz w:val="21"/>
                <w:szCs w:val="21"/>
              </w:rPr>
            </w:pPr>
            <w:r>
              <w:rPr>
                <w:rFonts w:ascii="仿宋" w:hAnsi="仿宋" w:eastAsia="仿宋" w:cs="仿宋"/>
                <w:spacing w:val="-1"/>
                <w:w w:val="95"/>
                <w:sz w:val="21"/>
                <w:szCs w:val="21"/>
              </w:rPr>
              <w:t>党</w:t>
            </w:r>
            <w:r>
              <w:rPr>
                <w:rFonts w:ascii="仿宋" w:hAnsi="仿宋" w:eastAsia="仿宋" w:cs="仿宋"/>
                <w:spacing w:val="1"/>
                <w:w w:val="95"/>
                <w:sz w:val="21"/>
                <w:szCs w:val="21"/>
              </w:rPr>
              <w:t>家</w:t>
            </w:r>
            <w:r>
              <w:rPr>
                <w:rFonts w:ascii="仿宋" w:hAnsi="仿宋" w:eastAsia="仿宋" w:cs="仿宋"/>
                <w:spacing w:val="-1"/>
                <w:w w:val="95"/>
                <w:sz w:val="21"/>
                <w:szCs w:val="21"/>
              </w:rPr>
              <w:t>街</w:t>
            </w:r>
            <w:r>
              <w:rPr>
                <w:rFonts w:ascii="仿宋" w:hAnsi="仿宋" w:eastAsia="仿宋" w:cs="仿宋"/>
                <w:spacing w:val="1"/>
                <w:w w:val="95"/>
                <w:sz w:val="21"/>
                <w:szCs w:val="21"/>
              </w:rPr>
              <w:t>道</w:t>
            </w:r>
            <w:r>
              <w:rPr>
                <w:rFonts w:ascii="仿宋" w:hAnsi="仿宋" w:eastAsia="仿宋" w:cs="仿宋"/>
                <w:spacing w:val="-1"/>
                <w:w w:val="95"/>
                <w:sz w:val="21"/>
                <w:szCs w:val="21"/>
              </w:rPr>
              <w:t>办</w:t>
            </w:r>
            <w:r>
              <w:rPr>
                <w:rFonts w:ascii="仿宋" w:hAnsi="仿宋" w:eastAsia="仿宋" w:cs="仿宋"/>
                <w:spacing w:val="1"/>
                <w:w w:val="95"/>
                <w:sz w:val="21"/>
                <w:szCs w:val="21"/>
              </w:rPr>
              <w:t>事</w:t>
            </w:r>
            <w:r>
              <w:rPr>
                <w:rFonts w:ascii="仿宋" w:hAnsi="仿宋" w:eastAsia="仿宋" w:cs="仿宋"/>
                <w:spacing w:val="-1"/>
                <w:w w:val="95"/>
                <w:sz w:val="21"/>
                <w:szCs w:val="21"/>
              </w:rPr>
              <w:t>处</w:t>
            </w:r>
            <w:r>
              <w:rPr>
                <w:rFonts w:ascii="仿宋" w:hAnsi="仿宋" w:eastAsia="仿宋" w:cs="仿宋"/>
                <w:w w:val="95"/>
                <w:sz w:val="21"/>
                <w:szCs w:val="21"/>
              </w:rPr>
              <w:t>-党</w:t>
            </w:r>
            <w:r>
              <w:rPr>
                <w:rFonts w:ascii="仿宋" w:hAnsi="仿宋" w:eastAsia="仿宋" w:cs="仿宋"/>
                <w:sz w:val="21"/>
                <w:szCs w:val="21"/>
              </w:rPr>
              <w:t>西</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81"/>
              <w:ind w:left="325"/>
              <w:rPr>
                <w:rFonts w:ascii="仿宋" w:hAnsi="仿宋" w:eastAsia="仿宋" w:cs="仿宋"/>
                <w:sz w:val="21"/>
                <w:szCs w:val="21"/>
              </w:rPr>
            </w:pPr>
            <w:r>
              <w:rPr>
                <w:rFonts w:ascii="仿宋" w:hAnsi="仿宋" w:eastAsia="仿宋" w:cs="仿宋"/>
                <w:spacing w:val="1"/>
                <w:sz w:val="21"/>
                <w:szCs w:val="21"/>
              </w:rPr>
              <w:t>0.6</w:t>
            </w:r>
            <w:r>
              <w:rPr>
                <w:rFonts w:ascii="仿宋" w:hAnsi="仿宋" w:eastAsia="仿宋" w:cs="仿宋"/>
                <w:sz w:val="21"/>
                <w:szCs w:val="21"/>
              </w:rPr>
              <w:t>9</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81"/>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5" w:line="274" w:lineRule="exact"/>
              <w:ind w:left="611" w:hanging="600"/>
              <w:rPr>
                <w:rFonts w:ascii="仿宋" w:hAnsi="仿宋" w:eastAsia="仿宋" w:cs="仿宋"/>
                <w:sz w:val="21"/>
                <w:szCs w:val="21"/>
              </w:rPr>
            </w:pPr>
            <w:r>
              <w:rPr>
                <w:rFonts w:ascii="仿宋" w:hAnsi="仿宋" w:eastAsia="仿宋" w:cs="仿宋"/>
                <w:spacing w:val="-1"/>
                <w:w w:val="95"/>
                <w:sz w:val="21"/>
                <w:szCs w:val="21"/>
              </w:rPr>
              <w:t>沥</w:t>
            </w:r>
            <w:r>
              <w:rPr>
                <w:rFonts w:ascii="仿宋" w:hAnsi="仿宋" w:eastAsia="仿宋" w:cs="仿宋"/>
                <w:spacing w:val="1"/>
                <w:w w:val="95"/>
                <w:sz w:val="21"/>
                <w:szCs w:val="21"/>
              </w:rPr>
              <w:t>青</w:t>
            </w:r>
            <w:r>
              <w:rPr>
                <w:rFonts w:ascii="仿宋" w:hAnsi="仿宋" w:eastAsia="仿宋" w:cs="仿宋"/>
                <w:spacing w:val="-59"/>
                <w:w w:val="95"/>
                <w:sz w:val="21"/>
                <w:szCs w:val="21"/>
              </w:rPr>
              <w:t>、</w:t>
            </w:r>
            <w:r>
              <w:rPr>
                <w:rFonts w:ascii="仿宋" w:hAnsi="仿宋" w:eastAsia="仿宋" w:cs="仿宋"/>
                <w:spacing w:val="-1"/>
                <w:w w:val="95"/>
                <w:sz w:val="21"/>
                <w:szCs w:val="21"/>
              </w:rPr>
              <w:t>水</w:t>
            </w:r>
            <w:r>
              <w:rPr>
                <w:rFonts w:ascii="仿宋" w:hAnsi="仿宋" w:eastAsia="仿宋" w:cs="仿宋"/>
                <w:spacing w:val="1"/>
                <w:w w:val="95"/>
                <w:sz w:val="21"/>
                <w:szCs w:val="21"/>
              </w:rPr>
              <w:t>泥</w:t>
            </w:r>
            <w:r>
              <w:rPr>
                <w:rFonts w:ascii="仿宋" w:hAnsi="仿宋" w:eastAsia="仿宋" w:cs="仿宋"/>
                <w:spacing w:val="-1"/>
                <w:w w:val="95"/>
                <w:sz w:val="21"/>
                <w:szCs w:val="21"/>
              </w:rPr>
              <w:t>混</w:t>
            </w:r>
            <w:r>
              <w:rPr>
                <w:rFonts w:ascii="仿宋" w:hAnsi="仿宋" w:eastAsia="仿宋" w:cs="仿宋"/>
                <w:w w:val="95"/>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81"/>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81"/>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3"/>
              <w:ind w:left="197" w:right="203"/>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7</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3"/>
              <w:ind w:left="214"/>
              <w:rPr>
                <w:rFonts w:ascii="仿宋" w:hAnsi="仿宋" w:eastAsia="仿宋" w:cs="仿宋"/>
                <w:sz w:val="21"/>
                <w:szCs w:val="21"/>
              </w:rPr>
            </w:pPr>
            <w:r>
              <w:rPr>
                <w:rFonts w:ascii="仿宋" w:hAnsi="仿宋" w:eastAsia="仿宋" w:cs="仿宋"/>
                <w:spacing w:val="1"/>
                <w:sz w:val="21"/>
                <w:szCs w:val="21"/>
              </w:rPr>
              <w:t>C02</w:t>
            </w:r>
            <w:r>
              <w:rPr>
                <w:rFonts w:ascii="仿宋" w:hAnsi="仿宋" w:eastAsia="仿宋" w:cs="仿宋"/>
                <w:sz w:val="21"/>
                <w:szCs w:val="21"/>
              </w:rPr>
              <w:t>1</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3"/>
              <w:ind w:left="211"/>
              <w:rPr>
                <w:rFonts w:ascii="仿宋" w:hAnsi="仿宋" w:eastAsia="仿宋" w:cs="仿宋"/>
                <w:sz w:val="21"/>
                <w:szCs w:val="21"/>
              </w:rPr>
            </w:pPr>
            <w:r>
              <w:rPr>
                <w:rFonts w:ascii="仿宋" w:hAnsi="仿宋" w:eastAsia="仿宋" w:cs="仿宋"/>
                <w:spacing w:val="-1"/>
                <w:sz w:val="21"/>
                <w:szCs w:val="21"/>
              </w:rPr>
              <w:t>重</w:t>
            </w:r>
            <w:r>
              <w:rPr>
                <w:rFonts w:ascii="仿宋" w:hAnsi="仿宋" w:eastAsia="仿宋" w:cs="仿宋"/>
                <w:spacing w:val="2"/>
                <w:sz w:val="21"/>
                <w:szCs w:val="21"/>
              </w:rPr>
              <w:t>汽</w:t>
            </w:r>
            <w:r>
              <w:rPr>
                <w:rFonts w:ascii="仿宋" w:hAnsi="仿宋" w:eastAsia="仿宋" w:cs="仿宋"/>
                <w:spacing w:val="-1"/>
                <w:sz w:val="21"/>
                <w:szCs w:val="21"/>
              </w:rPr>
              <w:t>厂</w:t>
            </w:r>
            <w:r>
              <w:rPr>
                <w:rFonts w:ascii="仿宋" w:hAnsi="仿宋" w:eastAsia="仿宋" w:cs="仿宋"/>
                <w:spacing w:val="2"/>
                <w:sz w:val="21"/>
                <w:szCs w:val="21"/>
              </w:rPr>
              <w:t>口</w:t>
            </w:r>
            <w:r>
              <w:rPr>
                <w:rFonts w:ascii="仿宋" w:hAnsi="仿宋" w:eastAsia="仿宋" w:cs="仿宋"/>
                <w:spacing w:val="-2"/>
                <w:sz w:val="21"/>
                <w:szCs w:val="21"/>
              </w:rPr>
              <w:t>-</w:t>
            </w:r>
            <w:r>
              <w:rPr>
                <w:rFonts w:ascii="仿宋" w:hAnsi="仿宋" w:eastAsia="仿宋" w:cs="仿宋"/>
                <w:spacing w:val="-1"/>
                <w:sz w:val="21"/>
                <w:szCs w:val="21"/>
              </w:rPr>
              <w:t>刘</w:t>
            </w:r>
            <w:r>
              <w:rPr>
                <w:rFonts w:ascii="仿宋" w:hAnsi="仿宋" w:eastAsia="仿宋" w:cs="仿宋"/>
                <w:spacing w:val="2"/>
                <w:sz w:val="21"/>
                <w:szCs w:val="21"/>
              </w:rPr>
              <w:t>家</w:t>
            </w:r>
            <w:r>
              <w:rPr>
                <w:rFonts w:ascii="仿宋" w:hAnsi="仿宋" w:eastAsia="仿宋" w:cs="仿宋"/>
                <w:sz w:val="21"/>
                <w:szCs w:val="21"/>
              </w:rPr>
              <w:t>林</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325"/>
              <w:rPr>
                <w:rFonts w:ascii="仿宋" w:hAnsi="仿宋" w:eastAsia="仿宋" w:cs="仿宋"/>
                <w:sz w:val="21"/>
                <w:szCs w:val="21"/>
              </w:rPr>
            </w:pPr>
            <w:r>
              <w:rPr>
                <w:rFonts w:ascii="仿宋" w:hAnsi="仿宋" w:eastAsia="仿宋" w:cs="仿宋"/>
                <w:spacing w:val="1"/>
                <w:sz w:val="21"/>
                <w:szCs w:val="21"/>
              </w:rPr>
              <w:t>2.5</w:t>
            </w:r>
            <w:r>
              <w:rPr>
                <w:rFonts w:ascii="仿宋" w:hAnsi="仿宋" w:eastAsia="仿宋" w:cs="仿宋"/>
                <w:sz w:val="21"/>
                <w:szCs w:val="21"/>
              </w:rPr>
              <w:t>5</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325"/>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3"/>
              <w:ind w:left="265"/>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3"/>
              <w:ind w:left="386" w:right="385"/>
              <w:jc w:val="center"/>
              <w:rPr>
                <w:rFonts w:ascii="仿宋" w:hAnsi="仿宋" w:eastAsia="仿宋" w:cs="仿宋"/>
                <w:sz w:val="21"/>
                <w:szCs w:val="21"/>
              </w:rPr>
            </w:pPr>
            <w:r>
              <w:rPr>
                <w:rFonts w:ascii="仿宋" w:hAnsi="仿宋" w:eastAsia="仿宋" w:cs="仿宋"/>
                <w:sz w:val="21"/>
                <w:szCs w:val="21"/>
              </w:rPr>
              <w:t>6</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2"/>
              <w:ind w:left="197" w:right="203"/>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8</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2"/>
              <w:ind w:left="214"/>
              <w:rPr>
                <w:rFonts w:ascii="仿宋" w:hAnsi="仿宋" w:eastAsia="仿宋" w:cs="仿宋"/>
                <w:sz w:val="21"/>
                <w:szCs w:val="21"/>
              </w:rPr>
            </w:pPr>
            <w:r>
              <w:rPr>
                <w:rFonts w:ascii="仿宋" w:hAnsi="仿宋" w:eastAsia="仿宋" w:cs="仿宋"/>
                <w:spacing w:val="1"/>
                <w:sz w:val="21"/>
                <w:szCs w:val="21"/>
              </w:rPr>
              <w:t>C02</w:t>
            </w:r>
            <w:r>
              <w:rPr>
                <w:rFonts w:ascii="仿宋" w:hAnsi="仿宋" w:eastAsia="仿宋" w:cs="仿宋"/>
                <w:sz w:val="21"/>
                <w:szCs w:val="21"/>
              </w:rPr>
              <w:t>2</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2"/>
              <w:ind w:left="420"/>
              <w:rPr>
                <w:rFonts w:ascii="仿宋" w:hAnsi="仿宋" w:eastAsia="仿宋" w:cs="仿宋"/>
                <w:sz w:val="21"/>
                <w:szCs w:val="21"/>
              </w:rPr>
            </w:pPr>
            <w:r>
              <w:rPr>
                <w:rFonts w:ascii="仿宋" w:hAnsi="仿宋" w:eastAsia="仿宋" w:cs="仿宋"/>
                <w:spacing w:val="-1"/>
                <w:sz w:val="21"/>
                <w:szCs w:val="21"/>
              </w:rPr>
              <w:t>张</w:t>
            </w:r>
            <w:r>
              <w:rPr>
                <w:rFonts w:ascii="仿宋" w:hAnsi="仿宋" w:eastAsia="仿宋" w:cs="仿宋"/>
                <w:spacing w:val="2"/>
                <w:sz w:val="21"/>
                <w:szCs w:val="21"/>
              </w:rPr>
              <w:t>家庄</w:t>
            </w:r>
            <w:r>
              <w:rPr>
                <w:rFonts w:ascii="仿宋" w:hAnsi="仿宋" w:eastAsia="仿宋" w:cs="仿宋"/>
                <w:spacing w:val="-2"/>
                <w:sz w:val="21"/>
                <w:szCs w:val="21"/>
              </w:rPr>
              <w:t>-</w:t>
            </w:r>
            <w:r>
              <w:rPr>
                <w:rFonts w:ascii="仿宋" w:hAnsi="仿宋" w:eastAsia="仿宋" w:cs="仿宋"/>
                <w:spacing w:val="-1"/>
                <w:sz w:val="21"/>
                <w:szCs w:val="21"/>
              </w:rPr>
              <w:t>土</w:t>
            </w:r>
            <w:r>
              <w:rPr>
                <w:rFonts w:ascii="仿宋" w:hAnsi="仿宋" w:eastAsia="仿宋" w:cs="仿宋"/>
                <w:sz w:val="21"/>
                <w:szCs w:val="21"/>
              </w:rPr>
              <w:t>屋</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272"/>
              <w:rPr>
                <w:rFonts w:ascii="仿宋" w:hAnsi="仿宋" w:eastAsia="仿宋" w:cs="仿宋"/>
                <w:sz w:val="21"/>
                <w:szCs w:val="21"/>
              </w:rPr>
            </w:pPr>
            <w:r>
              <w:rPr>
                <w:rFonts w:ascii="仿宋" w:hAnsi="仿宋" w:eastAsia="仿宋" w:cs="仿宋"/>
                <w:spacing w:val="1"/>
                <w:sz w:val="21"/>
                <w:szCs w:val="21"/>
              </w:rPr>
              <w:t>1.3</w:t>
            </w:r>
            <w:r>
              <w:rPr>
                <w:rFonts w:ascii="仿宋" w:hAnsi="仿宋" w:eastAsia="仿宋" w:cs="仿宋"/>
                <w:spacing w:val="-2"/>
                <w:sz w:val="21"/>
                <w:szCs w:val="21"/>
              </w:rPr>
              <w:t>9</w:t>
            </w:r>
            <w:r>
              <w:rPr>
                <w:rFonts w:ascii="仿宋" w:hAnsi="仿宋" w:eastAsia="仿宋" w:cs="仿宋"/>
                <w:sz w:val="21"/>
                <w:szCs w:val="21"/>
              </w:rPr>
              <w:t>9</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2"/>
              <w:ind w:left="265"/>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2"/>
              <w:ind w:left="303"/>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3"/>
              <w:ind w:left="197" w:right="203"/>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9</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3"/>
              <w:ind w:left="214"/>
              <w:rPr>
                <w:rFonts w:ascii="仿宋" w:hAnsi="仿宋" w:eastAsia="仿宋" w:cs="仿宋"/>
                <w:sz w:val="21"/>
                <w:szCs w:val="21"/>
              </w:rPr>
            </w:pPr>
            <w:r>
              <w:rPr>
                <w:rFonts w:ascii="仿宋" w:hAnsi="仿宋" w:eastAsia="仿宋" w:cs="仿宋"/>
                <w:spacing w:val="1"/>
                <w:sz w:val="21"/>
                <w:szCs w:val="21"/>
              </w:rPr>
              <w:t>C02</w:t>
            </w:r>
            <w:r>
              <w:rPr>
                <w:rFonts w:ascii="仿宋" w:hAnsi="仿宋" w:eastAsia="仿宋" w:cs="仿宋"/>
                <w:sz w:val="21"/>
                <w:szCs w:val="21"/>
              </w:rPr>
              <w:t>3</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3"/>
              <w:ind w:left="420"/>
              <w:rPr>
                <w:rFonts w:ascii="仿宋" w:hAnsi="仿宋" w:eastAsia="仿宋" w:cs="仿宋"/>
                <w:sz w:val="21"/>
                <w:szCs w:val="21"/>
              </w:rPr>
            </w:pPr>
            <w:r>
              <w:rPr>
                <w:rFonts w:ascii="仿宋" w:hAnsi="仿宋" w:eastAsia="仿宋" w:cs="仿宋"/>
                <w:spacing w:val="-1"/>
                <w:sz w:val="21"/>
                <w:szCs w:val="21"/>
              </w:rPr>
              <w:t>宅</w:t>
            </w:r>
            <w:r>
              <w:rPr>
                <w:rFonts w:ascii="仿宋" w:hAnsi="仿宋" w:eastAsia="仿宋" w:cs="仿宋"/>
                <w:spacing w:val="2"/>
                <w:sz w:val="21"/>
                <w:szCs w:val="21"/>
              </w:rPr>
              <w:t>科</w:t>
            </w:r>
            <w:r>
              <w:rPr>
                <w:rFonts w:ascii="仿宋" w:hAnsi="仿宋" w:eastAsia="仿宋" w:cs="仿宋"/>
                <w:spacing w:val="1"/>
                <w:sz w:val="21"/>
                <w:szCs w:val="21"/>
              </w:rPr>
              <w:t>-</w:t>
            </w:r>
            <w:r>
              <w:rPr>
                <w:rFonts w:ascii="仿宋" w:hAnsi="仿宋" w:eastAsia="仿宋" w:cs="仿宋"/>
                <w:spacing w:val="-1"/>
                <w:sz w:val="21"/>
                <w:szCs w:val="21"/>
              </w:rPr>
              <w:t>寨</w:t>
            </w:r>
            <w:r>
              <w:rPr>
                <w:rFonts w:ascii="仿宋" w:hAnsi="仿宋" w:eastAsia="仿宋" w:cs="仿宋"/>
                <w:spacing w:val="2"/>
                <w:sz w:val="21"/>
                <w:szCs w:val="21"/>
              </w:rPr>
              <w:t>而</w:t>
            </w:r>
            <w:r>
              <w:rPr>
                <w:rFonts w:ascii="仿宋" w:hAnsi="仿宋" w:eastAsia="仿宋" w:cs="仿宋"/>
                <w:sz w:val="21"/>
                <w:szCs w:val="21"/>
              </w:rPr>
              <w:t>头</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272"/>
              <w:rPr>
                <w:rFonts w:ascii="仿宋" w:hAnsi="仿宋" w:eastAsia="仿宋" w:cs="仿宋"/>
                <w:sz w:val="21"/>
                <w:szCs w:val="21"/>
              </w:rPr>
            </w:pPr>
            <w:r>
              <w:rPr>
                <w:rFonts w:ascii="仿宋" w:hAnsi="仿宋" w:eastAsia="仿宋" w:cs="仿宋"/>
                <w:spacing w:val="1"/>
                <w:sz w:val="21"/>
                <w:szCs w:val="21"/>
              </w:rPr>
              <w:t>0.5</w:t>
            </w:r>
            <w:r>
              <w:rPr>
                <w:rFonts w:ascii="仿宋" w:hAnsi="仿宋" w:eastAsia="仿宋" w:cs="仿宋"/>
                <w:spacing w:val="-2"/>
                <w:sz w:val="21"/>
                <w:szCs w:val="21"/>
              </w:rPr>
              <w:t>9</w:t>
            </w:r>
            <w:r>
              <w:rPr>
                <w:rFonts w:ascii="仿宋" w:hAnsi="仿宋" w:eastAsia="仿宋" w:cs="仿宋"/>
                <w:sz w:val="21"/>
                <w:szCs w:val="21"/>
              </w:rPr>
              <w:t>8</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3"/>
              <w:ind w:left="265"/>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3"/>
              <w:ind w:left="303"/>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2"/>
              <w:ind w:left="197" w:right="203"/>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0</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2"/>
              <w:ind w:left="214"/>
              <w:rPr>
                <w:rFonts w:ascii="仿宋" w:hAnsi="仿宋" w:eastAsia="仿宋" w:cs="仿宋"/>
                <w:sz w:val="21"/>
                <w:szCs w:val="21"/>
              </w:rPr>
            </w:pPr>
            <w:r>
              <w:rPr>
                <w:rFonts w:ascii="仿宋" w:hAnsi="仿宋" w:eastAsia="仿宋" w:cs="仿宋"/>
                <w:spacing w:val="1"/>
                <w:sz w:val="21"/>
                <w:szCs w:val="21"/>
              </w:rPr>
              <w:t>C02</w:t>
            </w:r>
            <w:r>
              <w:rPr>
                <w:rFonts w:ascii="仿宋" w:hAnsi="仿宋" w:eastAsia="仿宋" w:cs="仿宋"/>
                <w:sz w:val="21"/>
                <w:szCs w:val="21"/>
              </w:rPr>
              <w:t>5</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2"/>
              <w:ind w:left="767" w:right="770"/>
              <w:jc w:val="center"/>
              <w:rPr>
                <w:rFonts w:ascii="仿宋" w:hAnsi="仿宋" w:eastAsia="仿宋" w:cs="仿宋"/>
                <w:sz w:val="21"/>
                <w:szCs w:val="21"/>
              </w:rPr>
            </w:pPr>
            <w:r>
              <w:rPr>
                <w:rFonts w:ascii="仿宋" w:hAnsi="仿宋" w:eastAsia="仿宋" w:cs="仿宋"/>
                <w:spacing w:val="-1"/>
                <w:sz w:val="21"/>
                <w:szCs w:val="21"/>
              </w:rPr>
              <w:t>催</w:t>
            </w:r>
            <w:r>
              <w:rPr>
                <w:rFonts w:ascii="仿宋" w:hAnsi="仿宋" w:eastAsia="仿宋" w:cs="仿宋"/>
                <w:sz w:val="21"/>
                <w:szCs w:val="21"/>
              </w:rPr>
              <w:t>马</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272"/>
              <w:rPr>
                <w:rFonts w:ascii="仿宋" w:hAnsi="仿宋" w:eastAsia="仿宋" w:cs="仿宋"/>
                <w:sz w:val="21"/>
                <w:szCs w:val="21"/>
              </w:rPr>
            </w:pPr>
            <w:r>
              <w:rPr>
                <w:rFonts w:ascii="仿宋" w:hAnsi="仿宋" w:eastAsia="仿宋" w:cs="仿宋"/>
                <w:spacing w:val="1"/>
                <w:sz w:val="21"/>
                <w:szCs w:val="21"/>
              </w:rPr>
              <w:t>0.4</w:t>
            </w:r>
            <w:r>
              <w:rPr>
                <w:rFonts w:ascii="仿宋" w:hAnsi="仿宋" w:eastAsia="仿宋" w:cs="仿宋"/>
                <w:spacing w:val="-2"/>
                <w:sz w:val="21"/>
                <w:szCs w:val="21"/>
              </w:rPr>
              <w:t>9</w:t>
            </w:r>
            <w:r>
              <w:rPr>
                <w:rFonts w:ascii="仿宋" w:hAnsi="仿宋" w:eastAsia="仿宋" w:cs="仿宋"/>
                <w:sz w:val="21"/>
                <w:szCs w:val="21"/>
              </w:rPr>
              <w:t>3</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2"/>
              <w:ind w:left="191"/>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2"/>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2"/>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3"/>
              <w:ind w:left="197" w:right="203"/>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1</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3"/>
              <w:ind w:left="214"/>
              <w:rPr>
                <w:rFonts w:ascii="仿宋" w:hAnsi="仿宋" w:eastAsia="仿宋" w:cs="仿宋"/>
                <w:sz w:val="21"/>
                <w:szCs w:val="21"/>
              </w:rPr>
            </w:pPr>
            <w:r>
              <w:rPr>
                <w:rFonts w:ascii="仿宋" w:hAnsi="仿宋" w:eastAsia="仿宋" w:cs="仿宋"/>
                <w:spacing w:val="1"/>
                <w:sz w:val="21"/>
                <w:szCs w:val="21"/>
              </w:rPr>
              <w:t>C02</w:t>
            </w:r>
            <w:r>
              <w:rPr>
                <w:rFonts w:ascii="仿宋" w:hAnsi="仿宋" w:eastAsia="仿宋" w:cs="仿宋"/>
                <w:sz w:val="21"/>
                <w:szCs w:val="21"/>
              </w:rPr>
              <w:t>6</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3"/>
              <w:ind w:left="314"/>
              <w:rPr>
                <w:rFonts w:ascii="仿宋" w:hAnsi="仿宋" w:eastAsia="仿宋" w:cs="仿宋"/>
                <w:sz w:val="21"/>
                <w:szCs w:val="21"/>
              </w:rPr>
            </w:pPr>
            <w:r>
              <w:rPr>
                <w:rFonts w:ascii="仿宋" w:hAnsi="仿宋" w:eastAsia="仿宋" w:cs="仿宋"/>
                <w:spacing w:val="-1"/>
                <w:sz w:val="21"/>
                <w:szCs w:val="21"/>
              </w:rPr>
              <w:t>党</w:t>
            </w:r>
            <w:r>
              <w:rPr>
                <w:rFonts w:ascii="仿宋" w:hAnsi="仿宋" w:eastAsia="仿宋" w:cs="仿宋"/>
                <w:spacing w:val="2"/>
                <w:sz w:val="21"/>
                <w:szCs w:val="21"/>
              </w:rPr>
              <w:t>寨路</w:t>
            </w:r>
            <w:r>
              <w:rPr>
                <w:rFonts w:ascii="仿宋" w:hAnsi="仿宋" w:eastAsia="仿宋" w:cs="仿宋"/>
                <w:spacing w:val="1"/>
                <w:sz w:val="21"/>
                <w:szCs w:val="21"/>
              </w:rPr>
              <w:t>-</w:t>
            </w:r>
            <w:r>
              <w:rPr>
                <w:rFonts w:ascii="仿宋" w:hAnsi="仿宋" w:eastAsia="仿宋" w:cs="仿宋"/>
                <w:spacing w:val="-1"/>
                <w:sz w:val="21"/>
                <w:szCs w:val="21"/>
              </w:rPr>
              <w:t>西</w:t>
            </w:r>
            <w:r>
              <w:rPr>
                <w:rFonts w:ascii="仿宋" w:hAnsi="仿宋" w:eastAsia="仿宋" w:cs="仿宋"/>
                <w:spacing w:val="2"/>
                <w:sz w:val="21"/>
                <w:szCs w:val="21"/>
              </w:rPr>
              <w:t>西</w:t>
            </w:r>
            <w:r>
              <w:rPr>
                <w:rFonts w:ascii="仿宋" w:hAnsi="仿宋" w:eastAsia="仿宋" w:cs="仿宋"/>
                <w:sz w:val="21"/>
                <w:szCs w:val="21"/>
              </w:rPr>
              <w:t>村</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272"/>
              <w:rPr>
                <w:rFonts w:ascii="仿宋" w:hAnsi="仿宋" w:eastAsia="仿宋" w:cs="仿宋"/>
                <w:sz w:val="21"/>
                <w:szCs w:val="21"/>
              </w:rPr>
            </w:pPr>
            <w:r>
              <w:rPr>
                <w:rFonts w:ascii="仿宋" w:hAnsi="仿宋" w:eastAsia="仿宋" w:cs="仿宋"/>
                <w:spacing w:val="1"/>
                <w:sz w:val="21"/>
                <w:szCs w:val="21"/>
              </w:rPr>
              <w:t>1.4</w:t>
            </w:r>
            <w:r>
              <w:rPr>
                <w:rFonts w:ascii="仿宋" w:hAnsi="仿宋" w:eastAsia="仿宋" w:cs="仿宋"/>
                <w:spacing w:val="-2"/>
                <w:sz w:val="21"/>
                <w:szCs w:val="21"/>
              </w:rPr>
              <w:t>3</w:t>
            </w:r>
            <w:r>
              <w:rPr>
                <w:rFonts w:ascii="仿宋" w:hAnsi="仿宋" w:eastAsia="仿宋" w:cs="仿宋"/>
                <w:sz w:val="21"/>
                <w:szCs w:val="21"/>
              </w:rPr>
              <w:t>2</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3"/>
              <w:ind w:left="265"/>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3"/>
              <w:ind w:left="303"/>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2"/>
              <w:ind w:left="197" w:right="203"/>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2</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2"/>
              <w:ind w:left="214"/>
              <w:rPr>
                <w:rFonts w:ascii="仿宋" w:hAnsi="仿宋" w:eastAsia="仿宋" w:cs="仿宋"/>
                <w:sz w:val="21"/>
                <w:szCs w:val="21"/>
              </w:rPr>
            </w:pPr>
            <w:r>
              <w:rPr>
                <w:rFonts w:ascii="仿宋" w:hAnsi="仿宋" w:eastAsia="仿宋" w:cs="仿宋"/>
                <w:spacing w:val="1"/>
                <w:sz w:val="21"/>
                <w:szCs w:val="21"/>
              </w:rPr>
              <w:t>C03</w:t>
            </w:r>
            <w:r>
              <w:rPr>
                <w:rFonts w:ascii="仿宋" w:hAnsi="仿宋" w:eastAsia="仿宋" w:cs="仿宋"/>
                <w:sz w:val="21"/>
                <w:szCs w:val="21"/>
              </w:rPr>
              <w:t>3</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2"/>
              <w:ind w:left="420"/>
              <w:rPr>
                <w:rFonts w:ascii="仿宋" w:hAnsi="仿宋" w:eastAsia="仿宋" w:cs="仿宋"/>
                <w:sz w:val="21"/>
                <w:szCs w:val="21"/>
              </w:rPr>
            </w:pPr>
            <w:r>
              <w:rPr>
                <w:rFonts w:ascii="仿宋" w:hAnsi="仿宋" w:eastAsia="仿宋" w:cs="仿宋"/>
                <w:spacing w:val="-1"/>
                <w:sz w:val="21"/>
                <w:szCs w:val="21"/>
              </w:rPr>
              <w:t>党</w:t>
            </w:r>
            <w:r>
              <w:rPr>
                <w:rFonts w:ascii="仿宋" w:hAnsi="仿宋" w:eastAsia="仿宋" w:cs="仿宋"/>
                <w:spacing w:val="2"/>
                <w:sz w:val="21"/>
                <w:szCs w:val="21"/>
              </w:rPr>
              <w:t>齐路</w:t>
            </w:r>
            <w:r>
              <w:rPr>
                <w:rFonts w:ascii="仿宋" w:hAnsi="仿宋" w:eastAsia="仿宋" w:cs="仿宋"/>
                <w:spacing w:val="-2"/>
                <w:sz w:val="21"/>
                <w:szCs w:val="21"/>
              </w:rPr>
              <w:t>-</w:t>
            </w:r>
            <w:r>
              <w:rPr>
                <w:rFonts w:ascii="仿宋" w:hAnsi="仿宋" w:eastAsia="仿宋" w:cs="仿宋"/>
                <w:spacing w:val="-1"/>
                <w:sz w:val="21"/>
                <w:szCs w:val="21"/>
              </w:rPr>
              <w:t>新</w:t>
            </w:r>
            <w:r>
              <w:rPr>
                <w:rFonts w:ascii="仿宋" w:hAnsi="仿宋" w:eastAsia="仿宋" w:cs="仿宋"/>
                <w:sz w:val="21"/>
                <w:szCs w:val="21"/>
              </w:rPr>
              <w:t>平</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272"/>
              <w:rPr>
                <w:rFonts w:ascii="仿宋" w:hAnsi="仿宋" w:eastAsia="仿宋" w:cs="仿宋"/>
                <w:sz w:val="21"/>
                <w:szCs w:val="21"/>
              </w:rPr>
            </w:pPr>
            <w:r>
              <w:rPr>
                <w:rFonts w:ascii="仿宋" w:hAnsi="仿宋" w:eastAsia="仿宋" w:cs="仿宋"/>
                <w:spacing w:val="1"/>
                <w:sz w:val="21"/>
                <w:szCs w:val="21"/>
              </w:rPr>
              <w:t>0.5</w:t>
            </w:r>
            <w:r>
              <w:rPr>
                <w:rFonts w:ascii="仿宋" w:hAnsi="仿宋" w:eastAsia="仿宋" w:cs="仿宋"/>
                <w:spacing w:val="-2"/>
                <w:sz w:val="21"/>
                <w:szCs w:val="21"/>
              </w:rPr>
              <w:t>3</w:t>
            </w:r>
            <w:r>
              <w:rPr>
                <w:rFonts w:ascii="仿宋" w:hAnsi="仿宋" w:eastAsia="仿宋" w:cs="仿宋"/>
                <w:sz w:val="21"/>
                <w:szCs w:val="21"/>
              </w:rPr>
              <w:t>4</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2"/>
              <w:ind w:left="191"/>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2"/>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2"/>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3"/>
              <w:ind w:left="197" w:right="203"/>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3</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3"/>
              <w:ind w:left="214"/>
              <w:rPr>
                <w:rFonts w:ascii="仿宋" w:hAnsi="仿宋" w:eastAsia="仿宋" w:cs="仿宋"/>
                <w:sz w:val="21"/>
                <w:szCs w:val="21"/>
              </w:rPr>
            </w:pPr>
            <w:r>
              <w:rPr>
                <w:rFonts w:ascii="仿宋" w:hAnsi="仿宋" w:eastAsia="仿宋" w:cs="仿宋"/>
                <w:spacing w:val="1"/>
                <w:sz w:val="21"/>
                <w:szCs w:val="21"/>
              </w:rPr>
              <w:t>C03</w:t>
            </w:r>
            <w:r>
              <w:rPr>
                <w:rFonts w:ascii="仿宋" w:hAnsi="仿宋" w:eastAsia="仿宋" w:cs="仿宋"/>
                <w:sz w:val="21"/>
                <w:szCs w:val="21"/>
              </w:rPr>
              <w:t>4</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3"/>
              <w:ind w:left="420"/>
              <w:rPr>
                <w:rFonts w:ascii="仿宋" w:hAnsi="仿宋" w:eastAsia="仿宋" w:cs="仿宋"/>
                <w:sz w:val="21"/>
                <w:szCs w:val="21"/>
              </w:rPr>
            </w:pPr>
            <w:r>
              <w:rPr>
                <w:rFonts w:ascii="仿宋" w:hAnsi="仿宋" w:eastAsia="仿宋" w:cs="仿宋"/>
                <w:spacing w:val="-1"/>
                <w:sz w:val="21"/>
                <w:szCs w:val="21"/>
              </w:rPr>
              <w:t>党</w:t>
            </w:r>
            <w:r>
              <w:rPr>
                <w:rFonts w:ascii="仿宋" w:hAnsi="仿宋" w:eastAsia="仿宋" w:cs="仿宋"/>
                <w:spacing w:val="2"/>
                <w:sz w:val="21"/>
                <w:szCs w:val="21"/>
              </w:rPr>
              <w:t>齐路</w:t>
            </w:r>
            <w:r>
              <w:rPr>
                <w:rFonts w:ascii="仿宋" w:hAnsi="仿宋" w:eastAsia="仿宋" w:cs="仿宋"/>
                <w:spacing w:val="-2"/>
                <w:sz w:val="21"/>
                <w:szCs w:val="21"/>
              </w:rPr>
              <w:t>-</w:t>
            </w:r>
            <w:r>
              <w:rPr>
                <w:rFonts w:ascii="仿宋" w:hAnsi="仿宋" w:eastAsia="仿宋" w:cs="仿宋"/>
                <w:spacing w:val="-1"/>
                <w:sz w:val="21"/>
                <w:szCs w:val="21"/>
              </w:rPr>
              <w:t>立</w:t>
            </w:r>
            <w:r>
              <w:rPr>
                <w:rFonts w:ascii="仿宋" w:hAnsi="仿宋" w:eastAsia="仿宋" w:cs="仿宋"/>
                <w:sz w:val="21"/>
                <w:szCs w:val="21"/>
              </w:rPr>
              <w:t>新</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272"/>
              <w:rPr>
                <w:rFonts w:ascii="仿宋" w:hAnsi="仿宋" w:eastAsia="仿宋" w:cs="仿宋"/>
                <w:sz w:val="21"/>
                <w:szCs w:val="21"/>
              </w:rPr>
            </w:pPr>
            <w:r>
              <w:rPr>
                <w:rFonts w:ascii="仿宋" w:hAnsi="仿宋" w:eastAsia="仿宋" w:cs="仿宋"/>
                <w:spacing w:val="1"/>
                <w:sz w:val="21"/>
                <w:szCs w:val="21"/>
              </w:rPr>
              <w:t>0.7</w:t>
            </w:r>
            <w:r>
              <w:rPr>
                <w:rFonts w:ascii="仿宋" w:hAnsi="仿宋" w:eastAsia="仿宋" w:cs="仿宋"/>
                <w:spacing w:val="-2"/>
                <w:sz w:val="21"/>
                <w:szCs w:val="21"/>
              </w:rPr>
              <w:t>3</w:t>
            </w:r>
            <w:r>
              <w:rPr>
                <w:rFonts w:ascii="仿宋" w:hAnsi="仿宋" w:eastAsia="仿宋" w:cs="仿宋"/>
                <w:sz w:val="21"/>
                <w:szCs w:val="21"/>
              </w:rPr>
              <w:t>5</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3"/>
              <w:ind w:left="298" w:right="297"/>
              <w:jc w:val="center"/>
              <w:rPr>
                <w:rFonts w:ascii="仿宋" w:hAnsi="仿宋" w:eastAsia="仿宋" w:cs="仿宋"/>
                <w:sz w:val="21"/>
                <w:szCs w:val="21"/>
              </w:rPr>
            </w:pP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3"/>
              <w:ind w:left="386" w:right="385"/>
              <w:jc w:val="center"/>
              <w:rPr>
                <w:rFonts w:ascii="仿宋" w:hAnsi="仿宋" w:eastAsia="仿宋" w:cs="仿宋"/>
                <w:sz w:val="21"/>
                <w:szCs w:val="21"/>
              </w:rPr>
            </w:pPr>
            <w:r>
              <w:rPr>
                <w:rFonts w:ascii="仿宋" w:hAnsi="仿宋" w:eastAsia="仿宋" w:cs="仿宋"/>
                <w:sz w:val="21"/>
                <w:szCs w:val="21"/>
              </w:rPr>
              <w:t>4</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2"/>
              <w:ind w:left="197" w:right="203"/>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4</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2"/>
              <w:ind w:left="214"/>
              <w:rPr>
                <w:rFonts w:ascii="仿宋" w:hAnsi="仿宋" w:eastAsia="仿宋" w:cs="仿宋"/>
                <w:sz w:val="21"/>
                <w:szCs w:val="21"/>
              </w:rPr>
            </w:pPr>
            <w:r>
              <w:rPr>
                <w:rFonts w:ascii="仿宋" w:hAnsi="仿宋" w:eastAsia="仿宋" w:cs="仿宋"/>
                <w:spacing w:val="1"/>
                <w:sz w:val="21"/>
                <w:szCs w:val="21"/>
              </w:rPr>
              <w:t>C03</w:t>
            </w:r>
            <w:r>
              <w:rPr>
                <w:rFonts w:ascii="仿宋" w:hAnsi="仿宋" w:eastAsia="仿宋" w:cs="仿宋"/>
                <w:sz w:val="21"/>
                <w:szCs w:val="21"/>
              </w:rPr>
              <w:t>5</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2"/>
              <w:ind w:left="525"/>
              <w:rPr>
                <w:rFonts w:ascii="仿宋" w:hAnsi="仿宋" w:eastAsia="仿宋" w:cs="仿宋"/>
                <w:sz w:val="21"/>
                <w:szCs w:val="21"/>
              </w:rPr>
            </w:pPr>
            <w:r>
              <w:rPr>
                <w:rFonts w:ascii="仿宋" w:hAnsi="仿宋" w:eastAsia="仿宋" w:cs="仿宋"/>
                <w:spacing w:val="1"/>
                <w:sz w:val="21"/>
                <w:szCs w:val="21"/>
              </w:rPr>
              <w:t>G10</w:t>
            </w:r>
            <w:r>
              <w:rPr>
                <w:rFonts w:ascii="仿宋" w:hAnsi="仿宋" w:eastAsia="仿宋" w:cs="仿宋"/>
                <w:spacing w:val="-2"/>
                <w:sz w:val="21"/>
                <w:szCs w:val="21"/>
              </w:rPr>
              <w:t>4</w:t>
            </w:r>
            <w:r>
              <w:rPr>
                <w:rFonts w:ascii="仿宋" w:hAnsi="仿宋" w:eastAsia="仿宋" w:cs="仿宋"/>
                <w:spacing w:val="1"/>
                <w:sz w:val="21"/>
                <w:szCs w:val="21"/>
              </w:rPr>
              <w:t>-</w:t>
            </w:r>
            <w:r>
              <w:rPr>
                <w:rFonts w:ascii="仿宋" w:hAnsi="仿宋" w:eastAsia="仿宋" w:cs="仿宋"/>
                <w:spacing w:val="-1"/>
                <w:sz w:val="21"/>
                <w:szCs w:val="21"/>
              </w:rPr>
              <w:t>北</w:t>
            </w:r>
            <w:r>
              <w:rPr>
                <w:rFonts w:ascii="仿宋" w:hAnsi="仿宋" w:eastAsia="仿宋" w:cs="仿宋"/>
                <w:sz w:val="21"/>
                <w:szCs w:val="21"/>
              </w:rPr>
              <w:t>桥</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272"/>
              <w:rPr>
                <w:rFonts w:ascii="仿宋" w:hAnsi="仿宋" w:eastAsia="仿宋" w:cs="仿宋"/>
                <w:sz w:val="21"/>
                <w:szCs w:val="21"/>
              </w:rPr>
            </w:pPr>
            <w:r>
              <w:rPr>
                <w:rFonts w:ascii="仿宋" w:hAnsi="仿宋" w:eastAsia="仿宋" w:cs="仿宋"/>
                <w:spacing w:val="1"/>
                <w:sz w:val="21"/>
                <w:szCs w:val="21"/>
              </w:rPr>
              <w:t>0.4</w:t>
            </w:r>
            <w:r>
              <w:rPr>
                <w:rFonts w:ascii="仿宋" w:hAnsi="仿宋" w:eastAsia="仿宋" w:cs="仿宋"/>
                <w:spacing w:val="-2"/>
                <w:sz w:val="21"/>
                <w:szCs w:val="21"/>
              </w:rPr>
              <w:t>7</w:t>
            </w:r>
            <w:r>
              <w:rPr>
                <w:rFonts w:ascii="仿宋" w:hAnsi="仿宋" w:eastAsia="仿宋" w:cs="仿宋"/>
                <w:sz w:val="21"/>
                <w:szCs w:val="21"/>
              </w:rPr>
              <w:t>3</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2"/>
              <w:ind w:left="298" w:right="297"/>
              <w:jc w:val="center"/>
              <w:rPr>
                <w:rFonts w:ascii="仿宋" w:hAnsi="仿宋" w:eastAsia="仿宋" w:cs="仿宋"/>
                <w:sz w:val="21"/>
                <w:szCs w:val="21"/>
              </w:rPr>
            </w:pPr>
            <w:r>
              <w:rPr>
                <w:rFonts w:ascii="仿宋" w:hAnsi="仿宋" w:eastAsia="仿宋" w:cs="仿宋"/>
                <w:sz w:val="21"/>
                <w:szCs w:val="21"/>
              </w:rPr>
              <w:t>7</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2"/>
              <w:ind w:left="386" w:right="385"/>
              <w:jc w:val="center"/>
              <w:rPr>
                <w:rFonts w:ascii="仿宋" w:hAnsi="仿宋" w:eastAsia="仿宋" w:cs="仿宋"/>
                <w:sz w:val="21"/>
                <w:szCs w:val="21"/>
              </w:rPr>
            </w:pPr>
            <w:r>
              <w:rPr>
                <w:rFonts w:ascii="仿宋" w:hAnsi="仿宋" w:eastAsia="仿宋" w:cs="仿宋"/>
                <w:sz w:val="21"/>
                <w:szCs w:val="21"/>
              </w:rPr>
              <w:t>6</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3"/>
              <w:ind w:left="197" w:right="203"/>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5</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3"/>
              <w:ind w:left="214"/>
              <w:rPr>
                <w:rFonts w:ascii="仿宋" w:hAnsi="仿宋" w:eastAsia="仿宋" w:cs="仿宋"/>
                <w:sz w:val="21"/>
                <w:szCs w:val="21"/>
              </w:rPr>
            </w:pPr>
            <w:r>
              <w:rPr>
                <w:rFonts w:ascii="仿宋" w:hAnsi="仿宋" w:eastAsia="仿宋" w:cs="仿宋"/>
                <w:spacing w:val="1"/>
                <w:sz w:val="21"/>
                <w:szCs w:val="21"/>
              </w:rPr>
              <w:t>C03</w:t>
            </w:r>
            <w:r>
              <w:rPr>
                <w:rFonts w:ascii="仿宋" w:hAnsi="仿宋" w:eastAsia="仿宋" w:cs="仿宋"/>
                <w:sz w:val="21"/>
                <w:szCs w:val="21"/>
              </w:rPr>
              <w:t>6</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3"/>
              <w:ind w:left="525"/>
              <w:rPr>
                <w:rFonts w:ascii="仿宋" w:hAnsi="仿宋" w:eastAsia="仿宋" w:cs="仿宋"/>
                <w:sz w:val="21"/>
                <w:szCs w:val="21"/>
              </w:rPr>
            </w:pPr>
            <w:r>
              <w:rPr>
                <w:rFonts w:ascii="仿宋" w:hAnsi="仿宋" w:eastAsia="仿宋" w:cs="仿宋"/>
                <w:spacing w:val="-1"/>
                <w:sz w:val="21"/>
                <w:szCs w:val="21"/>
              </w:rPr>
              <w:t>西</w:t>
            </w:r>
            <w:r>
              <w:rPr>
                <w:rFonts w:ascii="仿宋" w:hAnsi="仿宋" w:eastAsia="仿宋" w:cs="仿宋"/>
                <w:spacing w:val="2"/>
                <w:sz w:val="21"/>
                <w:szCs w:val="21"/>
              </w:rPr>
              <w:t>西</w:t>
            </w:r>
            <w:r>
              <w:rPr>
                <w:rFonts w:ascii="仿宋" w:hAnsi="仿宋" w:eastAsia="仿宋" w:cs="仿宋"/>
                <w:spacing w:val="1"/>
                <w:sz w:val="21"/>
                <w:szCs w:val="21"/>
              </w:rPr>
              <w:t>-</w:t>
            </w:r>
            <w:r>
              <w:rPr>
                <w:rFonts w:ascii="仿宋" w:hAnsi="仿宋" w:eastAsia="仿宋" w:cs="仿宋"/>
                <w:spacing w:val="-1"/>
                <w:sz w:val="21"/>
                <w:szCs w:val="21"/>
              </w:rPr>
              <w:t>西</w:t>
            </w:r>
            <w:r>
              <w:rPr>
                <w:rFonts w:ascii="仿宋" w:hAnsi="仿宋" w:eastAsia="仿宋" w:cs="仿宋"/>
                <w:sz w:val="21"/>
                <w:szCs w:val="21"/>
              </w:rPr>
              <w:t>东</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272"/>
              <w:rPr>
                <w:rFonts w:ascii="仿宋" w:hAnsi="仿宋" w:eastAsia="仿宋" w:cs="仿宋"/>
                <w:sz w:val="21"/>
                <w:szCs w:val="21"/>
              </w:rPr>
            </w:pPr>
            <w:r>
              <w:rPr>
                <w:rFonts w:ascii="仿宋" w:hAnsi="仿宋" w:eastAsia="仿宋" w:cs="仿宋"/>
                <w:spacing w:val="1"/>
                <w:sz w:val="21"/>
                <w:szCs w:val="21"/>
              </w:rPr>
              <w:t>1.5</w:t>
            </w:r>
            <w:r>
              <w:rPr>
                <w:rFonts w:ascii="仿宋" w:hAnsi="仿宋" w:eastAsia="仿宋" w:cs="仿宋"/>
                <w:spacing w:val="-2"/>
                <w:sz w:val="21"/>
                <w:szCs w:val="21"/>
              </w:rPr>
              <w:t>9</w:t>
            </w:r>
            <w:r>
              <w:rPr>
                <w:rFonts w:ascii="仿宋" w:hAnsi="仿宋" w:eastAsia="仿宋" w:cs="仿宋"/>
                <w:sz w:val="21"/>
                <w:szCs w:val="21"/>
              </w:rPr>
              <w:t>8</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3"/>
              <w:ind w:left="191"/>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3"/>
              <w:ind w:left="298" w:right="297"/>
              <w:jc w:val="center"/>
              <w:rPr>
                <w:rFonts w:ascii="仿宋" w:hAnsi="仿宋" w:eastAsia="仿宋" w:cs="仿宋"/>
                <w:sz w:val="21"/>
                <w:szCs w:val="21"/>
              </w:rPr>
            </w:pP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3"/>
              <w:ind w:left="386" w:right="385"/>
              <w:jc w:val="center"/>
              <w:rPr>
                <w:rFonts w:ascii="仿宋" w:hAnsi="仿宋" w:eastAsia="仿宋" w:cs="仿宋"/>
                <w:sz w:val="21"/>
                <w:szCs w:val="21"/>
              </w:rPr>
            </w:pPr>
            <w:r>
              <w:rPr>
                <w:rFonts w:ascii="仿宋" w:hAnsi="仿宋" w:eastAsia="仿宋" w:cs="仿宋"/>
                <w:sz w:val="21"/>
                <w:szCs w:val="21"/>
              </w:rPr>
              <w:t>4</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2"/>
              <w:ind w:left="197" w:right="203"/>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6</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2"/>
              <w:ind w:left="214"/>
              <w:rPr>
                <w:rFonts w:ascii="仿宋" w:hAnsi="仿宋" w:eastAsia="仿宋" w:cs="仿宋"/>
                <w:sz w:val="21"/>
                <w:szCs w:val="21"/>
              </w:rPr>
            </w:pPr>
            <w:r>
              <w:rPr>
                <w:rFonts w:ascii="仿宋" w:hAnsi="仿宋" w:eastAsia="仿宋" w:cs="仿宋"/>
                <w:spacing w:val="1"/>
                <w:sz w:val="21"/>
                <w:szCs w:val="21"/>
              </w:rPr>
              <w:t>C03</w:t>
            </w:r>
            <w:r>
              <w:rPr>
                <w:rFonts w:ascii="仿宋" w:hAnsi="仿宋" w:eastAsia="仿宋" w:cs="仿宋"/>
                <w:sz w:val="21"/>
                <w:szCs w:val="21"/>
              </w:rPr>
              <w:t>7</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2"/>
              <w:ind w:left="420"/>
              <w:rPr>
                <w:rFonts w:ascii="仿宋" w:hAnsi="仿宋" w:eastAsia="仿宋" w:cs="仿宋"/>
                <w:sz w:val="21"/>
                <w:szCs w:val="21"/>
              </w:rPr>
            </w:pPr>
            <w:r>
              <w:rPr>
                <w:rFonts w:ascii="仿宋" w:hAnsi="仿宋" w:eastAsia="仿宋" w:cs="仿宋"/>
                <w:spacing w:val="-1"/>
                <w:sz w:val="21"/>
                <w:szCs w:val="21"/>
              </w:rPr>
              <w:t>党</w:t>
            </w:r>
            <w:r>
              <w:rPr>
                <w:rFonts w:ascii="仿宋" w:hAnsi="仿宋" w:eastAsia="仿宋" w:cs="仿宋"/>
                <w:spacing w:val="2"/>
                <w:sz w:val="21"/>
                <w:szCs w:val="21"/>
              </w:rPr>
              <w:t>寨路</w:t>
            </w:r>
            <w:r>
              <w:rPr>
                <w:rFonts w:ascii="仿宋" w:hAnsi="仿宋" w:eastAsia="仿宋" w:cs="仿宋"/>
                <w:spacing w:val="-2"/>
                <w:sz w:val="21"/>
                <w:szCs w:val="21"/>
              </w:rPr>
              <w:t>-</w:t>
            </w:r>
            <w:r>
              <w:rPr>
                <w:rFonts w:ascii="仿宋" w:hAnsi="仿宋" w:eastAsia="仿宋" w:cs="仿宋"/>
                <w:spacing w:val="-1"/>
                <w:sz w:val="21"/>
                <w:szCs w:val="21"/>
              </w:rPr>
              <w:t>刘</w:t>
            </w:r>
            <w:r>
              <w:rPr>
                <w:rFonts w:ascii="仿宋" w:hAnsi="仿宋" w:eastAsia="仿宋" w:cs="仿宋"/>
                <w:sz w:val="21"/>
                <w:szCs w:val="21"/>
              </w:rPr>
              <w:t>林</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272"/>
              <w:rPr>
                <w:rFonts w:ascii="仿宋" w:hAnsi="仿宋" w:eastAsia="仿宋" w:cs="仿宋"/>
                <w:sz w:val="21"/>
                <w:szCs w:val="21"/>
              </w:rPr>
            </w:pPr>
            <w:r>
              <w:rPr>
                <w:rFonts w:ascii="仿宋" w:hAnsi="仿宋" w:eastAsia="仿宋" w:cs="仿宋"/>
                <w:spacing w:val="1"/>
                <w:sz w:val="21"/>
                <w:szCs w:val="21"/>
              </w:rPr>
              <w:t>1.5</w:t>
            </w:r>
            <w:r>
              <w:rPr>
                <w:rFonts w:ascii="仿宋" w:hAnsi="仿宋" w:eastAsia="仿宋" w:cs="仿宋"/>
                <w:spacing w:val="-2"/>
                <w:sz w:val="21"/>
                <w:szCs w:val="21"/>
              </w:rPr>
              <w:t>5</w:t>
            </w:r>
            <w:r>
              <w:rPr>
                <w:rFonts w:ascii="仿宋" w:hAnsi="仿宋" w:eastAsia="仿宋" w:cs="仿宋"/>
                <w:sz w:val="21"/>
                <w:szCs w:val="21"/>
              </w:rPr>
              <w:t>2</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2"/>
              <w:ind w:left="191"/>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2"/>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2"/>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3"/>
              <w:ind w:left="197" w:right="203"/>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7</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3"/>
              <w:ind w:left="214"/>
              <w:rPr>
                <w:rFonts w:ascii="仿宋" w:hAnsi="仿宋" w:eastAsia="仿宋" w:cs="仿宋"/>
                <w:sz w:val="21"/>
                <w:szCs w:val="21"/>
              </w:rPr>
            </w:pPr>
            <w:r>
              <w:rPr>
                <w:rFonts w:ascii="仿宋" w:hAnsi="仿宋" w:eastAsia="仿宋" w:cs="仿宋"/>
                <w:spacing w:val="1"/>
                <w:sz w:val="21"/>
                <w:szCs w:val="21"/>
              </w:rPr>
              <w:t>C03</w:t>
            </w:r>
            <w:r>
              <w:rPr>
                <w:rFonts w:ascii="仿宋" w:hAnsi="仿宋" w:eastAsia="仿宋" w:cs="仿宋"/>
                <w:sz w:val="21"/>
                <w:szCs w:val="21"/>
              </w:rPr>
              <w:t>9</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3"/>
              <w:ind w:left="211"/>
              <w:rPr>
                <w:rFonts w:ascii="仿宋" w:hAnsi="仿宋" w:eastAsia="仿宋" w:cs="仿宋"/>
                <w:sz w:val="21"/>
                <w:szCs w:val="21"/>
              </w:rPr>
            </w:pPr>
            <w:r>
              <w:rPr>
                <w:rFonts w:ascii="仿宋" w:hAnsi="仿宋" w:eastAsia="仿宋" w:cs="仿宋"/>
                <w:spacing w:val="-1"/>
                <w:sz w:val="21"/>
                <w:szCs w:val="21"/>
              </w:rPr>
              <w:t>魏</w:t>
            </w:r>
            <w:r>
              <w:rPr>
                <w:rFonts w:ascii="仿宋" w:hAnsi="仿宋" w:eastAsia="仿宋" w:cs="仿宋"/>
                <w:spacing w:val="2"/>
                <w:sz w:val="21"/>
                <w:szCs w:val="21"/>
              </w:rPr>
              <w:t>家</w:t>
            </w:r>
            <w:r>
              <w:rPr>
                <w:rFonts w:ascii="仿宋" w:hAnsi="仿宋" w:eastAsia="仿宋" w:cs="仿宋"/>
                <w:spacing w:val="-2"/>
                <w:sz w:val="21"/>
                <w:szCs w:val="21"/>
              </w:rPr>
              <w:t>-</w:t>
            </w:r>
            <w:r>
              <w:rPr>
                <w:rFonts w:ascii="仿宋" w:hAnsi="仿宋" w:eastAsia="仿宋" w:cs="仿宋"/>
                <w:spacing w:val="-1"/>
                <w:sz w:val="21"/>
                <w:szCs w:val="21"/>
              </w:rPr>
              <w:t>山</w:t>
            </w:r>
            <w:r>
              <w:rPr>
                <w:rFonts w:ascii="仿宋" w:hAnsi="仿宋" w:eastAsia="仿宋" w:cs="仿宋"/>
                <w:spacing w:val="2"/>
                <w:sz w:val="21"/>
                <w:szCs w:val="21"/>
              </w:rPr>
              <w:t>水</w:t>
            </w:r>
            <w:r>
              <w:rPr>
                <w:rFonts w:ascii="仿宋" w:hAnsi="仿宋" w:eastAsia="仿宋" w:cs="仿宋"/>
                <w:spacing w:val="-1"/>
                <w:sz w:val="21"/>
                <w:szCs w:val="21"/>
              </w:rPr>
              <w:t>炸</w:t>
            </w:r>
            <w:r>
              <w:rPr>
                <w:rFonts w:ascii="仿宋" w:hAnsi="仿宋" w:eastAsia="仿宋" w:cs="仿宋"/>
                <w:spacing w:val="2"/>
                <w:sz w:val="21"/>
                <w:szCs w:val="21"/>
              </w:rPr>
              <w:t>药</w:t>
            </w:r>
            <w:r>
              <w:rPr>
                <w:rFonts w:ascii="仿宋" w:hAnsi="仿宋" w:eastAsia="仿宋" w:cs="仿宋"/>
                <w:sz w:val="21"/>
                <w:szCs w:val="21"/>
              </w:rPr>
              <w:t>库</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325"/>
              <w:rPr>
                <w:rFonts w:ascii="仿宋" w:hAnsi="仿宋" w:eastAsia="仿宋" w:cs="仿宋"/>
                <w:sz w:val="21"/>
                <w:szCs w:val="21"/>
              </w:rPr>
            </w:pPr>
            <w:r>
              <w:rPr>
                <w:rFonts w:ascii="仿宋" w:hAnsi="仿宋" w:eastAsia="仿宋" w:cs="仿宋"/>
                <w:spacing w:val="1"/>
                <w:sz w:val="21"/>
                <w:szCs w:val="21"/>
              </w:rPr>
              <w:t>0.5</w:t>
            </w:r>
            <w:r>
              <w:rPr>
                <w:rFonts w:ascii="仿宋" w:hAnsi="仿宋" w:eastAsia="仿宋" w:cs="仿宋"/>
                <w:sz w:val="21"/>
                <w:szCs w:val="21"/>
              </w:rPr>
              <w:t>2</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3"/>
              <w:ind w:left="191"/>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3"/>
              <w:ind w:left="298" w:right="297"/>
              <w:jc w:val="center"/>
              <w:rPr>
                <w:rFonts w:ascii="仿宋" w:hAnsi="仿宋" w:eastAsia="仿宋" w:cs="仿宋"/>
                <w:sz w:val="21"/>
                <w:szCs w:val="21"/>
              </w:rPr>
            </w:pP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3"/>
              <w:ind w:left="386" w:right="385"/>
              <w:jc w:val="center"/>
              <w:rPr>
                <w:rFonts w:ascii="仿宋" w:hAnsi="仿宋" w:eastAsia="仿宋" w:cs="仿宋"/>
                <w:sz w:val="21"/>
                <w:szCs w:val="21"/>
              </w:rPr>
            </w:pPr>
            <w:r>
              <w:rPr>
                <w:rFonts w:ascii="仿宋" w:hAnsi="仿宋" w:eastAsia="仿宋" w:cs="仿宋"/>
                <w:sz w:val="21"/>
                <w:szCs w:val="21"/>
              </w:rPr>
              <w:t>4</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2"/>
              <w:ind w:left="197" w:right="203"/>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8</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2"/>
              <w:ind w:left="214"/>
              <w:rPr>
                <w:rFonts w:ascii="仿宋" w:hAnsi="仿宋" w:eastAsia="仿宋" w:cs="仿宋"/>
                <w:sz w:val="21"/>
                <w:szCs w:val="21"/>
              </w:rPr>
            </w:pPr>
            <w:r>
              <w:rPr>
                <w:rFonts w:ascii="仿宋" w:hAnsi="仿宋" w:eastAsia="仿宋" w:cs="仿宋"/>
                <w:spacing w:val="1"/>
                <w:sz w:val="21"/>
                <w:szCs w:val="21"/>
              </w:rPr>
              <w:t>C04</w:t>
            </w:r>
            <w:r>
              <w:rPr>
                <w:rFonts w:ascii="仿宋" w:hAnsi="仿宋" w:eastAsia="仿宋" w:cs="仿宋"/>
                <w:sz w:val="21"/>
                <w:szCs w:val="21"/>
              </w:rPr>
              <w:t>1</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2"/>
              <w:ind w:left="525"/>
              <w:rPr>
                <w:rFonts w:ascii="仿宋" w:hAnsi="仿宋" w:eastAsia="仿宋" w:cs="仿宋"/>
                <w:sz w:val="21"/>
                <w:szCs w:val="21"/>
              </w:rPr>
            </w:pPr>
            <w:r>
              <w:rPr>
                <w:rFonts w:ascii="仿宋" w:hAnsi="仿宋" w:eastAsia="仿宋" w:cs="仿宋"/>
                <w:spacing w:val="1"/>
                <w:sz w:val="21"/>
                <w:szCs w:val="21"/>
              </w:rPr>
              <w:t>G10</w:t>
            </w:r>
            <w:r>
              <w:rPr>
                <w:rFonts w:ascii="仿宋" w:hAnsi="仿宋" w:eastAsia="仿宋" w:cs="仿宋"/>
                <w:spacing w:val="-2"/>
                <w:sz w:val="21"/>
                <w:szCs w:val="21"/>
              </w:rPr>
              <w:t>4</w:t>
            </w:r>
            <w:r>
              <w:rPr>
                <w:rFonts w:ascii="仿宋" w:hAnsi="仿宋" w:eastAsia="仿宋" w:cs="仿宋"/>
                <w:spacing w:val="1"/>
                <w:sz w:val="21"/>
                <w:szCs w:val="21"/>
              </w:rPr>
              <w:t>-</w:t>
            </w:r>
            <w:r>
              <w:rPr>
                <w:rFonts w:ascii="仿宋" w:hAnsi="仿宋" w:eastAsia="仿宋" w:cs="仿宋"/>
                <w:spacing w:val="-1"/>
                <w:sz w:val="21"/>
                <w:szCs w:val="21"/>
              </w:rPr>
              <w:t>小</w:t>
            </w:r>
            <w:r>
              <w:rPr>
                <w:rFonts w:ascii="仿宋" w:hAnsi="仿宋" w:eastAsia="仿宋" w:cs="仿宋"/>
                <w:sz w:val="21"/>
                <w:szCs w:val="21"/>
              </w:rPr>
              <w:t>庄</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272"/>
              <w:rPr>
                <w:rFonts w:ascii="仿宋" w:hAnsi="仿宋" w:eastAsia="仿宋" w:cs="仿宋"/>
                <w:sz w:val="21"/>
                <w:szCs w:val="21"/>
              </w:rPr>
            </w:pPr>
            <w:r>
              <w:rPr>
                <w:rFonts w:ascii="仿宋" w:hAnsi="仿宋" w:eastAsia="仿宋" w:cs="仿宋"/>
                <w:spacing w:val="1"/>
                <w:sz w:val="21"/>
                <w:szCs w:val="21"/>
              </w:rPr>
              <w:t>1.9</w:t>
            </w:r>
            <w:r>
              <w:rPr>
                <w:rFonts w:ascii="仿宋" w:hAnsi="仿宋" w:eastAsia="仿宋" w:cs="仿宋"/>
                <w:spacing w:val="-2"/>
                <w:sz w:val="21"/>
                <w:szCs w:val="21"/>
              </w:rPr>
              <w:t>0</w:t>
            </w:r>
            <w:r>
              <w:rPr>
                <w:rFonts w:ascii="仿宋" w:hAnsi="仿宋" w:eastAsia="仿宋" w:cs="仿宋"/>
                <w:sz w:val="21"/>
                <w:szCs w:val="21"/>
              </w:rPr>
              <w:t>9</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2"/>
              <w:ind w:left="298" w:right="297"/>
              <w:jc w:val="center"/>
              <w:rPr>
                <w:rFonts w:ascii="仿宋" w:hAnsi="仿宋" w:eastAsia="仿宋" w:cs="仿宋"/>
                <w:sz w:val="21"/>
                <w:szCs w:val="21"/>
              </w:rPr>
            </w:pP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2"/>
              <w:ind w:left="386" w:right="385"/>
              <w:jc w:val="center"/>
              <w:rPr>
                <w:rFonts w:ascii="仿宋" w:hAnsi="仿宋" w:eastAsia="仿宋" w:cs="仿宋"/>
                <w:sz w:val="21"/>
                <w:szCs w:val="21"/>
              </w:rPr>
            </w:pPr>
            <w:r>
              <w:rPr>
                <w:rFonts w:ascii="仿宋" w:hAnsi="仿宋" w:eastAsia="仿宋" w:cs="仿宋"/>
                <w:sz w:val="21"/>
                <w:szCs w:val="21"/>
              </w:rPr>
              <w:t>4</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3"/>
              <w:ind w:left="197" w:right="203"/>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9</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3"/>
              <w:ind w:left="214"/>
              <w:rPr>
                <w:rFonts w:ascii="仿宋" w:hAnsi="仿宋" w:eastAsia="仿宋" w:cs="仿宋"/>
                <w:sz w:val="21"/>
                <w:szCs w:val="21"/>
              </w:rPr>
            </w:pPr>
            <w:r>
              <w:rPr>
                <w:rFonts w:ascii="仿宋" w:hAnsi="仿宋" w:eastAsia="仿宋" w:cs="仿宋"/>
                <w:spacing w:val="1"/>
                <w:sz w:val="21"/>
                <w:szCs w:val="21"/>
              </w:rPr>
              <w:t>C04</w:t>
            </w:r>
            <w:r>
              <w:rPr>
                <w:rFonts w:ascii="仿宋" w:hAnsi="仿宋" w:eastAsia="仿宋" w:cs="仿宋"/>
                <w:sz w:val="21"/>
                <w:szCs w:val="21"/>
              </w:rPr>
              <w:t>3</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3"/>
              <w:ind w:left="525"/>
              <w:rPr>
                <w:rFonts w:ascii="仿宋" w:hAnsi="仿宋" w:eastAsia="仿宋" w:cs="仿宋"/>
                <w:sz w:val="21"/>
                <w:szCs w:val="21"/>
              </w:rPr>
            </w:pPr>
            <w:r>
              <w:rPr>
                <w:rFonts w:ascii="仿宋" w:hAnsi="仿宋" w:eastAsia="仿宋" w:cs="仿宋"/>
                <w:spacing w:val="-1"/>
                <w:sz w:val="21"/>
                <w:szCs w:val="21"/>
              </w:rPr>
              <w:t>相</w:t>
            </w:r>
            <w:r>
              <w:rPr>
                <w:rFonts w:ascii="仿宋" w:hAnsi="仿宋" w:eastAsia="仿宋" w:cs="仿宋"/>
                <w:spacing w:val="2"/>
                <w:sz w:val="21"/>
                <w:szCs w:val="21"/>
              </w:rPr>
              <w:t>家</w:t>
            </w:r>
            <w:r>
              <w:rPr>
                <w:rFonts w:ascii="仿宋" w:hAnsi="仿宋" w:eastAsia="仿宋" w:cs="仿宋"/>
                <w:spacing w:val="1"/>
                <w:sz w:val="21"/>
                <w:szCs w:val="21"/>
              </w:rPr>
              <w:t>-</w:t>
            </w:r>
            <w:r>
              <w:rPr>
                <w:rFonts w:ascii="仿宋" w:hAnsi="仿宋" w:eastAsia="仿宋" w:cs="仿宋"/>
                <w:spacing w:val="-1"/>
                <w:sz w:val="21"/>
                <w:szCs w:val="21"/>
              </w:rPr>
              <w:t>土</w:t>
            </w:r>
            <w:r>
              <w:rPr>
                <w:rFonts w:ascii="仿宋" w:hAnsi="仿宋" w:eastAsia="仿宋" w:cs="仿宋"/>
                <w:sz w:val="21"/>
                <w:szCs w:val="21"/>
              </w:rPr>
              <w:t>屋</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272"/>
              <w:rPr>
                <w:rFonts w:ascii="仿宋" w:hAnsi="仿宋" w:eastAsia="仿宋" w:cs="仿宋"/>
                <w:sz w:val="21"/>
                <w:szCs w:val="21"/>
              </w:rPr>
            </w:pPr>
            <w:r>
              <w:rPr>
                <w:rFonts w:ascii="仿宋" w:hAnsi="仿宋" w:eastAsia="仿宋" w:cs="仿宋"/>
                <w:spacing w:val="1"/>
                <w:sz w:val="21"/>
                <w:szCs w:val="21"/>
              </w:rPr>
              <w:t>0.8</w:t>
            </w:r>
            <w:r>
              <w:rPr>
                <w:rFonts w:ascii="仿宋" w:hAnsi="仿宋" w:eastAsia="仿宋" w:cs="仿宋"/>
                <w:spacing w:val="-2"/>
                <w:sz w:val="21"/>
                <w:szCs w:val="21"/>
              </w:rPr>
              <w:t>6</w:t>
            </w:r>
            <w:r>
              <w:rPr>
                <w:rFonts w:ascii="仿宋" w:hAnsi="仿宋" w:eastAsia="仿宋" w:cs="仿宋"/>
                <w:sz w:val="21"/>
                <w:szCs w:val="21"/>
              </w:rPr>
              <w:t>7</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3"/>
              <w:ind w:left="265"/>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3"/>
              <w:ind w:left="303"/>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2"/>
              <w:ind w:left="197" w:right="203"/>
              <w:jc w:val="center"/>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0</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2"/>
              <w:ind w:left="214"/>
              <w:rPr>
                <w:rFonts w:ascii="仿宋" w:hAnsi="仿宋" w:eastAsia="仿宋" w:cs="仿宋"/>
                <w:sz w:val="21"/>
                <w:szCs w:val="21"/>
              </w:rPr>
            </w:pPr>
            <w:r>
              <w:rPr>
                <w:rFonts w:ascii="仿宋" w:hAnsi="仿宋" w:eastAsia="仿宋" w:cs="仿宋"/>
                <w:spacing w:val="1"/>
                <w:sz w:val="21"/>
                <w:szCs w:val="21"/>
              </w:rPr>
              <w:t>C04</w:t>
            </w:r>
            <w:r>
              <w:rPr>
                <w:rFonts w:ascii="仿宋" w:hAnsi="仿宋" w:eastAsia="仿宋" w:cs="仿宋"/>
                <w:sz w:val="21"/>
                <w:szCs w:val="21"/>
              </w:rPr>
              <w:t>5</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2"/>
              <w:ind w:left="576"/>
              <w:rPr>
                <w:rFonts w:ascii="仿宋" w:hAnsi="仿宋" w:eastAsia="仿宋" w:cs="仿宋"/>
                <w:sz w:val="21"/>
                <w:szCs w:val="21"/>
              </w:rPr>
            </w:pPr>
            <w:r>
              <w:rPr>
                <w:rFonts w:ascii="仿宋" w:hAnsi="仿宋" w:eastAsia="仿宋" w:cs="仿宋"/>
                <w:spacing w:val="-1"/>
                <w:sz w:val="21"/>
                <w:szCs w:val="21"/>
              </w:rPr>
              <w:t>小</w:t>
            </w:r>
            <w:r>
              <w:rPr>
                <w:rFonts w:ascii="仿宋" w:hAnsi="仿宋" w:eastAsia="仿宋" w:cs="仿宋"/>
                <w:spacing w:val="2"/>
                <w:sz w:val="21"/>
                <w:szCs w:val="21"/>
              </w:rPr>
              <w:t>屯</w:t>
            </w:r>
            <w:r>
              <w:rPr>
                <w:rFonts w:ascii="仿宋" w:hAnsi="仿宋" w:eastAsia="仿宋" w:cs="仿宋"/>
                <w:spacing w:val="-1"/>
                <w:sz w:val="21"/>
                <w:szCs w:val="21"/>
              </w:rPr>
              <w:t>村</w:t>
            </w:r>
            <w:r>
              <w:rPr>
                <w:rFonts w:ascii="仿宋" w:hAnsi="仿宋" w:eastAsia="仿宋" w:cs="仿宋"/>
                <w:sz w:val="21"/>
                <w:szCs w:val="21"/>
              </w:rPr>
              <w:t>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272"/>
              <w:rPr>
                <w:rFonts w:ascii="仿宋" w:hAnsi="仿宋" w:eastAsia="仿宋" w:cs="仿宋"/>
                <w:sz w:val="21"/>
                <w:szCs w:val="21"/>
              </w:rPr>
            </w:pPr>
            <w:r>
              <w:rPr>
                <w:rFonts w:ascii="仿宋" w:hAnsi="仿宋" w:eastAsia="仿宋" w:cs="仿宋"/>
                <w:spacing w:val="1"/>
                <w:sz w:val="21"/>
                <w:szCs w:val="21"/>
              </w:rPr>
              <w:t>0.3</w:t>
            </w:r>
            <w:r>
              <w:rPr>
                <w:rFonts w:ascii="仿宋" w:hAnsi="仿宋" w:eastAsia="仿宋" w:cs="仿宋"/>
                <w:spacing w:val="-2"/>
                <w:sz w:val="21"/>
                <w:szCs w:val="21"/>
              </w:rPr>
              <w:t>3</w:t>
            </w:r>
            <w:r>
              <w:rPr>
                <w:rFonts w:ascii="仿宋" w:hAnsi="仿宋" w:eastAsia="仿宋" w:cs="仿宋"/>
                <w:sz w:val="21"/>
                <w:szCs w:val="21"/>
              </w:rPr>
              <w:t>9</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2"/>
              <w:ind w:left="191"/>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2"/>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2"/>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3"/>
              <w:ind w:left="197" w:right="203"/>
              <w:jc w:val="center"/>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1</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3"/>
              <w:ind w:left="214"/>
              <w:rPr>
                <w:rFonts w:ascii="仿宋" w:hAnsi="仿宋" w:eastAsia="仿宋" w:cs="仿宋"/>
                <w:sz w:val="21"/>
                <w:szCs w:val="21"/>
              </w:rPr>
            </w:pPr>
            <w:r>
              <w:rPr>
                <w:rFonts w:ascii="仿宋" w:hAnsi="仿宋" w:eastAsia="仿宋" w:cs="仿宋"/>
                <w:spacing w:val="1"/>
                <w:sz w:val="21"/>
                <w:szCs w:val="21"/>
              </w:rPr>
              <w:t>C04</w:t>
            </w:r>
            <w:r>
              <w:rPr>
                <w:rFonts w:ascii="仿宋" w:hAnsi="仿宋" w:eastAsia="仿宋" w:cs="仿宋"/>
                <w:sz w:val="21"/>
                <w:szCs w:val="21"/>
              </w:rPr>
              <w:t>8</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3"/>
              <w:ind w:left="420"/>
              <w:rPr>
                <w:rFonts w:ascii="仿宋" w:hAnsi="仿宋" w:eastAsia="仿宋" w:cs="仿宋"/>
                <w:sz w:val="21"/>
                <w:szCs w:val="21"/>
              </w:rPr>
            </w:pPr>
            <w:r>
              <w:rPr>
                <w:rFonts w:ascii="仿宋" w:hAnsi="仿宋" w:eastAsia="仿宋" w:cs="仿宋"/>
                <w:spacing w:val="-1"/>
                <w:sz w:val="21"/>
                <w:szCs w:val="21"/>
              </w:rPr>
              <w:t>党</w:t>
            </w:r>
            <w:r>
              <w:rPr>
                <w:rFonts w:ascii="仿宋" w:hAnsi="仿宋" w:eastAsia="仿宋" w:cs="仿宋"/>
                <w:spacing w:val="2"/>
                <w:sz w:val="21"/>
                <w:szCs w:val="21"/>
              </w:rPr>
              <w:t>杨路</w:t>
            </w:r>
            <w:r>
              <w:rPr>
                <w:rFonts w:ascii="仿宋" w:hAnsi="仿宋" w:eastAsia="仿宋" w:cs="仿宋"/>
                <w:spacing w:val="-2"/>
                <w:sz w:val="21"/>
                <w:szCs w:val="21"/>
              </w:rPr>
              <w:t>-</w:t>
            </w:r>
            <w:r>
              <w:rPr>
                <w:rFonts w:ascii="仿宋" w:hAnsi="仿宋" w:eastAsia="仿宋" w:cs="仿宋"/>
                <w:spacing w:val="-1"/>
                <w:sz w:val="21"/>
                <w:szCs w:val="21"/>
              </w:rPr>
              <w:t>陡</w:t>
            </w:r>
            <w:r>
              <w:rPr>
                <w:rFonts w:ascii="仿宋" w:hAnsi="仿宋" w:eastAsia="仿宋" w:cs="仿宋"/>
                <w:sz w:val="21"/>
                <w:szCs w:val="21"/>
              </w:rPr>
              <w:t>沟</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272"/>
              <w:rPr>
                <w:rFonts w:ascii="仿宋" w:hAnsi="仿宋" w:eastAsia="仿宋" w:cs="仿宋"/>
                <w:sz w:val="21"/>
                <w:szCs w:val="21"/>
              </w:rPr>
            </w:pPr>
            <w:r>
              <w:rPr>
                <w:rFonts w:ascii="仿宋" w:hAnsi="仿宋" w:eastAsia="仿宋" w:cs="仿宋"/>
                <w:spacing w:val="1"/>
                <w:sz w:val="21"/>
                <w:szCs w:val="21"/>
              </w:rPr>
              <w:t>0.5</w:t>
            </w:r>
            <w:r>
              <w:rPr>
                <w:rFonts w:ascii="仿宋" w:hAnsi="仿宋" w:eastAsia="仿宋" w:cs="仿宋"/>
                <w:spacing w:val="-2"/>
                <w:sz w:val="21"/>
                <w:szCs w:val="21"/>
              </w:rPr>
              <w:t>5</w:t>
            </w:r>
            <w:r>
              <w:rPr>
                <w:rFonts w:ascii="仿宋" w:hAnsi="仿宋" w:eastAsia="仿宋" w:cs="仿宋"/>
                <w:sz w:val="21"/>
                <w:szCs w:val="21"/>
              </w:rPr>
              <w:t>3</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3"/>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2"/>
              <w:ind w:left="197" w:right="203"/>
              <w:jc w:val="center"/>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2</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2"/>
              <w:ind w:left="214"/>
              <w:rPr>
                <w:rFonts w:ascii="仿宋" w:hAnsi="仿宋" w:eastAsia="仿宋" w:cs="仿宋"/>
                <w:sz w:val="21"/>
                <w:szCs w:val="21"/>
              </w:rPr>
            </w:pPr>
            <w:r>
              <w:rPr>
                <w:rFonts w:ascii="仿宋" w:hAnsi="仿宋" w:eastAsia="仿宋" w:cs="仿宋"/>
                <w:spacing w:val="1"/>
                <w:sz w:val="21"/>
                <w:szCs w:val="21"/>
              </w:rPr>
              <w:t>C05</w:t>
            </w:r>
            <w:r>
              <w:rPr>
                <w:rFonts w:ascii="仿宋" w:hAnsi="仿宋" w:eastAsia="仿宋" w:cs="仿宋"/>
                <w:sz w:val="21"/>
                <w:szCs w:val="21"/>
              </w:rPr>
              <w:t>0</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2"/>
              <w:ind w:left="661" w:right="664"/>
              <w:jc w:val="center"/>
              <w:rPr>
                <w:rFonts w:ascii="仿宋" w:hAnsi="仿宋" w:eastAsia="仿宋" w:cs="仿宋"/>
                <w:sz w:val="21"/>
                <w:szCs w:val="21"/>
              </w:rPr>
            </w:pPr>
            <w:r>
              <w:rPr>
                <w:rFonts w:ascii="仿宋" w:hAnsi="仿宋" w:eastAsia="仿宋" w:cs="仿宋"/>
                <w:spacing w:val="-1"/>
                <w:sz w:val="21"/>
                <w:szCs w:val="21"/>
              </w:rPr>
              <w:t>蛮</w:t>
            </w:r>
            <w:r>
              <w:rPr>
                <w:rFonts w:ascii="仿宋" w:hAnsi="仿宋" w:eastAsia="仿宋" w:cs="仿宋"/>
                <w:spacing w:val="2"/>
                <w:sz w:val="21"/>
                <w:szCs w:val="21"/>
              </w:rPr>
              <w:t>子</w:t>
            </w:r>
            <w:r>
              <w:rPr>
                <w:rFonts w:ascii="仿宋" w:hAnsi="仿宋" w:eastAsia="仿宋" w:cs="仿宋"/>
                <w:sz w:val="21"/>
                <w:szCs w:val="21"/>
              </w:rPr>
              <w:t>村</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272"/>
              <w:rPr>
                <w:rFonts w:ascii="仿宋" w:hAnsi="仿宋" w:eastAsia="仿宋" w:cs="仿宋"/>
                <w:sz w:val="21"/>
                <w:szCs w:val="21"/>
              </w:rPr>
            </w:pPr>
            <w:r>
              <w:rPr>
                <w:rFonts w:ascii="仿宋" w:hAnsi="仿宋" w:eastAsia="仿宋" w:cs="仿宋"/>
                <w:spacing w:val="1"/>
                <w:sz w:val="21"/>
                <w:szCs w:val="21"/>
              </w:rPr>
              <w:t>0.7</w:t>
            </w:r>
            <w:r>
              <w:rPr>
                <w:rFonts w:ascii="仿宋" w:hAnsi="仿宋" w:eastAsia="仿宋" w:cs="仿宋"/>
                <w:spacing w:val="-2"/>
                <w:sz w:val="21"/>
                <w:szCs w:val="21"/>
              </w:rPr>
              <w:t>7</w:t>
            </w:r>
            <w:r>
              <w:rPr>
                <w:rFonts w:ascii="仿宋" w:hAnsi="仿宋" w:eastAsia="仿宋" w:cs="仿宋"/>
                <w:sz w:val="21"/>
                <w:szCs w:val="21"/>
              </w:rPr>
              <w:t>6</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2"/>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2"/>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3"/>
              <w:ind w:left="197" w:right="203"/>
              <w:jc w:val="center"/>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3</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3"/>
              <w:ind w:left="214"/>
              <w:rPr>
                <w:rFonts w:ascii="仿宋" w:hAnsi="仿宋" w:eastAsia="仿宋" w:cs="仿宋"/>
                <w:sz w:val="21"/>
                <w:szCs w:val="21"/>
              </w:rPr>
            </w:pPr>
            <w:r>
              <w:rPr>
                <w:rFonts w:ascii="仿宋" w:hAnsi="仿宋" w:eastAsia="仿宋" w:cs="仿宋"/>
                <w:spacing w:val="1"/>
                <w:sz w:val="21"/>
                <w:szCs w:val="21"/>
              </w:rPr>
              <w:t>C05</w:t>
            </w:r>
            <w:r>
              <w:rPr>
                <w:rFonts w:ascii="仿宋" w:hAnsi="仿宋" w:eastAsia="仿宋" w:cs="仿宋"/>
                <w:sz w:val="21"/>
                <w:szCs w:val="21"/>
              </w:rPr>
              <w:t>2</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3"/>
              <w:ind w:left="576"/>
              <w:rPr>
                <w:rFonts w:ascii="仿宋" w:hAnsi="仿宋" w:eastAsia="仿宋" w:cs="仿宋"/>
                <w:sz w:val="21"/>
                <w:szCs w:val="21"/>
              </w:rPr>
            </w:pPr>
            <w:r>
              <w:rPr>
                <w:rFonts w:ascii="仿宋" w:hAnsi="仿宋" w:eastAsia="仿宋" w:cs="仿宋"/>
                <w:spacing w:val="-1"/>
                <w:sz w:val="21"/>
                <w:szCs w:val="21"/>
              </w:rPr>
              <w:t>催</w:t>
            </w:r>
            <w:r>
              <w:rPr>
                <w:rFonts w:ascii="仿宋" w:hAnsi="仿宋" w:eastAsia="仿宋" w:cs="仿宋"/>
                <w:spacing w:val="2"/>
                <w:sz w:val="21"/>
                <w:szCs w:val="21"/>
              </w:rPr>
              <w:t>马</w:t>
            </w:r>
            <w:r>
              <w:rPr>
                <w:rFonts w:ascii="仿宋" w:hAnsi="仿宋" w:eastAsia="仿宋" w:cs="仿宋"/>
                <w:spacing w:val="-1"/>
                <w:sz w:val="21"/>
                <w:szCs w:val="21"/>
              </w:rPr>
              <w:t>村</w:t>
            </w:r>
            <w:r>
              <w:rPr>
                <w:rFonts w:ascii="仿宋" w:hAnsi="仿宋" w:eastAsia="仿宋" w:cs="仿宋"/>
                <w:sz w:val="21"/>
                <w:szCs w:val="21"/>
              </w:rPr>
              <w:t>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272"/>
              <w:rPr>
                <w:rFonts w:ascii="仿宋" w:hAnsi="仿宋" w:eastAsia="仿宋" w:cs="仿宋"/>
                <w:sz w:val="21"/>
                <w:szCs w:val="21"/>
              </w:rPr>
            </w:pPr>
            <w:r>
              <w:rPr>
                <w:rFonts w:ascii="仿宋" w:hAnsi="仿宋" w:eastAsia="仿宋" w:cs="仿宋"/>
                <w:spacing w:val="1"/>
                <w:sz w:val="21"/>
                <w:szCs w:val="21"/>
              </w:rPr>
              <w:t>0.1</w:t>
            </w:r>
            <w:r>
              <w:rPr>
                <w:rFonts w:ascii="仿宋" w:hAnsi="仿宋" w:eastAsia="仿宋" w:cs="仿宋"/>
                <w:spacing w:val="-2"/>
                <w:sz w:val="21"/>
                <w:szCs w:val="21"/>
              </w:rPr>
              <w:t>6</w:t>
            </w:r>
            <w:r>
              <w:rPr>
                <w:rFonts w:ascii="仿宋" w:hAnsi="仿宋" w:eastAsia="仿宋" w:cs="仿宋"/>
                <w:sz w:val="21"/>
                <w:szCs w:val="21"/>
              </w:rPr>
              <w:t>4</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3"/>
              <w:ind w:left="191"/>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3"/>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2"/>
              <w:ind w:left="197" w:right="203"/>
              <w:jc w:val="center"/>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4</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2"/>
              <w:ind w:left="214"/>
              <w:rPr>
                <w:rFonts w:ascii="仿宋" w:hAnsi="仿宋" w:eastAsia="仿宋" w:cs="仿宋"/>
                <w:sz w:val="21"/>
                <w:szCs w:val="21"/>
              </w:rPr>
            </w:pPr>
            <w:r>
              <w:rPr>
                <w:rFonts w:ascii="仿宋" w:hAnsi="仿宋" w:eastAsia="仿宋" w:cs="仿宋"/>
                <w:spacing w:val="1"/>
                <w:sz w:val="21"/>
                <w:szCs w:val="21"/>
              </w:rPr>
              <w:t>C05</w:t>
            </w:r>
            <w:r>
              <w:rPr>
                <w:rFonts w:ascii="仿宋" w:hAnsi="仿宋" w:eastAsia="仿宋" w:cs="仿宋"/>
                <w:sz w:val="21"/>
                <w:szCs w:val="21"/>
              </w:rPr>
              <w:t>6</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2"/>
              <w:ind w:left="314"/>
              <w:rPr>
                <w:rFonts w:ascii="仿宋" w:hAnsi="仿宋" w:eastAsia="仿宋" w:cs="仿宋"/>
                <w:sz w:val="21"/>
                <w:szCs w:val="21"/>
              </w:rPr>
            </w:pPr>
            <w:r>
              <w:rPr>
                <w:rFonts w:ascii="仿宋" w:hAnsi="仿宋" w:eastAsia="仿宋" w:cs="仿宋"/>
                <w:spacing w:val="-1"/>
                <w:sz w:val="21"/>
                <w:szCs w:val="21"/>
              </w:rPr>
              <w:t>党</w:t>
            </w:r>
            <w:r>
              <w:rPr>
                <w:rFonts w:ascii="仿宋" w:hAnsi="仿宋" w:eastAsia="仿宋" w:cs="仿宋"/>
                <w:spacing w:val="2"/>
                <w:sz w:val="21"/>
                <w:szCs w:val="21"/>
              </w:rPr>
              <w:t>寨路</w:t>
            </w:r>
            <w:r>
              <w:rPr>
                <w:rFonts w:ascii="仿宋" w:hAnsi="仿宋" w:eastAsia="仿宋" w:cs="仿宋"/>
                <w:spacing w:val="1"/>
                <w:sz w:val="21"/>
                <w:szCs w:val="21"/>
              </w:rPr>
              <w:t>-</w:t>
            </w:r>
            <w:r>
              <w:rPr>
                <w:rFonts w:ascii="仿宋" w:hAnsi="仿宋" w:eastAsia="仿宋" w:cs="仿宋"/>
                <w:spacing w:val="-1"/>
                <w:sz w:val="21"/>
                <w:szCs w:val="21"/>
              </w:rPr>
              <w:t>寨</w:t>
            </w:r>
            <w:r>
              <w:rPr>
                <w:rFonts w:ascii="仿宋" w:hAnsi="仿宋" w:eastAsia="仿宋" w:cs="仿宋"/>
                <w:spacing w:val="2"/>
                <w:sz w:val="21"/>
                <w:szCs w:val="21"/>
              </w:rPr>
              <w:t>而</w:t>
            </w:r>
            <w:r>
              <w:rPr>
                <w:rFonts w:ascii="仿宋" w:hAnsi="仿宋" w:eastAsia="仿宋" w:cs="仿宋"/>
                <w:sz w:val="21"/>
                <w:szCs w:val="21"/>
              </w:rPr>
              <w:t>头</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272"/>
              <w:rPr>
                <w:rFonts w:ascii="仿宋" w:hAnsi="仿宋" w:eastAsia="仿宋" w:cs="仿宋"/>
                <w:sz w:val="21"/>
                <w:szCs w:val="21"/>
              </w:rPr>
            </w:pPr>
            <w:r>
              <w:rPr>
                <w:rFonts w:ascii="仿宋" w:hAnsi="仿宋" w:eastAsia="仿宋" w:cs="仿宋"/>
                <w:spacing w:val="1"/>
                <w:sz w:val="21"/>
                <w:szCs w:val="21"/>
              </w:rPr>
              <w:t>1.1</w:t>
            </w:r>
            <w:r>
              <w:rPr>
                <w:rFonts w:ascii="仿宋" w:hAnsi="仿宋" w:eastAsia="仿宋" w:cs="仿宋"/>
                <w:spacing w:val="-2"/>
                <w:sz w:val="21"/>
                <w:szCs w:val="21"/>
              </w:rPr>
              <w:t>7</w:t>
            </w:r>
            <w:r>
              <w:rPr>
                <w:rFonts w:ascii="仿宋" w:hAnsi="仿宋" w:eastAsia="仿宋" w:cs="仿宋"/>
                <w:sz w:val="21"/>
                <w:szCs w:val="21"/>
              </w:rPr>
              <w:t>2</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2"/>
              <w:ind w:left="191"/>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2"/>
              <w:ind w:left="265"/>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2"/>
              <w:ind w:left="303"/>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3"/>
              <w:ind w:left="197" w:right="203"/>
              <w:jc w:val="center"/>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5</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3"/>
              <w:ind w:left="214"/>
              <w:rPr>
                <w:rFonts w:ascii="仿宋" w:hAnsi="仿宋" w:eastAsia="仿宋" w:cs="仿宋"/>
                <w:sz w:val="21"/>
                <w:szCs w:val="21"/>
              </w:rPr>
            </w:pPr>
            <w:r>
              <w:rPr>
                <w:rFonts w:ascii="仿宋" w:hAnsi="仿宋" w:eastAsia="仿宋" w:cs="仿宋"/>
                <w:spacing w:val="1"/>
                <w:sz w:val="21"/>
                <w:szCs w:val="21"/>
              </w:rPr>
              <w:t>C05</w:t>
            </w:r>
            <w:r>
              <w:rPr>
                <w:rFonts w:ascii="仿宋" w:hAnsi="仿宋" w:eastAsia="仿宋" w:cs="仿宋"/>
                <w:sz w:val="21"/>
                <w:szCs w:val="21"/>
              </w:rPr>
              <w:t>9</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3"/>
              <w:ind w:left="420"/>
              <w:rPr>
                <w:rFonts w:ascii="仿宋" w:hAnsi="仿宋" w:eastAsia="仿宋" w:cs="仿宋"/>
                <w:sz w:val="21"/>
                <w:szCs w:val="21"/>
              </w:rPr>
            </w:pPr>
            <w:r>
              <w:rPr>
                <w:rFonts w:ascii="仿宋" w:hAnsi="仿宋" w:eastAsia="仿宋" w:cs="仿宋"/>
                <w:spacing w:val="1"/>
                <w:sz w:val="21"/>
                <w:szCs w:val="21"/>
              </w:rPr>
              <w:t>S10</w:t>
            </w:r>
            <w:r>
              <w:rPr>
                <w:rFonts w:ascii="仿宋" w:hAnsi="仿宋" w:eastAsia="仿宋" w:cs="仿宋"/>
                <w:spacing w:val="-2"/>
                <w:sz w:val="21"/>
                <w:szCs w:val="21"/>
              </w:rPr>
              <w:t>3</w:t>
            </w:r>
            <w:r>
              <w:rPr>
                <w:rFonts w:ascii="仿宋" w:hAnsi="仿宋" w:eastAsia="仿宋" w:cs="仿宋"/>
                <w:spacing w:val="1"/>
                <w:sz w:val="21"/>
                <w:szCs w:val="21"/>
              </w:rPr>
              <w:t>-</w:t>
            </w:r>
            <w:r>
              <w:rPr>
                <w:rFonts w:ascii="仿宋" w:hAnsi="仿宋" w:eastAsia="仿宋" w:cs="仿宋"/>
                <w:spacing w:val="-1"/>
                <w:sz w:val="21"/>
                <w:szCs w:val="21"/>
              </w:rPr>
              <w:t>大</w:t>
            </w:r>
            <w:r>
              <w:rPr>
                <w:rFonts w:ascii="仿宋" w:hAnsi="仿宋" w:eastAsia="仿宋" w:cs="仿宋"/>
                <w:spacing w:val="2"/>
                <w:sz w:val="21"/>
                <w:szCs w:val="21"/>
              </w:rPr>
              <w:t>党</w:t>
            </w:r>
            <w:r>
              <w:rPr>
                <w:rFonts w:ascii="仿宋" w:hAnsi="仿宋" w:eastAsia="仿宋" w:cs="仿宋"/>
                <w:sz w:val="21"/>
                <w:szCs w:val="21"/>
              </w:rPr>
              <w:t>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272"/>
              <w:rPr>
                <w:rFonts w:ascii="仿宋" w:hAnsi="仿宋" w:eastAsia="仿宋" w:cs="仿宋"/>
                <w:sz w:val="21"/>
                <w:szCs w:val="21"/>
              </w:rPr>
            </w:pPr>
            <w:r>
              <w:rPr>
                <w:rFonts w:ascii="仿宋" w:hAnsi="仿宋" w:eastAsia="仿宋" w:cs="仿宋"/>
                <w:spacing w:val="1"/>
                <w:sz w:val="21"/>
                <w:szCs w:val="21"/>
              </w:rPr>
              <w:t>0.8</w:t>
            </w:r>
            <w:r>
              <w:rPr>
                <w:rFonts w:ascii="仿宋" w:hAnsi="仿宋" w:eastAsia="仿宋" w:cs="仿宋"/>
                <w:spacing w:val="-2"/>
                <w:sz w:val="21"/>
                <w:szCs w:val="21"/>
              </w:rPr>
              <w:t>0</w:t>
            </w:r>
            <w:r>
              <w:rPr>
                <w:rFonts w:ascii="仿宋" w:hAnsi="仿宋" w:eastAsia="仿宋" w:cs="仿宋"/>
                <w:sz w:val="21"/>
                <w:szCs w:val="21"/>
              </w:rPr>
              <w:t>9</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3"/>
              <w:ind w:left="191"/>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3"/>
              <w:ind w:left="298" w:right="297"/>
              <w:jc w:val="center"/>
              <w:rPr>
                <w:rFonts w:ascii="仿宋" w:hAnsi="仿宋" w:eastAsia="仿宋" w:cs="仿宋"/>
                <w:sz w:val="21"/>
                <w:szCs w:val="21"/>
              </w:rPr>
            </w:pPr>
            <w:r>
              <w:rPr>
                <w:rFonts w:ascii="仿宋" w:hAnsi="仿宋" w:eastAsia="仿宋" w:cs="仿宋"/>
                <w:sz w:val="21"/>
                <w:szCs w:val="21"/>
              </w:rPr>
              <w:t>9</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3"/>
              <w:ind w:left="386" w:right="385"/>
              <w:jc w:val="center"/>
              <w:rPr>
                <w:rFonts w:ascii="仿宋" w:hAnsi="仿宋" w:eastAsia="仿宋" w:cs="仿宋"/>
                <w:sz w:val="21"/>
                <w:szCs w:val="21"/>
              </w:rPr>
            </w:pPr>
            <w:r>
              <w:rPr>
                <w:rFonts w:ascii="仿宋" w:hAnsi="仿宋" w:eastAsia="仿宋" w:cs="仿宋"/>
                <w:sz w:val="21"/>
                <w:szCs w:val="21"/>
              </w:rPr>
              <w:t>8</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2"/>
              <w:ind w:left="197" w:right="203"/>
              <w:jc w:val="center"/>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6</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2"/>
              <w:ind w:left="214"/>
              <w:rPr>
                <w:rFonts w:ascii="仿宋" w:hAnsi="仿宋" w:eastAsia="仿宋" w:cs="仿宋"/>
                <w:sz w:val="21"/>
                <w:szCs w:val="21"/>
              </w:rPr>
            </w:pPr>
            <w:r>
              <w:rPr>
                <w:rFonts w:ascii="仿宋" w:hAnsi="仿宋" w:eastAsia="仿宋" w:cs="仿宋"/>
                <w:spacing w:val="1"/>
                <w:sz w:val="21"/>
                <w:szCs w:val="21"/>
              </w:rPr>
              <w:t>C06</w:t>
            </w:r>
            <w:r>
              <w:rPr>
                <w:rFonts w:ascii="仿宋" w:hAnsi="仿宋" w:eastAsia="仿宋" w:cs="仿宋"/>
                <w:sz w:val="21"/>
                <w:szCs w:val="21"/>
              </w:rPr>
              <w:t>5</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2"/>
              <w:ind w:left="261"/>
              <w:rPr>
                <w:rFonts w:ascii="仿宋" w:hAnsi="仿宋" w:eastAsia="仿宋" w:cs="仿宋"/>
                <w:sz w:val="21"/>
                <w:szCs w:val="21"/>
              </w:rPr>
            </w:pPr>
            <w:r>
              <w:rPr>
                <w:rFonts w:ascii="仿宋" w:hAnsi="仿宋" w:eastAsia="仿宋" w:cs="仿宋"/>
                <w:spacing w:val="-1"/>
                <w:sz w:val="21"/>
                <w:szCs w:val="21"/>
              </w:rPr>
              <w:t>大</w:t>
            </w:r>
            <w:r>
              <w:rPr>
                <w:rFonts w:ascii="仿宋" w:hAnsi="仿宋" w:eastAsia="仿宋" w:cs="仿宋"/>
                <w:spacing w:val="2"/>
                <w:sz w:val="21"/>
                <w:szCs w:val="21"/>
              </w:rPr>
              <w:t>庙屯</w:t>
            </w:r>
            <w:r>
              <w:rPr>
                <w:rFonts w:ascii="仿宋" w:hAnsi="仿宋" w:eastAsia="仿宋" w:cs="仿宋"/>
                <w:spacing w:val="1"/>
                <w:sz w:val="21"/>
                <w:szCs w:val="21"/>
              </w:rPr>
              <w:t>-</w:t>
            </w:r>
            <w:r>
              <w:rPr>
                <w:rFonts w:ascii="仿宋" w:hAnsi="仿宋" w:eastAsia="仿宋" w:cs="仿宋"/>
                <w:spacing w:val="-2"/>
                <w:sz w:val="21"/>
                <w:szCs w:val="21"/>
              </w:rPr>
              <w:t>-</w:t>
            </w:r>
            <w:r>
              <w:rPr>
                <w:rFonts w:ascii="仿宋" w:hAnsi="仿宋" w:eastAsia="仿宋" w:cs="仿宋"/>
                <w:spacing w:val="-1"/>
                <w:sz w:val="21"/>
                <w:szCs w:val="21"/>
              </w:rPr>
              <w:t>西</w:t>
            </w:r>
            <w:r>
              <w:rPr>
                <w:rFonts w:ascii="仿宋" w:hAnsi="仿宋" w:eastAsia="仿宋" w:cs="仿宋"/>
                <w:spacing w:val="2"/>
                <w:sz w:val="21"/>
                <w:szCs w:val="21"/>
              </w:rPr>
              <w:t>外</w:t>
            </w:r>
            <w:r>
              <w:rPr>
                <w:rFonts w:ascii="仿宋" w:hAnsi="仿宋" w:eastAsia="仿宋" w:cs="仿宋"/>
                <w:sz w:val="21"/>
                <w:szCs w:val="21"/>
              </w:rPr>
              <w:t>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272"/>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2</w:t>
            </w:r>
            <w:r>
              <w:rPr>
                <w:rFonts w:ascii="仿宋" w:hAnsi="仿宋" w:eastAsia="仿宋" w:cs="仿宋"/>
                <w:sz w:val="21"/>
                <w:szCs w:val="21"/>
              </w:rPr>
              <w:t>6</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2"/>
              <w:ind w:left="298" w:right="297"/>
              <w:jc w:val="center"/>
              <w:rPr>
                <w:rFonts w:ascii="仿宋" w:hAnsi="仿宋" w:eastAsia="仿宋" w:cs="仿宋"/>
                <w:sz w:val="21"/>
                <w:szCs w:val="21"/>
              </w:rPr>
            </w:pPr>
            <w:r>
              <w:rPr>
                <w:rFonts w:ascii="仿宋" w:hAnsi="仿宋" w:eastAsia="仿宋" w:cs="仿宋"/>
                <w:sz w:val="21"/>
                <w:szCs w:val="21"/>
              </w:rPr>
              <w:t>9</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2"/>
              <w:ind w:left="386" w:right="385"/>
              <w:jc w:val="center"/>
              <w:rPr>
                <w:rFonts w:ascii="仿宋" w:hAnsi="仿宋" w:eastAsia="仿宋" w:cs="仿宋"/>
                <w:sz w:val="21"/>
                <w:szCs w:val="21"/>
              </w:rPr>
            </w:pPr>
            <w:r>
              <w:rPr>
                <w:rFonts w:ascii="仿宋" w:hAnsi="仿宋" w:eastAsia="仿宋" w:cs="仿宋"/>
                <w:sz w:val="21"/>
                <w:szCs w:val="21"/>
              </w:rPr>
              <w:t>8</w:t>
            </w:r>
          </w:p>
        </w:tc>
      </w:tr>
      <w:tr>
        <w:tblPrEx>
          <w:tblCellMar>
            <w:top w:w="0" w:type="dxa"/>
            <w:left w:w="0" w:type="dxa"/>
            <w:bottom w:w="0" w:type="dxa"/>
            <w:right w:w="0" w:type="dxa"/>
          </w:tblCellMar>
        </w:tblPrEx>
        <w:trPr>
          <w:trHeight w:val="453" w:hRule="exact"/>
        </w:trPr>
        <w:tc>
          <w:tcPr>
            <w:tcW w:w="665" w:type="dxa"/>
            <w:tcBorders>
              <w:top w:val="single" w:color="000000" w:sz="4" w:space="0"/>
              <w:left w:val="single" w:color="000000" w:sz="8" w:space="0"/>
              <w:bottom w:val="single" w:color="000000" w:sz="8" w:space="0"/>
              <w:right w:val="single" w:color="000000" w:sz="4" w:space="0"/>
            </w:tcBorders>
          </w:tcPr>
          <w:p>
            <w:pPr>
              <w:pStyle w:val="10"/>
              <w:spacing w:before="23"/>
              <w:ind w:left="197" w:right="203"/>
              <w:jc w:val="center"/>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7</w:t>
            </w:r>
          </w:p>
        </w:tc>
        <w:tc>
          <w:tcPr>
            <w:tcW w:w="860" w:type="dxa"/>
            <w:tcBorders>
              <w:top w:val="single" w:color="000000" w:sz="4" w:space="0"/>
              <w:left w:val="single" w:color="000000" w:sz="4" w:space="0"/>
              <w:bottom w:val="single" w:color="000000" w:sz="8" w:space="0"/>
              <w:right w:val="single" w:color="000000" w:sz="4" w:space="0"/>
            </w:tcBorders>
          </w:tcPr>
          <w:p>
            <w:pPr>
              <w:pStyle w:val="10"/>
              <w:spacing w:before="23"/>
              <w:ind w:left="214"/>
              <w:rPr>
                <w:rFonts w:ascii="仿宋" w:hAnsi="仿宋" w:eastAsia="仿宋" w:cs="仿宋"/>
                <w:sz w:val="21"/>
                <w:szCs w:val="21"/>
              </w:rPr>
            </w:pPr>
            <w:r>
              <w:rPr>
                <w:rFonts w:ascii="仿宋" w:hAnsi="仿宋" w:eastAsia="仿宋" w:cs="仿宋"/>
                <w:spacing w:val="1"/>
                <w:sz w:val="21"/>
                <w:szCs w:val="21"/>
              </w:rPr>
              <w:t>C07</w:t>
            </w:r>
            <w:r>
              <w:rPr>
                <w:rFonts w:ascii="仿宋" w:hAnsi="仿宋" w:eastAsia="仿宋" w:cs="仿宋"/>
                <w:sz w:val="21"/>
                <w:szCs w:val="21"/>
              </w:rPr>
              <w:t>0</w:t>
            </w:r>
          </w:p>
        </w:tc>
        <w:tc>
          <w:tcPr>
            <w:tcW w:w="2005" w:type="dxa"/>
            <w:tcBorders>
              <w:top w:val="single" w:color="000000" w:sz="4" w:space="0"/>
              <w:left w:val="single" w:color="000000" w:sz="4" w:space="0"/>
              <w:bottom w:val="single" w:color="000000" w:sz="8" w:space="0"/>
              <w:right w:val="single" w:color="000000" w:sz="4" w:space="0"/>
            </w:tcBorders>
          </w:tcPr>
          <w:p>
            <w:pPr>
              <w:pStyle w:val="10"/>
              <w:spacing w:before="23"/>
              <w:ind w:left="525"/>
              <w:rPr>
                <w:rFonts w:ascii="仿宋" w:hAnsi="仿宋" w:eastAsia="仿宋" w:cs="仿宋"/>
                <w:sz w:val="21"/>
                <w:szCs w:val="21"/>
              </w:rPr>
            </w:pPr>
            <w:r>
              <w:rPr>
                <w:rFonts w:ascii="仿宋" w:hAnsi="仿宋" w:eastAsia="仿宋" w:cs="仿宋"/>
                <w:spacing w:val="-1"/>
                <w:sz w:val="21"/>
                <w:szCs w:val="21"/>
              </w:rPr>
              <w:t>瓦</w:t>
            </w:r>
            <w:r>
              <w:rPr>
                <w:rFonts w:ascii="仿宋" w:hAnsi="仿宋" w:eastAsia="仿宋" w:cs="仿宋"/>
                <w:spacing w:val="2"/>
                <w:sz w:val="21"/>
                <w:szCs w:val="21"/>
              </w:rPr>
              <w:t>峪</w:t>
            </w:r>
            <w:r>
              <w:rPr>
                <w:rFonts w:ascii="仿宋" w:hAnsi="仿宋" w:eastAsia="仿宋" w:cs="仿宋"/>
                <w:spacing w:val="1"/>
                <w:sz w:val="21"/>
                <w:szCs w:val="21"/>
              </w:rPr>
              <w:t>-</w:t>
            </w:r>
            <w:r>
              <w:rPr>
                <w:rFonts w:ascii="仿宋" w:hAnsi="仿宋" w:eastAsia="仿宋" w:cs="仿宋"/>
                <w:spacing w:val="-1"/>
                <w:sz w:val="21"/>
                <w:szCs w:val="21"/>
              </w:rPr>
              <w:t>吴</w:t>
            </w:r>
            <w:r>
              <w:rPr>
                <w:rFonts w:ascii="仿宋" w:hAnsi="仿宋" w:eastAsia="仿宋" w:cs="仿宋"/>
                <w:sz w:val="21"/>
                <w:szCs w:val="21"/>
              </w:rPr>
              <w:t>家</w:t>
            </w:r>
          </w:p>
        </w:tc>
        <w:tc>
          <w:tcPr>
            <w:tcW w:w="1080" w:type="dxa"/>
            <w:tcBorders>
              <w:top w:val="single" w:color="000000" w:sz="4" w:space="0"/>
              <w:left w:val="single" w:color="000000" w:sz="4" w:space="0"/>
              <w:bottom w:val="single" w:color="000000" w:sz="8" w:space="0"/>
              <w:right w:val="single" w:color="000000" w:sz="4" w:space="0"/>
            </w:tcBorders>
          </w:tcPr>
          <w:p>
            <w:pPr>
              <w:pStyle w:val="10"/>
              <w:spacing w:before="23"/>
              <w:ind w:left="272"/>
              <w:rPr>
                <w:rFonts w:ascii="仿宋" w:hAnsi="仿宋" w:eastAsia="仿宋" w:cs="仿宋"/>
                <w:sz w:val="21"/>
                <w:szCs w:val="21"/>
              </w:rPr>
            </w:pPr>
            <w:r>
              <w:rPr>
                <w:rFonts w:ascii="仿宋" w:hAnsi="仿宋" w:eastAsia="仿宋" w:cs="仿宋"/>
                <w:spacing w:val="1"/>
                <w:sz w:val="21"/>
                <w:szCs w:val="21"/>
              </w:rPr>
              <w:t>1.6</w:t>
            </w:r>
            <w:r>
              <w:rPr>
                <w:rFonts w:ascii="仿宋" w:hAnsi="仿宋" w:eastAsia="仿宋" w:cs="仿宋"/>
                <w:spacing w:val="-2"/>
                <w:sz w:val="21"/>
                <w:szCs w:val="21"/>
              </w:rPr>
              <w:t>0</w:t>
            </w:r>
            <w:r>
              <w:rPr>
                <w:rFonts w:ascii="仿宋" w:hAnsi="仿宋" w:eastAsia="仿宋" w:cs="仿宋"/>
                <w:sz w:val="21"/>
                <w:szCs w:val="21"/>
              </w:rPr>
              <w:t>9</w:t>
            </w:r>
          </w:p>
        </w:tc>
        <w:tc>
          <w:tcPr>
            <w:tcW w:w="1080" w:type="dxa"/>
            <w:tcBorders>
              <w:top w:val="single" w:color="000000" w:sz="4" w:space="0"/>
              <w:left w:val="single" w:color="000000" w:sz="4" w:space="0"/>
              <w:bottom w:val="single" w:color="000000" w:sz="8" w:space="0"/>
              <w:right w:val="single" w:color="000000" w:sz="4" w:space="0"/>
            </w:tcBorders>
          </w:tcPr>
          <w:p>
            <w:pPr>
              <w:pStyle w:val="10"/>
              <w:spacing w:before="23"/>
              <w:ind w:left="325"/>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8" w:space="0"/>
              <w:right w:val="single" w:color="000000" w:sz="4" w:space="0"/>
            </w:tcBorders>
          </w:tcPr>
          <w:p>
            <w:pPr>
              <w:pStyle w:val="10"/>
              <w:spacing w:before="2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8" w:space="0"/>
              <w:right w:val="single" w:color="000000" w:sz="4" w:space="0"/>
            </w:tcBorders>
          </w:tcPr>
          <w:p>
            <w:pPr>
              <w:pStyle w:val="10"/>
              <w:spacing w:before="23"/>
              <w:ind w:left="298" w:right="297"/>
              <w:jc w:val="center"/>
              <w:rPr>
                <w:rFonts w:ascii="仿宋" w:hAnsi="仿宋" w:eastAsia="仿宋" w:cs="仿宋"/>
                <w:sz w:val="21"/>
                <w:szCs w:val="21"/>
              </w:rPr>
            </w:pPr>
            <w:r>
              <w:rPr>
                <w:rFonts w:ascii="仿宋" w:hAnsi="仿宋" w:eastAsia="仿宋" w:cs="仿宋"/>
                <w:sz w:val="21"/>
                <w:szCs w:val="21"/>
              </w:rPr>
              <w:t>9</w:t>
            </w:r>
          </w:p>
        </w:tc>
        <w:tc>
          <w:tcPr>
            <w:tcW w:w="930" w:type="dxa"/>
            <w:tcBorders>
              <w:top w:val="single" w:color="000000" w:sz="4" w:space="0"/>
              <w:left w:val="single" w:color="000000" w:sz="4" w:space="0"/>
              <w:bottom w:val="single" w:color="000000" w:sz="8" w:space="0"/>
              <w:right w:val="single" w:color="000000" w:sz="8" w:space="0"/>
            </w:tcBorders>
          </w:tcPr>
          <w:p>
            <w:pPr>
              <w:pStyle w:val="10"/>
              <w:spacing w:before="23"/>
              <w:ind w:left="386" w:right="385"/>
              <w:jc w:val="center"/>
              <w:rPr>
                <w:rFonts w:ascii="仿宋" w:hAnsi="仿宋" w:eastAsia="仿宋" w:cs="仿宋"/>
                <w:sz w:val="21"/>
                <w:szCs w:val="21"/>
              </w:rPr>
            </w:pPr>
            <w:r>
              <w:rPr>
                <w:rFonts w:ascii="仿宋" w:hAnsi="仿宋" w:eastAsia="仿宋" w:cs="仿宋"/>
                <w:sz w:val="21"/>
                <w:szCs w:val="21"/>
              </w:rPr>
              <w:t>8</w:t>
            </w:r>
          </w:p>
        </w:tc>
      </w:tr>
    </w:tbl>
    <w:p>
      <w:pPr>
        <w:jc w:val="center"/>
        <w:rPr>
          <w:rFonts w:ascii="仿宋" w:hAnsi="仿宋" w:eastAsia="仿宋" w:cs="仿宋"/>
          <w:sz w:val="21"/>
          <w:szCs w:val="21"/>
        </w:rPr>
        <w:sectPr>
          <w:pgSz w:w="11906" w:h="16840"/>
          <w:pgMar w:top="1060" w:right="1020" w:bottom="1020" w:left="1300" w:header="805" w:footer="838" w:gutter="0"/>
          <w:cols w:space="720" w:num="1"/>
        </w:sectPr>
      </w:pPr>
    </w:p>
    <w:p>
      <w:pPr>
        <w:spacing w:before="9" w:line="140" w:lineRule="exact"/>
        <w:rPr>
          <w:sz w:val="14"/>
          <w:szCs w:val="14"/>
        </w:rPr>
      </w:pPr>
    </w:p>
    <w:p>
      <w:pPr>
        <w:spacing w:line="200" w:lineRule="exact"/>
        <w:rPr>
          <w:sz w:val="20"/>
          <w:szCs w:val="20"/>
        </w:rPr>
      </w:pPr>
    </w:p>
    <w:tbl>
      <w:tblPr>
        <w:tblStyle w:val="6"/>
        <w:tblW w:w="0" w:type="auto"/>
        <w:tblInd w:w="93" w:type="dxa"/>
        <w:tblLayout w:type="fixed"/>
        <w:tblCellMar>
          <w:top w:w="0" w:type="dxa"/>
          <w:left w:w="0" w:type="dxa"/>
          <w:bottom w:w="0" w:type="dxa"/>
          <w:right w:w="0" w:type="dxa"/>
        </w:tblCellMar>
      </w:tblPr>
      <w:tblGrid>
        <w:gridCol w:w="665"/>
        <w:gridCol w:w="860"/>
        <w:gridCol w:w="2005"/>
        <w:gridCol w:w="1080"/>
        <w:gridCol w:w="1080"/>
        <w:gridCol w:w="1440"/>
        <w:gridCol w:w="855"/>
        <w:gridCol w:w="930"/>
      </w:tblGrid>
      <w:tr>
        <w:tblPrEx>
          <w:tblCellMar>
            <w:top w:w="0" w:type="dxa"/>
            <w:left w:w="0" w:type="dxa"/>
            <w:bottom w:w="0" w:type="dxa"/>
            <w:right w:w="0" w:type="dxa"/>
          </w:tblCellMar>
        </w:tblPrEx>
        <w:trPr>
          <w:trHeight w:val="455" w:hRule="exact"/>
        </w:trPr>
        <w:tc>
          <w:tcPr>
            <w:tcW w:w="665" w:type="dxa"/>
            <w:tcBorders>
              <w:top w:val="single" w:color="000000" w:sz="8" w:space="0"/>
              <w:left w:val="single" w:color="000000" w:sz="8" w:space="0"/>
              <w:bottom w:val="single" w:color="000000" w:sz="4" w:space="0"/>
              <w:right w:val="single" w:color="000000" w:sz="4" w:space="0"/>
            </w:tcBorders>
          </w:tcPr>
          <w:p>
            <w:pPr>
              <w:pStyle w:val="10"/>
              <w:spacing w:before="23"/>
              <w:ind w:left="197" w:right="203"/>
              <w:jc w:val="center"/>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8</w:t>
            </w:r>
          </w:p>
        </w:tc>
        <w:tc>
          <w:tcPr>
            <w:tcW w:w="860" w:type="dxa"/>
            <w:tcBorders>
              <w:top w:val="single" w:color="000000" w:sz="8" w:space="0"/>
              <w:left w:val="single" w:color="000000" w:sz="4" w:space="0"/>
              <w:bottom w:val="single" w:color="000000" w:sz="4" w:space="0"/>
              <w:right w:val="single" w:color="000000" w:sz="4" w:space="0"/>
            </w:tcBorders>
          </w:tcPr>
          <w:p>
            <w:pPr>
              <w:pStyle w:val="10"/>
              <w:spacing w:before="23"/>
              <w:ind w:left="214"/>
              <w:rPr>
                <w:rFonts w:ascii="仿宋" w:hAnsi="仿宋" w:eastAsia="仿宋" w:cs="仿宋"/>
                <w:sz w:val="21"/>
                <w:szCs w:val="21"/>
              </w:rPr>
            </w:pPr>
            <w:r>
              <w:rPr>
                <w:rFonts w:ascii="仿宋" w:hAnsi="仿宋" w:eastAsia="仿宋" w:cs="仿宋"/>
                <w:spacing w:val="1"/>
                <w:sz w:val="21"/>
                <w:szCs w:val="21"/>
              </w:rPr>
              <w:t>C07</w:t>
            </w:r>
            <w:r>
              <w:rPr>
                <w:rFonts w:ascii="仿宋" w:hAnsi="仿宋" w:eastAsia="仿宋" w:cs="仿宋"/>
                <w:sz w:val="21"/>
                <w:szCs w:val="21"/>
              </w:rPr>
              <w:t>5</w:t>
            </w:r>
          </w:p>
        </w:tc>
        <w:tc>
          <w:tcPr>
            <w:tcW w:w="2005" w:type="dxa"/>
            <w:tcBorders>
              <w:top w:val="single" w:color="000000" w:sz="8" w:space="0"/>
              <w:left w:val="single" w:color="000000" w:sz="4" w:space="0"/>
              <w:bottom w:val="single" w:color="000000" w:sz="4" w:space="0"/>
              <w:right w:val="single" w:color="000000" w:sz="4" w:space="0"/>
            </w:tcBorders>
          </w:tcPr>
          <w:p>
            <w:pPr>
              <w:pStyle w:val="10"/>
              <w:spacing w:before="23"/>
              <w:ind w:left="472"/>
              <w:rPr>
                <w:rFonts w:ascii="仿宋" w:hAnsi="仿宋" w:eastAsia="仿宋" w:cs="仿宋"/>
                <w:sz w:val="21"/>
                <w:szCs w:val="21"/>
              </w:rPr>
            </w:pPr>
            <w:r>
              <w:rPr>
                <w:rFonts w:ascii="仿宋" w:hAnsi="仿宋" w:eastAsia="仿宋" w:cs="仿宋"/>
                <w:spacing w:val="-1"/>
                <w:sz w:val="21"/>
                <w:szCs w:val="21"/>
              </w:rPr>
              <w:t>鸡</w:t>
            </w:r>
            <w:r>
              <w:rPr>
                <w:rFonts w:ascii="仿宋" w:hAnsi="仿宋" w:eastAsia="仿宋" w:cs="仿宋"/>
                <w:spacing w:val="2"/>
                <w:sz w:val="21"/>
                <w:szCs w:val="21"/>
              </w:rPr>
              <w:t>耳</w:t>
            </w:r>
            <w:r>
              <w:rPr>
                <w:rFonts w:ascii="仿宋" w:hAnsi="仿宋" w:eastAsia="仿宋" w:cs="仿宋"/>
                <w:spacing w:val="-1"/>
                <w:sz w:val="21"/>
                <w:szCs w:val="21"/>
              </w:rPr>
              <w:t>屯</w:t>
            </w:r>
            <w:r>
              <w:rPr>
                <w:rFonts w:ascii="仿宋" w:hAnsi="仿宋" w:eastAsia="仿宋" w:cs="仿宋"/>
                <w:spacing w:val="2"/>
                <w:sz w:val="21"/>
                <w:szCs w:val="21"/>
              </w:rPr>
              <w:t>村</w:t>
            </w:r>
            <w:r>
              <w:rPr>
                <w:rFonts w:ascii="仿宋" w:hAnsi="仿宋" w:eastAsia="仿宋" w:cs="仿宋"/>
                <w:sz w:val="21"/>
                <w:szCs w:val="21"/>
              </w:rPr>
              <w:t>路</w:t>
            </w:r>
          </w:p>
        </w:tc>
        <w:tc>
          <w:tcPr>
            <w:tcW w:w="1080" w:type="dxa"/>
            <w:tcBorders>
              <w:top w:val="single" w:color="000000" w:sz="8" w:space="0"/>
              <w:left w:val="single" w:color="000000" w:sz="4" w:space="0"/>
              <w:bottom w:val="single" w:color="000000" w:sz="4" w:space="0"/>
              <w:right w:val="single" w:color="000000" w:sz="4" w:space="0"/>
            </w:tcBorders>
          </w:tcPr>
          <w:p>
            <w:pPr>
              <w:pStyle w:val="10"/>
              <w:spacing w:before="23"/>
              <w:ind w:left="272"/>
              <w:rPr>
                <w:rFonts w:ascii="仿宋" w:hAnsi="仿宋" w:eastAsia="仿宋" w:cs="仿宋"/>
                <w:sz w:val="21"/>
                <w:szCs w:val="21"/>
              </w:rPr>
            </w:pPr>
            <w:r>
              <w:rPr>
                <w:rFonts w:ascii="仿宋" w:hAnsi="仿宋" w:eastAsia="仿宋" w:cs="仿宋"/>
                <w:spacing w:val="1"/>
                <w:sz w:val="21"/>
                <w:szCs w:val="21"/>
              </w:rPr>
              <w:t>1.2</w:t>
            </w:r>
            <w:r>
              <w:rPr>
                <w:rFonts w:ascii="仿宋" w:hAnsi="仿宋" w:eastAsia="仿宋" w:cs="仿宋"/>
                <w:spacing w:val="-2"/>
                <w:sz w:val="21"/>
                <w:szCs w:val="21"/>
              </w:rPr>
              <w:t>9</w:t>
            </w:r>
            <w:r>
              <w:rPr>
                <w:rFonts w:ascii="仿宋" w:hAnsi="仿宋" w:eastAsia="仿宋" w:cs="仿宋"/>
                <w:sz w:val="21"/>
                <w:szCs w:val="21"/>
              </w:rPr>
              <w:t>6</w:t>
            </w:r>
          </w:p>
        </w:tc>
        <w:tc>
          <w:tcPr>
            <w:tcW w:w="1080" w:type="dxa"/>
            <w:tcBorders>
              <w:top w:val="single" w:color="000000" w:sz="8" w:space="0"/>
              <w:left w:val="single" w:color="000000" w:sz="4" w:space="0"/>
              <w:bottom w:val="single" w:color="000000" w:sz="4" w:space="0"/>
              <w:right w:val="single" w:color="000000" w:sz="4" w:space="0"/>
            </w:tcBorders>
          </w:tcPr>
          <w:p>
            <w:pPr>
              <w:pStyle w:val="10"/>
              <w:spacing w:before="2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8" w:space="0"/>
              <w:left w:val="single" w:color="000000" w:sz="4" w:space="0"/>
              <w:bottom w:val="single" w:color="000000" w:sz="4" w:space="0"/>
              <w:right w:val="single" w:color="000000" w:sz="4" w:space="0"/>
            </w:tcBorders>
          </w:tcPr>
          <w:p>
            <w:pPr>
              <w:pStyle w:val="10"/>
              <w:spacing w:before="2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8" w:space="0"/>
              <w:left w:val="single" w:color="000000" w:sz="4" w:space="0"/>
              <w:bottom w:val="single" w:color="000000" w:sz="4" w:space="0"/>
              <w:right w:val="single" w:color="000000" w:sz="4" w:space="0"/>
            </w:tcBorders>
          </w:tcPr>
          <w:p>
            <w:pPr>
              <w:pStyle w:val="10"/>
              <w:spacing w:before="2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8" w:space="0"/>
              <w:left w:val="single" w:color="000000" w:sz="4" w:space="0"/>
              <w:bottom w:val="single" w:color="000000" w:sz="4" w:space="0"/>
              <w:right w:val="single" w:color="000000" w:sz="8" w:space="0"/>
            </w:tcBorders>
          </w:tcPr>
          <w:p>
            <w:pPr>
              <w:pStyle w:val="10"/>
              <w:spacing w:before="23"/>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2"/>
              <w:ind w:left="197" w:right="203"/>
              <w:jc w:val="center"/>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9</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2"/>
              <w:ind w:left="214"/>
              <w:rPr>
                <w:rFonts w:ascii="仿宋" w:hAnsi="仿宋" w:eastAsia="仿宋" w:cs="仿宋"/>
                <w:sz w:val="21"/>
                <w:szCs w:val="21"/>
              </w:rPr>
            </w:pPr>
            <w:r>
              <w:rPr>
                <w:rFonts w:ascii="仿宋" w:hAnsi="仿宋" w:eastAsia="仿宋" w:cs="仿宋"/>
                <w:spacing w:val="1"/>
                <w:sz w:val="21"/>
                <w:szCs w:val="21"/>
              </w:rPr>
              <w:t>C07</w:t>
            </w:r>
            <w:r>
              <w:rPr>
                <w:rFonts w:ascii="仿宋" w:hAnsi="仿宋" w:eastAsia="仿宋" w:cs="仿宋"/>
                <w:sz w:val="21"/>
                <w:szCs w:val="21"/>
              </w:rPr>
              <w:t>6</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2"/>
              <w:ind w:left="576"/>
              <w:rPr>
                <w:rFonts w:ascii="仿宋" w:hAnsi="仿宋" w:eastAsia="仿宋" w:cs="仿宋"/>
                <w:sz w:val="21"/>
                <w:szCs w:val="21"/>
              </w:rPr>
            </w:pPr>
            <w:r>
              <w:rPr>
                <w:rFonts w:ascii="仿宋" w:hAnsi="仿宋" w:eastAsia="仿宋" w:cs="仿宋"/>
                <w:spacing w:val="-1"/>
                <w:sz w:val="21"/>
                <w:szCs w:val="21"/>
              </w:rPr>
              <w:t>双</w:t>
            </w:r>
            <w:r>
              <w:rPr>
                <w:rFonts w:ascii="仿宋" w:hAnsi="仿宋" w:eastAsia="仿宋" w:cs="仿宋"/>
                <w:spacing w:val="2"/>
                <w:sz w:val="21"/>
                <w:szCs w:val="21"/>
              </w:rPr>
              <w:t>峰</w:t>
            </w:r>
            <w:r>
              <w:rPr>
                <w:rFonts w:ascii="仿宋" w:hAnsi="仿宋" w:eastAsia="仿宋" w:cs="仿宋"/>
                <w:spacing w:val="-1"/>
                <w:sz w:val="21"/>
                <w:szCs w:val="21"/>
              </w:rPr>
              <w:t>山</w:t>
            </w:r>
            <w:r>
              <w:rPr>
                <w:rFonts w:ascii="仿宋" w:hAnsi="仿宋" w:eastAsia="仿宋" w:cs="仿宋"/>
                <w:sz w:val="21"/>
                <w:szCs w:val="21"/>
              </w:rPr>
              <w:t>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272"/>
              <w:rPr>
                <w:rFonts w:ascii="仿宋" w:hAnsi="仿宋" w:eastAsia="仿宋" w:cs="仿宋"/>
                <w:sz w:val="21"/>
                <w:szCs w:val="21"/>
              </w:rPr>
            </w:pPr>
            <w:r>
              <w:rPr>
                <w:rFonts w:ascii="仿宋" w:hAnsi="仿宋" w:eastAsia="仿宋" w:cs="仿宋"/>
                <w:spacing w:val="1"/>
                <w:sz w:val="21"/>
                <w:szCs w:val="21"/>
              </w:rPr>
              <w:t>0.7</w:t>
            </w:r>
            <w:r>
              <w:rPr>
                <w:rFonts w:ascii="仿宋" w:hAnsi="仿宋" w:eastAsia="仿宋" w:cs="仿宋"/>
                <w:spacing w:val="-2"/>
                <w:sz w:val="21"/>
                <w:szCs w:val="21"/>
              </w:rPr>
              <w:t>6</w:t>
            </w:r>
            <w:r>
              <w:rPr>
                <w:rFonts w:ascii="仿宋" w:hAnsi="仿宋" w:eastAsia="仿宋" w:cs="仿宋"/>
                <w:sz w:val="21"/>
                <w:szCs w:val="21"/>
              </w:rPr>
              <w:t>8</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2"/>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2"/>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3"/>
              <w:ind w:left="197" w:right="203"/>
              <w:jc w:val="center"/>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0</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3"/>
              <w:ind w:left="214"/>
              <w:rPr>
                <w:rFonts w:ascii="仿宋" w:hAnsi="仿宋" w:eastAsia="仿宋" w:cs="仿宋"/>
                <w:sz w:val="21"/>
                <w:szCs w:val="21"/>
              </w:rPr>
            </w:pPr>
            <w:r>
              <w:rPr>
                <w:rFonts w:ascii="仿宋" w:hAnsi="仿宋" w:eastAsia="仿宋" w:cs="仿宋"/>
                <w:spacing w:val="1"/>
                <w:sz w:val="21"/>
                <w:szCs w:val="21"/>
              </w:rPr>
              <w:t>C08</w:t>
            </w:r>
            <w:r>
              <w:rPr>
                <w:rFonts w:ascii="仿宋" w:hAnsi="仿宋" w:eastAsia="仿宋" w:cs="仿宋"/>
                <w:sz w:val="21"/>
                <w:szCs w:val="21"/>
              </w:rPr>
              <w:t>1</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3"/>
              <w:ind w:left="472"/>
              <w:rPr>
                <w:rFonts w:ascii="仿宋" w:hAnsi="仿宋" w:eastAsia="仿宋" w:cs="仿宋"/>
                <w:sz w:val="21"/>
                <w:szCs w:val="21"/>
              </w:rPr>
            </w:pPr>
            <w:r>
              <w:rPr>
                <w:rFonts w:ascii="仿宋" w:hAnsi="仿宋" w:eastAsia="仿宋" w:cs="仿宋"/>
                <w:spacing w:val="-1"/>
                <w:sz w:val="21"/>
                <w:szCs w:val="21"/>
              </w:rPr>
              <w:t>仁</w:t>
            </w:r>
            <w:r>
              <w:rPr>
                <w:rFonts w:ascii="仿宋" w:hAnsi="仿宋" w:eastAsia="仿宋" w:cs="仿宋"/>
                <w:spacing w:val="2"/>
                <w:sz w:val="21"/>
                <w:szCs w:val="21"/>
              </w:rPr>
              <w:t>里</w:t>
            </w:r>
            <w:r>
              <w:rPr>
                <w:rFonts w:ascii="仿宋" w:hAnsi="仿宋" w:eastAsia="仿宋" w:cs="仿宋"/>
                <w:spacing w:val="-1"/>
                <w:sz w:val="21"/>
                <w:szCs w:val="21"/>
              </w:rPr>
              <w:t>村</w:t>
            </w:r>
            <w:r>
              <w:rPr>
                <w:rFonts w:ascii="仿宋" w:hAnsi="仿宋" w:eastAsia="仿宋" w:cs="仿宋"/>
                <w:spacing w:val="2"/>
                <w:sz w:val="21"/>
                <w:szCs w:val="21"/>
              </w:rPr>
              <w:t>南</w:t>
            </w:r>
            <w:r>
              <w:rPr>
                <w:rFonts w:ascii="仿宋" w:hAnsi="仿宋" w:eastAsia="仿宋" w:cs="仿宋"/>
                <w:sz w:val="21"/>
                <w:szCs w:val="21"/>
              </w:rPr>
              <w:t>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272"/>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3</w:t>
            </w:r>
            <w:r>
              <w:rPr>
                <w:rFonts w:ascii="仿宋" w:hAnsi="仿宋" w:eastAsia="仿宋" w:cs="仿宋"/>
                <w:sz w:val="21"/>
                <w:szCs w:val="21"/>
              </w:rPr>
              <w:t>1</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3"/>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2"/>
              <w:ind w:left="197" w:right="203"/>
              <w:jc w:val="center"/>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1</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2"/>
              <w:ind w:left="214"/>
              <w:rPr>
                <w:rFonts w:ascii="仿宋" w:hAnsi="仿宋" w:eastAsia="仿宋" w:cs="仿宋"/>
                <w:sz w:val="21"/>
                <w:szCs w:val="21"/>
              </w:rPr>
            </w:pPr>
            <w:r>
              <w:rPr>
                <w:rFonts w:ascii="仿宋" w:hAnsi="仿宋" w:eastAsia="仿宋" w:cs="仿宋"/>
                <w:spacing w:val="1"/>
                <w:sz w:val="21"/>
                <w:szCs w:val="21"/>
              </w:rPr>
              <w:t>C08</w:t>
            </w:r>
            <w:r>
              <w:rPr>
                <w:rFonts w:ascii="仿宋" w:hAnsi="仿宋" w:eastAsia="仿宋" w:cs="仿宋"/>
                <w:sz w:val="21"/>
                <w:szCs w:val="21"/>
              </w:rPr>
              <w:t>3</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2"/>
              <w:ind w:left="525"/>
              <w:rPr>
                <w:rFonts w:ascii="仿宋" w:hAnsi="仿宋" w:eastAsia="仿宋" w:cs="仿宋"/>
                <w:sz w:val="21"/>
                <w:szCs w:val="21"/>
              </w:rPr>
            </w:pPr>
            <w:r>
              <w:rPr>
                <w:rFonts w:ascii="仿宋" w:hAnsi="仿宋" w:eastAsia="仿宋" w:cs="仿宋"/>
                <w:spacing w:val="-1"/>
                <w:sz w:val="21"/>
                <w:szCs w:val="21"/>
              </w:rPr>
              <w:t>仁</w:t>
            </w:r>
            <w:r>
              <w:rPr>
                <w:rFonts w:ascii="仿宋" w:hAnsi="仿宋" w:eastAsia="仿宋" w:cs="仿宋"/>
                <w:spacing w:val="2"/>
                <w:sz w:val="21"/>
                <w:szCs w:val="21"/>
              </w:rPr>
              <w:t>里</w:t>
            </w:r>
            <w:r>
              <w:rPr>
                <w:rFonts w:ascii="仿宋" w:hAnsi="仿宋" w:eastAsia="仿宋" w:cs="仿宋"/>
                <w:spacing w:val="1"/>
                <w:sz w:val="21"/>
                <w:szCs w:val="21"/>
              </w:rPr>
              <w:t>-</w:t>
            </w:r>
            <w:r>
              <w:rPr>
                <w:rFonts w:ascii="仿宋" w:hAnsi="仿宋" w:eastAsia="仿宋" w:cs="仿宋"/>
                <w:spacing w:val="-1"/>
                <w:sz w:val="21"/>
                <w:szCs w:val="21"/>
              </w:rPr>
              <w:t>袁</w:t>
            </w:r>
            <w:r>
              <w:rPr>
                <w:rFonts w:ascii="仿宋" w:hAnsi="仿宋" w:eastAsia="仿宋" w:cs="仿宋"/>
                <w:sz w:val="21"/>
                <w:szCs w:val="21"/>
              </w:rPr>
              <w:t>庄</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272"/>
              <w:rPr>
                <w:rFonts w:ascii="仿宋" w:hAnsi="仿宋" w:eastAsia="仿宋" w:cs="仿宋"/>
                <w:sz w:val="21"/>
                <w:szCs w:val="21"/>
              </w:rPr>
            </w:pPr>
            <w:r>
              <w:rPr>
                <w:rFonts w:ascii="仿宋" w:hAnsi="仿宋" w:eastAsia="仿宋" w:cs="仿宋"/>
                <w:spacing w:val="1"/>
                <w:sz w:val="21"/>
                <w:szCs w:val="21"/>
              </w:rPr>
              <w:t>0.5</w:t>
            </w:r>
            <w:r>
              <w:rPr>
                <w:rFonts w:ascii="仿宋" w:hAnsi="仿宋" w:eastAsia="仿宋" w:cs="仿宋"/>
                <w:spacing w:val="-2"/>
                <w:sz w:val="21"/>
                <w:szCs w:val="21"/>
              </w:rPr>
              <w:t>0</w:t>
            </w:r>
            <w:r>
              <w:rPr>
                <w:rFonts w:ascii="仿宋" w:hAnsi="仿宋" w:eastAsia="仿宋" w:cs="仿宋"/>
                <w:sz w:val="21"/>
                <w:szCs w:val="21"/>
              </w:rPr>
              <w:t>4</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2"/>
              <w:ind w:left="298" w:right="297"/>
              <w:jc w:val="center"/>
              <w:rPr>
                <w:rFonts w:ascii="仿宋" w:hAnsi="仿宋" w:eastAsia="仿宋" w:cs="仿宋"/>
                <w:sz w:val="21"/>
                <w:szCs w:val="21"/>
              </w:rPr>
            </w:pPr>
            <w:r>
              <w:rPr>
                <w:rFonts w:ascii="仿宋" w:hAnsi="仿宋" w:eastAsia="仿宋" w:cs="仿宋"/>
                <w:sz w:val="21"/>
                <w:szCs w:val="21"/>
              </w:rPr>
              <w:t>7</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2"/>
              <w:ind w:left="386" w:right="385"/>
              <w:jc w:val="center"/>
              <w:rPr>
                <w:rFonts w:ascii="仿宋" w:hAnsi="仿宋" w:eastAsia="仿宋" w:cs="仿宋"/>
                <w:sz w:val="21"/>
                <w:szCs w:val="21"/>
              </w:rPr>
            </w:pPr>
            <w:r>
              <w:rPr>
                <w:rFonts w:ascii="仿宋" w:hAnsi="仿宋" w:eastAsia="仿宋" w:cs="仿宋"/>
                <w:sz w:val="21"/>
                <w:szCs w:val="21"/>
              </w:rPr>
              <w:t>6</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3"/>
              <w:ind w:left="197" w:right="203"/>
              <w:jc w:val="center"/>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2</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3"/>
              <w:ind w:left="214"/>
              <w:rPr>
                <w:rFonts w:ascii="仿宋" w:hAnsi="仿宋" w:eastAsia="仿宋" w:cs="仿宋"/>
                <w:sz w:val="21"/>
                <w:szCs w:val="21"/>
              </w:rPr>
            </w:pPr>
            <w:r>
              <w:rPr>
                <w:rFonts w:ascii="仿宋" w:hAnsi="仿宋" w:eastAsia="仿宋" w:cs="仿宋"/>
                <w:spacing w:val="1"/>
                <w:sz w:val="21"/>
                <w:szCs w:val="21"/>
              </w:rPr>
              <w:t>C08</w:t>
            </w:r>
            <w:r>
              <w:rPr>
                <w:rFonts w:ascii="仿宋" w:hAnsi="仿宋" w:eastAsia="仿宋" w:cs="仿宋"/>
                <w:sz w:val="21"/>
                <w:szCs w:val="21"/>
              </w:rPr>
              <w:t>5</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3"/>
              <w:ind w:left="525"/>
              <w:rPr>
                <w:rFonts w:ascii="仿宋" w:hAnsi="仿宋" w:eastAsia="仿宋" w:cs="仿宋"/>
                <w:sz w:val="21"/>
                <w:szCs w:val="21"/>
              </w:rPr>
            </w:pPr>
            <w:r>
              <w:rPr>
                <w:rFonts w:ascii="仿宋" w:hAnsi="仿宋" w:eastAsia="仿宋" w:cs="仿宋"/>
                <w:spacing w:val="-1"/>
                <w:sz w:val="21"/>
                <w:szCs w:val="21"/>
              </w:rPr>
              <w:t>董</w:t>
            </w:r>
            <w:r>
              <w:rPr>
                <w:rFonts w:ascii="仿宋" w:hAnsi="仿宋" w:eastAsia="仿宋" w:cs="仿宋"/>
                <w:spacing w:val="2"/>
                <w:sz w:val="21"/>
                <w:szCs w:val="21"/>
              </w:rPr>
              <w:t>庄</w:t>
            </w:r>
            <w:r>
              <w:rPr>
                <w:rFonts w:ascii="仿宋" w:hAnsi="仿宋" w:eastAsia="仿宋" w:cs="仿宋"/>
                <w:spacing w:val="1"/>
                <w:sz w:val="21"/>
                <w:szCs w:val="21"/>
              </w:rPr>
              <w:t>-</w:t>
            </w:r>
            <w:r>
              <w:rPr>
                <w:rFonts w:ascii="仿宋" w:hAnsi="仿宋" w:eastAsia="仿宋" w:cs="仿宋"/>
                <w:spacing w:val="-1"/>
                <w:sz w:val="21"/>
                <w:szCs w:val="21"/>
              </w:rPr>
              <w:t>郑</w:t>
            </w:r>
            <w:r>
              <w:rPr>
                <w:rFonts w:ascii="仿宋" w:hAnsi="仿宋" w:eastAsia="仿宋" w:cs="仿宋"/>
                <w:sz w:val="21"/>
                <w:szCs w:val="21"/>
              </w:rPr>
              <w:t>庄</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272"/>
              <w:rPr>
                <w:rFonts w:ascii="仿宋" w:hAnsi="仿宋" w:eastAsia="仿宋" w:cs="仿宋"/>
                <w:sz w:val="21"/>
                <w:szCs w:val="21"/>
              </w:rPr>
            </w:pPr>
            <w:r>
              <w:rPr>
                <w:rFonts w:ascii="仿宋" w:hAnsi="仿宋" w:eastAsia="仿宋" w:cs="仿宋"/>
                <w:spacing w:val="1"/>
                <w:sz w:val="21"/>
                <w:szCs w:val="21"/>
              </w:rPr>
              <w:t>0.5</w:t>
            </w:r>
            <w:r>
              <w:rPr>
                <w:rFonts w:ascii="仿宋" w:hAnsi="仿宋" w:eastAsia="仿宋" w:cs="仿宋"/>
                <w:spacing w:val="-2"/>
                <w:sz w:val="21"/>
                <w:szCs w:val="21"/>
              </w:rPr>
              <w:t>6</w:t>
            </w:r>
            <w:r>
              <w:rPr>
                <w:rFonts w:ascii="仿宋" w:hAnsi="仿宋" w:eastAsia="仿宋" w:cs="仿宋"/>
                <w:sz w:val="21"/>
                <w:szCs w:val="21"/>
              </w:rPr>
              <w:t>9</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3"/>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2"/>
              <w:ind w:left="197" w:right="203"/>
              <w:jc w:val="center"/>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3</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2"/>
              <w:ind w:left="214"/>
              <w:rPr>
                <w:rFonts w:ascii="仿宋" w:hAnsi="仿宋" w:eastAsia="仿宋" w:cs="仿宋"/>
                <w:sz w:val="21"/>
                <w:szCs w:val="21"/>
              </w:rPr>
            </w:pPr>
            <w:r>
              <w:rPr>
                <w:rFonts w:ascii="仿宋" w:hAnsi="仿宋" w:eastAsia="仿宋" w:cs="仿宋"/>
                <w:spacing w:val="1"/>
                <w:sz w:val="21"/>
                <w:szCs w:val="21"/>
              </w:rPr>
              <w:t>C08</w:t>
            </w:r>
            <w:r>
              <w:rPr>
                <w:rFonts w:ascii="仿宋" w:hAnsi="仿宋" w:eastAsia="仿宋" w:cs="仿宋"/>
                <w:sz w:val="21"/>
                <w:szCs w:val="21"/>
              </w:rPr>
              <w:t>6</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2"/>
              <w:ind w:left="525"/>
              <w:rPr>
                <w:rFonts w:ascii="仿宋" w:hAnsi="仿宋" w:eastAsia="仿宋" w:cs="仿宋"/>
                <w:sz w:val="21"/>
                <w:szCs w:val="21"/>
              </w:rPr>
            </w:pPr>
            <w:r>
              <w:rPr>
                <w:rFonts w:ascii="仿宋" w:hAnsi="仿宋" w:eastAsia="仿宋" w:cs="仿宋"/>
                <w:spacing w:val="-1"/>
                <w:sz w:val="21"/>
                <w:szCs w:val="21"/>
              </w:rPr>
              <w:t>丰</w:t>
            </w:r>
            <w:r>
              <w:rPr>
                <w:rFonts w:ascii="仿宋" w:hAnsi="仿宋" w:eastAsia="仿宋" w:cs="仿宋"/>
                <w:spacing w:val="2"/>
                <w:sz w:val="21"/>
                <w:szCs w:val="21"/>
              </w:rPr>
              <w:t>齐</w:t>
            </w:r>
            <w:r>
              <w:rPr>
                <w:rFonts w:ascii="仿宋" w:hAnsi="仿宋" w:eastAsia="仿宋" w:cs="仿宋"/>
                <w:spacing w:val="1"/>
                <w:sz w:val="21"/>
                <w:szCs w:val="21"/>
              </w:rPr>
              <w:t>-</w:t>
            </w:r>
            <w:r>
              <w:rPr>
                <w:rFonts w:ascii="仿宋" w:hAnsi="仿宋" w:eastAsia="仿宋" w:cs="仿宋"/>
                <w:spacing w:val="-1"/>
                <w:sz w:val="21"/>
                <w:szCs w:val="21"/>
              </w:rPr>
              <w:t>古</w:t>
            </w:r>
            <w:r>
              <w:rPr>
                <w:rFonts w:ascii="仿宋" w:hAnsi="仿宋" w:eastAsia="仿宋" w:cs="仿宋"/>
                <w:sz w:val="21"/>
                <w:szCs w:val="21"/>
              </w:rPr>
              <w:t>城</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325"/>
              <w:rPr>
                <w:rFonts w:ascii="仿宋" w:hAnsi="仿宋" w:eastAsia="仿宋" w:cs="仿宋"/>
                <w:sz w:val="21"/>
                <w:szCs w:val="21"/>
              </w:rPr>
            </w:pPr>
            <w:r>
              <w:rPr>
                <w:rFonts w:ascii="仿宋" w:hAnsi="仿宋" w:eastAsia="仿宋" w:cs="仿宋"/>
                <w:spacing w:val="1"/>
                <w:sz w:val="21"/>
                <w:szCs w:val="21"/>
              </w:rPr>
              <w:t>0.8</w:t>
            </w:r>
            <w:r>
              <w:rPr>
                <w:rFonts w:ascii="仿宋" w:hAnsi="仿宋" w:eastAsia="仿宋" w:cs="仿宋"/>
                <w:sz w:val="21"/>
                <w:szCs w:val="21"/>
              </w:rPr>
              <w:t>2</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2"/>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2"/>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3"/>
              <w:ind w:left="197" w:right="203"/>
              <w:jc w:val="center"/>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4</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3"/>
              <w:ind w:left="214"/>
              <w:rPr>
                <w:rFonts w:ascii="仿宋" w:hAnsi="仿宋" w:eastAsia="仿宋" w:cs="仿宋"/>
                <w:sz w:val="21"/>
                <w:szCs w:val="21"/>
              </w:rPr>
            </w:pPr>
            <w:r>
              <w:rPr>
                <w:rFonts w:ascii="仿宋" w:hAnsi="仿宋" w:eastAsia="仿宋" w:cs="仿宋"/>
                <w:spacing w:val="1"/>
                <w:sz w:val="21"/>
                <w:szCs w:val="21"/>
              </w:rPr>
              <w:t>C08</w:t>
            </w:r>
            <w:r>
              <w:rPr>
                <w:rFonts w:ascii="仿宋" w:hAnsi="仿宋" w:eastAsia="仿宋" w:cs="仿宋"/>
                <w:sz w:val="21"/>
                <w:szCs w:val="21"/>
              </w:rPr>
              <w:t>7</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3"/>
              <w:ind w:left="525"/>
              <w:rPr>
                <w:rFonts w:ascii="仿宋" w:hAnsi="仿宋" w:eastAsia="仿宋" w:cs="仿宋"/>
                <w:sz w:val="21"/>
                <w:szCs w:val="21"/>
              </w:rPr>
            </w:pPr>
            <w:r>
              <w:rPr>
                <w:rFonts w:ascii="仿宋" w:hAnsi="仿宋" w:eastAsia="仿宋" w:cs="仿宋"/>
                <w:spacing w:val="-1"/>
                <w:sz w:val="21"/>
                <w:szCs w:val="21"/>
              </w:rPr>
              <w:t>涝</w:t>
            </w:r>
            <w:r>
              <w:rPr>
                <w:rFonts w:ascii="仿宋" w:hAnsi="仿宋" w:eastAsia="仿宋" w:cs="仿宋"/>
                <w:spacing w:val="2"/>
                <w:sz w:val="21"/>
                <w:szCs w:val="21"/>
              </w:rPr>
              <w:t>坡</w:t>
            </w:r>
            <w:r>
              <w:rPr>
                <w:rFonts w:ascii="仿宋" w:hAnsi="仿宋" w:eastAsia="仿宋" w:cs="仿宋"/>
                <w:spacing w:val="1"/>
                <w:sz w:val="21"/>
                <w:szCs w:val="21"/>
              </w:rPr>
              <w:t>-</w:t>
            </w:r>
            <w:r>
              <w:rPr>
                <w:rFonts w:ascii="仿宋" w:hAnsi="仿宋" w:eastAsia="仿宋" w:cs="仿宋"/>
                <w:spacing w:val="-1"/>
                <w:sz w:val="21"/>
                <w:szCs w:val="21"/>
              </w:rPr>
              <w:t>黄</w:t>
            </w:r>
            <w:r>
              <w:rPr>
                <w:rFonts w:ascii="仿宋" w:hAnsi="仿宋" w:eastAsia="仿宋" w:cs="仿宋"/>
                <w:sz w:val="21"/>
                <w:szCs w:val="21"/>
              </w:rPr>
              <w:t>野</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272"/>
              <w:rPr>
                <w:rFonts w:ascii="仿宋" w:hAnsi="仿宋" w:eastAsia="仿宋" w:cs="仿宋"/>
                <w:sz w:val="21"/>
                <w:szCs w:val="21"/>
              </w:rPr>
            </w:pPr>
            <w:r>
              <w:rPr>
                <w:rFonts w:ascii="仿宋" w:hAnsi="仿宋" w:eastAsia="仿宋" w:cs="仿宋"/>
                <w:spacing w:val="1"/>
                <w:sz w:val="21"/>
                <w:szCs w:val="21"/>
              </w:rPr>
              <w:t>2.7</w:t>
            </w:r>
            <w:r>
              <w:rPr>
                <w:rFonts w:ascii="仿宋" w:hAnsi="仿宋" w:eastAsia="仿宋" w:cs="仿宋"/>
                <w:spacing w:val="-2"/>
                <w:sz w:val="21"/>
                <w:szCs w:val="21"/>
              </w:rPr>
              <w:t>5</w:t>
            </w:r>
            <w:r>
              <w:rPr>
                <w:rFonts w:ascii="仿宋" w:hAnsi="仿宋" w:eastAsia="仿宋" w:cs="仿宋"/>
                <w:sz w:val="21"/>
                <w:szCs w:val="21"/>
              </w:rPr>
              <w:t>1</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3"/>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2"/>
              <w:ind w:left="197" w:right="203"/>
              <w:jc w:val="center"/>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2"/>
              <w:ind w:left="214"/>
              <w:rPr>
                <w:rFonts w:ascii="仿宋" w:hAnsi="仿宋" w:eastAsia="仿宋" w:cs="仿宋"/>
                <w:sz w:val="21"/>
                <w:szCs w:val="21"/>
              </w:rPr>
            </w:pPr>
            <w:r>
              <w:rPr>
                <w:rFonts w:ascii="仿宋" w:hAnsi="仿宋" w:eastAsia="仿宋" w:cs="仿宋"/>
                <w:spacing w:val="1"/>
                <w:sz w:val="21"/>
                <w:szCs w:val="21"/>
              </w:rPr>
              <w:t>C08</w:t>
            </w:r>
            <w:r>
              <w:rPr>
                <w:rFonts w:ascii="仿宋" w:hAnsi="仿宋" w:eastAsia="仿宋" w:cs="仿宋"/>
                <w:sz w:val="21"/>
                <w:szCs w:val="21"/>
              </w:rPr>
              <w:t>8</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2"/>
              <w:ind w:left="314"/>
              <w:rPr>
                <w:rFonts w:ascii="仿宋" w:hAnsi="仿宋" w:eastAsia="仿宋" w:cs="仿宋"/>
                <w:sz w:val="21"/>
                <w:szCs w:val="21"/>
              </w:rPr>
            </w:pPr>
            <w:r>
              <w:rPr>
                <w:rFonts w:ascii="仿宋" w:hAnsi="仿宋" w:eastAsia="仿宋" w:cs="仿宋"/>
                <w:spacing w:val="-1"/>
                <w:sz w:val="21"/>
                <w:szCs w:val="21"/>
              </w:rPr>
              <w:t>宅</w:t>
            </w:r>
            <w:r>
              <w:rPr>
                <w:rFonts w:ascii="仿宋" w:hAnsi="仿宋" w:eastAsia="仿宋" w:cs="仿宋"/>
                <w:spacing w:val="2"/>
                <w:sz w:val="21"/>
                <w:szCs w:val="21"/>
              </w:rPr>
              <w:t>科</w:t>
            </w:r>
            <w:r>
              <w:rPr>
                <w:rFonts w:ascii="仿宋" w:hAnsi="仿宋" w:eastAsia="仿宋" w:cs="仿宋"/>
                <w:spacing w:val="1"/>
                <w:sz w:val="21"/>
                <w:szCs w:val="21"/>
              </w:rPr>
              <w:t>-</w:t>
            </w:r>
            <w:r>
              <w:rPr>
                <w:rFonts w:ascii="仿宋" w:hAnsi="仿宋" w:eastAsia="仿宋" w:cs="仿宋"/>
                <w:spacing w:val="-1"/>
                <w:sz w:val="21"/>
                <w:szCs w:val="21"/>
              </w:rPr>
              <w:t>养</w:t>
            </w:r>
            <w:r>
              <w:rPr>
                <w:rFonts w:ascii="仿宋" w:hAnsi="仿宋" w:eastAsia="仿宋" w:cs="仿宋"/>
                <w:spacing w:val="2"/>
                <w:sz w:val="21"/>
                <w:szCs w:val="21"/>
              </w:rPr>
              <w:t>牛</w:t>
            </w:r>
            <w:r>
              <w:rPr>
                <w:rFonts w:ascii="仿宋" w:hAnsi="仿宋" w:eastAsia="仿宋" w:cs="仿宋"/>
                <w:spacing w:val="-1"/>
                <w:sz w:val="21"/>
                <w:szCs w:val="21"/>
              </w:rPr>
              <w:t>场</w:t>
            </w:r>
            <w:r>
              <w:rPr>
                <w:rFonts w:ascii="仿宋" w:hAnsi="仿宋" w:eastAsia="仿宋" w:cs="仿宋"/>
                <w:sz w:val="21"/>
                <w:szCs w:val="21"/>
              </w:rPr>
              <w:t>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325"/>
              <w:rPr>
                <w:rFonts w:ascii="仿宋" w:hAnsi="仿宋" w:eastAsia="仿宋" w:cs="仿宋"/>
                <w:sz w:val="21"/>
                <w:szCs w:val="21"/>
              </w:rPr>
            </w:pPr>
            <w:r>
              <w:rPr>
                <w:rFonts w:ascii="仿宋" w:hAnsi="仿宋" w:eastAsia="仿宋" w:cs="仿宋"/>
                <w:spacing w:val="1"/>
                <w:sz w:val="21"/>
                <w:szCs w:val="21"/>
              </w:rPr>
              <w:t>0.8</w:t>
            </w:r>
            <w:r>
              <w:rPr>
                <w:rFonts w:ascii="仿宋" w:hAnsi="仿宋" w:eastAsia="仿宋" w:cs="仿宋"/>
                <w:sz w:val="21"/>
                <w:szCs w:val="21"/>
              </w:rPr>
              <w:t>2</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2"/>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2"/>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3"/>
              <w:ind w:left="197" w:right="203"/>
              <w:jc w:val="center"/>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6</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3"/>
              <w:ind w:left="214"/>
              <w:rPr>
                <w:rFonts w:ascii="仿宋" w:hAnsi="仿宋" w:eastAsia="仿宋" w:cs="仿宋"/>
                <w:sz w:val="21"/>
                <w:szCs w:val="21"/>
              </w:rPr>
            </w:pPr>
            <w:r>
              <w:rPr>
                <w:rFonts w:ascii="仿宋" w:hAnsi="仿宋" w:eastAsia="仿宋" w:cs="仿宋"/>
                <w:spacing w:val="1"/>
                <w:sz w:val="21"/>
                <w:szCs w:val="21"/>
              </w:rPr>
              <w:t>C09</w:t>
            </w:r>
            <w:r>
              <w:rPr>
                <w:rFonts w:ascii="仿宋" w:hAnsi="仿宋" w:eastAsia="仿宋" w:cs="仿宋"/>
                <w:sz w:val="21"/>
                <w:szCs w:val="21"/>
              </w:rPr>
              <w:t>2</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3"/>
              <w:ind w:left="499"/>
              <w:rPr>
                <w:rFonts w:ascii="仿宋" w:hAnsi="仿宋" w:eastAsia="仿宋" w:cs="仿宋"/>
                <w:sz w:val="21"/>
                <w:szCs w:val="21"/>
              </w:rPr>
            </w:pPr>
            <w:r>
              <w:rPr>
                <w:rFonts w:ascii="仿宋" w:hAnsi="仿宋" w:eastAsia="仿宋" w:cs="仿宋"/>
                <w:spacing w:val="-1"/>
                <w:sz w:val="21"/>
                <w:szCs w:val="21"/>
              </w:rPr>
              <w:t>袁</w:t>
            </w:r>
            <w:r>
              <w:rPr>
                <w:rFonts w:ascii="仿宋" w:hAnsi="仿宋" w:eastAsia="仿宋" w:cs="仿宋"/>
                <w:spacing w:val="2"/>
                <w:sz w:val="21"/>
                <w:szCs w:val="21"/>
              </w:rPr>
              <w:t>庄</w:t>
            </w:r>
            <w:r>
              <w:rPr>
                <w:rFonts w:ascii="仿宋" w:hAnsi="仿宋" w:eastAsia="仿宋" w:cs="仿宋"/>
                <w:spacing w:val="-1"/>
                <w:sz w:val="21"/>
                <w:szCs w:val="21"/>
              </w:rPr>
              <w:t>村</w:t>
            </w:r>
            <w:r>
              <w:rPr>
                <w:rFonts w:ascii="仿宋" w:hAnsi="仿宋" w:eastAsia="仿宋" w:cs="仿宋"/>
                <w:sz w:val="21"/>
                <w:szCs w:val="21"/>
              </w:rPr>
              <w:t>路2</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272"/>
              <w:rPr>
                <w:rFonts w:ascii="仿宋" w:hAnsi="仿宋" w:eastAsia="仿宋" w:cs="仿宋"/>
                <w:sz w:val="21"/>
                <w:szCs w:val="21"/>
              </w:rPr>
            </w:pPr>
            <w:r>
              <w:rPr>
                <w:rFonts w:ascii="仿宋" w:hAnsi="仿宋" w:eastAsia="仿宋" w:cs="仿宋"/>
                <w:spacing w:val="1"/>
                <w:sz w:val="21"/>
                <w:szCs w:val="21"/>
              </w:rPr>
              <w:t>0.5</w:t>
            </w:r>
            <w:r>
              <w:rPr>
                <w:rFonts w:ascii="仿宋" w:hAnsi="仿宋" w:eastAsia="仿宋" w:cs="仿宋"/>
                <w:spacing w:val="-2"/>
                <w:sz w:val="21"/>
                <w:szCs w:val="21"/>
              </w:rPr>
              <w:t>3</w:t>
            </w:r>
            <w:r>
              <w:rPr>
                <w:rFonts w:ascii="仿宋" w:hAnsi="仿宋" w:eastAsia="仿宋" w:cs="仿宋"/>
                <w:sz w:val="21"/>
                <w:szCs w:val="21"/>
              </w:rPr>
              <w:t>2</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3"/>
              <w:ind w:left="191"/>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3"/>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2"/>
              <w:ind w:left="197" w:right="203"/>
              <w:jc w:val="center"/>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7</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2"/>
              <w:ind w:left="214"/>
              <w:rPr>
                <w:rFonts w:ascii="仿宋" w:hAnsi="仿宋" w:eastAsia="仿宋" w:cs="仿宋"/>
                <w:sz w:val="21"/>
                <w:szCs w:val="21"/>
              </w:rPr>
            </w:pPr>
            <w:r>
              <w:rPr>
                <w:rFonts w:ascii="仿宋" w:hAnsi="仿宋" w:eastAsia="仿宋" w:cs="仿宋"/>
                <w:spacing w:val="1"/>
                <w:sz w:val="21"/>
                <w:szCs w:val="21"/>
              </w:rPr>
              <w:t>C09</w:t>
            </w:r>
            <w:r>
              <w:rPr>
                <w:rFonts w:ascii="仿宋" w:hAnsi="仿宋" w:eastAsia="仿宋" w:cs="仿宋"/>
                <w:sz w:val="21"/>
                <w:szCs w:val="21"/>
              </w:rPr>
              <w:t>8</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2"/>
              <w:ind w:left="472"/>
              <w:rPr>
                <w:rFonts w:ascii="仿宋" w:hAnsi="仿宋" w:eastAsia="仿宋" w:cs="仿宋"/>
                <w:sz w:val="21"/>
                <w:szCs w:val="21"/>
              </w:rPr>
            </w:pPr>
            <w:r>
              <w:rPr>
                <w:rFonts w:ascii="仿宋" w:hAnsi="仿宋" w:eastAsia="仿宋" w:cs="仿宋"/>
                <w:spacing w:val="-1"/>
                <w:sz w:val="21"/>
                <w:szCs w:val="21"/>
              </w:rPr>
              <w:t>董</w:t>
            </w:r>
            <w:r>
              <w:rPr>
                <w:rFonts w:ascii="仿宋" w:hAnsi="仿宋" w:eastAsia="仿宋" w:cs="仿宋"/>
                <w:spacing w:val="2"/>
                <w:sz w:val="21"/>
                <w:szCs w:val="21"/>
              </w:rPr>
              <w:t>庄</w:t>
            </w:r>
            <w:r>
              <w:rPr>
                <w:rFonts w:ascii="仿宋" w:hAnsi="仿宋" w:eastAsia="仿宋" w:cs="仿宋"/>
                <w:spacing w:val="-1"/>
                <w:sz w:val="21"/>
                <w:szCs w:val="21"/>
              </w:rPr>
              <w:t>通</w:t>
            </w:r>
            <w:r>
              <w:rPr>
                <w:rFonts w:ascii="仿宋" w:hAnsi="仿宋" w:eastAsia="仿宋" w:cs="仿宋"/>
                <w:spacing w:val="2"/>
                <w:sz w:val="21"/>
                <w:szCs w:val="21"/>
              </w:rPr>
              <w:t>村</w:t>
            </w:r>
            <w:r>
              <w:rPr>
                <w:rFonts w:ascii="仿宋" w:hAnsi="仿宋" w:eastAsia="仿宋" w:cs="仿宋"/>
                <w:sz w:val="21"/>
                <w:szCs w:val="21"/>
              </w:rPr>
              <w:t>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272"/>
              <w:rPr>
                <w:rFonts w:ascii="仿宋" w:hAnsi="仿宋" w:eastAsia="仿宋" w:cs="仿宋"/>
                <w:sz w:val="21"/>
                <w:szCs w:val="21"/>
              </w:rPr>
            </w:pPr>
            <w:r>
              <w:rPr>
                <w:rFonts w:ascii="仿宋" w:hAnsi="仿宋" w:eastAsia="仿宋" w:cs="仿宋"/>
                <w:spacing w:val="1"/>
                <w:sz w:val="21"/>
                <w:szCs w:val="21"/>
              </w:rPr>
              <w:t>0.4</w:t>
            </w:r>
            <w:r>
              <w:rPr>
                <w:rFonts w:ascii="仿宋" w:hAnsi="仿宋" w:eastAsia="仿宋" w:cs="仿宋"/>
                <w:spacing w:val="-2"/>
                <w:sz w:val="21"/>
                <w:szCs w:val="21"/>
              </w:rPr>
              <w:t>8</w:t>
            </w:r>
            <w:r>
              <w:rPr>
                <w:rFonts w:ascii="仿宋" w:hAnsi="仿宋" w:eastAsia="仿宋" w:cs="仿宋"/>
                <w:sz w:val="21"/>
                <w:szCs w:val="21"/>
              </w:rPr>
              <w:t>5</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2"/>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2"/>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3"/>
              <w:ind w:left="197" w:right="203"/>
              <w:jc w:val="center"/>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8</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3"/>
              <w:ind w:left="214"/>
              <w:rPr>
                <w:rFonts w:ascii="仿宋" w:hAnsi="仿宋" w:eastAsia="仿宋" w:cs="仿宋"/>
                <w:sz w:val="21"/>
                <w:szCs w:val="21"/>
              </w:rPr>
            </w:pPr>
            <w:r>
              <w:rPr>
                <w:rFonts w:ascii="仿宋" w:hAnsi="仿宋" w:eastAsia="仿宋" w:cs="仿宋"/>
                <w:spacing w:val="1"/>
                <w:sz w:val="21"/>
                <w:szCs w:val="21"/>
              </w:rPr>
              <w:t>C09</w:t>
            </w:r>
            <w:r>
              <w:rPr>
                <w:rFonts w:ascii="仿宋" w:hAnsi="仿宋" w:eastAsia="仿宋" w:cs="仿宋"/>
                <w:sz w:val="21"/>
                <w:szCs w:val="21"/>
              </w:rPr>
              <w:t>9</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3"/>
              <w:ind w:left="367"/>
              <w:rPr>
                <w:rFonts w:ascii="仿宋" w:hAnsi="仿宋" w:eastAsia="仿宋" w:cs="仿宋"/>
                <w:sz w:val="21"/>
                <w:szCs w:val="21"/>
              </w:rPr>
            </w:pPr>
            <w:r>
              <w:rPr>
                <w:rFonts w:ascii="仿宋" w:hAnsi="仿宋" w:eastAsia="仿宋" w:cs="仿宋"/>
                <w:spacing w:val="-1"/>
                <w:sz w:val="21"/>
                <w:szCs w:val="21"/>
              </w:rPr>
              <w:t>殷</w:t>
            </w:r>
            <w:r>
              <w:rPr>
                <w:rFonts w:ascii="仿宋" w:hAnsi="仿宋" w:eastAsia="仿宋" w:cs="仿宋"/>
                <w:spacing w:val="2"/>
                <w:sz w:val="21"/>
                <w:szCs w:val="21"/>
              </w:rPr>
              <w:t>家</w:t>
            </w:r>
            <w:r>
              <w:rPr>
                <w:rFonts w:ascii="仿宋" w:hAnsi="仿宋" w:eastAsia="仿宋" w:cs="仿宋"/>
                <w:spacing w:val="-1"/>
                <w:sz w:val="21"/>
                <w:szCs w:val="21"/>
              </w:rPr>
              <w:t>林</w:t>
            </w:r>
            <w:r>
              <w:rPr>
                <w:rFonts w:ascii="仿宋" w:hAnsi="仿宋" w:eastAsia="仿宋" w:cs="仿宋"/>
                <w:spacing w:val="2"/>
                <w:sz w:val="21"/>
                <w:szCs w:val="21"/>
              </w:rPr>
              <w:t>通</w:t>
            </w:r>
            <w:r>
              <w:rPr>
                <w:rFonts w:ascii="仿宋" w:hAnsi="仿宋" w:eastAsia="仿宋" w:cs="仿宋"/>
                <w:spacing w:val="-1"/>
                <w:sz w:val="21"/>
                <w:szCs w:val="21"/>
              </w:rPr>
              <w:t>村</w:t>
            </w:r>
            <w:r>
              <w:rPr>
                <w:rFonts w:ascii="仿宋" w:hAnsi="仿宋" w:eastAsia="仿宋" w:cs="仿宋"/>
                <w:sz w:val="21"/>
                <w:szCs w:val="21"/>
              </w:rPr>
              <w:t>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272"/>
              <w:rPr>
                <w:rFonts w:ascii="仿宋" w:hAnsi="仿宋" w:eastAsia="仿宋" w:cs="仿宋"/>
                <w:sz w:val="21"/>
                <w:szCs w:val="21"/>
              </w:rPr>
            </w:pPr>
            <w:r>
              <w:rPr>
                <w:rFonts w:ascii="仿宋" w:hAnsi="仿宋" w:eastAsia="仿宋" w:cs="仿宋"/>
                <w:spacing w:val="1"/>
                <w:sz w:val="21"/>
                <w:szCs w:val="21"/>
              </w:rPr>
              <w:t>0.5</w:t>
            </w:r>
            <w:r>
              <w:rPr>
                <w:rFonts w:ascii="仿宋" w:hAnsi="仿宋" w:eastAsia="仿宋" w:cs="仿宋"/>
                <w:spacing w:val="-2"/>
                <w:sz w:val="21"/>
                <w:szCs w:val="21"/>
              </w:rPr>
              <w:t>0</w:t>
            </w:r>
            <w:r>
              <w:rPr>
                <w:rFonts w:ascii="仿宋" w:hAnsi="仿宋" w:eastAsia="仿宋" w:cs="仿宋"/>
                <w:sz w:val="21"/>
                <w:szCs w:val="21"/>
              </w:rPr>
              <w:t>1</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3"/>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2"/>
              <w:ind w:left="197" w:right="203"/>
              <w:jc w:val="center"/>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9</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2"/>
              <w:ind w:left="214"/>
              <w:rPr>
                <w:rFonts w:ascii="仿宋" w:hAnsi="仿宋" w:eastAsia="仿宋" w:cs="仿宋"/>
                <w:sz w:val="21"/>
                <w:szCs w:val="21"/>
              </w:rPr>
            </w:pPr>
            <w:r>
              <w:rPr>
                <w:rFonts w:ascii="仿宋" w:hAnsi="仿宋" w:eastAsia="仿宋" w:cs="仿宋"/>
                <w:spacing w:val="1"/>
                <w:sz w:val="21"/>
                <w:szCs w:val="21"/>
              </w:rPr>
              <w:t>C12</w:t>
            </w:r>
            <w:r>
              <w:rPr>
                <w:rFonts w:ascii="仿宋" w:hAnsi="仿宋" w:eastAsia="仿宋" w:cs="仿宋"/>
                <w:sz w:val="21"/>
                <w:szCs w:val="21"/>
              </w:rPr>
              <w:t>1</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2"/>
              <w:ind w:left="367"/>
              <w:rPr>
                <w:rFonts w:ascii="仿宋" w:hAnsi="仿宋" w:eastAsia="仿宋" w:cs="仿宋"/>
                <w:sz w:val="21"/>
                <w:szCs w:val="21"/>
              </w:rPr>
            </w:pPr>
            <w:r>
              <w:rPr>
                <w:rFonts w:ascii="仿宋" w:hAnsi="仿宋" w:eastAsia="仿宋" w:cs="仿宋"/>
                <w:spacing w:val="-1"/>
                <w:sz w:val="21"/>
                <w:szCs w:val="21"/>
              </w:rPr>
              <w:t>青</w:t>
            </w:r>
            <w:r>
              <w:rPr>
                <w:rFonts w:ascii="仿宋" w:hAnsi="仿宋" w:eastAsia="仿宋" w:cs="仿宋"/>
                <w:spacing w:val="2"/>
                <w:sz w:val="21"/>
                <w:szCs w:val="21"/>
              </w:rPr>
              <w:t>桐</w:t>
            </w:r>
            <w:r>
              <w:rPr>
                <w:rFonts w:ascii="仿宋" w:hAnsi="仿宋" w:eastAsia="仿宋" w:cs="仿宋"/>
                <w:spacing w:val="-1"/>
                <w:sz w:val="21"/>
                <w:szCs w:val="21"/>
              </w:rPr>
              <w:t>山</w:t>
            </w:r>
            <w:r>
              <w:rPr>
                <w:rFonts w:ascii="仿宋" w:hAnsi="仿宋" w:eastAsia="仿宋" w:cs="仿宋"/>
                <w:spacing w:val="2"/>
                <w:sz w:val="21"/>
                <w:szCs w:val="21"/>
              </w:rPr>
              <w:t>村</w:t>
            </w:r>
            <w:r>
              <w:rPr>
                <w:rFonts w:ascii="仿宋" w:hAnsi="仿宋" w:eastAsia="仿宋" w:cs="仿宋"/>
                <w:spacing w:val="-1"/>
                <w:sz w:val="21"/>
                <w:szCs w:val="21"/>
              </w:rPr>
              <w:t>南</w:t>
            </w:r>
            <w:r>
              <w:rPr>
                <w:rFonts w:ascii="仿宋" w:hAnsi="仿宋" w:eastAsia="仿宋" w:cs="仿宋"/>
                <w:sz w:val="21"/>
                <w:szCs w:val="21"/>
              </w:rPr>
              <w:t>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272"/>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0</w:t>
            </w:r>
            <w:r>
              <w:rPr>
                <w:rFonts w:ascii="仿宋" w:hAnsi="仿宋" w:eastAsia="仿宋" w:cs="仿宋"/>
                <w:sz w:val="21"/>
                <w:szCs w:val="21"/>
              </w:rPr>
              <w:t>6</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2"/>
              <w:ind w:left="265"/>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2"/>
              <w:ind w:left="386" w:right="385"/>
              <w:jc w:val="center"/>
              <w:rPr>
                <w:rFonts w:ascii="仿宋" w:hAnsi="仿宋" w:eastAsia="仿宋" w:cs="仿宋"/>
                <w:sz w:val="21"/>
                <w:szCs w:val="21"/>
              </w:rPr>
            </w:pPr>
            <w:r>
              <w:rPr>
                <w:rFonts w:ascii="仿宋" w:hAnsi="仿宋" w:eastAsia="仿宋" w:cs="仿宋"/>
                <w:sz w:val="21"/>
                <w:szCs w:val="21"/>
              </w:rPr>
              <w:t>4</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3"/>
              <w:ind w:left="197" w:right="203"/>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0</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3"/>
              <w:ind w:left="214"/>
              <w:rPr>
                <w:rFonts w:ascii="仿宋" w:hAnsi="仿宋" w:eastAsia="仿宋" w:cs="仿宋"/>
                <w:sz w:val="21"/>
                <w:szCs w:val="21"/>
              </w:rPr>
            </w:pPr>
            <w:r>
              <w:rPr>
                <w:rFonts w:ascii="仿宋" w:hAnsi="仿宋" w:eastAsia="仿宋" w:cs="仿宋"/>
                <w:spacing w:val="1"/>
                <w:sz w:val="21"/>
                <w:szCs w:val="21"/>
              </w:rPr>
              <w:t>C12</w:t>
            </w:r>
            <w:r>
              <w:rPr>
                <w:rFonts w:ascii="仿宋" w:hAnsi="仿宋" w:eastAsia="仿宋" w:cs="仿宋"/>
                <w:sz w:val="21"/>
                <w:szCs w:val="21"/>
              </w:rPr>
              <w:t>2</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3"/>
              <w:ind w:left="367"/>
              <w:rPr>
                <w:rFonts w:ascii="仿宋" w:hAnsi="仿宋" w:eastAsia="仿宋" w:cs="仿宋"/>
                <w:sz w:val="21"/>
                <w:szCs w:val="21"/>
              </w:rPr>
            </w:pPr>
            <w:r>
              <w:rPr>
                <w:rFonts w:ascii="仿宋" w:hAnsi="仿宋" w:eastAsia="仿宋" w:cs="仿宋"/>
                <w:spacing w:val="-1"/>
                <w:sz w:val="21"/>
                <w:szCs w:val="21"/>
              </w:rPr>
              <w:t>郭</w:t>
            </w:r>
            <w:r>
              <w:rPr>
                <w:rFonts w:ascii="仿宋" w:hAnsi="仿宋" w:eastAsia="仿宋" w:cs="仿宋"/>
                <w:spacing w:val="2"/>
                <w:sz w:val="21"/>
                <w:szCs w:val="21"/>
              </w:rPr>
              <w:t>家</w:t>
            </w:r>
            <w:r>
              <w:rPr>
                <w:rFonts w:ascii="仿宋" w:hAnsi="仿宋" w:eastAsia="仿宋" w:cs="仿宋"/>
                <w:spacing w:val="-1"/>
                <w:sz w:val="21"/>
                <w:szCs w:val="21"/>
              </w:rPr>
              <w:t>茶</w:t>
            </w:r>
            <w:r>
              <w:rPr>
                <w:rFonts w:ascii="仿宋" w:hAnsi="仿宋" w:eastAsia="仿宋" w:cs="仿宋"/>
                <w:spacing w:val="2"/>
                <w:sz w:val="21"/>
                <w:szCs w:val="21"/>
              </w:rPr>
              <w:t>园</w:t>
            </w:r>
            <w:r>
              <w:rPr>
                <w:rFonts w:ascii="仿宋" w:hAnsi="仿宋" w:eastAsia="仿宋" w:cs="仿宋"/>
                <w:spacing w:val="-1"/>
                <w:sz w:val="21"/>
                <w:szCs w:val="21"/>
              </w:rPr>
              <w:t>南</w:t>
            </w:r>
            <w:r>
              <w:rPr>
                <w:rFonts w:ascii="仿宋" w:hAnsi="仿宋" w:eastAsia="仿宋" w:cs="仿宋"/>
                <w:sz w:val="21"/>
                <w:szCs w:val="21"/>
              </w:rPr>
              <w:t>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272"/>
              <w:rPr>
                <w:rFonts w:ascii="仿宋" w:hAnsi="仿宋" w:eastAsia="仿宋" w:cs="仿宋"/>
                <w:sz w:val="21"/>
                <w:szCs w:val="21"/>
              </w:rPr>
            </w:pPr>
            <w:r>
              <w:rPr>
                <w:rFonts w:ascii="仿宋" w:hAnsi="仿宋" w:eastAsia="仿宋" w:cs="仿宋"/>
                <w:spacing w:val="1"/>
                <w:sz w:val="21"/>
                <w:szCs w:val="21"/>
              </w:rPr>
              <w:t>0.4</w:t>
            </w:r>
            <w:r>
              <w:rPr>
                <w:rFonts w:ascii="仿宋" w:hAnsi="仿宋" w:eastAsia="仿宋" w:cs="仿宋"/>
                <w:spacing w:val="-2"/>
                <w:sz w:val="21"/>
                <w:szCs w:val="21"/>
              </w:rPr>
              <w:t>5</w:t>
            </w:r>
            <w:r>
              <w:rPr>
                <w:rFonts w:ascii="仿宋" w:hAnsi="仿宋" w:eastAsia="仿宋" w:cs="仿宋"/>
                <w:sz w:val="21"/>
                <w:szCs w:val="21"/>
              </w:rPr>
              <w:t>8</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3"/>
              <w:ind w:left="265"/>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3"/>
              <w:ind w:left="386" w:right="385"/>
              <w:jc w:val="center"/>
              <w:rPr>
                <w:rFonts w:ascii="仿宋" w:hAnsi="仿宋" w:eastAsia="仿宋" w:cs="仿宋"/>
                <w:sz w:val="21"/>
                <w:szCs w:val="21"/>
              </w:rPr>
            </w:pPr>
            <w:r>
              <w:rPr>
                <w:rFonts w:ascii="仿宋" w:hAnsi="仿宋" w:eastAsia="仿宋" w:cs="仿宋"/>
                <w:sz w:val="21"/>
                <w:szCs w:val="21"/>
              </w:rPr>
              <w:t>4</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2"/>
              <w:ind w:left="197" w:right="203"/>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1</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2"/>
              <w:ind w:left="214"/>
              <w:rPr>
                <w:rFonts w:ascii="仿宋" w:hAnsi="仿宋" w:eastAsia="仿宋" w:cs="仿宋"/>
                <w:sz w:val="21"/>
                <w:szCs w:val="21"/>
              </w:rPr>
            </w:pPr>
            <w:r>
              <w:rPr>
                <w:rFonts w:ascii="仿宋" w:hAnsi="仿宋" w:eastAsia="仿宋" w:cs="仿宋"/>
                <w:spacing w:val="1"/>
                <w:sz w:val="21"/>
                <w:szCs w:val="21"/>
              </w:rPr>
              <w:t>C12</w:t>
            </w:r>
            <w:r>
              <w:rPr>
                <w:rFonts w:ascii="仿宋" w:hAnsi="仿宋" w:eastAsia="仿宋" w:cs="仿宋"/>
                <w:sz w:val="21"/>
                <w:szCs w:val="21"/>
              </w:rPr>
              <w:t>3</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2"/>
              <w:ind w:left="472"/>
              <w:rPr>
                <w:rFonts w:ascii="仿宋" w:hAnsi="仿宋" w:eastAsia="仿宋" w:cs="仿宋"/>
                <w:sz w:val="21"/>
                <w:szCs w:val="21"/>
              </w:rPr>
            </w:pPr>
            <w:r>
              <w:rPr>
                <w:rFonts w:ascii="仿宋" w:hAnsi="仿宋" w:eastAsia="仿宋" w:cs="仿宋"/>
                <w:spacing w:val="-1"/>
                <w:sz w:val="21"/>
                <w:szCs w:val="21"/>
              </w:rPr>
              <w:t>涝</w:t>
            </w:r>
            <w:r>
              <w:rPr>
                <w:rFonts w:ascii="仿宋" w:hAnsi="仿宋" w:eastAsia="仿宋" w:cs="仿宋"/>
                <w:spacing w:val="2"/>
                <w:sz w:val="21"/>
                <w:szCs w:val="21"/>
              </w:rPr>
              <w:t>坡</w:t>
            </w:r>
            <w:r>
              <w:rPr>
                <w:rFonts w:ascii="仿宋" w:hAnsi="仿宋" w:eastAsia="仿宋" w:cs="仿宋"/>
                <w:spacing w:val="-1"/>
                <w:sz w:val="21"/>
                <w:szCs w:val="21"/>
              </w:rPr>
              <w:t>村</w:t>
            </w:r>
            <w:r>
              <w:rPr>
                <w:rFonts w:ascii="仿宋" w:hAnsi="仿宋" w:eastAsia="仿宋" w:cs="仿宋"/>
                <w:spacing w:val="2"/>
                <w:sz w:val="21"/>
                <w:szCs w:val="21"/>
              </w:rPr>
              <w:t>南</w:t>
            </w:r>
            <w:r>
              <w:rPr>
                <w:rFonts w:ascii="仿宋" w:hAnsi="仿宋" w:eastAsia="仿宋" w:cs="仿宋"/>
                <w:sz w:val="21"/>
                <w:szCs w:val="21"/>
              </w:rPr>
              <w:t>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272"/>
              <w:rPr>
                <w:rFonts w:ascii="仿宋" w:hAnsi="仿宋" w:eastAsia="仿宋" w:cs="仿宋"/>
                <w:sz w:val="21"/>
                <w:szCs w:val="21"/>
              </w:rPr>
            </w:pPr>
            <w:r>
              <w:rPr>
                <w:rFonts w:ascii="仿宋" w:hAnsi="仿宋" w:eastAsia="仿宋" w:cs="仿宋"/>
                <w:spacing w:val="1"/>
                <w:sz w:val="21"/>
                <w:szCs w:val="21"/>
              </w:rPr>
              <w:t>3.4</w:t>
            </w:r>
            <w:r>
              <w:rPr>
                <w:rFonts w:ascii="仿宋" w:hAnsi="仿宋" w:eastAsia="仿宋" w:cs="仿宋"/>
                <w:spacing w:val="-2"/>
                <w:sz w:val="21"/>
                <w:szCs w:val="21"/>
              </w:rPr>
              <w:t>8</w:t>
            </w:r>
            <w:r>
              <w:rPr>
                <w:rFonts w:ascii="仿宋" w:hAnsi="仿宋" w:eastAsia="仿宋" w:cs="仿宋"/>
                <w:sz w:val="21"/>
                <w:szCs w:val="21"/>
              </w:rPr>
              <w:t>1</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2"/>
              <w:ind w:left="265"/>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2"/>
              <w:ind w:left="386" w:right="385"/>
              <w:jc w:val="center"/>
              <w:rPr>
                <w:rFonts w:ascii="仿宋" w:hAnsi="仿宋" w:eastAsia="仿宋" w:cs="仿宋"/>
                <w:sz w:val="21"/>
                <w:szCs w:val="21"/>
              </w:rPr>
            </w:pPr>
            <w:r>
              <w:rPr>
                <w:rFonts w:ascii="仿宋" w:hAnsi="仿宋" w:eastAsia="仿宋" w:cs="仿宋"/>
                <w:sz w:val="21"/>
                <w:szCs w:val="21"/>
              </w:rPr>
              <w:t>4</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3"/>
              <w:ind w:left="197" w:right="203"/>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2</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3"/>
              <w:ind w:left="214"/>
              <w:rPr>
                <w:rFonts w:ascii="仿宋" w:hAnsi="仿宋" w:eastAsia="仿宋" w:cs="仿宋"/>
                <w:sz w:val="21"/>
                <w:szCs w:val="21"/>
              </w:rPr>
            </w:pPr>
            <w:r>
              <w:rPr>
                <w:rFonts w:ascii="仿宋" w:hAnsi="仿宋" w:eastAsia="仿宋" w:cs="仿宋"/>
                <w:spacing w:val="1"/>
                <w:sz w:val="21"/>
                <w:szCs w:val="21"/>
              </w:rPr>
              <w:t>C12</w:t>
            </w:r>
            <w:r>
              <w:rPr>
                <w:rFonts w:ascii="仿宋" w:hAnsi="仿宋" w:eastAsia="仿宋" w:cs="仿宋"/>
                <w:sz w:val="21"/>
                <w:szCs w:val="21"/>
              </w:rPr>
              <w:t>4</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3"/>
              <w:ind w:left="472"/>
              <w:rPr>
                <w:rFonts w:ascii="仿宋" w:hAnsi="仿宋" w:eastAsia="仿宋" w:cs="仿宋"/>
                <w:sz w:val="21"/>
                <w:szCs w:val="21"/>
              </w:rPr>
            </w:pPr>
            <w:r>
              <w:rPr>
                <w:rFonts w:ascii="仿宋" w:hAnsi="仿宋" w:eastAsia="仿宋" w:cs="仿宋"/>
                <w:spacing w:val="-1"/>
                <w:sz w:val="21"/>
                <w:szCs w:val="21"/>
              </w:rPr>
              <w:t>矿</w:t>
            </w:r>
            <w:r>
              <w:rPr>
                <w:rFonts w:ascii="仿宋" w:hAnsi="仿宋" w:eastAsia="仿宋" w:cs="仿宋"/>
                <w:spacing w:val="2"/>
                <w:sz w:val="21"/>
                <w:szCs w:val="21"/>
              </w:rPr>
              <w:t>村</w:t>
            </w:r>
            <w:r>
              <w:rPr>
                <w:rFonts w:ascii="仿宋" w:hAnsi="仿宋" w:eastAsia="仿宋" w:cs="仿宋"/>
                <w:spacing w:val="-1"/>
                <w:sz w:val="21"/>
                <w:szCs w:val="21"/>
              </w:rPr>
              <w:t>村</w:t>
            </w:r>
            <w:r>
              <w:rPr>
                <w:rFonts w:ascii="仿宋" w:hAnsi="仿宋" w:eastAsia="仿宋" w:cs="仿宋"/>
                <w:spacing w:val="2"/>
                <w:sz w:val="21"/>
                <w:szCs w:val="21"/>
              </w:rPr>
              <w:t>北</w:t>
            </w:r>
            <w:r>
              <w:rPr>
                <w:rFonts w:ascii="仿宋" w:hAnsi="仿宋" w:eastAsia="仿宋" w:cs="仿宋"/>
                <w:sz w:val="21"/>
                <w:szCs w:val="21"/>
              </w:rPr>
              <w:t>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272"/>
              <w:rPr>
                <w:rFonts w:ascii="仿宋" w:hAnsi="仿宋" w:eastAsia="仿宋" w:cs="仿宋"/>
                <w:sz w:val="21"/>
                <w:szCs w:val="21"/>
              </w:rPr>
            </w:pPr>
            <w:r>
              <w:rPr>
                <w:rFonts w:ascii="仿宋" w:hAnsi="仿宋" w:eastAsia="仿宋" w:cs="仿宋"/>
                <w:spacing w:val="1"/>
                <w:sz w:val="21"/>
                <w:szCs w:val="21"/>
              </w:rPr>
              <w:t>0.8</w:t>
            </w:r>
            <w:r>
              <w:rPr>
                <w:rFonts w:ascii="仿宋" w:hAnsi="仿宋" w:eastAsia="仿宋" w:cs="仿宋"/>
                <w:spacing w:val="-2"/>
                <w:sz w:val="21"/>
                <w:szCs w:val="21"/>
              </w:rPr>
              <w:t>4</w:t>
            </w:r>
            <w:r>
              <w:rPr>
                <w:rFonts w:ascii="仿宋" w:hAnsi="仿宋" w:eastAsia="仿宋" w:cs="仿宋"/>
                <w:sz w:val="21"/>
                <w:szCs w:val="21"/>
              </w:rPr>
              <w:t>5</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3"/>
              <w:ind w:left="265"/>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3"/>
              <w:ind w:left="386" w:right="385"/>
              <w:jc w:val="center"/>
              <w:rPr>
                <w:rFonts w:ascii="仿宋" w:hAnsi="仿宋" w:eastAsia="仿宋" w:cs="仿宋"/>
                <w:sz w:val="21"/>
                <w:szCs w:val="21"/>
              </w:rPr>
            </w:pPr>
            <w:r>
              <w:rPr>
                <w:rFonts w:ascii="仿宋" w:hAnsi="仿宋" w:eastAsia="仿宋" w:cs="仿宋"/>
                <w:sz w:val="21"/>
                <w:szCs w:val="21"/>
              </w:rPr>
              <w:t>4</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2"/>
              <w:ind w:left="197" w:right="203"/>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3</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2"/>
              <w:ind w:left="214"/>
              <w:rPr>
                <w:rFonts w:ascii="仿宋" w:hAnsi="仿宋" w:eastAsia="仿宋" w:cs="仿宋"/>
                <w:sz w:val="21"/>
                <w:szCs w:val="21"/>
              </w:rPr>
            </w:pPr>
            <w:r>
              <w:rPr>
                <w:rFonts w:ascii="仿宋" w:hAnsi="仿宋" w:eastAsia="仿宋" w:cs="仿宋"/>
                <w:spacing w:val="1"/>
                <w:sz w:val="21"/>
                <w:szCs w:val="21"/>
              </w:rPr>
              <w:t>C17</w:t>
            </w:r>
            <w:r>
              <w:rPr>
                <w:rFonts w:ascii="仿宋" w:hAnsi="仿宋" w:eastAsia="仿宋" w:cs="仿宋"/>
                <w:sz w:val="21"/>
                <w:szCs w:val="21"/>
              </w:rPr>
              <w:t>3</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2"/>
              <w:ind w:left="393"/>
              <w:rPr>
                <w:rFonts w:ascii="仿宋" w:hAnsi="仿宋" w:eastAsia="仿宋" w:cs="仿宋"/>
                <w:sz w:val="21"/>
                <w:szCs w:val="21"/>
              </w:rPr>
            </w:pPr>
            <w:r>
              <w:rPr>
                <w:rFonts w:ascii="仿宋" w:hAnsi="仿宋" w:eastAsia="仿宋" w:cs="仿宋"/>
                <w:spacing w:val="-1"/>
                <w:sz w:val="21"/>
                <w:szCs w:val="21"/>
              </w:rPr>
              <w:t>大</w:t>
            </w:r>
            <w:r>
              <w:rPr>
                <w:rFonts w:ascii="仿宋" w:hAnsi="仿宋" w:eastAsia="仿宋" w:cs="仿宋"/>
                <w:spacing w:val="2"/>
                <w:sz w:val="21"/>
                <w:szCs w:val="21"/>
              </w:rPr>
              <w:t>庙</w:t>
            </w:r>
            <w:r>
              <w:rPr>
                <w:rFonts w:ascii="仿宋" w:hAnsi="仿宋" w:eastAsia="仿宋" w:cs="仿宋"/>
                <w:spacing w:val="-1"/>
                <w:sz w:val="21"/>
                <w:szCs w:val="21"/>
              </w:rPr>
              <w:t>屯</w:t>
            </w:r>
            <w:r>
              <w:rPr>
                <w:rFonts w:ascii="仿宋" w:hAnsi="仿宋" w:eastAsia="仿宋" w:cs="仿宋"/>
                <w:spacing w:val="2"/>
                <w:sz w:val="21"/>
                <w:szCs w:val="21"/>
              </w:rPr>
              <w:t>村</w:t>
            </w:r>
            <w:r>
              <w:rPr>
                <w:rFonts w:ascii="仿宋" w:hAnsi="仿宋" w:eastAsia="仿宋" w:cs="仿宋"/>
                <w:sz w:val="21"/>
                <w:szCs w:val="21"/>
              </w:rPr>
              <w:t>路1</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272"/>
              <w:rPr>
                <w:rFonts w:ascii="仿宋" w:hAnsi="仿宋" w:eastAsia="仿宋" w:cs="仿宋"/>
                <w:sz w:val="21"/>
                <w:szCs w:val="21"/>
              </w:rPr>
            </w:pPr>
            <w:r>
              <w:rPr>
                <w:rFonts w:ascii="仿宋" w:hAnsi="仿宋" w:eastAsia="仿宋" w:cs="仿宋"/>
                <w:spacing w:val="1"/>
                <w:sz w:val="21"/>
                <w:szCs w:val="21"/>
              </w:rPr>
              <w:t>0.3</w:t>
            </w:r>
            <w:r>
              <w:rPr>
                <w:rFonts w:ascii="仿宋" w:hAnsi="仿宋" w:eastAsia="仿宋" w:cs="仿宋"/>
                <w:spacing w:val="-2"/>
                <w:sz w:val="21"/>
                <w:szCs w:val="21"/>
              </w:rPr>
              <w:t>7</w:t>
            </w:r>
            <w:r>
              <w:rPr>
                <w:rFonts w:ascii="仿宋" w:hAnsi="仿宋" w:eastAsia="仿宋" w:cs="仿宋"/>
                <w:sz w:val="21"/>
                <w:szCs w:val="21"/>
              </w:rPr>
              <w:t>5</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2"/>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2"/>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3"/>
              <w:ind w:left="197" w:right="203"/>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4</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3"/>
              <w:ind w:left="214"/>
              <w:rPr>
                <w:rFonts w:ascii="仿宋" w:hAnsi="仿宋" w:eastAsia="仿宋" w:cs="仿宋"/>
                <w:sz w:val="21"/>
                <w:szCs w:val="21"/>
              </w:rPr>
            </w:pPr>
            <w:r>
              <w:rPr>
                <w:rFonts w:ascii="仿宋" w:hAnsi="仿宋" w:eastAsia="仿宋" w:cs="仿宋"/>
                <w:spacing w:val="1"/>
                <w:sz w:val="21"/>
                <w:szCs w:val="21"/>
              </w:rPr>
              <w:t>C17</w:t>
            </w:r>
            <w:r>
              <w:rPr>
                <w:rFonts w:ascii="仿宋" w:hAnsi="仿宋" w:eastAsia="仿宋" w:cs="仿宋"/>
                <w:sz w:val="21"/>
                <w:szCs w:val="21"/>
              </w:rPr>
              <w:t>4</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3"/>
              <w:ind w:left="393"/>
              <w:rPr>
                <w:rFonts w:ascii="仿宋" w:hAnsi="仿宋" w:eastAsia="仿宋" w:cs="仿宋"/>
                <w:sz w:val="21"/>
                <w:szCs w:val="21"/>
              </w:rPr>
            </w:pPr>
            <w:r>
              <w:rPr>
                <w:rFonts w:ascii="仿宋" w:hAnsi="仿宋" w:eastAsia="仿宋" w:cs="仿宋"/>
                <w:spacing w:val="-1"/>
                <w:sz w:val="21"/>
                <w:szCs w:val="21"/>
              </w:rPr>
              <w:t>大</w:t>
            </w:r>
            <w:r>
              <w:rPr>
                <w:rFonts w:ascii="仿宋" w:hAnsi="仿宋" w:eastAsia="仿宋" w:cs="仿宋"/>
                <w:spacing w:val="2"/>
                <w:sz w:val="21"/>
                <w:szCs w:val="21"/>
              </w:rPr>
              <w:t>庙</w:t>
            </w:r>
            <w:r>
              <w:rPr>
                <w:rFonts w:ascii="仿宋" w:hAnsi="仿宋" w:eastAsia="仿宋" w:cs="仿宋"/>
                <w:spacing w:val="-1"/>
                <w:sz w:val="21"/>
                <w:szCs w:val="21"/>
              </w:rPr>
              <w:t>屯</w:t>
            </w:r>
            <w:r>
              <w:rPr>
                <w:rFonts w:ascii="仿宋" w:hAnsi="仿宋" w:eastAsia="仿宋" w:cs="仿宋"/>
                <w:spacing w:val="2"/>
                <w:sz w:val="21"/>
                <w:szCs w:val="21"/>
              </w:rPr>
              <w:t>村</w:t>
            </w:r>
            <w:r>
              <w:rPr>
                <w:rFonts w:ascii="仿宋" w:hAnsi="仿宋" w:eastAsia="仿宋" w:cs="仿宋"/>
                <w:sz w:val="21"/>
                <w:szCs w:val="21"/>
              </w:rPr>
              <w:t>路2</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272"/>
              <w:rPr>
                <w:rFonts w:ascii="仿宋" w:hAnsi="仿宋" w:eastAsia="仿宋" w:cs="仿宋"/>
                <w:sz w:val="21"/>
                <w:szCs w:val="21"/>
              </w:rPr>
            </w:pPr>
            <w:r>
              <w:rPr>
                <w:rFonts w:ascii="仿宋" w:hAnsi="仿宋" w:eastAsia="仿宋" w:cs="仿宋"/>
                <w:spacing w:val="1"/>
                <w:sz w:val="21"/>
                <w:szCs w:val="21"/>
              </w:rPr>
              <w:t>0.5</w:t>
            </w:r>
            <w:r>
              <w:rPr>
                <w:rFonts w:ascii="仿宋" w:hAnsi="仿宋" w:eastAsia="仿宋" w:cs="仿宋"/>
                <w:spacing w:val="-2"/>
                <w:sz w:val="21"/>
                <w:szCs w:val="21"/>
              </w:rPr>
              <w:t>3</w:t>
            </w:r>
            <w:r>
              <w:rPr>
                <w:rFonts w:ascii="仿宋" w:hAnsi="仿宋" w:eastAsia="仿宋" w:cs="仿宋"/>
                <w:sz w:val="21"/>
                <w:szCs w:val="21"/>
              </w:rPr>
              <w:t>2</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3"/>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2"/>
              <w:ind w:left="197" w:right="203"/>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5</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2"/>
              <w:ind w:left="214"/>
              <w:rPr>
                <w:rFonts w:ascii="仿宋" w:hAnsi="仿宋" w:eastAsia="仿宋" w:cs="仿宋"/>
                <w:sz w:val="21"/>
                <w:szCs w:val="21"/>
              </w:rPr>
            </w:pPr>
            <w:r>
              <w:rPr>
                <w:rFonts w:ascii="仿宋" w:hAnsi="仿宋" w:eastAsia="仿宋" w:cs="仿宋"/>
                <w:spacing w:val="1"/>
                <w:sz w:val="21"/>
                <w:szCs w:val="21"/>
              </w:rPr>
              <w:t>C17</w:t>
            </w:r>
            <w:r>
              <w:rPr>
                <w:rFonts w:ascii="仿宋" w:hAnsi="仿宋" w:eastAsia="仿宋" w:cs="仿宋"/>
                <w:sz w:val="21"/>
                <w:szCs w:val="21"/>
              </w:rPr>
              <w:t>7</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2"/>
              <w:ind w:left="525"/>
              <w:rPr>
                <w:rFonts w:ascii="仿宋" w:hAnsi="仿宋" w:eastAsia="仿宋" w:cs="仿宋"/>
                <w:sz w:val="21"/>
                <w:szCs w:val="21"/>
              </w:rPr>
            </w:pPr>
            <w:r>
              <w:rPr>
                <w:rFonts w:ascii="仿宋" w:hAnsi="仿宋" w:eastAsia="仿宋" w:cs="仿宋"/>
                <w:spacing w:val="-1"/>
                <w:sz w:val="21"/>
                <w:szCs w:val="21"/>
              </w:rPr>
              <w:t>小</w:t>
            </w:r>
            <w:r>
              <w:rPr>
                <w:rFonts w:ascii="仿宋" w:hAnsi="仿宋" w:eastAsia="仿宋" w:cs="仿宋"/>
                <w:spacing w:val="2"/>
                <w:sz w:val="21"/>
                <w:szCs w:val="21"/>
              </w:rPr>
              <w:t>白</w:t>
            </w:r>
            <w:r>
              <w:rPr>
                <w:rFonts w:ascii="仿宋" w:hAnsi="仿宋" w:eastAsia="仿宋" w:cs="仿宋"/>
                <w:spacing w:val="1"/>
                <w:sz w:val="21"/>
                <w:szCs w:val="21"/>
              </w:rPr>
              <w:t>-</w:t>
            </w:r>
            <w:r>
              <w:rPr>
                <w:rFonts w:ascii="仿宋" w:hAnsi="仿宋" w:eastAsia="仿宋" w:cs="仿宋"/>
                <w:spacing w:val="-1"/>
                <w:sz w:val="21"/>
                <w:szCs w:val="21"/>
              </w:rPr>
              <w:t>邵</w:t>
            </w:r>
            <w:r>
              <w:rPr>
                <w:rFonts w:ascii="仿宋" w:hAnsi="仿宋" w:eastAsia="仿宋" w:cs="仿宋"/>
                <w:sz w:val="21"/>
                <w:szCs w:val="21"/>
              </w:rPr>
              <w:t>而</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272"/>
              <w:rPr>
                <w:rFonts w:ascii="仿宋" w:hAnsi="仿宋" w:eastAsia="仿宋" w:cs="仿宋"/>
                <w:sz w:val="21"/>
                <w:szCs w:val="21"/>
              </w:rPr>
            </w:pPr>
            <w:r>
              <w:rPr>
                <w:rFonts w:ascii="仿宋" w:hAnsi="仿宋" w:eastAsia="仿宋" w:cs="仿宋"/>
                <w:spacing w:val="1"/>
                <w:sz w:val="21"/>
                <w:szCs w:val="21"/>
              </w:rPr>
              <w:t>0.7</w:t>
            </w:r>
            <w:r>
              <w:rPr>
                <w:rFonts w:ascii="仿宋" w:hAnsi="仿宋" w:eastAsia="仿宋" w:cs="仿宋"/>
                <w:spacing w:val="-2"/>
                <w:sz w:val="21"/>
                <w:szCs w:val="21"/>
              </w:rPr>
              <w:t>8</w:t>
            </w:r>
            <w:r>
              <w:rPr>
                <w:rFonts w:ascii="仿宋" w:hAnsi="仿宋" w:eastAsia="仿宋" w:cs="仿宋"/>
                <w:sz w:val="21"/>
                <w:szCs w:val="21"/>
              </w:rPr>
              <w:t>1</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2"/>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2"/>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3"/>
              <w:ind w:left="197" w:right="203"/>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6</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3"/>
              <w:ind w:left="214"/>
              <w:rPr>
                <w:rFonts w:ascii="仿宋" w:hAnsi="仿宋" w:eastAsia="仿宋" w:cs="仿宋"/>
                <w:sz w:val="21"/>
                <w:szCs w:val="21"/>
              </w:rPr>
            </w:pPr>
            <w:r>
              <w:rPr>
                <w:rFonts w:ascii="仿宋" w:hAnsi="仿宋" w:eastAsia="仿宋" w:cs="仿宋"/>
                <w:spacing w:val="1"/>
                <w:sz w:val="21"/>
                <w:szCs w:val="21"/>
              </w:rPr>
              <w:t>C17</w:t>
            </w:r>
            <w:r>
              <w:rPr>
                <w:rFonts w:ascii="仿宋" w:hAnsi="仿宋" w:eastAsia="仿宋" w:cs="仿宋"/>
                <w:sz w:val="21"/>
                <w:szCs w:val="21"/>
              </w:rPr>
              <w:t>8</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3"/>
              <w:ind w:left="576"/>
              <w:rPr>
                <w:rFonts w:ascii="仿宋" w:hAnsi="仿宋" w:eastAsia="仿宋" w:cs="仿宋"/>
                <w:sz w:val="21"/>
                <w:szCs w:val="21"/>
              </w:rPr>
            </w:pPr>
            <w:r>
              <w:rPr>
                <w:rFonts w:ascii="仿宋" w:hAnsi="仿宋" w:eastAsia="仿宋" w:cs="仿宋"/>
                <w:spacing w:val="-1"/>
                <w:sz w:val="21"/>
                <w:szCs w:val="21"/>
              </w:rPr>
              <w:t>袁</w:t>
            </w:r>
            <w:r>
              <w:rPr>
                <w:rFonts w:ascii="仿宋" w:hAnsi="仿宋" w:eastAsia="仿宋" w:cs="仿宋"/>
                <w:spacing w:val="2"/>
                <w:sz w:val="21"/>
                <w:szCs w:val="21"/>
              </w:rPr>
              <w:t>庄</w:t>
            </w:r>
            <w:r>
              <w:rPr>
                <w:rFonts w:ascii="仿宋" w:hAnsi="仿宋" w:eastAsia="仿宋" w:cs="仿宋"/>
                <w:spacing w:val="-1"/>
                <w:sz w:val="21"/>
                <w:szCs w:val="21"/>
              </w:rPr>
              <w:t>村</w:t>
            </w:r>
            <w:r>
              <w:rPr>
                <w:rFonts w:ascii="仿宋" w:hAnsi="仿宋" w:eastAsia="仿宋" w:cs="仿宋"/>
                <w:sz w:val="21"/>
                <w:szCs w:val="21"/>
              </w:rPr>
              <w:t>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272"/>
              <w:rPr>
                <w:rFonts w:ascii="仿宋" w:hAnsi="仿宋" w:eastAsia="仿宋" w:cs="仿宋"/>
                <w:sz w:val="21"/>
                <w:szCs w:val="21"/>
              </w:rPr>
            </w:pPr>
            <w:r>
              <w:rPr>
                <w:rFonts w:ascii="仿宋" w:hAnsi="仿宋" w:eastAsia="仿宋" w:cs="仿宋"/>
                <w:spacing w:val="1"/>
                <w:sz w:val="21"/>
                <w:szCs w:val="21"/>
              </w:rPr>
              <w:t>0.9</w:t>
            </w:r>
            <w:r>
              <w:rPr>
                <w:rFonts w:ascii="仿宋" w:hAnsi="仿宋" w:eastAsia="仿宋" w:cs="仿宋"/>
                <w:spacing w:val="-2"/>
                <w:sz w:val="21"/>
                <w:szCs w:val="21"/>
              </w:rPr>
              <w:t>2</w:t>
            </w:r>
            <w:r>
              <w:rPr>
                <w:rFonts w:ascii="仿宋" w:hAnsi="仿宋" w:eastAsia="仿宋" w:cs="仿宋"/>
                <w:sz w:val="21"/>
                <w:szCs w:val="21"/>
              </w:rPr>
              <w:t>2</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114"/>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pacing w:val="2"/>
                <w:sz w:val="21"/>
                <w:szCs w:val="21"/>
              </w:rPr>
              <w:t>、</w:t>
            </w: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3"/>
              <w:ind w:left="159"/>
              <w:rPr>
                <w:rFonts w:ascii="仿宋" w:hAnsi="仿宋" w:eastAsia="仿宋" w:cs="仿宋"/>
                <w:sz w:val="21"/>
                <w:szCs w:val="21"/>
              </w:rPr>
            </w:pPr>
            <w:r>
              <w:rPr>
                <w:rFonts w:ascii="仿宋" w:hAnsi="仿宋" w:eastAsia="仿宋" w:cs="仿宋"/>
                <w:spacing w:val="1"/>
                <w:sz w:val="21"/>
                <w:szCs w:val="21"/>
              </w:rPr>
              <w:t>7.5</w:t>
            </w:r>
            <w:r>
              <w:rPr>
                <w:rFonts w:ascii="仿宋" w:hAnsi="仿宋" w:eastAsia="仿宋" w:cs="仿宋"/>
                <w:spacing w:val="-2"/>
                <w:sz w:val="21"/>
                <w:szCs w:val="21"/>
              </w:rPr>
              <w:t>/</w:t>
            </w: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3"/>
              <w:ind w:left="303"/>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2"/>
              <w:ind w:left="197" w:right="203"/>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7</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2"/>
              <w:ind w:left="214"/>
              <w:rPr>
                <w:rFonts w:ascii="仿宋" w:hAnsi="仿宋" w:eastAsia="仿宋" w:cs="仿宋"/>
                <w:sz w:val="21"/>
                <w:szCs w:val="21"/>
              </w:rPr>
            </w:pPr>
            <w:r>
              <w:rPr>
                <w:rFonts w:ascii="仿宋" w:hAnsi="仿宋" w:eastAsia="仿宋" w:cs="仿宋"/>
                <w:spacing w:val="1"/>
                <w:sz w:val="21"/>
                <w:szCs w:val="21"/>
              </w:rPr>
              <w:t>C17</w:t>
            </w:r>
            <w:r>
              <w:rPr>
                <w:rFonts w:ascii="仿宋" w:hAnsi="仿宋" w:eastAsia="仿宋" w:cs="仿宋"/>
                <w:sz w:val="21"/>
                <w:szCs w:val="21"/>
              </w:rPr>
              <w:t>9</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2"/>
              <w:ind w:left="420"/>
              <w:rPr>
                <w:rFonts w:ascii="仿宋" w:hAnsi="仿宋" w:eastAsia="仿宋" w:cs="仿宋"/>
                <w:sz w:val="21"/>
                <w:szCs w:val="21"/>
              </w:rPr>
            </w:pPr>
            <w:r>
              <w:rPr>
                <w:rFonts w:ascii="仿宋" w:hAnsi="仿宋" w:eastAsia="仿宋" w:cs="仿宋"/>
                <w:spacing w:val="-1"/>
                <w:sz w:val="21"/>
                <w:szCs w:val="21"/>
              </w:rPr>
              <w:t>殷</w:t>
            </w:r>
            <w:r>
              <w:rPr>
                <w:rFonts w:ascii="仿宋" w:hAnsi="仿宋" w:eastAsia="仿宋" w:cs="仿宋"/>
                <w:spacing w:val="2"/>
                <w:sz w:val="21"/>
                <w:szCs w:val="21"/>
              </w:rPr>
              <w:t>家林</w:t>
            </w:r>
            <w:r>
              <w:rPr>
                <w:rFonts w:ascii="仿宋" w:hAnsi="仿宋" w:eastAsia="仿宋" w:cs="仿宋"/>
                <w:spacing w:val="1"/>
                <w:sz w:val="21"/>
                <w:szCs w:val="21"/>
              </w:rPr>
              <w:t>-G</w:t>
            </w:r>
            <w:r>
              <w:rPr>
                <w:rFonts w:ascii="仿宋" w:hAnsi="仿宋" w:eastAsia="仿宋" w:cs="仿宋"/>
                <w:spacing w:val="-2"/>
                <w:sz w:val="21"/>
                <w:szCs w:val="21"/>
              </w:rPr>
              <w:t>1</w:t>
            </w:r>
            <w:r>
              <w:rPr>
                <w:rFonts w:ascii="仿宋" w:hAnsi="仿宋" w:eastAsia="仿宋" w:cs="仿宋"/>
                <w:spacing w:val="1"/>
                <w:sz w:val="21"/>
                <w:szCs w:val="21"/>
              </w:rPr>
              <w:t>0</w:t>
            </w:r>
            <w:r>
              <w:rPr>
                <w:rFonts w:ascii="仿宋" w:hAnsi="仿宋" w:eastAsia="仿宋" w:cs="仿宋"/>
                <w:sz w:val="21"/>
                <w:szCs w:val="21"/>
              </w:rPr>
              <w:t>4</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272"/>
              <w:rPr>
                <w:rFonts w:ascii="仿宋" w:hAnsi="仿宋" w:eastAsia="仿宋" w:cs="仿宋"/>
                <w:sz w:val="21"/>
                <w:szCs w:val="21"/>
              </w:rPr>
            </w:pPr>
            <w:r>
              <w:rPr>
                <w:rFonts w:ascii="仿宋" w:hAnsi="仿宋" w:eastAsia="仿宋" w:cs="仿宋"/>
                <w:spacing w:val="1"/>
                <w:sz w:val="21"/>
                <w:szCs w:val="21"/>
              </w:rPr>
              <w:t>1.2</w:t>
            </w:r>
            <w:r>
              <w:rPr>
                <w:rFonts w:ascii="仿宋" w:hAnsi="仿宋" w:eastAsia="仿宋" w:cs="仿宋"/>
                <w:spacing w:val="-2"/>
                <w:sz w:val="21"/>
                <w:szCs w:val="21"/>
              </w:rPr>
              <w:t>8</w:t>
            </w:r>
            <w:r>
              <w:rPr>
                <w:rFonts w:ascii="仿宋" w:hAnsi="仿宋" w:eastAsia="仿宋" w:cs="仿宋"/>
                <w:sz w:val="21"/>
                <w:szCs w:val="21"/>
              </w:rPr>
              <w:t>3</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2"/>
              <w:ind w:left="191"/>
              <w:rPr>
                <w:rFonts w:ascii="仿宋" w:hAnsi="仿宋" w:eastAsia="仿宋" w:cs="仿宋"/>
                <w:sz w:val="21"/>
                <w:szCs w:val="21"/>
              </w:rPr>
            </w:pPr>
            <w:r>
              <w:rPr>
                <w:rFonts w:ascii="仿宋" w:hAnsi="仿宋" w:eastAsia="仿宋" w:cs="仿宋"/>
                <w:spacing w:val="-1"/>
                <w:sz w:val="21"/>
                <w:szCs w:val="21"/>
              </w:rPr>
              <w:t>沥</w:t>
            </w:r>
            <w:r>
              <w:rPr>
                <w:rFonts w:ascii="仿宋" w:hAnsi="仿宋" w:eastAsia="仿宋" w:cs="仿宋"/>
                <w:spacing w:val="2"/>
                <w:sz w:val="21"/>
                <w:szCs w:val="21"/>
              </w:rPr>
              <w:t>青</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2"/>
              <w:ind w:left="298" w:right="297"/>
              <w:jc w:val="center"/>
              <w:rPr>
                <w:rFonts w:ascii="仿宋" w:hAnsi="仿宋" w:eastAsia="仿宋" w:cs="仿宋"/>
                <w:sz w:val="21"/>
                <w:szCs w:val="21"/>
              </w:rPr>
            </w:pPr>
            <w:r>
              <w:rPr>
                <w:rFonts w:ascii="仿宋" w:hAnsi="仿宋" w:eastAsia="仿宋" w:cs="仿宋"/>
                <w:sz w:val="21"/>
                <w:szCs w:val="21"/>
              </w:rPr>
              <w:t>7</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2"/>
              <w:ind w:left="386" w:right="385"/>
              <w:jc w:val="center"/>
              <w:rPr>
                <w:rFonts w:ascii="仿宋" w:hAnsi="仿宋" w:eastAsia="仿宋" w:cs="仿宋"/>
                <w:sz w:val="21"/>
                <w:szCs w:val="21"/>
              </w:rPr>
            </w:pPr>
            <w:r>
              <w:rPr>
                <w:rFonts w:ascii="仿宋" w:hAnsi="仿宋" w:eastAsia="仿宋" w:cs="仿宋"/>
                <w:sz w:val="21"/>
                <w:szCs w:val="21"/>
              </w:rPr>
              <w:t>6</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3"/>
              <w:ind w:left="197" w:right="203"/>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8</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3"/>
              <w:ind w:left="214"/>
              <w:rPr>
                <w:rFonts w:ascii="仿宋" w:hAnsi="仿宋" w:eastAsia="仿宋" w:cs="仿宋"/>
                <w:sz w:val="21"/>
                <w:szCs w:val="21"/>
              </w:rPr>
            </w:pPr>
            <w:r>
              <w:rPr>
                <w:rFonts w:ascii="仿宋" w:hAnsi="仿宋" w:eastAsia="仿宋" w:cs="仿宋"/>
                <w:spacing w:val="1"/>
                <w:sz w:val="21"/>
                <w:szCs w:val="21"/>
              </w:rPr>
              <w:t>C18</w:t>
            </w:r>
            <w:r>
              <w:rPr>
                <w:rFonts w:ascii="仿宋" w:hAnsi="仿宋" w:eastAsia="仿宋" w:cs="仿宋"/>
                <w:sz w:val="21"/>
                <w:szCs w:val="21"/>
              </w:rPr>
              <w:t>1</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3"/>
              <w:ind w:left="472"/>
              <w:rPr>
                <w:rFonts w:ascii="仿宋" w:hAnsi="仿宋" w:eastAsia="仿宋" w:cs="仿宋"/>
                <w:sz w:val="21"/>
                <w:szCs w:val="21"/>
              </w:rPr>
            </w:pPr>
            <w:r>
              <w:rPr>
                <w:rFonts w:ascii="仿宋" w:hAnsi="仿宋" w:eastAsia="仿宋" w:cs="仿宋"/>
                <w:spacing w:val="-1"/>
                <w:sz w:val="21"/>
                <w:szCs w:val="21"/>
              </w:rPr>
              <w:t>催</w:t>
            </w:r>
            <w:r>
              <w:rPr>
                <w:rFonts w:ascii="仿宋" w:hAnsi="仿宋" w:eastAsia="仿宋" w:cs="仿宋"/>
                <w:spacing w:val="2"/>
                <w:sz w:val="21"/>
                <w:szCs w:val="21"/>
              </w:rPr>
              <w:t>马</w:t>
            </w:r>
            <w:r>
              <w:rPr>
                <w:rFonts w:ascii="仿宋" w:hAnsi="仿宋" w:eastAsia="仿宋" w:cs="仿宋"/>
                <w:spacing w:val="-1"/>
                <w:sz w:val="21"/>
                <w:szCs w:val="21"/>
              </w:rPr>
              <w:t>村</w:t>
            </w:r>
            <w:r>
              <w:rPr>
                <w:rFonts w:ascii="仿宋" w:hAnsi="仿宋" w:eastAsia="仿宋" w:cs="仿宋"/>
                <w:spacing w:val="2"/>
                <w:sz w:val="21"/>
                <w:szCs w:val="21"/>
              </w:rPr>
              <w:t>北</w:t>
            </w:r>
            <w:r>
              <w:rPr>
                <w:rFonts w:ascii="仿宋" w:hAnsi="仿宋" w:eastAsia="仿宋" w:cs="仿宋"/>
                <w:sz w:val="21"/>
                <w:szCs w:val="21"/>
              </w:rPr>
              <w:t>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272"/>
              <w:rPr>
                <w:rFonts w:ascii="仿宋" w:hAnsi="仿宋" w:eastAsia="仿宋" w:cs="仿宋"/>
                <w:sz w:val="21"/>
                <w:szCs w:val="21"/>
              </w:rPr>
            </w:pPr>
            <w:r>
              <w:rPr>
                <w:rFonts w:ascii="仿宋" w:hAnsi="仿宋" w:eastAsia="仿宋" w:cs="仿宋"/>
                <w:spacing w:val="1"/>
                <w:sz w:val="21"/>
                <w:szCs w:val="21"/>
              </w:rPr>
              <w:t>0.4</w:t>
            </w:r>
            <w:r>
              <w:rPr>
                <w:rFonts w:ascii="仿宋" w:hAnsi="仿宋" w:eastAsia="仿宋" w:cs="仿宋"/>
                <w:spacing w:val="-2"/>
                <w:sz w:val="21"/>
                <w:szCs w:val="21"/>
              </w:rPr>
              <w:t>1</w:t>
            </w:r>
            <w:r>
              <w:rPr>
                <w:rFonts w:ascii="仿宋" w:hAnsi="仿宋" w:eastAsia="仿宋" w:cs="仿宋"/>
                <w:sz w:val="21"/>
                <w:szCs w:val="21"/>
              </w:rPr>
              <w:t>9</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3"/>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2"/>
              <w:ind w:left="197" w:right="203"/>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9</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2"/>
              <w:ind w:left="214"/>
              <w:rPr>
                <w:rFonts w:ascii="仿宋" w:hAnsi="仿宋" w:eastAsia="仿宋" w:cs="仿宋"/>
                <w:sz w:val="21"/>
                <w:szCs w:val="21"/>
              </w:rPr>
            </w:pPr>
            <w:r>
              <w:rPr>
                <w:rFonts w:ascii="仿宋" w:hAnsi="仿宋" w:eastAsia="仿宋" w:cs="仿宋"/>
                <w:spacing w:val="1"/>
                <w:sz w:val="21"/>
                <w:szCs w:val="21"/>
              </w:rPr>
              <w:t>C18</w:t>
            </w:r>
            <w:r>
              <w:rPr>
                <w:rFonts w:ascii="仿宋" w:hAnsi="仿宋" w:eastAsia="仿宋" w:cs="仿宋"/>
                <w:sz w:val="21"/>
                <w:szCs w:val="21"/>
              </w:rPr>
              <w:t>2</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2"/>
              <w:ind w:left="105"/>
              <w:rPr>
                <w:rFonts w:ascii="仿宋" w:hAnsi="仿宋" w:eastAsia="仿宋" w:cs="仿宋"/>
                <w:sz w:val="21"/>
                <w:szCs w:val="21"/>
              </w:rPr>
            </w:pPr>
            <w:r>
              <w:rPr>
                <w:rFonts w:ascii="仿宋" w:hAnsi="仿宋" w:eastAsia="仿宋" w:cs="仿宋"/>
                <w:spacing w:val="-1"/>
                <w:sz w:val="21"/>
                <w:szCs w:val="21"/>
              </w:rPr>
              <w:t>渴</w:t>
            </w:r>
            <w:r>
              <w:rPr>
                <w:rFonts w:ascii="仿宋" w:hAnsi="仿宋" w:eastAsia="仿宋" w:cs="仿宋"/>
                <w:spacing w:val="2"/>
                <w:sz w:val="21"/>
                <w:szCs w:val="21"/>
              </w:rPr>
              <w:t>马</w:t>
            </w:r>
            <w:r>
              <w:rPr>
                <w:rFonts w:ascii="仿宋" w:hAnsi="仿宋" w:eastAsia="仿宋" w:cs="仿宋"/>
                <w:spacing w:val="-1"/>
                <w:sz w:val="21"/>
                <w:szCs w:val="21"/>
              </w:rPr>
              <w:t>管</w:t>
            </w:r>
            <w:r>
              <w:rPr>
                <w:rFonts w:ascii="仿宋" w:hAnsi="仿宋" w:eastAsia="仿宋" w:cs="仿宋"/>
                <w:spacing w:val="2"/>
                <w:sz w:val="21"/>
                <w:szCs w:val="21"/>
              </w:rPr>
              <w:t>理</w:t>
            </w:r>
            <w:r>
              <w:rPr>
                <w:rFonts w:ascii="仿宋" w:hAnsi="仿宋" w:eastAsia="仿宋" w:cs="仿宋"/>
                <w:spacing w:val="-1"/>
                <w:sz w:val="21"/>
                <w:szCs w:val="21"/>
              </w:rPr>
              <w:t>区</w:t>
            </w:r>
            <w:r>
              <w:rPr>
                <w:rFonts w:ascii="仿宋" w:hAnsi="仿宋" w:eastAsia="仿宋" w:cs="仿宋"/>
                <w:spacing w:val="1"/>
                <w:sz w:val="21"/>
                <w:szCs w:val="21"/>
              </w:rPr>
              <w:t>-</w:t>
            </w:r>
            <w:r>
              <w:rPr>
                <w:rFonts w:ascii="仿宋" w:hAnsi="仿宋" w:eastAsia="仿宋" w:cs="仿宋"/>
                <w:spacing w:val="-1"/>
                <w:sz w:val="21"/>
                <w:szCs w:val="21"/>
              </w:rPr>
              <w:t>玉</w:t>
            </w:r>
            <w:r>
              <w:rPr>
                <w:rFonts w:ascii="仿宋" w:hAnsi="仿宋" w:eastAsia="仿宋" w:cs="仿宋"/>
                <w:spacing w:val="2"/>
                <w:sz w:val="21"/>
                <w:szCs w:val="21"/>
              </w:rPr>
              <w:t>符</w:t>
            </w:r>
            <w:r>
              <w:rPr>
                <w:rFonts w:ascii="仿宋" w:hAnsi="仿宋" w:eastAsia="仿宋" w:cs="仿宋"/>
                <w:sz w:val="21"/>
                <w:szCs w:val="21"/>
              </w:rPr>
              <w:t>河</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272"/>
              <w:rPr>
                <w:rFonts w:ascii="仿宋" w:hAnsi="仿宋" w:eastAsia="仿宋" w:cs="仿宋"/>
                <w:sz w:val="21"/>
                <w:szCs w:val="21"/>
              </w:rPr>
            </w:pPr>
            <w:r>
              <w:rPr>
                <w:rFonts w:ascii="仿宋" w:hAnsi="仿宋" w:eastAsia="仿宋" w:cs="仿宋"/>
                <w:spacing w:val="1"/>
                <w:sz w:val="21"/>
                <w:szCs w:val="21"/>
              </w:rPr>
              <w:t>0.9</w:t>
            </w:r>
            <w:r>
              <w:rPr>
                <w:rFonts w:ascii="仿宋" w:hAnsi="仿宋" w:eastAsia="仿宋" w:cs="仿宋"/>
                <w:spacing w:val="-2"/>
                <w:sz w:val="21"/>
                <w:szCs w:val="21"/>
              </w:rPr>
              <w:t>6</w:t>
            </w:r>
            <w:r>
              <w:rPr>
                <w:rFonts w:ascii="仿宋" w:hAnsi="仿宋" w:eastAsia="仿宋" w:cs="仿宋"/>
                <w:sz w:val="21"/>
                <w:szCs w:val="21"/>
              </w:rPr>
              <w:t>2</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2"/>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2"/>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3"/>
              <w:ind w:left="197" w:right="203"/>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0</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3"/>
              <w:ind w:left="214"/>
              <w:rPr>
                <w:rFonts w:ascii="仿宋" w:hAnsi="仿宋" w:eastAsia="仿宋" w:cs="仿宋"/>
                <w:sz w:val="21"/>
                <w:szCs w:val="21"/>
              </w:rPr>
            </w:pPr>
            <w:r>
              <w:rPr>
                <w:rFonts w:ascii="仿宋" w:hAnsi="仿宋" w:eastAsia="仿宋" w:cs="仿宋"/>
                <w:spacing w:val="1"/>
                <w:sz w:val="21"/>
                <w:szCs w:val="21"/>
              </w:rPr>
              <w:t>C18</w:t>
            </w:r>
            <w:r>
              <w:rPr>
                <w:rFonts w:ascii="仿宋" w:hAnsi="仿宋" w:eastAsia="仿宋" w:cs="仿宋"/>
                <w:sz w:val="21"/>
                <w:szCs w:val="21"/>
              </w:rPr>
              <w:t>3</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3"/>
              <w:ind w:left="105"/>
              <w:rPr>
                <w:rFonts w:ascii="仿宋" w:hAnsi="仿宋" w:eastAsia="仿宋" w:cs="仿宋"/>
                <w:sz w:val="21"/>
                <w:szCs w:val="21"/>
              </w:rPr>
            </w:pPr>
            <w:r>
              <w:rPr>
                <w:rFonts w:ascii="仿宋" w:hAnsi="仿宋" w:eastAsia="仿宋" w:cs="仿宋"/>
                <w:spacing w:val="-1"/>
                <w:sz w:val="21"/>
                <w:szCs w:val="21"/>
              </w:rPr>
              <w:t>催</w:t>
            </w:r>
            <w:r>
              <w:rPr>
                <w:rFonts w:ascii="仿宋" w:hAnsi="仿宋" w:eastAsia="仿宋" w:cs="仿宋"/>
                <w:spacing w:val="2"/>
                <w:sz w:val="21"/>
                <w:szCs w:val="21"/>
              </w:rPr>
              <w:t>马</w:t>
            </w:r>
            <w:r>
              <w:rPr>
                <w:rFonts w:ascii="仿宋" w:hAnsi="仿宋" w:eastAsia="仿宋" w:cs="仿宋"/>
                <w:spacing w:val="-1"/>
                <w:sz w:val="21"/>
                <w:szCs w:val="21"/>
              </w:rPr>
              <w:t>村</w:t>
            </w:r>
            <w:r>
              <w:rPr>
                <w:rFonts w:ascii="仿宋" w:hAnsi="仿宋" w:eastAsia="仿宋" w:cs="仿宋"/>
                <w:spacing w:val="2"/>
                <w:sz w:val="21"/>
                <w:szCs w:val="21"/>
              </w:rPr>
              <w:t>委</w:t>
            </w:r>
            <w:r>
              <w:rPr>
                <w:rFonts w:ascii="仿宋" w:hAnsi="仿宋" w:eastAsia="仿宋" w:cs="仿宋"/>
                <w:spacing w:val="-1"/>
                <w:sz w:val="21"/>
                <w:szCs w:val="21"/>
              </w:rPr>
              <w:t>会</w:t>
            </w:r>
            <w:r>
              <w:rPr>
                <w:rFonts w:ascii="仿宋" w:hAnsi="仿宋" w:eastAsia="仿宋" w:cs="仿宋"/>
                <w:spacing w:val="1"/>
                <w:sz w:val="21"/>
                <w:szCs w:val="21"/>
              </w:rPr>
              <w:t>-</w:t>
            </w:r>
            <w:r>
              <w:rPr>
                <w:rFonts w:ascii="仿宋" w:hAnsi="仿宋" w:eastAsia="仿宋" w:cs="仿宋"/>
                <w:spacing w:val="-1"/>
                <w:sz w:val="21"/>
                <w:szCs w:val="21"/>
              </w:rPr>
              <w:t>玉</w:t>
            </w:r>
            <w:r>
              <w:rPr>
                <w:rFonts w:ascii="仿宋" w:hAnsi="仿宋" w:eastAsia="仿宋" w:cs="仿宋"/>
                <w:spacing w:val="2"/>
                <w:sz w:val="21"/>
                <w:szCs w:val="21"/>
              </w:rPr>
              <w:t>符</w:t>
            </w:r>
            <w:r>
              <w:rPr>
                <w:rFonts w:ascii="仿宋" w:hAnsi="仿宋" w:eastAsia="仿宋" w:cs="仿宋"/>
                <w:sz w:val="21"/>
                <w:szCs w:val="21"/>
              </w:rPr>
              <w:t>河</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272"/>
              <w:rPr>
                <w:rFonts w:ascii="仿宋" w:hAnsi="仿宋" w:eastAsia="仿宋" w:cs="仿宋"/>
                <w:sz w:val="21"/>
                <w:szCs w:val="21"/>
              </w:rPr>
            </w:pPr>
            <w:r>
              <w:rPr>
                <w:rFonts w:ascii="仿宋" w:hAnsi="仿宋" w:eastAsia="仿宋" w:cs="仿宋"/>
                <w:spacing w:val="1"/>
                <w:sz w:val="21"/>
                <w:szCs w:val="21"/>
              </w:rPr>
              <w:t>0.4</w:t>
            </w:r>
            <w:r>
              <w:rPr>
                <w:rFonts w:ascii="仿宋" w:hAnsi="仿宋" w:eastAsia="仿宋" w:cs="仿宋"/>
                <w:spacing w:val="-2"/>
                <w:sz w:val="21"/>
                <w:szCs w:val="21"/>
              </w:rPr>
              <w:t>0</w:t>
            </w:r>
            <w:r>
              <w:rPr>
                <w:rFonts w:ascii="仿宋" w:hAnsi="仿宋" w:eastAsia="仿宋" w:cs="仿宋"/>
                <w:sz w:val="21"/>
                <w:szCs w:val="21"/>
              </w:rPr>
              <w:t>3</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3"/>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2"/>
              <w:ind w:left="197" w:right="203"/>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1</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2"/>
              <w:ind w:left="214"/>
              <w:rPr>
                <w:rFonts w:ascii="仿宋" w:hAnsi="仿宋" w:eastAsia="仿宋" w:cs="仿宋"/>
                <w:sz w:val="21"/>
                <w:szCs w:val="21"/>
              </w:rPr>
            </w:pPr>
            <w:r>
              <w:rPr>
                <w:rFonts w:ascii="仿宋" w:hAnsi="仿宋" w:eastAsia="仿宋" w:cs="仿宋"/>
                <w:spacing w:val="1"/>
                <w:sz w:val="21"/>
                <w:szCs w:val="21"/>
              </w:rPr>
              <w:t>C18</w:t>
            </w:r>
            <w:r>
              <w:rPr>
                <w:rFonts w:ascii="仿宋" w:hAnsi="仿宋" w:eastAsia="仿宋" w:cs="仿宋"/>
                <w:sz w:val="21"/>
                <w:szCs w:val="21"/>
              </w:rPr>
              <w:t>5</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2"/>
              <w:ind w:left="105"/>
              <w:rPr>
                <w:rFonts w:ascii="仿宋" w:hAnsi="仿宋" w:eastAsia="仿宋" w:cs="仿宋"/>
                <w:sz w:val="21"/>
                <w:szCs w:val="21"/>
              </w:rPr>
            </w:pPr>
            <w:r>
              <w:rPr>
                <w:rFonts w:ascii="仿宋" w:hAnsi="仿宋" w:eastAsia="仿宋" w:cs="仿宋"/>
                <w:spacing w:val="-1"/>
                <w:sz w:val="21"/>
                <w:szCs w:val="21"/>
              </w:rPr>
              <w:t>石</w:t>
            </w:r>
            <w:r>
              <w:rPr>
                <w:rFonts w:ascii="仿宋" w:hAnsi="仿宋" w:eastAsia="仿宋" w:cs="仿宋"/>
                <w:spacing w:val="2"/>
                <w:sz w:val="21"/>
                <w:szCs w:val="21"/>
              </w:rPr>
              <w:t>崮</w:t>
            </w:r>
            <w:r>
              <w:rPr>
                <w:rFonts w:ascii="仿宋" w:hAnsi="仿宋" w:eastAsia="仿宋" w:cs="仿宋"/>
                <w:spacing w:val="-1"/>
                <w:sz w:val="21"/>
                <w:szCs w:val="21"/>
              </w:rPr>
              <w:t>村</w:t>
            </w:r>
            <w:r>
              <w:rPr>
                <w:rFonts w:ascii="仿宋" w:hAnsi="仿宋" w:eastAsia="仿宋" w:cs="仿宋"/>
                <w:spacing w:val="1"/>
                <w:sz w:val="21"/>
                <w:szCs w:val="21"/>
              </w:rPr>
              <w:t>-</w:t>
            </w:r>
            <w:r>
              <w:rPr>
                <w:rFonts w:ascii="仿宋" w:hAnsi="仿宋" w:eastAsia="仿宋" w:cs="仿宋"/>
                <w:spacing w:val="-1"/>
                <w:sz w:val="21"/>
                <w:szCs w:val="21"/>
              </w:rPr>
              <w:t>石</w:t>
            </w:r>
            <w:r>
              <w:rPr>
                <w:rFonts w:ascii="仿宋" w:hAnsi="仿宋" w:eastAsia="仿宋" w:cs="仿宋"/>
                <w:spacing w:val="2"/>
                <w:sz w:val="21"/>
                <w:szCs w:val="21"/>
              </w:rPr>
              <w:t>崮</w:t>
            </w:r>
            <w:r>
              <w:rPr>
                <w:rFonts w:ascii="仿宋" w:hAnsi="仿宋" w:eastAsia="仿宋" w:cs="仿宋"/>
                <w:spacing w:val="-1"/>
                <w:sz w:val="21"/>
                <w:szCs w:val="21"/>
              </w:rPr>
              <w:t>生</w:t>
            </w:r>
            <w:r>
              <w:rPr>
                <w:rFonts w:ascii="仿宋" w:hAnsi="仿宋" w:eastAsia="仿宋" w:cs="仿宋"/>
                <w:spacing w:val="2"/>
                <w:sz w:val="21"/>
                <w:szCs w:val="21"/>
              </w:rPr>
              <w:t>态</w:t>
            </w:r>
            <w:r>
              <w:rPr>
                <w:rFonts w:ascii="仿宋" w:hAnsi="仿宋" w:eastAsia="仿宋" w:cs="仿宋"/>
                <w:sz w:val="21"/>
                <w:szCs w:val="21"/>
              </w:rPr>
              <w:t>园</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272"/>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8</w:t>
            </w:r>
            <w:r>
              <w:rPr>
                <w:rFonts w:ascii="仿宋" w:hAnsi="仿宋" w:eastAsia="仿宋" w:cs="仿宋"/>
                <w:sz w:val="21"/>
                <w:szCs w:val="21"/>
              </w:rPr>
              <w:t>1</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2"/>
              <w:ind w:left="298" w:right="297"/>
              <w:jc w:val="center"/>
              <w:rPr>
                <w:rFonts w:ascii="仿宋" w:hAnsi="仿宋" w:eastAsia="仿宋" w:cs="仿宋"/>
                <w:sz w:val="21"/>
                <w:szCs w:val="21"/>
              </w:rPr>
            </w:pPr>
            <w:r>
              <w:rPr>
                <w:rFonts w:ascii="仿宋" w:hAnsi="仿宋" w:eastAsia="仿宋" w:cs="仿宋"/>
                <w:sz w:val="21"/>
                <w:szCs w:val="21"/>
              </w:rPr>
              <w:t>7</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2"/>
              <w:ind w:left="386" w:right="385"/>
              <w:jc w:val="center"/>
              <w:rPr>
                <w:rFonts w:ascii="仿宋" w:hAnsi="仿宋" w:eastAsia="仿宋" w:cs="仿宋"/>
                <w:sz w:val="21"/>
                <w:szCs w:val="21"/>
              </w:rPr>
            </w:pPr>
            <w:r>
              <w:rPr>
                <w:rFonts w:ascii="仿宋" w:hAnsi="仿宋" w:eastAsia="仿宋" w:cs="仿宋"/>
                <w:sz w:val="21"/>
                <w:szCs w:val="21"/>
              </w:rPr>
              <w:t>6</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3"/>
              <w:ind w:left="197" w:right="203"/>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2</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3"/>
              <w:ind w:left="214"/>
              <w:rPr>
                <w:rFonts w:ascii="仿宋" w:hAnsi="仿宋" w:eastAsia="仿宋" w:cs="仿宋"/>
                <w:sz w:val="21"/>
                <w:szCs w:val="21"/>
              </w:rPr>
            </w:pPr>
            <w:r>
              <w:rPr>
                <w:rFonts w:ascii="仿宋" w:hAnsi="仿宋" w:eastAsia="仿宋" w:cs="仿宋"/>
                <w:spacing w:val="1"/>
                <w:sz w:val="21"/>
                <w:szCs w:val="21"/>
              </w:rPr>
              <w:t>C20</w:t>
            </w:r>
            <w:r>
              <w:rPr>
                <w:rFonts w:ascii="仿宋" w:hAnsi="仿宋" w:eastAsia="仿宋" w:cs="仿宋"/>
                <w:sz w:val="21"/>
                <w:szCs w:val="21"/>
              </w:rPr>
              <w:t>4</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3"/>
              <w:ind w:left="661" w:right="664"/>
              <w:jc w:val="center"/>
              <w:rPr>
                <w:rFonts w:ascii="仿宋" w:hAnsi="仿宋" w:eastAsia="仿宋" w:cs="仿宋"/>
                <w:sz w:val="21"/>
                <w:szCs w:val="21"/>
              </w:rPr>
            </w:pPr>
            <w:r>
              <w:rPr>
                <w:rFonts w:ascii="仿宋" w:hAnsi="仿宋" w:eastAsia="仿宋" w:cs="仿宋"/>
                <w:spacing w:val="-1"/>
                <w:sz w:val="21"/>
                <w:szCs w:val="21"/>
              </w:rPr>
              <w:t>杨</w:t>
            </w:r>
            <w:r>
              <w:rPr>
                <w:rFonts w:ascii="仿宋" w:hAnsi="仿宋" w:eastAsia="仿宋" w:cs="仿宋"/>
                <w:spacing w:val="2"/>
                <w:sz w:val="21"/>
                <w:szCs w:val="21"/>
              </w:rPr>
              <w:t>台</w:t>
            </w:r>
            <w:r>
              <w:rPr>
                <w:rFonts w:ascii="仿宋" w:hAnsi="仿宋" w:eastAsia="仿宋" w:cs="仿宋"/>
                <w:sz w:val="21"/>
                <w:szCs w:val="21"/>
              </w:rPr>
              <w:t>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272"/>
              <w:rPr>
                <w:rFonts w:ascii="仿宋" w:hAnsi="仿宋" w:eastAsia="仿宋" w:cs="仿宋"/>
                <w:sz w:val="21"/>
                <w:szCs w:val="21"/>
              </w:rPr>
            </w:pPr>
            <w:r>
              <w:rPr>
                <w:rFonts w:ascii="仿宋" w:hAnsi="仿宋" w:eastAsia="仿宋" w:cs="仿宋"/>
                <w:spacing w:val="1"/>
                <w:sz w:val="21"/>
                <w:szCs w:val="21"/>
              </w:rPr>
              <w:t>1.1</w:t>
            </w:r>
            <w:r>
              <w:rPr>
                <w:rFonts w:ascii="仿宋" w:hAnsi="仿宋" w:eastAsia="仿宋" w:cs="仿宋"/>
                <w:spacing w:val="-2"/>
                <w:sz w:val="21"/>
                <w:szCs w:val="21"/>
              </w:rPr>
              <w:t>8</w:t>
            </w:r>
            <w:r>
              <w:rPr>
                <w:rFonts w:ascii="仿宋" w:hAnsi="仿宋" w:eastAsia="仿宋" w:cs="仿宋"/>
                <w:sz w:val="21"/>
                <w:szCs w:val="21"/>
              </w:rPr>
              <w:t>2</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3"/>
              <w:ind w:left="265"/>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3"/>
              <w:ind w:left="303"/>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2"/>
              <w:ind w:left="197" w:right="203"/>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3</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2"/>
              <w:ind w:left="214"/>
              <w:rPr>
                <w:rFonts w:ascii="仿宋" w:hAnsi="仿宋" w:eastAsia="仿宋" w:cs="仿宋"/>
                <w:sz w:val="21"/>
                <w:szCs w:val="21"/>
              </w:rPr>
            </w:pPr>
            <w:r>
              <w:rPr>
                <w:rFonts w:ascii="仿宋" w:hAnsi="仿宋" w:eastAsia="仿宋" w:cs="仿宋"/>
                <w:spacing w:val="1"/>
                <w:sz w:val="21"/>
                <w:szCs w:val="21"/>
              </w:rPr>
              <w:t>C21</w:t>
            </w:r>
            <w:r>
              <w:rPr>
                <w:rFonts w:ascii="仿宋" w:hAnsi="仿宋" w:eastAsia="仿宋" w:cs="仿宋"/>
                <w:sz w:val="21"/>
                <w:szCs w:val="21"/>
              </w:rPr>
              <w:t>6</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2"/>
              <w:ind w:left="211"/>
              <w:rPr>
                <w:rFonts w:ascii="仿宋" w:hAnsi="仿宋" w:eastAsia="仿宋" w:cs="仿宋"/>
                <w:sz w:val="21"/>
                <w:szCs w:val="21"/>
              </w:rPr>
            </w:pPr>
            <w:r>
              <w:rPr>
                <w:rFonts w:ascii="仿宋" w:hAnsi="仿宋" w:eastAsia="仿宋" w:cs="仿宋"/>
                <w:spacing w:val="-1"/>
                <w:sz w:val="21"/>
                <w:szCs w:val="21"/>
              </w:rPr>
              <w:t>石</w:t>
            </w:r>
            <w:r>
              <w:rPr>
                <w:rFonts w:ascii="仿宋" w:hAnsi="仿宋" w:eastAsia="仿宋" w:cs="仿宋"/>
                <w:spacing w:val="2"/>
                <w:sz w:val="21"/>
                <w:szCs w:val="21"/>
              </w:rPr>
              <w:t>崮</w:t>
            </w:r>
            <w:r>
              <w:rPr>
                <w:rFonts w:ascii="仿宋" w:hAnsi="仿宋" w:eastAsia="仿宋" w:cs="仿宋"/>
                <w:spacing w:val="-2"/>
                <w:sz w:val="21"/>
                <w:szCs w:val="21"/>
              </w:rPr>
              <w:t>-</w:t>
            </w:r>
            <w:r>
              <w:rPr>
                <w:rFonts w:ascii="仿宋" w:hAnsi="仿宋" w:eastAsia="仿宋" w:cs="仿宋"/>
                <w:spacing w:val="-1"/>
                <w:sz w:val="21"/>
                <w:szCs w:val="21"/>
              </w:rPr>
              <w:t>石</w:t>
            </w:r>
            <w:r>
              <w:rPr>
                <w:rFonts w:ascii="仿宋" w:hAnsi="仿宋" w:eastAsia="仿宋" w:cs="仿宋"/>
                <w:spacing w:val="2"/>
                <w:sz w:val="21"/>
                <w:szCs w:val="21"/>
              </w:rPr>
              <w:t>崮</w:t>
            </w:r>
            <w:r>
              <w:rPr>
                <w:rFonts w:ascii="仿宋" w:hAnsi="仿宋" w:eastAsia="仿宋" w:cs="仿宋"/>
                <w:spacing w:val="-1"/>
                <w:sz w:val="21"/>
                <w:szCs w:val="21"/>
              </w:rPr>
              <w:t>大</w:t>
            </w:r>
            <w:r>
              <w:rPr>
                <w:rFonts w:ascii="仿宋" w:hAnsi="仿宋" w:eastAsia="仿宋" w:cs="仿宋"/>
                <w:spacing w:val="2"/>
                <w:sz w:val="21"/>
                <w:szCs w:val="21"/>
              </w:rPr>
              <w:t>堰</w:t>
            </w:r>
            <w:r>
              <w:rPr>
                <w:rFonts w:ascii="仿宋" w:hAnsi="仿宋" w:eastAsia="仿宋" w:cs="仿宋"/>
                <w:sz w:val="21"/>
                <w:szCs w:val="21"/>
              </w:rPr>
              <w:t>根</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272"/>
              <w:rPr>
                <w:rFonts w:ascii="仿宋" w:hAnsi="仿宋" w:eastAsia="仿宋" w:cs="仿宋"/>
                <w:sz w:val="21"/>
                <w:szCs w:val="21"/>
              </w:rPr>
            </w:pPr>
            <w:r>
              <w:rPr>
                <w:rFonts w:ascii="仿宋" w:hAnsi="仿宋" w:eastAsia="仿宋" w:cs="仿宋"/>
                <w:spacing w:val="1"/>
                <w:sz w:val="21"/>
                <w:szCs w:val="21"/>
              </w:rPr>
              <w:t>0.4</w:t>
            </w:r>
            <w:r>
              <w:rPr>
                <w:rFonts w:ascii="仿宋" w:hAnsi="仿宋" w:eastAsia="仿宋" w:cs="仿宋"/>
                <w:spacing w:val="-2"/>
                <w:sz w:val="21"/>
                <w:szCs w:val="21"/>
              </w:rPr>
              <w:t>4</w:t>
            </w:r>
            <w:r>
              <w:rPr>
                <w:rFonts w:ascii="仿宋" w:hAnsi="仿宋" w:eastAsia="仿宋" w:cs="仿宋"/>
                <w:sz w:val="21"/>
                <w:szCs w:val="21"/>
              </w:rPr>
              <w:t>6</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2"/>
              <w:ind w:left="265"/>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2"/>
              <w:ind w:left="303"/>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3"/>
              <w:ind w:left="197" w:right="203"/>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4</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3"/>
              <w:ind w:left="214"/>
              <w:rPr>
                <w:rFonts w:ascii="仿宋" w:hAnsi="仿宋" w:eastAsia="仿宋" w:cs="仿宋"/>
                <w:sz w:val="21"/>
                <w:szCs w:val="21"/>
              </w:rPr>
            </w:pPr>
            <w:r>
              <w:rPr>
                <w:rFonts w:ascii="仿宋" w:hAnsi="仿宋" w:eastAsia="仿宋" w:cs="仿宋"/>
                <w:spacing w:val="1"/>
                <w:sz w:val="21"/>
                <w:szCs w:val="21"/>
              </w:rPr>
              <w:t>C90</w:t>
            </w:r>
            <w:r>
              <w:rPr>
                <w:rFonts w:ascii="仿宋" w:hAnsi="仿宋" w:eastAsia="仿宋" w:cs="仿宋"/>
                <w:sz w:val="21"/>
                <w:szCs w:val="21"/>
              </w:rPr>
              <w:t>1</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3"/>
              <w:ind w:left="472"/>
              <w:rPr>
                <w:rFonts w:ascii="仿宋" w:hAnsi="仿宋" w:eastAsia="仿宋" w:cs="仿宋"/>
                <w:sz w:val="21"/>
                <w:szCs w:val="21"/>
              </w:rPr>
            </w:pPr>
            <w:r>
              <w:rPr>
                <w:rFonts w:ascii="仿宋" w:hAnsi="仿宋" w:eastAsia="仿宋" w:cs="仿宋"/>
                <w:spacing w:val="-1"/>
                <w:sz w:val="21"/>
                <w:szCs w:val="21"/>
              </w:rPr>
              <w:t>吴</w:t>
            </w:r>
            <w:r>
              <w:rPr>
                <w:rFonts w:ascii="仿宋" w:hAnsi="仿宋" w:eastAsia="仿宋" w:cs="仿宋"/>
                <w:spacing w:val="2"/>
                <w:sz w:val="21"/>
                <w:szCs w:val="21"/>
              </w:rPr>
              <w:t>家</w:t>
            </w:r>
            <w:r>
              <w:rPr>
                <w:rFonts w:ascii="仿宋" w:hAnsi="仿宋" w:eastAsia="仿宋" w:cs="仿宋"/>
                <w:spacing w:val="-1"/>
                <w:sz w:val="21"/>
                <w:szCs w:val="21"/>
              </w:rPr>
              <w:t>通</w:t>
            </w:r>
            <w:r>
              <w:rPr>
                <w:rFonts w:ascii="仿宋" w:hAnsi="仿宋" w:eastAsia="仿宋" w:cs="仿宋"/>
                <w:spacing w:val="2"/>
                <w:sz w:val="21"/>
                <w:szCs w:val="21"/>
              </w:rPr>
              <w:t>村</w:t>
            </w:r>
            <w:r>
              <w:rPr>
                <w:rFonts w:ascii="仿宋" w:hAnsi="仿宋" w:eastAsia="仿宋" w:cs="仿宋"/>
                <w:sz w:val="21"/>
                <w:szCs w:val="21"/>
              </w:rPr>
              <w:t>路</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272"/>
              <w:rPr>
                <w:rFonts w:ascii="仿宋" w:hAnsi="仿宋" w:eastAsia="仿宋" w:cs="仿宋"/>
                <w:sz w:val="21"/>
                <w:szCs w:val="21"/>
              </w:rPr>
            </w:pPr>
            <w:r>
              <w:rPr>
                <w:rFonts w:ascii="仿宋" w:hAnsi="仿宋" w:eastAsia="仿宋" w:cs="仿宋"/>
                <w:spacing w:val="1"/>
                <w:sz w:val="21"/>
                <w:szCs w:val="21"/>
              </w:rPr>
              <w:t>1.3</w:t>
            </w:r>
            <w:r>
              <w:rPr>
                <w:rFonts w:ascii="仿宋" w:hAnsi="仿宋" w:eastAsia="仿宋" w:cs="仿宋"/>
                <w:spacing w:val="-2"/>
                <w:sz w:val="21"/>
                <w:szCs w:val="21"/>
              </w:rPr>
              <w:t>1</w:t>
            </w:r>
            <w:r>
              <w:rPr>
                <w:rFonts w:ascii="仿宋" w:hAnsi="仿宋" w:eastAsia="仿宋" w:cs="仿宋"/>
                <w:sz w:val="21"/>
                <w:szCs w:val="21"/>
              </w:rPr>
              <w:t>4</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3"/>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3"/>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3"/>
              <w:ind w:left="298" w:right="297"/>
              <w:jc w:val="center"/>
              <w:rPr>
                <w:rFonts w:ascii="仿宋" w:hAnsi="仿宋" w:eastAsia="仿宋" w:cs="仿宋"/>
                <w:sz w:val="21"/>
                <w:szCs w:val="21"/>
              </w:rPr>
            </w:pPr>
            <w:r>
              <w:rPr>
                <w:rFonts w:ascii="仿宋" w:hAnsi="仿宋" w:eastAsia="仿宋" w:cs="仿宋"/>
                <w:sz w:val="21"/>
                <w:szCs w:val="21"/>
              </w:rPr>
              <w:t>6</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3"/>
              <w:ind w:left="386" w:right="385"/>
              <w:jc w:val="center"/>
              <w:rPr>
                <w:rFonts w:ascii="仿宋" w:hAnsi="仿宋" w:eastAsia="仿宋" w:cs="仿宋"/>
                <w:sz w:val="21"/>
                <w:szCs w:val="21"/>
              </w:rPr>
            </w:pPr>
            <w:r>
              <w:rPr>
                <w:rFonts w:ascii="仿宋" w:hAnsi="仿宋" w:eastAsia="仿宋" w:cs="仿宋"/>
                <w:sz w:val="21"/>
                <w:szCs w:val="21"/>
              </w:rPr>
              <w:t>5</w:t>
            </w:r>
          </w:p>
        </w:tc>
      </w:tr>
      <w:tr>
        <w:tblPrEx>
          <w:tblCellMar>
            <w:top w:w="0" w:type="dxa"/>
            <w:left w:w="0" w:type="dxa"/>
            <w:bottom w:w="0" w:type="dxa"/>
            <w:right w:w="0" w:type="dxa"/>
          </w:tblCellMar>
        </w:tblPrEx>
        <w:trPr>
          <w:trHeight w:val="450" w:hRule="exact"/>
        </w:trPr>
        <w:tc>
          <w:tcPr>
            <w:tcW w:w="665" w:type="dxa"/>
            <w:tcBorders>
              <w:top w:val="single" w:color="000000" w:sz="4" w:space="0"/>
              <w:left w:val="single" w:color="000000" w:sz="8" w:space="0"/>
              <w:bottom w:val="single" w:color="000000" w:sz="4" w:space="0"/>
              <w:right w:val="single" w:color="000000" w:sz="4" w:space="0"/>
            </w:tcBorders>
          </w:tcPr>
          <w:p>
            <w:pPr>
              <w:pStyle w:val="10"/>
              <w:spacing w:before="22"/>
              <w:ind w:left="197" w:right="203"/>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5</w:t>
            </w:r>
          </w:p>
        </w:tc>
        <w:tc>
          <w:tcPr>
            <w:tcW w:w="860" w:type="dxa"/>
            <w:tcBorders>
              <w:top w:val="single" w:color="000000" w:sz="4" w:space="0"/>
              <w:left w:val="single" w:color="000000" w:sz="4" w:space="0"/>
              <w:bottom w:val="single" w:color="000000" w:sz="4" w:space="0"/>
              <w:right w:val="single" w:color="000000" w:sz="4" w:space="0"/>
            </w:tcBorders>
          </w:tcPr>
          <w:p>
            <w:pPr>
              <w:pStyle w:val="10"/>
              <w:spacing w:before="22"/>
              <w:ind w:left="214"/>
              <w:rPr>
                <w:rFonts w:ascii="仿宋" w:hAnsi="仿宋" w:eastAsia="仿宋" w:cs="仿宋"/>
                <w:sz w:val="21"/>
                <w:szCs w:val="21"/>
              </w:rPr>
            </w:pPr>
            <w:r>
              <w:rPr>
                <w:rFonts w:ascii="仿宋" w:hAnsi="仿宋" w:eastAsia="仿宋" w:cs="仿宋"/>
                <w:spacing w:val="1"/>
                <w:sz w:val="21"/>
                <w:szCs w:val="21"/>
              </w:rPr>
              <w:t>C90</w:t>
            </w:r>
            <w:r>
              <w:rPr>
                <w:rFonts w:ascii="仿宋" w:hAnsi="仿宋" w:eastAsia="仿宋" w:cs="仿宋"/>
                <w:sz w:val="21"/>
                <w:szCs w:val="21"/>
              </w:rPr>
              <w:t>3</w:t>
            </w:r>
          </w:p>
        </w:tc>
        <w:tc>
          <w:tcPr>
            <w:tcW w:w="2005" w:type="dxa"/>
            <w:tcBorders>
              <w:top w:val="single" w:color="000000" w:sz="4" w:space="0"/>
              <w:left w:val="single" w:color="000000" w:sz="4" w:space="0"/>
              <w:bottom w:val="single" w:color="000000" w:sz="4" w:space="0"/>
              <w:right w:val="single" w:color="000000" w:sz="4" w:space="0"/>
            </w:tcBorders>
          </w:tcPr>
          <w:p>
            <w:pPr>
              <w:pStyle w:val="10"/>
              <w:spacing w:before="22"/>
              <w:ind w:left="604"/>
              <w:rPr>
                <w:rFonts w:ascii="仿宋" w:hAnsi="仿宋" w:eastAsia="仿宋" w:cs="仿宋"/>
                <w:sz w:val="21"/>
                <w:szCs w:val="21"/>
              </w:rPr>
            </w:pPr>
            <w:r>
              <w:rPr>
                <w:rFonts w:ascii="仿宋" w:hAnsi="仿宋" w:eastAsia="仿宋" w:cs="仿宋"/>
                <w:spacing w:val="-1"/>
                <w:sz w:val="21"/>
                <w:szCs w:val="21"/>
              </w:rPr>
              <w:t>杨</w:t>
            </w:r>
            <w:r>
              <w:rPr>
                <w:rFonts w:ascii="仿宋" w:hAnsi="仿宋" w:eastAsia="仿宋" w:cs="仿宋"/>
                <w:spacing w:val="2"/>
                <w:sz w:val="21"/>
                <w:szCs w:val="21"/>
              </w:rPr>
              <w:t>台</w:t>
            </w:r>
            <w:r>
              <w:rPr>
                <w:rFonts w:ascii="仿宋" w:hAnsi="仿宋" w:eastAsia="仿宋" w:cs="仿宋"/>
                <w:sz w:val="21"/>
                <w:szCs w:val="21"/>
              </w:rPr>
              <w:t>路2</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272"/>
              <w:rPr>
                <w:rFonts w:ascii="仿宋" w:hAnsi="仿宋" w:eastAsia="仿宋" w:cs="仿宋"/>
                <w:sz w:val="21"/>
                <w:szCs w:val="21"/>
              </w:rPr>
            </w:pPr>
            <w:r>
              <w:rPr>
                <w:rFonts w:ascii="仿宋" w:hAnsi="仿宋" w:eastAsia="仿宋" w:cs="仿宋"/>
                <w:spacing w:val="1"/>
                <w:sz w:val="21"/>
                <w:szCs w:val="21"/>
              </w:rPr>
              <w:t>0.3</w:t>
            </w:r>
            <w:r>
              <w:rPr>
                <w:rFonts w:ascii="仿宋" w:hAnsi="仿宋" w:eastAsia="仿宋" w:cs="仿宋"/>
                <w:spacing w:val="-2"/>
                <w:sz w:val="21"/>
                <w:szCs w:val="21"/>
              </w:rPr>
              <w:t>8</w:t>
            </w:r>
            <w:r>
              <w:rPr>
                <w:rFonts w:ascii="仿宋" w:hAnsi="仿宋" w:eastAsia="仿宋" w:cs="仿宋"/>
                <w:sz w:val="21"/>
                <w:szCs w:val="21"/>
              </w:rPr>
              <w:t>7</w:t>
            </w:r>
          </w:p>
        </w:tc>
        <w:tc>
          <w:tcPr>
            <w:tcW w:w="1080" w:type="dxa"/>
            <w:tcBorders>
              <w:top w:val="single" w:color="000000" w:sz="4" w:space="0"/>
              <w:left w:val="single" w:color="000000" w:sz="4" w:space="0"/>
              <w:bottom w:val="single" w:color="000000" w:sz="4" w:space="0"/>
              <w:right w:val="single" w:color="000000" w:sz="4" w:space="0"/>
            </w:tcBorders>
          </w:tcPr>
          <w:p>
            <w:pPr>
              <w:pStyle w:val="10"/>
              <w:spacing w:before="22"/>
              <w:ind w:left="325"/>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c>
          <w:tcPr>
            <w:tcW w:w="1440" w:type="dxa"/>
            <w:tcBorders>
              <w:top w:val="single" w:color="000000" w:sz="4" w:space="0"/>
              <w:left w:val="single" w:color="000000" w:sz="4" w:space="0"/>
              <w:bottom w:val="single" w:color="000000" w:sz="4" w:space="0"/>
              <w:right w:val="single" w:color="000000" w:sz="4" w:space="0"/>
            </w:tcBorders>
          </w:tcPr>
          <w:p>
            <w:pPr>
              <w:pStyle w:val="10"/>
              <w:spacing w:before="22"/>
              <w:ind w:left="191"/>
              <w:rPr>
                <w:rFonts w:ascii="仿宋" w:hAnsi="仿宋" w:eastAsia="仿宋" w:cs="仿宋"/>
                <w:sz w:val="21"/>
                <w:szCs w:val="21"/>
              </w:rPr>
            </w:pPr>
            <w:r>
              <w:rPr>
                <w:rFonts w:ascii="仿宋" w:hAnsi="仿宋" w:eastAsia="仿宋" w:cs="仿宋"/>
                <w:spacing w:val="-1"/>
                <w:sz w:val="21"/>
                <w:szCs w:val="21"/>
              </w:rPr>
              <w:t>水</w:t>
            </w:r>
            <w:r>
              <w:rPr>
                <w:rFonts w:ascii="仿宋" w:hAnsi="仿宋" w:eastAsia="仿宋" w:cs="仿宋"/>
                <w:spacing w:val="2"/>
                <w:sz w:val="21"/>
                <w:szCs w:val="21"/>
              </w:rPr>
              <w:t>泥</w:t>
            </w:r>
            <w:r>
              <w:rPr>
                <w:rFonts w:ascii="仿宋" w:hAnsi="仿宋" w:eastAsia="仿宋" w:cs="仿宋"/>
                <w:spacing w:val="-1"/>
                <w:sz w:val="21"/>
                <w:szCs w:val="21"/>
              </w:rPr>
              <w:t>混</w:t>
            </w:r>
            <w:r>
              <w:rPr>
                <w:rFonts w:ascii="仿宋" w:hAnsi="仿宋" w:eastAsia="仿宋" w:cs="仿宋"/>
                <w:spacing w:val="2"/>
                <w:sz w:val="21"/>
                <w:szCs w:val="21"/>
              </w:rPr>
              <w:t>凝</w:t>
            </w:r>
            <w:r>
              <w:rPr>
                <w:rFonts w:ascii="仿宋" w:hAnsi="仿宋" w:eastAsia="仿宋" w:cs="仿宋"/>
                <w:sz w:val="21"/>
                <w:szCs w:val="21"/>
              </w:rPr>
              <w:t>土</w:t>
            </w:r>
          </w:p>
        </w:tc>
        <w:tc>
          <w:tcPr>
            <w:tcW w:w="855" w:type="dxa"/>
            <w:tcBorders>
              <w:top w:val="single" w:color="000000" w:sz="4" w:space="0"/>
              <w:left w:val="single" w:color="000000" w:sz="4" w:space="0"/>
              <w:bottom w:val="single" w:color="000000" w:sz="4" w:space="0"/>
              <w:right w:val="single" w:color="000000" w:sz="4" w:space="0"/>
            </w:tcBorders>
          </w:tcPr>
          <w:p>
            <w:pPr>
              <w:pStyle w:val="10"/>
              <w:spacing w:before="22"/>
              <w:ind w:left="265"/>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5</w:t>
            </w:r>
          </w:p>
        </w:tc>
        <w:tc>
          <w:tcPr>
            <w:tcW w:w="930" w:type="dxa"/>
            <w:tcBorders>
              <w:top w:val="single" w:color="000000" w:sz="4" w:space="0"/>
              <w:left w:val="single" w:color="000000" w:sz="4" w:space="0"/>
              <w:bottom w:val="single" w:color="000000" w:sz="4" w:space="0"/>
              <w:right w:val="single" w:color="000000" w:sz="8" w:space="0"/>
            </w:tcBorders>
          </w:tcPr>
          <w:p>
            <w:pPr>
              <w:pStyle w:val="10"/>
              <w:spacing w:before="22"/>
              <w:ind w:left="303"/>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r>
      <w:tr>
        <w:tblPrEx>
          <w:tblCellMar>
            <w:top w:w="0" w:type="dxa"/>
            <w:left w:w="0" w:type="dxa"/>
            <w:bottom w:w="0" w:type="dxa"/>
            <w:right w:w="0" w:type="dxa"/>
          </w:tblCellMar>
        </w:tblPrEx>
        <w:trPr>
          <w:trHeight w:val="458" w:hRule="exact"/>
        </w:trPr>
        <w:tc>
          <w:tcPr>
            <w:tcW w:w="665" w:type="dxa"/>
            <w:tcBorders>
              <w:top w:val="single" w:color="000000" w:sz="4" w:space="0"/>
              <w:left w:val="single" w:color="000000" w:sz="8" w:space="0"/>
              <w:bottom w:val="single" w:color="000000" w:sz="8" w:space="0"/>
              <w:right w:val="single" w:color="000000" w:sz="4" w:space="0"/>
            </w:tcBorders>
          </w:tcPr>
          <w:p>
            <w:pPr>
              <w:pStyle w:val="10"/>
              <w:spacing w:before="23"/>
              <w:ind w:left="111"/>
              <w:rPr>
                <w:rFonts w:ascii="仿宋" w:hAnsi="仿宋" w:eastAsia="仿宋" w:cs="仿宋"/>
                <w:sz w:val="21"/>
                <w:szCs w:val="21"/>
              </w:rPr>
            </w:pPr>
            <w:r>
              <w:rPr>
                <w:rFonts w:ascii="仿宋" w:hAnsi="仿宋" w:eastAsia="仿宋" w:cs="仿宋"/>
                <w:spacing w:val="-1"/>
                <w:sz w:val="21"/>
                <w:szCs w:val="21"/>
              </w:rPr>
              <w:t>合</w:t>
            </w:r>
            <w:r>
              <w:rPr>
                <w:rFonts w:ascii="仿宋" w:hAnsi="仿宋" w:eastAsia="仿宋" w:cs="仿宋"/>
                <w:sz w:val="21"/>
                <w:szCs w:val="21"/>
              </w:rPr>
              <w:t>计</w:t>
            </w:r>
          </w:p>
        </w:tc>
        <w:tc>
          <w:tcPr>
            <w:tcW w:w="860" w:type="dxa"/>
            <w:tcBorders>
              <w:top w:val="single" w:color="000000" w:sz="4" w:space="0"/>
              <w:left w:val="single" w:color="000000" w:sz="4" w:space="0"/>
              <w:bottom w:val="single" w:color="000000" w:sz="8" w:space="0"/>
              <w:right w:val="single" w:color="000000" w:sz="4" w:space="0"/>
            </w:tcBorders>
          </w:tcPr>
          <w:p/>
        </w:tc>
        <w:tc>
          <w:tcPr>
            <w:tcW w:w="2005" w:type="dxa"/>
            <w:tcBorders>
              <w:top w:val="single" w:color="000000" w:sz="4" w:space="0"/>
              <w:left w:val="single" w:color="000000" w:sz="4" w:space="0"/>
              <w:bottom w:val="single" w:color="000000" w:sz="8" w:space="0"/>
              <w:right w:val="single" w:color="000000" w:sz="4" w:space="0"/>
            </w:tcBorders>
          </w:tcPr>
          <w:p/>
        </w:tc>
        <w:tc>
          <w:tcPr>
            <w:tcW w:w="1080" w:type="dxa"/>
            <w:tcBorders>
              <w:top w:val="single" w:color="000000" w:sz="4" w:space="0"/>
              <w:left w:val="single" w:color="000000" w:sz="4" w:space="0"/>
              <w:bottom w:val="single" w:color="000000" w:sz="8" w:space="0"/>
              <w:right w:val="single" w:color="000000" w:sz="4" w:space="0"/>
            </w:tcBorders>
          </w:tcPr>
          <w:p>
            <w:pPr>
              <w:pStyle w:val="10"/>
              <w:spacing w:before="23"/>
              <w:ind w:left="219"/>
              <w:rPr>
                <w:rFonts w:ascii="仿宋" w:hAnsi="仿宋" w:eastAsia="仿宋" w:cs="仿宋"/>
                <w:sz w:val="21"/>
                <w:szCs w:val="21"/>
              </w:rPr>
            </w:pPr>
            <w:r>
              <w:rPr>
                <w:rFonts w:ascii="仿宋" w:hAnsi="仿宋" w:eastAsia="仿宋" w:cs="仿宋"/>
                <w:spacing w:val="1"/>
                <w:sz w:val="21"/>
                <w:szCs w:val="21"/>
              </w:rPr>
              <w:t>69.</w:t>
            </w:r>
            <w:r>
              <w:rPr>
                <w:rFonts w:ascii="仿宋" w:hAnsi="仿宋" w:eastAsia="仿宋" w:cs="仿宋"/>
                <w:spacing w:val="-2"/>
                <w:sz w:val="21"/>
                <w:szCs w:val="21"/>
              </w:rPr>
              <w:t>8</w:t>
            </w:r>
            <w:r>
              <w:rPr>
                <w:rFonts w:ascii="仿宋" w:hAnsi="仿宋" w:eastAsia="仿宋" w:cs="仿宋"/>
                <w:spacing w:val="1"/>
                <w:sz w:val="21"/>
                <w:szCs w:val="21"/>
              </w:rPr>
              <w:t>4</w:t>
            </w:r>
            <w:r>
              <w:rPr>
                <w:rFonts w:ascii="仿宋" w:hAnsi="仿宋" w:eastAsia="仿宋" w:cs="仿宋"/>
                <w:sz w:val="21"/>
                <w:szCs w:val="21"/>
              </w:rPr>
              <w:t>6</w:t>
            </w:r>
          </w:p>
        </w:tc>
        <w:tc>
          <w:tcPr>
            <w:tcW w:w="1080" w:type="dxa"/>
            <w:tcBorders>
              <w:top w:val="single" w:color="000000" w:sz="4" w:space="0"/>
              <w:left w:val="single" w:color="000000" w:sz="4" w:space="0"/>
              <w:bottom w:val="single" w:color="000000" w:sz="8" w:space="0"/>
              <w:right w:val="single" w:color="000000" w:sz="4" w:space="0"/>
            </w:tcBorders>
          </w:tcPr>
          <w:p/>
        </w:tc>
        <w:tc>
          <w:tcPr>
            <w:tcW w:w="1440" w:type="dxa"/>
            <w:tcBorders>
              <w:top w:val="single" w:color="000000" w:sz="4" w:space="0"/>
              <w:left w:val="single" w:color="000000" w:sz="4" w:space="0"/>
              <w:bottom w:val="single" w:color="000000" w:sz="8" w:space="0"/>
              <w:right w:val="single" w:color="000000" w:sz="4" w:space="0"/>
            </w:tcBorders>
          </w:tcPr>
          <w:p/>
        </w:tc>
        <w:tc>
          <w:tcPr>
            <w:tcW w:w="855" w:type="dxa"/>
            <w:tcBorders>
              <w:top w:val="single" w:color="000000" w:sz="4" w:space="0"/>
              <w:left w:val="single" w:color="000000" w:sz="4" w:space="0"/>
              <w:bottom w:val="single" w:color="000000" w:sz="8" w:space="0"/>
              <w:right w:val="single" w:color="000000" w:sz="4" w:space="0"/>
            </w:tcBorders>
          </w:tcPr>
          <w:p/>
        </w:tc>
        <w:tc>
          <w:tcPr>
            <w:tcW w:w="930" w:type="dxa"/>
            <w:tcBorders>
              <w:top w:val="single" w:color="000000" w:sz="4" w:space="0"/>
              <w:left w:val="single" w:color="000000" w:sz="4" w:space="0"/>
              <w:bottom w:val="single" w:color="000000" w:sz="8" w:space="0"/>
              <w:right w:val="single" w:color="000000" w:sz="8" w:space="0"/>
            </w:tcBorders>
          </w:tcPr>
          <w:p/>
        </w:tc>
      </w:tr>
    </w:tbl>
    <w:p>
      <w:pPr>
        <w:sectPr>
          <w:pgSz w:w="11906" w:h="16840"/>
          <w:pgMar w:top="1060" w:right="1020" w:bottom="1020" w:left="1300" w:header="805" w:footer="838" w:gutter="0"/>
          <w:cols w:space="720" w:num="1"/>
        </w:sectPr>
      </w:pPr>
    </w:p>
    <w:p>
      <w:pPr>
        <w:spacing w:before="17" w:line="280" w:lineRule="exact"/>
        <w:rPr>
          <w:sz w:val="28"/>
          <w:szCs w:val="28"/>
        </w:rPr>
      </w:pPr>
    </w:p>
    <w:p>
      <w:pPr>
        <w:pStyle w:val="3"/>
        <w:spacing w:line="419" w:lineRule="exact"/>
        <w:ind w:left="856"/>
      </w:pPr>
      <w:r>
        <w:rPr>
          <w:spacing w:val="2"/>
        </w:rPr>
        <w:t>（</w:t>
      </w:r>
      <w:r>
        <w:rPr>
          <w:rFonts w:ascii="宋体" w:hAnsi="宋体" w:eastAsia="宋体" w:cs="宋体"/>
          <w:spacing w:val="-2"/>
        </w:rPr>
        <w:t>2</w:t>
      </w:r>
      <w:r>
        <w:t>）</w:t>
      </w:r>
      <w:r>
        <w:rPr>
          <w:spacing w:val="2"/>
        </w:rPr>
        <w:t>评</w:t>
      </w:r>
      <w:r>
        <w:t>定结论</w:t>
      </w:r>
    </w:p>
    <w:p>
      <w:pPr>
        <w:spacing w:before="10" w:line="140" w:lineRule="exact"/>
        <w:rPr>
          <w:sz w:val="14"/>
          <w:szCs w:val="14"/>
        </w:rPr>
      </w:pPr>
    </w:p>
    <w:p>
      <w:pPr>
        <w:pStyle w:val="3"/>
        <w:spacing w:line="317" w:lineRule="auto"/>
        <w:ind w:left="218" w:firstLine="638"/>
        <w:rPr>
          <w:lang w:eastAsia="zh-CN"/>
        </w:rPr>
      </w:pPr>
      <w:r>
        <w:rPr>
          <w:spacing w:val="5"/>
          <w:lang w:eastAsia="zh-CN"/>
        </w:rPr>
        <w:t>依据</w:t>
      </w:r>
      <w:r>
        <w:rPr>
          <w:spacing w:val="2"/>
          <w:lang w:eastAsia="zh-CN"/>
        </w:rPr>
        <w:t>《</w:t>
      </w:r>
      <w:r>
        <w:rPr>
          <w:spacing w:val="5"/>
          <w:lang w:eastAsia="zh-CN"/>
        </w:rPr>
        <w:t>公路技术</w:t>
      </w:r>
      <w:r>
        <w:rPr>
          <w:spacing w:val="2"/>
          <w:lang w:eastAsia="zh-CN"/>
        </w:rPr>
        <w:t>状</w:t>
      </w:r>
      <w:r>
        <w:rPr>
          <w:spacing w:val="5"/>
          <w:lang w:eastAsia="zh-CN"/>
        </w:rPr>
        <w:t>况评定标</w:t>
      </w:r>
      <w:r>
        <w:rPr>
          <w:spacing w:val="2"/>
          <w:lang w:eastAsia="zh-CN"/>
        </w:rPr>
        <w:t>准</w:t>
      </w:r>
      <w:r>
        <w:rPr>
          <w:spacing w:val="5"/>
          <w:lang w:eastAsia="zh-CN"/>
        </w:rPr>
        <w:t>》（</w:t>
      </w:r>
      <w:r>
        <w:rPr>
          <w:rFonts w:ascii="宋体" w:hAnsi="宋体" w:eastAsia="宋体" w:cs="宋体"/>
          <w:spacing w:val="1"/>
          <w:lang w:eastAsia="zh-CN"/>
        </w:rPr>
        <w:t>JT</w:t>
      </w:r>
      <w:r>
        <w:rPr>
          <w:rFonts w:ascii="宋体" w:hAnsi="宋体" w:eastAsia="宋体" w:cs="宋体"/>
          <w:spacing w:val="-2"/>
          <w:lang w:eastAsia="zh-CN"/>
        </w:rPr>
        <w:t>G</w:t>
      </w:r>
      <w:r>
        <w:rPr>
          <w:rFonts w:ascii="宋体" w:hAnsi="宋体" w:eastAsia="宋体" w:cs="宋体"/>
          <w:lang w:eastAsia="zh-CN"/>
        </w:rPr>
        <w:t>/</w:t>
      </w:r>
      <w:r>
        <w:rPr>
          <w:rFonts w:ascii="宋体" w:hAnsi="宋体" w:eastAsia="宋体" w:cs="宋体"/>
          <w:spacing w:val="1"/>
          <w:lang w:eastAsia="zh-CN"/>
        </w:rPr>
        <w:t>52</w:t>
      </w:r>
      <w:r>
        <w:rPr>
          <w:rFonts w:ascii="宋体" w:hAnsi="宋体" w:eastAsia="宋体" w:cs="宋体"/>
          <w:spacing w:val="-2"/>
          <w:lang w:eastAsia="zh-CN"/>
        </w:rPr>
        <w:t>1</w:t>
      </w:r>
      <w:r>
        <w:rPr>
          <w:rFonts w:ascii="宋体" w:hAnsi="宋体" w:eastAsia="宋体" w:cs="宋体"/>
          <w:spacing w:val="1"/>
          <w:lang w:eastAsia="zh-CN"/>
        </w:rPr>
        <w:t>0-</w:t>
      </w:r>
      <w:r>
        <w:rPr>
          <w:rFonts w:ascii="宋体" w:hAnsi="宋体" w:eastAsia="宋体" w:cs="宋体"/>
          <w:spacing w:val="-2"/>
          <w:lang w:eastAsia="zh-CN"/>
        </w:rPr>
        <w:t>2</w:t>
      </w:r>
      <w:r>
        <w:rPr>
          <w:rFonts w:ascii="宋体" w:hAnsi="宋体" w:eastAsia="宋体" w:cs="宋体"/>
          <w:spacing w:val="1"/>
          <w:lang w:eastAsia="zh-CN"/>
        </w:rPr>
        <w:t>018</w:t>
      </w:r>
      <w:r>
        <w:rPr>
          <w:spacing w:val="5"/>
          <w:lang w:eastAsia="zh-CN"/>
        </w:rPr>
        <w:t>），</w:t>
      </w:r>
      <w:r>
        <w:rPr>
          <w:spacing w:val="2"/>
          <w:lang w:eastAsia="zh-CN"/>
        </w:rPr>
        <w:t>对</w:t>
      </w:r>
      <w:r>
        <w:rPr>
          <w:spacing w:val="5"/>
          <w:lang w:eastAsia="zh-CN"/>
        </w:rPr>
        <w:t>市</w:t>
      </w:r>
      <w:r>
        <w:rPr>
          <w:lang w:eastAsia="zh-CN"/>
        </w:rPr>
        <w:t>中区</w:t>
      </w:r>
      <w:r>
        <w:rPr>
          <w:rFonts w:ascii="宋体" w:hAnsi="宋体" w:eastAsia="宋体" w:cs="宋体"/>
          <w:spacing w:val="1"/>
          <w:lang w:eastAsia="zh-CN"/>
        </w:rPr>
        <w:t>6</w:t>
      </w:r>
      <w:r>
        <w:rPr>
          <w:rFonts w:ascii="宋体" w:hAnsi="宋体" w:eastAsia="宋体" w:cs="宋体"/>
          <w:lang w:eastAsia="zh-CN"/>
        </w:rPr>
        <w:t>6</w:t>
      </w:r>
      <w:r>
        <w:rPr>
          <w:lang w:eastAsia="zh-CN"/>
        </w:rPr>
        <w:t>条</w:t>
      </w:r>
      <w:r>
        <w:rPr>
          <w:spacing w:val="2"/>
          <w:lang w:eastAsia="zh-CN"/>
        </w:rPr>
        <w:t>村</w:t>
      </w:r>
      <w:r>
        <w:rPr>
          <w:lang w:eastAsia="zh-CN"/>
        </w:rPr>
        <w:t>道公</w:t>
      </w:r>
      <w:r>
        <w:rPr>
          <w:spacing w:val="2"/>
          <w:lang w:eastAsia="zh-CN"/>
        </w:rPr>
        <w:t>路</w:t>
      </w:r>
      <w:r>
        <w:rPr>
          <w:lang w:eastAsia="zh-CN"/>
        </w:rPr>
        <w:t>技术</w:t>
      </w:r>
      <w:r>
        <w:rPr>
          <w:spacing w:val="2"/>
          <w:lang w:eastAsia="zh-CN"/>
        </w:rPr>
        <w:t>状</w:t>
      </w:r>
      <w:r>
        <w:rPr>
          <w:lang w:eastAsia="zh-CN"/>
        </w:rPr>
        <w:t>况进</w:t>
      </w:r>
      <w:r>
        <w:rPr>
          <w:spacing w:val="2"/>
          <w:lang w:eastAsia="zh-CN"/>
        </w:rPr>
        <w:t>行</w:t>
      </w:r>
      <w:r>
        <w:rPr>
          <w:lang w:eastAsia="zh-CN"/>
        </w:rPr>
        <w:t>评定</w:t>
      </w:r>
      <w:r>
        <w:rPr>
          <w:spacing w:val="2"/>
          <w:lang w:eastAsia="zh-CN"/>
        </w:rPr>
        <w:t>，</w:t>
      </w:r>
      <w:r>
        <w:rPr>
          <w:lang w:eastAsia="zh-CN"/>
        </w:rPr>
        <w:t>评定</w:t>
      </w:r>
      <w:r>
        <w:rPr>
          <w:spacing w:val="2"/>
          <w:lang w:eastAsia="zh-CN"/>
        </w:rPr>
        <w:t>结</w:t>
      </w:r>
      <w:r>
        <w:rPr>
          <w:lang w:eastAsia="zh-CN"/>
        </w:rPr>
        <w:t>果见</w:t>
      </w:r>
      <w:r>
        <w:rPr>
          <w:spacing w:val="2"/>
          <w:lang w:eastAsia="zh-CN"/>
        </w:rPr>
        <w:t>下</w:t>
      </w:r>
      <w:r>
        <w:rPr>
          <w:lang w:eastAsia="zh-CN"/>
        </w:rPr>
        <w:t>表。</w:t>
      </w:r>
    </w:p>
    <w:p>
      <w:pPr>
        <w:pStyle w:val="3"/>
        <w:spacing w:before="46"/>
        <w:ind w:left="744"/>
        <w:jc w:val="center"/>
      </w:pPr>
      <w:r>
        <w:rPr>
          <w:spacing w:val="2"/>
        </w:rPr>
        <w:t>评定结</w:t>
      </w:r>
      <w:r>
        <w:t>果</w:t>
      </w:r>
      <w:r>
        <w:rPr>
          <w:spacing w:val="2"/>
        </w:rPr>
        <w:t>汇总</w:t>
      </w:r>
      <w:r>
        <w:t>表</w:t>
      </w:r>
    </w:p>
    <w:p>
      <w:pPr>
        <w:spacing w:before="15" w:line="240" w:lineRule="exact"/>
        <w:rPr>
          <w:sz w:val="24"/>
          <w:szCs w:val="24"/>
        </w:rPr>
      </w:pPr>
    </w:p>
    <w:tbl>
      <w:tblPr>
        <w:tblStyle w:val="6"/>
        <w:tblW w:w="0" w:type="auto"/>
        <w:tblInd w:w="95" w:type="dxa"/>
        <w:tblLayout w:type="fixed"/>
        <w:tblCellMar>
          <w:top w:w="0" w:type="dxa"/>
          <w:left w:w="0" w:type="dxa"/>
          <w:bottom w:w="0" w:type="dxa"/>
          <w:right w:w="0" w:type="dxa"/>
        </w:tblCellMar>
      </w:tblPr>
      <w:tblGrid>
        <w:gridCol w:w="1347"/>
        <w:gridCol w:w="1004"/>
        <w:gridCol w:w="1004"/>
        <w:gridCol w:w="1004"/>
        <w:gridCol w:w="915"/>
        <w:gridCol w:w="915"/>
        <w:gridCol w:w="1064"/>
        <w:gridCol w:w="1064"/>
        <w:gridCol w:w="1064"/>
      </w:tblGrid>
      <w:tr>
        <w:tblPrEx>
          <w:tblCellMar>
            <w:top w:w="0" w:type="dxa"/>
            <w:left w:w="0" w:type="dxa"/>
            <w:bottom w:w="0" w:type="dxa"/>
            <w:right w:w="0" w:type="dxa"/>
          </w:tblCellMar>
        </w:tblPrEx>
        <w:trPr>
          <w:trHeight w:val="639" w:hRule="exact"/>
        </w:trPr>
        <w:tc>
          <w:tcPr>
            <w:tcW w:w="1347" w:type="dxa"/>
            <w:vMerge w:val="restart"/>
            <w:tcBorders>
              <w:top w:val="single" w:color="000000" w:sz="12" w:space="0"/>
              <w:left w:val="single" w:color="000000" w:sz="12" w:space="0"/>
              <w:right w:val="single" w:color="000000" w:sz="6" w:space="0"/>
            </w:tcBorders>
          </w:tcPr>
          <w:p>
            <w:pPr>
              <w:pStyle w:val="10"/>
              <w:spacing w:before="4" w:line="140" w:lineRule="exact"/>
              <w:rPr>
                <w:sz w:val="14"/>
                <w:szCs w:val="14"/>
              </w:rPr>
            </w:pPr>
          </w:p>
          <w:p>
            <w:pPr>
              <w:pStyle w:val="10"/>
              <w:spacing w:line="200" w:lineRule="exact"/>
              <w:rPr>
                <w:sz w:val="20"/>
                <w:szCs w:val="20"/>
              </w:rPr>
            </w:pPr>
          </w:p>
          <w:p>
            <w:pPr>
              <w:pStyle w:val="10"/>
              <w:ind w:left="238"/>
              <w:rPr>
                <w:rFonts w:ascii="仿宋" w:hAnsi="仿宋" w:eastAsia="仿宋" w:cs="仿宋"/>
                <w:sz w:val="21"/>
                <w:szCs w:val="21"/>
              </w:rPr>
            </w:pPr>
            <w:r>
              <w:rPr>
                <w:rFonts w:ascii="仿宋" w:hAnsi="仿宋" w:eastAsia="仿宋" w:cs="仿宋"/>
                <w:spacing w:val="-1"/>
                <w:sz w:val="21"/>
                <w:szCs w:val="21"/>
              </w:rPr>
              <w:t>评</w:t>
            </w:r>
            <w:r>
              <w:rPr>
                <w:rFonts w:ascii="仿宋" w:hAnsi="仿宋" w:eastAsia="仿宋" w:cs="仿宋"/>
                <w:spacing w:val="2"/>
                <w:sz w:val="21"/>
                <w:szCs w:val="21"/>
              </w:rPr>
              <w:t>价</w:t>
            </w:r>
            <w:r>
              <w:rPr>
                <w:rFonts w:ascii="仿宋" w:hAnsi="仿宋" w:eastAsia="仿宋" w:cs="仿宋"/>
                <w:spacing w:val="-1"/>
                <w:sz w:val="21"/>
                <w:szCs w:val="21"/>
              </w:rPr>
              <w:t>项</w:t>
            </w:r>
            <w:r>
              <w:rPr>
                <w:rFonts w:ascii="仿宋" w:hAnsi="仿宋" w:eastAsia="仿宋" w:cs="仿宋"/>
                <w:sz w:val="21"/>
                <w:szCs w:val="21"/>
              </w:rPr>
              <w:t>目</w:t>
            </w:r>
          </w:p>
        </w:tc>
        <w:tc>
          <w:tcPr>
            <w:tcW w:w="1004" w:type="dxa"/>
            <w:vMerge w:val="restart"/>
            <w:tcBorders>
              <w:top w:val="single" w:color="000000" w:sz="12" w:space="0"/>
              <w:left w:val="single" w:color="000000" w:sz="6" w:space="0"/>
              <w:right w:val="single" w:color="000000" w:sz="6" w:space="0"/>
            </w:tcBorders>
          </w:tcPr>
          <w:p>
            <w:pPr>
              <w:pStyle w:val="10"/>
              <w:spacing w:before="10" w:line="260" w:lineRule="exact"/>
              <w:rPr>
                <w:sz w:val="26"/>
                <w:szCs w:val="26"/>
              </w:rPr>
            </w:pPr>
          </w:p>
          <w:p>
            <w:pPr>
              <w:pStyle w:val="10"/>
              <w:spacing w:line="272" w:lineRule="exact"/>
              <w:ind w:left="285" w:hanging="53"/>
              <w:rPr>
                <w:rFonts w:ascii="仿宋" w:hAnsi="仿宋" w:eastAsia="仿宋" w:cs="仿宋"/>
                <w:sz w:val="21"/>
                <w:szCs w:val="21"/>
              </w:rPr>
            </w:pPr>
            <w:r>
              <w:rPr>
                <w:rFonts w:ascii="仿宋" w:hAnsi="仿宋" w:eastAsia="仿宋" w:cs="仿宋"/>
                <w:spacing w:val="-1"/>
                <w:w w:val="95"/>
                <w:sz w:val="21"/>
                <w:szCs w:val="21"/>
              </w:rPr>
              <w:t>总</w:t>
            </w:r>
            <w:r>
              <w:rPr>
                <w:rFonts w:ascii="仿宋" w:hAnsi="仿宋" w:eastAsia="仿宋" w:cs="仿宋"/>
                <w:spacing w:val="1"/>
                <w:w w:val="95"/>
                <w:sz w:val="21"/>
                <w:szCs w:val="21"/>
              </w:rPr>
              <w:t>里</w:t>
            </w:r>
            <w:r>
              <w:rPr>
                <w:rFonts w:ascii="仿宋" w:hAnsi="仿宋" w:eastAsia="仿宋" w:cs="仿宋"/>
                <w:w w:val="95"/>
                <w:sz w:val="21"/>
                <w:szCs w:val="21"/>
              </w:rPr>
              <w:t>程</w:t>
            </w:r>
            <w:r>
              <w:rPr>
                <w:rFonts w:ascii="仿宋" w:hAnsi="仿宋" w:eastAsia="仿宋" w:cs="仿宋"/>
                <w:spacing w:val="1"/>
                <w:sz w:val="21"/>
                <w:szCs w:val="21"/>
              </w:rPr>
              <w:t>(K</w:t>
            </w:r>
            <w:r>
              <w:rPr>
                <w:rFonts w:ascii="仿宋" w:hAnsi="仿宋" w:eastAsia="仿宋" w:cs="仿宋"/>
                <w:spacing w:val="-2"/>
                <w:sz w:val="21"/>
                <w:szCs w:val="21"/>
              </w:rPr>
              <w:t>m</w:t>
            </w:r>
            <w:r>
              <w:rPr>
                <w:rFonts w:ascii="仿宋" w:hAnsi="仿宋" w:eastAsia="仿宋" w:cs="仿宋"/>
                <w:sz w:val="21"/>
                <w:szCs w:val="21"/>
              </w:rPr>
              <w:t>)</w:t>
            </w:r>
          </w:p>
        </w:tc>
        <w:tc>
          <w:tcPr>
            <w:tcW w:w="1004" w:type="dxa"/>
            <w:vMerge w:val="restart"/>
            <w:tcBorders>
              <w:top w:val="single" w:color="000000" w:sz="12" w:space="0"/>
              <w:left w:val="single" w:color="000000" w:sz="6" w:space="0"/>
              <w:right w:val="single" w:color="000000" w:sz="6" w:space="0"/>
            </w:tcBorders>
          </w:tcPr>
          <w:p>
            <w:pPr>
              <w:pStyle w:val="10"/>
              <w:spacing w:before="10" w:line="260" w:lineRule="exact"/>
              <w:rPr>
                <w:sz w:val="26"/>
                <w:szCs w:val="26"/>
              </w:rPr>
            </w:pPr>
          </w:p>
          <w:p>
            <w:pPr>
              <w:pStyle w:val="10"/>
              <w:spacing w:line="272" w:lineRule="exact"/>
              <w:ind w:left="337" w:right="128" w:hanging="106"/>
              <w:rPr>
                <w:rFonts w:ascii="仿宋" w:hAnsi="仿宋" w:eastAsia="仿宋" w:cs="仿宋"/>
                <w:sz w:val="21"/>
                <w:szCs w:val="21"/>
              </w:rPr>
            </w:pPr>
            <w:r>
              <w:rPr>
                <w:rFonts w:ascii="仿宋" w:hAnsi="仿宋" w:eastAsia="仿宋" w:cs="仿宋"/>
                <w:spacing w:val="-1"/>
                <w:w w:val="95"/>
                <w:sz w:val="21"/>
                <w:szCs w:val="21"/>
              </w:rPr>
              <w:t>优</w:t>
            </w:r>
            <w:r>
              <w:rPr>
                <w:rFonts w:ascii="仿宋" w:hAnsi="仿宋" w:eastAsia="仿宋" w:cs="仿宋"/>
                <w:spacing w:val="1"/>
                <w:w w:val="95"/>
                <w:sz w:val="21"/>
                <w:szCs w:val="21"/>
              </w:rPr>
              <w:t>良</w:t>
            </w:r>
            <w:r>
              <w:rPr>
                <w:rFonts w:ascii="仿宋" w:hAnsi="仿宋" w:eastAsia="仿宋" w:cs="仿宋"/>
                <w:w w:val="95"/>
                <w:sz w:val="21"/>
                <w:szCs w:val="21"/>
              </w:rPr>
              <w:t>路</w:t>
            </w:r>
            <w:r>
              <w:rPr>
                <w:rFonts w:ascii="仿宋" w:hAnsi="仿宋" w:eastAsia="仿宋" w:cs="仿宋"/>
                <w:spacing w:val="-1"/>
                <w:sz w:val="21"/>
                <w:szCs w:val="21"/>
              </w:rPr>
              <w:t>率</w:t>
            </w:r>
            <w:r>
              <w:rPr>
                <w:rFonts w:ascii="仿宋" w:hAnsi="仿宋" w:eastAsia="仿宋" w:cs="仿宋"/>
                <w:sz w:val="21"/>
                <w:szCs w:val="21"/>
              </w:rPr>
              <w:t>%</w:t>
            </w:r>
          </w:p>
        </w:tc>
        <w:tc>
          <w:tcPr>
            <w:tcW w:w="1004" w:type="dxa"/>
            <w:vMerge w:val="restart"/>
            <w:tcBorders>
              <w:top w:val="single" w:color="000000" w:sz="12" w:space="0"/>
              <w:left w:val="single" w:color="000000" w:sz="6" w:space="0"/>
              <w:right w:val="single" w:color="000000" w:sz="6" w:space="0"/>
            </w:tcBorders>
          </w:tcPr>
          <w:p>
            <w:pPr>
              <w:pStyle w:val="10"/>
              <w:spacing w:before="10" w:line="260" w:lineRule="exact"/>
              <w:rPr>
                <w:sz w:val="26"/>
                <w:szCs w:val="26"/>
              </w:rPr>
            </w:pPr>
          </w:p>
          <w:p>
            <w:pPr>
              <w:pStyle w:val="10"/>
              <w:spacing w:line="272" w:lineRule="exact"/>
              <w:ind w:left="336" w:hanging="106"/>
              <w:rPr>
                <w:rFonts w:ascii="仿宋" w:hAnsi="仿宋" w:eastAsia="仿宋" w:cs="仿宋"/>
                <w:sz w:val="21"/>
                <w:szCs w:val="21"/>
              </w:rPr>
            </w:pPr>
            <w:r>
              <w:rPr>
                <w:rFonts w:ascii="仿宋" w:hAnsi="仿宋" w:eastAsia="仿宋" w:cs="仿宋"/>
                <w:spacing w:val="-1"/>
                <w:w w:val="95"/>
                <w:sz w:val="21"/>
                <w:szCs w:val="21"/>
              </w:rPr>
              <w:t>中</w:t>
            </w:r>
            <w:r>
              <w:rPr>
                <w:rFonts w:ascii="仿宋" w:hAnsi="仿宋" w:eastAsia="仿宋" w:cs="仿宋"/>
                <w:spacing w:val="1"/>
                <w:w w:val="95"/>
                <w:sz w:val="21"/>
                <w:szCs w:val="21"/>
              </w:rPr>
              <w:t>等</w:t>
            </w:r>
            <w:r>
              <w:rPr>
                <w:rFonts w:ascii="仿宋" w:hAnsi="仿宋" w:eastAsia="仿宋" w:cs="仿宋"/>
                <w:w w:val="95"/>
                <w:sz w:val="21"/>
                <w:szCs w:val="21"/>
              </w:rPr>
              <w:t>路</w:t>
            </w:r>
            <w:r>
              <w:rPr>
                <w:rFonts w:ascii="仿宋" w:hAnsi="仿宋" w:eastAsia="仿宋" w:cs="仿宋"/>
                <w:spacing w:val="2"/>
                <w:sz w:val="21"/>
                <w:szCs w:val="21"/>
              </w:rPr>
              <w:t>率</w:t>
            </w:r>
            <w:r>
              <w:rPr>
                <w:rFonts w:ascii="仿宋" w:hAnsi="仿宋" w:eastAsia="仿宋" w:cs="仿宋"/>
                <w:sz w:val="21"/>
                <w:szCs w:val="21"/>
              </w:rPr>
              <w:t>%</w:t>
            </w:r>
          </w:p>
        </w:tc>
        <w:tc>
          <w:tcPr>
            <w:tcW w:w="5022" w:type="dxa"/>
            <w:gridSpan w:val="5"/>
            <w:tcBorders>
              <w:top w:val="single" w:color="000000" w:sz="12" w:space="0"/>
              <w:left w:val="single" w:color="000000" w:sz="6" w:space="0"/>
              <w:bottom w:val="single" w:color="000000" w:sz="6" w:space="0"/>
              <w:right w:val="single" w:color="000000" w:sz="12" w:space="0"/>
            </w:tcBorders>
          </w:tcPr>
          <w:p>
            <w:pPr>
              <w:pStyle w:val="10"/>
              <w:spacing w:before="4" w:line="100" w:lineRule="exact"/>
              <w:rPr>
                <w:sz w:val="10"/>
                <w:szCs w:val="10"/>
              </w:rPr>
            </w:pPr>
          </w:p>
          <w:p>
            <w:pPr>
              <w:pStyle w:val="10"/>
              <w:ind w:left="110"/>
              <w:jc w:val="center"/>
              <w:rPr>
                <w:rFonts w:ascii="仿宋" w:hAnsi="仿宋" w:eastAsia="仿宋" w:cs="仿宋"/>
                <w:sz w:val="21"/>
                <w:szCs w:val="21"/>
              </w:rPr>
            </w:pPr>
            <w:r>
              <w:rPr>
                <w:rFonts w:ascii="仿宋" w:hAnsi="仿宋" w:eastAsia="仿宋" w:cs="仿宋"/>
                <w:spacing w:val="-1"/>
                <w:sz w:val="21"/>
                <w:szCs w:val="21"/>
              </w:rPr>
              <w:t>评</w:t>
            </w:r>
            <w:r>
              <w:rPr>
                <w:rFonts w:ascii="仿宋" w:hAnsi="仿宋" w:eastAsia="仿宋" w:cs="仿宋"/>
                <w:spacing w:val="2"/>
                <w:sz w:val="21"/>
                <w:szCs w:val="21"/>
              </w:rPr>
              <w:t>定</w:t>
            </w:r>
            <w:r>
              <w:rPr>
                <w:rFonts w:ascii="仿宋" w:hAnsi="仿宋" w:eastAsia="仿宋" w:cs="仿宋"/>
                <w:spacing w:val="-1"/>
                <w:sz w:val="21"/>
                <w:szCs w:val="21"/>
              </w:rPr>
              <w:t>里</w:t>
            </w:r>
            <w:r>
              <w:rPr>
                <w:rFonts w:ascii="仿宋" w:hAnsi="仿宋" w:eastAsia="仿宋" w:cs="仿宋"/>
                <w:spacing w:val="2"/>
                <w:sz w:val="21"/>
                <w:szCs w:val="21"/>
              </w:rPr>
              <w:t>程</w:t>
            </w:r>
            <w:r>
              <w:rPr>
                <w:rFonts w:ascii="仿宋" w:hAnsi="仿宋" w:eastAsia="仿宋" w:cs="仿宋"/>
                <w:spacing w:val="1"/>
                <w:sz w:val="21"/>
                <w:szCs w:val="21"/>
              </w:rPr>
              <w:t>(Km</w:t>
            </w:r>
            <w:r>
              <w:rPr>
                <w:rFonts w:ascii="仿宋" w:hAnsi="仿宋" w:eastAsia="仿宋" w:cs="仿宋"/>
                <w:sz w:val="21"/>
                <w:szCs w:val="21"/>
              </w:rPr>
              <w:t>)</w:t>
            </w:r>
          </w:p>
        </w:tc>
      </w:tr>
      <w:tr>
        <w:tblPrEx>
          <w:tblCellMar>
            <w:top w:w="0" w:type="dxa"/>
            <w:left w:w="0" w:type="dxa"/>
            <w:bottom w:w="0" w:type="dxa"/>
            <w:right w:w="0" w:type="dxa"/>
          </w:tblCellMar>
        </w:tblPrEx>
        <w:trPr>
          <w:trHeight w:val="480" w:hRule="exact"/>
        </w:trPr>
        <w:tc>
          <w:tcPr>
            <w:tcW w:w="1347" w:type="dxa"/>
            <w:vMerge w:val="continue"/>
            <w:tcBorders>
              <w:left w:val="single" w:color="000000" w:sz="12" w:space="0"/>
              <w:bottom w:val="single" w:color="000000" w:sz="6" w:space="0"/>
              <w:right w:val="single" w:color="000000" w:sz="6" w:space="0"/>
            </w:tcBorders>
          </w:tcPr>
          <w:p/>
        </w:tc>
        <w:tc>
          <w:tcPr>
            <w:tcW w:w="1004" w:type="dxa"/>
            <w:vMerge w:val="continue"/>
            <w:tcBorders>
              <w:left w:val="single" w:color="000000" w:sz="6" w:space="0"/>
              <w:bottom w:val="single" w:color="000000" w:sz="6" w:space="0"/>
              <w:right w:val="single" w:color="000000" w:sz="6" w:space="0"/>
            </w:tcBorders>
          </w:tcPr>
          <w:p/>
        </w:tc>
        <w:tc>
          <w:tcPr>
            <w:tcW w:w="1004" w:type="dxa"/>
            <w:vMerge w:val="continue"/>
            <w:tcBorders>
              <w:left w:val="single" w:color="000000" w:sz="6" w:space="0"/>
              <w:bottom w:val="single" w:color="000000" w:sz="6" w:space="0"/>
              <w:right w:val="single" w:color="000000" w:sz="6" w:space="0"/>
            </w:tcBorders>
          </w:tcPr>
          <w:p/>
        </w:tc>
        <w:tc>
          <w:tcPr>
            <w:tcW w:w="1004" w:type="dxa"/>
            <w:vMerge w:val="continue"/>
            <w:tcBorders>
              <w:left w:val="single" w:color="000000" w:sz="6" w:space="0"/>
              <w:bottom w:val="single" w:color="000000" w:sz="6" w:space="0"/>
              <w:right w:val="single" w:color="000000" w:sz="6" w:space="0"/>
            </w:tcBorders>
          </w:tcPr>
          <w:p/>
        </w:tc>
        <w:tc>
          <w:tcPr>
            <w:tcW w:w="915" w:type="dxa"/>
            <w:tcBorders>
              <w:top w:val="single" w:color="000000" w:sz="6" w:space="0"/>
              <w:left w:val="single" w:color="000000" w:sz="6" w:space="0"/>
              <w:bottom w:val="single" w:color="000000" w:sz="6" w:space="0"/>
              <w:right w:val="single" w:color="000000" w:sz="6" w:space="0"/>
            </w:tcBorders>
          </w:tcPr>
          <w:p>
            <w:pPr>
              <w:pStyle w:val="10"/>
              <w:spacing w:before="27"/>
              <w:ind w:left="398"/>
              <w:rPr>
                <w:rFonts w:ascii="仿宋" w:hAnsi="仿宋" w:eastAsia="仿宋" w:cs="仿宋"/>
                <w:sz w:val="21"/>
                <w:szCs w:val="21"/>
              </w:rPr>
            </w:pPr>
            <w:r>
              <w:rPr>
                <w:rFonts w:ascii="仿宋" w:hAnsi="仿宋" w:eastAsia="仿宋" w:cs="仿宋"/>
                <w:sz w:val="21"/>
                <w:szCs w:val="21"/>
              </w:rPr>
              <w:t>优</w:t>
            </w:r>
          </w:p>
        </w:tc>
        <w:tc>
          <w:tcPr>
            <w:tcW w:w="915" w:type="dxa"/>
            <w:tcBorders>
              <w:top w:val="single" w:color="000000" w:sz="6" w:space="0"/>
              <w:left w:val="single" w:color="000000" w:sz="6" w:space="0"/>
              <w:bottom w:val="single" w:color="000000" w:sz="6" w:space="0"/>
              <w:right w:val="single" w:color="000000" w:sz="6" w:space="0"/>
            </w:tcBorders>
          </w:tcPr>
          <w:p>
            <w:pPr>
              <w:pStyle w:val="10"/>
              <w:spacing w:before="27"/>
              <w:ind w:left="397"/>
              <w:rPr>
                <w:rFonts w:ascii="仿宋" w:hAnsi="仿宋" w:eastAsia="仿宋" w:cs="仿宋"/>
                <w:sz w:val="21"/>
                <w:szCs w:val="21"/>
              </w:rPr>
            </w:pPr>
            <w:r>
              <w:rPr>
                <w:rFonts w:ascii="仿宋" w:hAnsi="仿宋" w:eastAsia="仿宋" w:cs="仿宋"/>
                <w:sz w:val="21"/>
                <w:szCs w:val="21"/>
              </w:rPr>
              <w:t>良</w:t>
            </w:r>
          </w:p>
        </w:tc>
        <w:tc>
          <w:tcPr>
            <w:tcW w:w="1064" w:type="dxa"/>
            <w:tcBorders>
              <w:top w:val="single" w:color="000000" w:sz="6" w:space="0"/>
              <w:left w:val="single" w:color="000000" w:sz="6" w:space="0"/>
              <w:bottom w:val="single" w:color="000000" w:sz="6" w:space="0"/>
              <w:right w:val="single" w:color="000000" w:sz="6" w:space="0"/>
            </w:tcBorders>
          </w:tcPr>
          <w:p>
            <w:pPr>
              <w:pStyle w:val="10"/>
              <w:spacing w:before="27"/>
              <w:ind w:left="102"/>
              <w:jc w:val="center"/>
              <w:rPr>
                <w:rFonts w:ascii="仿宋" w:hAnsi="仿宋" w:eastAsia="仿宋" w:cs="仿宋"/>
                <w:sz w:val="21"/>
                <w:szCs w:val="21"/>
              </w:rPr>
            </w:pPr>
            <w:r>
              <w:rPr>
                <w:rFonts w:ascii="仿宋" w:hAnsi="仿宋" w:eastAsia="仿宋" w:cs="仿宋"/>
                <w:sz w:val="21"/>
                <w:szCs w:val="21"/>
              </w:rPr>
              <w:t>中</w:t>
            </w:r>
          </w:p>
        </w:tc>
        <w:tc>
          <w:tcPr>
            <w:tcW w:w="1064" w:type="dxa"/>
            <w:tcBorders>
              <w:top w:val="single" w:color="000000" w:sz="6" w:space="0"/>
              <w:left w:val="single" w:color="000000" w:sz="6" w:space="0"/>
              <w:bottom w:val="single" w:color="000000" w:sz="6" w:space="0"/>
              <w:right w:val="single" w:color="000000" w:sz="6" w:space="0"/>
            </w:tcBorders>
          </w:tcPr>
          <w:p>
            <w:pPr>
              <w:pStyle w:val="10"/>
              <w:spacing w:before="27"/>
              <w:ind w:left="100"/>
              <w:jc w:val="center"/>
              <w:rPr>
                <w:rFonts w:ascii="仿宋" w:hAnsi="仿宋" w:eastAsia="仿宋" w:cs="仿宋"/>
                <w:sz w:val="21"/>
                <w:szCs w:val="21"/>
              </w:rPr>
            </w:pPr>
            <w:r>
              <w:rPr>
                <w:rFonts w:ascii="仿宋" w:hAnsi="仿宋" w:eastAsia="仿宋" w:cs="仿宋"/>
                <w:sz w:val="21"/>
                <w:szCs w:val="21"/>
              </w:rPr>
              <w:t>次</w:t>
            </w:r>
          </w:p>
        </w:tc>
        <w:tc>
          <w:tcPr>
            <w:tcW w:w="1064" w:type="dxa"/>
            <w:tcBorders>
              <w:top w:val="single" w:color="000000" w:sz="6" w:space="0"/>
              <w:left w:val="single" w:color="000000" w:sz="6" w:space="0"/>
              <w:bottom w:val="single" w:color="000000" w:sz="6" w:space="0"/>
              <w:right w:val="single" w:color="000000" w:sz="12" w:space="0"/>
            </w:tcBorders>
          </w:tcPr>
          <w:p>
            <w:pPr>
              <w:pStyle w:val="10"/>
              <w:spacing w:before="27"/>
              <w:ind w:left="110"/>
              <w:jc w:val="center"/>
              <w:rPr>
                <w:rFonts w:ascii="仿宋" w:hAnsi="仿宋" w:eastAsia="仿宋" w:cs="仿宋"/>
                <w:sz w:val="21"/>
                <w:szCs w:val="21"/>
              </w:rPr>
            </w:pPr>
            <w:r>
              <w:rPr>
                <w:rFonts w:ascii="仿宋" w:hAnsi="仿宋" w:eastAsia="仿宋" w:cs="仿宋"/>
                <w:sz w:val="21"/>
                <w:szCs w:val="21"/>
              </w:rPr>
              <w:t>差</w:t>
            </w:r>
          </w:p>
        </w:tc>
      </w:tr>
      <w:tr>
        <w:tblPrEx>
          <w:tblCellMar>
            <w:top w:w="0" w:type="dxa"/>
            <w:left w:w="0" w:type="dxa"/>
            <w:bottom w:w="0" w:type="dxa"/>
            <w:right w:w="0" w:type="dxa"/>
          </w:tblCellMar>
        </w:tblPrEx>
        <w:trPr>
          <w:trHeight w:val="832" w:hRule="exact"/>
        </w:trPr>
        <w:tc>
          <w:tcPr>
            <w:tcW w:w="1347" w:type="dxa"/>
            <w:tcBorders>
              <w:top w:val="single" w:color="000000" w:sz="6" w:space="0"/>
              <w:left w:val="single" w:color="000000" w:sz="12" w:space="0"/>
              <w:bottom w:val="single" w:color="000000" w:sz="6" w:space="0"/>
              <w:right w:val="single" w:color="000000" w:sz="6" w:space="0"/>
            </w:tcBorders>
          </w:tcPr>
          <w:p>
            <w:pPr>
              <w:pStyle w:val="10"/>
              <w:spacing w:line="241" w:lineRule="exact"/>
              <w:ind w:left="290"/>
              <w:rPr>
                <w:rFonts w:ascii="仿宋" w:hAnsi="仿宋" w:eastAsia="仿宋" w:cs="仿宋"/>
                <w:sz w:val="21"/>
                <w:szCs w:val="21"/>
                <w:lang w:eastAsia="zh-CN"/>
              </w:rPr>
            </w:pPr>
            <w:r>
              <w:rPr>
                <w:rFonts w:ascii="仿宋" w:hAnsi="仿宋" w:eastAsia="仿宋" w:cs="仿宋"/>
                <w:spacing w:val="-1"/>
                <w:sz w:val="21"/>
                <w:szCs w:val="21"/>
                <w:lang w:eastAsia="zh-CN"/>
              </w:rPr>
              <w:t>公</w:t>
            </w:r>
            <w:r>
              <w:rPr>
                <w:rFonts w:ascii="仿宋" w:hAnsi="仿宋" w:eastAsia="仿宋" w:cs="仿宋"/>
                <w:spacing w:val="2"/>
                <w:sz w:val="21"/>
                <w:szCs w:val="21"/>
                <w:lang w:eastAsia="zh-CN"/>
              </w:rPr>
              <w:t>路</w:t>
            </w:r>
            <w:r>
              <w:rPr>
                <w:rFonts w:ascii="仿宋" w:hAnsi="仿宋" w:eastAsia="仿宋" w:cs="仿宋"/>
                <w:spacing w:val="-1"/>
                <w:sz w:val="21"/>
                <w:szCs w:val="21"/>
                <w:lang w:eastAsia="zh-CN"/>
              </w:rPr>
              <w:t>技</w:t>
            </w:r>
            <w:r>
              <w:rPr>
                <w:rFonts w:ascii="仿宋" w:hAnsi="仿宋" w:eastAsia="仿宋" w:cs="仿宋"/>
                <w:sz w:val="21"/>
                <w:szCs w:val="21"/>
                <w:lang w:eastAsia="zh-CN"/>
              </w:rPr>
              <w:t>术</w:t>
            </w:r>
          </w:p>
          <w:p>
            <w:pPr>
              <w:pStyle w:val="10"/>
              <w:spacing w:line="274" w:lineRule="exact"/>
              <w:ind w:left="217" w:right="229"/>
              <w:jc w:val="center"/>
              <w:rPr>
                <w:rFonts w:ascii="仿宋" w:hAnsi="仿宋" w:eastAsia="仿宋" w:cs="仿宋"/>
                <w:sz w:val="21"/>
                <w:szCs w:val="21"/>
                <w:lang w:eastAsia="zh-CN"/>
              </w:rPr>
            </w:pPr>
            <w:r>
              <w:rPr>
                <w:rFonts w:ascii="仿宋" w:hAnsi="仿宋" w:eastAsia="仿宋" w:cs="仿宋"/>
                <w:spacing w:val="-1"/>
                <w:sz w:val="21"/>
                <w:szCs w:val="21"/>
                <w:lang w:eastAsia="zh-CN"/>
              </w:rPr>
              <w:t>状</w:t>
            </w:r>
            <w:r>
              <w:rPr>
                <w:rFonts w:ascii="仿宋" w:hAnsi="仿宋" w:eastAsia="仿宋" w:cs="仿宋"/>
                <w:spacing w:val="2"/>
                <w:sz w:val="21"/>
                <w:szCs w:val="21"/>
                <w:lang w:eastAsia="zh-CN"/>
              </w:rPr>
              <w:t>况</w:t>
            </w:r>
            <w:r>
              <w:rPr>
                <w:rFonts w:ascii="仿宋" w:hAnsi="仿宋" w:eastAsia="仿宋" w:cs="仿宋"/>
                <w:spacing w:val="-1"/>
                <w:sz w:val="21"/>
                <w:szCs w:val="21"/>
                <w:lang w:eastAsia="zh-CN"/>
              </w:rPr>
              <w:t>指</w:t>
            </w:r>
            <w:r>
              <w:rPr>
                <w:rFonts w:ascii="仿宋" w:hAnsi="仿宋" w:eastAsia="仿宋" w:cs="仿宋"/>
                <w:sz w:val="21"/>
                <w:szCs w:val="21"/>
                <w:lang w:eastAsia="zh-CN"/>
              </w:rPr>
              <w:t>数</w:t>
            </w:r>
          </w:p>
          <w:p>
            <w:pPr>
              <w:pStyle w:val="10"/>
              <w:spacing w:line="271" w:lineRule="exact"/>
              <w:ind w:left="323" w:right="331"/>
              <w:jc w:val="center"/>
              <w:rPr>
                <w:rFonts w:ascii="仿宋" w:hAnsi="仿宋" w:eastAsia="仿宋" w:cs="仿宋"/>
                <w:sz w:val="21"/>
                <w:szCs w:val="21"/>
                <w:lang w:eastAsia="zh-CN"/>
              </w:rPr>
            </w:pPr>
            <w:r>
              <w:rPr>
                <w:rFonts w:ascii="仿宋" w:hAnsi="仿宋" w:eastAsia="仿宋" w:cs="仿宋"/>
                <w:spacing w:val="-1"/>
                <w:sz w:val="21"/>
                <w:szCs w:val="21"/>
                <w:lang w:eastAsia="zh-CN"/>
              </w:rPr>
              <w:t>（</w:t>
            </w:r>
            <w:r>
              <w:rPr>
                <w:rFonts w:ascii="仿宋" w:hAnsi="仿宋" w:eastAsia="仿宋" w:cs="仿宋"/>
                <w:spacing w:val="1"/>
                <w:sz w:val="21"/>
                <w:szCs w:val="21"/>
                <w:lang w:eastAsia="zh-CN"/>
              </w:rPr>
              <w:t>MQI</w:t>
            </w:r>
            <w:r>
              <w:rPr>
                <w:rFonts w:ascii="仿宋" w:hAnsi="仿宋" w:eastAsia="仿宋" w:cs="仿宋"/>
                <w:sz w:val="21"/>
                <w:szCs w:val="21"/>
                <w:lang w:eastAsia="zh-CN"/>
              </w:rPr>
              <w:t>)</w:t>
            </w:r>
          </w:p>
        </w:tc>
        <w:tc>
          <w:tcPr>
            <w:tcW w:w="1004" w:type="dxa"/>
            <w:vMerge w:val="restart"/>
            <w:tcBorders>
              <w:top w:val="single" w:color="000000" w:sz="6" w:space="0"/>
              <w:left w:val="single" w:color="000000" w:sz="6" w:space="0"/>
              <w:right w:val="single" w:color="000000" w:sz="6" w:space="0"/>
            </w:tcBorders>
          </w:tcPr>
          <w:p>
            <w:pPr>
              <w:pStyle w:val="10"/>
              <w:spacing w:line="200" w:lineRule="exact"/>
              <w:rPr>
                <w:sz w:val="20"/>
                <w:szCs w:val="20"/>
                <w:lang w:eastAsia="zh-CN"/>
              </w:rPr>
            </w:pPr>
          </w:p>
          <w:p>
            <w:pPr>
              <w:pStyle w:val="10"/>
              <w:spacing w:line="200" w:lineRule="exact"/>
              <w:rPr>
                <w:sz w:val="20"/>
                <w:szCs w:val="20"/>
                <w:lang w:eastAsia="zh-CN"/>
              </w:rPr>
            </w:pPr>
          </w:p>
          <w:p>
            <w:pPr>
              <w:pStyle w:val="10"/>
              <w:spacing w:before="20" w:line="200" w:lineRule="exact"/>
              <w:rPr>
                <w:sz w:val="20"/>
                <w:szCs w:val="20"/>
                <w:lang w:eastAsia="zh-CN"/>
              </w:rPr>
            </w:pPr>
          </w:p>
          <w:p>
            <w:pPr>
              <w:pStyle w:val="10"/>
              <w:ind w:left="232"/>
              <w:rPr>
                <w:rFonts w:ascii="仿宋" w:hAnsi="仿宋" w:eastAsia="仿宋" w:cs="仿宋"/>
                <w:sz w:val="21"/>
                <w:szCs w:val="21"/>
              </w:rPr>
            </w:pPr>
            <w:r>
              <w:rPr>
                <w:rFonts w:ascii="仿宋" w:hAnsi="仿宋" w:eastAsia="仿宋" w:cs="仿宋"/>
                <w:spacing w:val="1"/>
                <w:sz w:val="21"/>
                <w:szCs w:val="21"/>
              </w:rPr>
              <w:t>69</w:t>
            </w:r>
            <w:r>
              <w:rPr>
                <w:rFonts w:ascii="仿宋" w:hAnsi="仿宋" w:eastAsia="仿宋" w:cs="仿宋"/>
                <w:spacing w:val="-2"/>
                <w:sz w:val="21"/>
                <w:szCs w:val="21"/>
              </w:rPr>
              <w:t>.</w:t>
            </w:r>
            <w:r>
              <w:rPr>
                <w:rFonts w:ascii="仿宋" w:hAnsi="仿宋" w:eastAsia="仿宋" w:cs="仿宋"/>
                <w:spacing w:val="1"/>
                <w:sz w:val="21"/>
                <w:szCs w:val="21"/>
              </w:rPr>
              <w:t>82</w:t>
            </w:r>
            <w:r>
              <w:rPr>
                <w:rFonts w:ascii="仿宋" w:hAnsi="仿宋" w:eastAsia="仿宋" w:cs="仿宋"/>
                <w:sz w:val="21"/>
                <w:szCs w:val="21"/>
              </w:rPr>
              <w:t>4</w:t>
            </w:r>
          </w:p>
        </w:tc>
        <w:tc>
          <w:tcPr>
            <w:tcW w:w="1004" w:type="dxa"/>
            <w:tcBorders>
              <w:top w:val="single" w:color="000000" w:sz="6" w:space="0"/>
              <w:left w:val="single" w:color="000000" w:sz="6" w:space="0"/>
              <w:bottom w:val="single" w:color="000000" w:sz="6" w:space="0"/>
              <w:right w:val="single" w:color="000000" w:sz="6" w:space="0"/>
            </w:tcBorders>
          </w:tcPr>
          <w:p>
            <w:pPr>
              <w:pStyle w:val="10"/>
              <w:spacing w:before="4" w:line="200" w:lineRule="exact"/>
              <w:rPr>
                <w:sz w:val="20"/>
                <w:szCs w:val="20"/>
              </w:rPr>
            </w:pPr>
          </w:p>
          <w:p>
            <w:pPr>
              <w:pStyle w:val="10"/>
              <w:ind w:left="284"/>
              <w:rPr>
                <w:rFonts w:ascii="仿宋" w:hAnsi="仿宋" w:eastAsia="仿宋" w:cs="仿宋"/>
                <w:sz w:val="21"/>
                <w:szCs w:val="21"/>
              </w:rPr>
            </w:pPr>
            <w:r>
              <w:rPr>
                <w:rFonts w:ascii="仿宋" w:hAnsi="仿宋" w:eastAsia="仿宋" w:cs="仿宋"/>
                <w:spacing w:val="1"/>
                <w:sz w:val="21"/>
                <w:szCs w:val="21"/>
              </w:rPr>
              <w:t>33.</w:t>
            </w:r>
            <w:r>
              <w:rPr>
                <w:rFonts w:ascii="仿宋" w:hAnsi="仿宋" w:eastAsia="仿宋" w:cs="仿宋"/>
                <w:spacing w:val="-2"/>
                <w:sz w:val="21"/>
                <w:szCs w:val="21"/>
              </w:rPr>
              <w:t>4</w:t>
            </w:r>
            <w:r>
              <w:rPr>
                <w:rFonts w:ascii="仿宋" w:hAnsi="仿宋" w:eastAsia="仿宋" w:cs="仿宋"/>
                <w:sz w:val="21"/>
                <w:szCs w:val="21"/>
              </w:rPr>
              <w:t>3</w:t>
            </w:r>
          </w:p>
        </w:tc>
        <w:tc>
          <w:tcPr>
            <w:tcW w:w="1004" w:type="dxa"/>
            <w:tcBorders>
              <w:top w:val="single" w:color="000000" w:sz="6" w:space="0"/>
              <w:left w:val="single" w:color="000000" w:sz="6" w:space="0"/>
              <w:bottom w:val="single" w:color="000000" w:sz="6" w:space="0"/>
              <w:right w:val="single" w:color="000000" w:sz="6" w:space="0"/>
            </w:tcBorders>
          </w:tcPr>
          <w:p>
            <w:pPr>
              <w:pStyle w:val="10"/>
              <w:spacing w:before="4" w:line="200" w:lineRule="exact"/>
              <w:rPr>
                <w:sz w:val="20"/>
                <w:szCs w:val="20"/>
              </w:rPr>
            </w:pPr>
          </w:p>
          <w:p>
            <w:pPr>
              <w:pStyle w:val="10"/>
              <w:ind w:left="336"/>
              <w:rPr>
                <w:rFonts w:ascii="仿宋" w:hAnsi="仿宋" w:eastAsia="仿宋" w:cs="仿宋"/>
                <w:sz w:val="21"/>
                <w:szCs w:val="21"/>
              </w:rPr>
            </w:pPr>
            <w:r>
              <w:rPr>
                <w:rFonts w:ascii="仿宋" w:hAnsi="仿宋" w:eastAsia="仿宋" w:cs="仿宋"/>
                <w:spacing w:val="1"/>
                <w:sz w:val="21"/>
                <w:szCs w:val="21"/>
              </w:rPr>
              <w:t>74.</w:t>
            </w:r>
            <w:r>
              <w:rPr>
                <w:rFonts w:ascii="仿宋" w:hAnsi="仿宋" w:eastAsia="仿宋" w:cs="仿宋"/>
                <w:sz w:val="21"/>
                <w:szCs w:val="21"/>
              </w:rPr>
              <w:t>9</w:t>
            </w:r>
          </w:p>
        </w:tc>
        <w:tc>
          <w:tcPr>
            <w:tcW w:w="915" w:type="dxa"/>
            <w:tcBorders>
              <w:top w:val="single" w:color="000000" w:sz="6" w:space="0"/>
              <w:left w:val="single" w:color="000000" w:sz="6" w:space="0"/>
              <w:bottom w:val="single" w:color="000000" w:sz="6" w:space="0"/>
              <w:right w:val="single" w:color="000000" w:sz="6" w:space="0"/>
            </w:tcBorders>
          </w:tcPr>
          <w:p>
            <w:pPr>
              <w:pStyle w:val="10"/>
              <w:spacing w:before="4" w:line="200" w:lineRule="exact"/>
              <w:rPr>
                <w:sz w:val="20"/>
                <w:szCs w:val="20"/>
              </w:rPr>
            </w:pPr>
          </w:p>
          <w:p>
            <w:pPr>
              <w:pStyle w:val="10"/>
              <w:ind w:left="239"/>
              <w:rPr>
                <w:rFonts w:ascii="仿宋" w:hAnsi="仿宋" w:eastAsia="仿宋" w:cs="仿宋"/>
                <w:sz w:val="21"/>
                <w:szCs w:val="21"/>
              </w:rPr>
            </w:pPr>
            <w:r>
              <w:rPr>
                <w:rFonts w:ascii="仿宋" w:hAnsi="仿宋" w:eastAsia="仿宋" w:cs="仿宋"/>
                <w:spacing w:val="1"/>
                <w:sz w:val="21"/>
                <w:szCs w:val="21"/>
              </w:rPr>
              <w:t>6.4</w:t>
            </w:r>
            <w:r>
              <w:rPr>
                <w:rFonts w:ascii="仿宋" w:hAnsi="仿宋" w:eastAsia="仿宋" w:cs="仿宋"/>
                <w:spacing w:val="-2"/>
                <w:sz w:val="21"/>
                <w:szCs w:val="21"/>
              </w:rPr>
              <w:t>5</w:t>
            </w:r>
            <w:r>
              <w:rPr>
                <w:rFonts w:ascii="仿宋" w:hAnsi="仿宋" w:eastAsia="仿宋" w:cs="仿宋"/>
                <w:sz w:val="21"/>
                <w:szCs w:val="21"/>
              </w:rPr>
              <w:t>8</w:t>
            </w:r>
          </w:p>
        </w:tc>
        <w:tc>
          <w:tcPr>
            <w:tcW w:w="915" w:type="dxa"/>
            <w:tcBorders>
              <w:top w:val="single" w:color="000000" w:sz="6" w:space="0"/>
              <w:left w:val="single" w:color="000000" w:sz="6" w:space="0"/>
              <w:bottom w:val="single" w:color="000000" w:sz="6" w:space="0"/>
              <w:right w:val="single" w:color="000000" w:sz="6" w:space="0"/>
            </w:tcBorders>
          </w:tcPr>
          <w:p>
            <w:pPr>
              <w:pStyle w:val="10"/>
              <w:spacing w:before="4" w:line="200" w:lineRule="exact"/>
              <w:rPr>
                <w:sz w:val="20"/>
                <w:szCs w:val="20"/>
              </w:rPr>
            </w:pPr>
          </w:p>
          <w:p>
            <w:pPr>
              <w:pStyle w:val="10"/>
              <w:ind w:left="239"/>
              <w:rPr>
                <w:rFonts w:ascii="仿宋" w:hAnsi="仿宋" w:eastAsia="仿宋" w:cs="仿宋"/>
                <w:sz w:val="21"/>
                <w:szCs w:val="21"/>
              </w:rPr>
            </w:pPr>
            <w:r>
              <w:rPr>
                <w:rFonts w:ascii="仿宋" w:hAnsi="仿宋" w:eastAsia="仿宋" w:cs="仿宋"/>
                <w:spacing w:val="1"/>
                <w:sz w:val="21"/>
                <w:szCs w:val="21"/>
              </w:rPr>
              <w:t>17.</w:t>
            </w:r>
            <w:r>
              <w:rPr>
                <w:rFonts w:ascii="仿宋" w:hAnsi="仿宋" w:eastAsia="仿宋" w:cs="仿宋"/>
                <w:spacing w:val="-2"/>
                <w:sz w:val="21"/>
                <w:szCs w:val="21"/>
              </w:rPr>
              <w:t>2</w:t>
            </w:r>
            <w:r>
              <w:rPr>
                <w:rFonts w:ascii="仿宋" w:hAnsi="仿宋" w:eastAsia="仿宋" w:cs="仿宋"/>
                <w:sz w:val="21"/>
                <w:szCs w:val="21"/>
              </w:rPr>
              <w:t>1</w:t>
            </w:r>
          </w:p>
        </w:tc>
        <w:tc>
          <w:tcPr>
            <w:tcW w:w="1064" w:type="dxa"/>
            <w:tcBorders>
              <w:top w:val="single" w:color="000000" w:sz="6" w:space="0"/>
              <w:left w:val="single" w:color="000000" w:sz="6" w:space="0"/>
              <w:bottom w:val="single" w:color="000000" w:sz="6" w:space="0"/>
              <w:right w:val="single" w:color="000000" w:sz="6" w:space="0"/>
            </w:tcBorders>
          </w:tcPr>
          <w:p>
            <w:pPr>
              <w:pStyle w:val="10"/>
              <w:spacing w:before="4" w:line="200" w:lineRule="exact"/>
              <w:rPr>
                <w:sz w:val="20"/>
                <w:szCs w:val="20"/>
              </w:rPr>
            </w:pPr>
          </w:p>
          <w:p>
            <w:pPr>
              <w:pStyle w:val="10"/>
              <w:ind w:left="315"/>
              <w:rPr>
                <w:rFonts w:ascii="仿宋" w:hAnsi="仿宋" w:eastAsia="仿宋" w:cs="仿宋"/>
                <w:sz w:val="21"/>
                <w:szCs w:val="21"/>
              </w:rPr>
            </w:pPr>
            <w:r>
              <w:rPr>
                <w:rFonts w:ascii="仿宋" w:hAnsi="仿宋" w:eastAsia="仿宋" w:cs="仿宋"/>
                <w:spacing w:val="1"/>
                <w:sz w:val="21"/>
                <w:szCs w:val="21"/>
              </w:rPr>
              <w:t>29</w:t>
            </w:r>
            <w:r>
              <w:rPr>
                <w:rFonts w:ascii="仿宋" w:hAnsi="仿宋" w:eastAsia="仿宋" w:cs="仿宋"/>
                <w:spacing w:val="-2"/>
                <w:sz w:val="21"/>
                <w:szCs w:val="21"/>
              </w:rPr>
              <w:t>.</w:t>
            </w:r>
            <w:r>
              <w:rPr>
                <w:rFonts w:ascii="仿宋" w:hAnsi="仿宋" w:eastAsia="仿宋" w:cs="仿宋"/>
                <w:spacing w:val="1"/>
                <w:sz w:val="21"/>
                <w:szCs w:val="21"/>
              </w:rPr>
              <w:t>3</w:t>
            </w:r>
            <w:r>
              <w:rPr>
                <w:rFonts w:ascii="仿宋" w:hAnsi="仿宋" w:eastAsia="仿宋" w:cs="仿宋"/>
                <w:sz w:val="21"/>
                <w:szCs w:val="21"/>
              </w:rPr>
              <w:t>4</w:t>
            </w:r>
          </w:p>
        </w:tc>
        <w:tc>
          <w:tcPr>
            <w:tcW w:w="1064" w:type="dxa"/>
            <w:tcBorders>
              <w:top w:val="single" w:color="000000" w:sz="6" w:space="0"/>
              <w:left w:val="single" w:color="000000" w:sz="6" w:space="0"/>
              <w:bottom w:val="single" w:color="000000" w:sz="6" w:space="0"/>
              <w:right w:val="single" w:color="000000" w:sz="6" w:space="0"/>
            </w:tcBorders>
          </w:tcPr>
          <w:p>
            <w:pPr>
              <w:pStyle w:val="10"/>
              <w:spacing w:before="4" w:line="200" w:lineRule="exact"/>
              <w:rPr>
                <w:sz w:val="20"/>
                <w:szCs w:val="20"/>
              </w:rPr>
            </w:pPr>
          </w:p>
          <w:p>
            <w:pPr>
              <w:pStyle w:val="10"/>
              <w:ind w:left="261"/>
              <w:rPr>
                <w:rFonts w:ascii="仿宋" w:hAnsi="仿宋" w:eastAsia="仿宋" w:cs="仿宋"/>
                <w:sz w:val="21"/>
                <w:szCs w:val="21"/>
              </w:rPr>
            </w:pPr>
            <w:r>
              <w:rPr>
                <w:rFonts w:ascii="仿宋" w:hAnsi="仿宋" w:eastAsia="仿宋" w:cs="仿宋"/>
                <w:spacing w:val="1"/>
                <w:sz w:val="21"/>
                <w:szCs w:val="21"/>
              </w:rPr>
              <w:t>11.</w:t>
            </w:r>
            <w:r>
              <w:rPr>
                <w:rFonts w:ascii="仿宋" w:hAnsi="仿宋" w:eastAsia="仿宋" w:cs="仿宋"/>
                <w:spacing w:val="-2"/>
                <w:sz w:val="21"/>
                <w:szCs w:val="21"/>
              </w:rPr>
              <w:t>9</w:t>
            </w:r>
            <w:r>
              <w:rPr>
                <w:rFonts w:ascii="仿宋" w:hAnsi="仿宋" w:eastAsia="仿宋" w:cs="仿宋"/>
                <w:spacing w:val="1"/>
                <w:sz w:val="21"/>
                <w:szCs w:val="21"/>
              </w:rPr>
              <w:t>9</w:t>
            </w:r>
            <w:r>
              <w:rPr>
                <w:rFonts w:ascii="仿宋" w:hAnsi="仿宋" w:eastAsia="仿宋" w:cs="仿宋"/>
                <w:sz w:val="21"/>
                <w:szCs w:val="21"/>
              </w:rPr>
              <w:t>2</w:t>
            </w:r>
          </w:p>
        </w:tc>
        <w:tc>
          <w:tcPr>
            <w:tcW w:w="1064" w:type="dxa"/>
            <w:tcBorders>
              <w:top w:val="single" w:color="000000" w:sz="6" w:space="0"/>
              <w:left w:val="single" w:color="000000" w:sz="6" w:space="0"/>
              <w:bottom w:val="single" w:color="000000" w:sz="6" w:space="0"/>
              <w:right w:val="single" w:color="000000" w:sz="12" w:space="0"/>
            </w:tcBorders>
          </w:tcPr>
          <w:p>
            <w:pPr>
              <w:pStyle w:val="10"/>
              <w:spacing w:before="4" w:line="200" w:lineRule="exact"/>
              <w:rPr>
                <w:sz w:val="20"/>
                <w:szCs w:val="20"/>
              </w:rPr>
            </w:pPr>
          </w:p>
          <w:p>
            <w:pPr>
              <w:pStyle w:val="10"/>
              <w:ind w:left="313"/>
              <w:rPr>
                <w:rFonts w:ascii="仿宋" w:hAnsi="仿宋" w:eastAsia="仿宋" w:cs="仿宋"/>
                <w:sz w:val="21"/>
                <w:szCs w:val="21"/>
              </w:rPr>
            </w:pPr>
            <w:r>
              <w:rPr>
                <w:rFonts w:ascii="仿宋" w:hAnsi="仿宋" w:eastAsia="仿宋" w:cs="仿宋"/>
                <w:spacing w:val="1"/>
                <w:sz w:val="21"/>
                <w:szCs w:val="21"/>
              </w:rPr>
              <w:t>5.7</w:t>
            </w:r>
            <w:r>
              <w:rPr>
                <w:rFonts w:ascii="仿宋" w:hAnsi="仿宋" w:eastAsia="仿宋" w:cs="仿宋"/>
                <w:spacing w:val="-2"/>
                <w:sz w:val="21"/>
                <w:szCs w:val="21"/>
              </w:rPr>
              <w:t>8</w:t>
            </w:r>
            <w:r>
              <w:rPr>
                <w:rFonts w:ascii="仿宋" w:hAnsi="仿宋" w:eastAsia="仿宋" w:cs="仿宋"/>
                <w:sz w:val="21"/>
                <w:szCs w:val="21"/>
              </w:rPr>
              <w:t>5</w:t>
            </w:r>
          </w:p>
        </w:tc>
      </w:tr>
      <w:tr>
        <w:tblPrEx>
          <w:tblCellMar>
            <w:top w:w="0" w:type="dxa"/>
            <w:left w:w="0" w:type="dxa"/>
            <w:bottom w:w="0" w:type="dxa"/>
            <w:right w:w="0" w:type="dxa"/>
          </w:tblCellMar>
        </w:tblPrEx>
        <w:trPr>
          <w:trHeight w:val="839" w:hRule="exact"/>
        </w:trPr>
        <w:tc>
          <w:tcPr>
            <w:tcW w:w="1347" w:type="dxa"/>
            <w:tcBorders>
              <w:top w:val="single" w:color="000000" w:sz="6" w:space="0"/>
              <w:left w:val="single" w:color="000000" w:sz="12" w:space="0"/>
              <w:bottom w:val="single" w:color="000000" w:sz="12" w:space="0"/>
              <w:right w:val="single" w:color="000000" w:sz="6" w:space="0"/>
            </w:tcBorders>
          </w:tcPr>
          <w:p>
            <w:pPr>
              <w:pStyle w:val="10"/>
              <w:spacing w:line="241" w:lineRule="exact"/>
              <w:ind w:left="290"/>
              <w:rPr>
                <w:rFonts w:ascii="仿宋" w:hAnsi="仿宋" w:eastAsia="仿宋" w:cs="仿宋"/>
                <w:sz w:val="21"/>
                <w:szCs w:val="21"/>
                <w:lang w:eastAsia="zh-CN"/>
              </w:rPr>
            </w:pPr>
            <w:r>
              <w:rPr>
                <w:rFonts w:ascii="仿宋" w:hAnsi="仿宋" w:eastAsia="仿宋" w:cs="仿宋"/>
                <w:spacing w:val="-1"/>
                <w:sz w:val="21"/>
                <w:szCs w:val="21"/>
                <w:lang w:eastAsia="zh-CN"/>
              </w:rPr>
              <w:t>路</w:t>
            </w:r>
            <w:r>
              <w:rPr>
                <w:rFonts w:ascii="仿宋" w:hAnsi="仿宋" w:eastAsia="仿宋" w:cs="仿宋"/>
                <w:spacing w:val="2"/>
                <w:sz w:val="21"/>
                <w:szCs w:val="21"/>
                <w:lang w:eastAsia="zh-CN"/>
              </w:rPr>
              <w:t>面</w:t>
            </w:r>
            <w:r>
              <w:rPr>
                <w:rFonts w:ascii="仿宋" w:hAnsi="仿宋" w:eastAsia="仿宋" w:cs="仿宋"/>
                <w:spacing w:val="-1"/>
                <w:sz w:val="21"/>
                <w:szCs w:val="21"/>
                <w:lang w:eastAsia="zh-CN"/>
              </w:rPr>
              <w:t>使</w:t>
            </w:r>
            <w:r>
              <w:rPr>
                <w:rFonts w:ascii="仿宋" w:hAnsi="仿宋" w:eastAsia="仿宋" w:cs="仿宋"/>
                <w:sz w:val="21"/>
                <w:szCs w:val="21"/>
                <w:lang w:eastAsia="zh-CN"/>
              </w:rPr>
              <w:t>用</w:t>
            </w:r>
          </w:p>
          <w:p>
            <w:pPr>
              <w:pStyle w:val="10"/>
              <w:spacing w:line="271" w:lineRule="exact"/>
              <w:ind w:left="217" w:right="229"/>
              <w:jc w:val="center"/>
              <w:rPr>
                <w:rFonts w:ascii="仿宋" w:hAnsi="仿宋" w:eastAsia="仿宋" w:cs="仿宋"/>
                <w:sz w:val="21"/>
                <w:szCs w:val="21"/>
                <w:lang w:eastAsia="zh-CN"/>
              </w:rPr>
            </w:pPr>
            <w:r>
              <w:rPr>
                <w:rFonts w:ascii="仿宋" w:hAnsi="仿宋" w:eastAsia="仿宋" w:cs="仿宋"/>
                <w:spacing w:val="-1"/>
                <w:sz w:val="21"/>
                <w:szCs w:val="21"/>
                <w:lang w:eastAsia="zh-CN"/>
              </w:rPr>
              <w:t>性</w:t>
            </w:r>
            <w:r>
              <w:rPr>
                <w:rFonts w:ascii="仿宋" w:hAnsi="仿宋" w:eastAsia="仿宋" w:cs="仿宋"/>
                <w:spacing w:val="2"/>
                <w:sz w:val="21"/>
                <w:szCs w:val="21"/>
                <w:lang w:eastAsia="zh-CN"/>
              </w:rPr>
              <w:t>能</w:t>
            </w:r>
            <w:r>
              <w:rPr>
                <w:rFonts w:ascii="仿宋" w:hAnsi="仿宋" w:eastAsia="仿宋" w:cs="仿宋"/>
                <w:spacing w:val="-1"/>
                <w:sz w:val="21"/>
                <w:szCs w:val="21"/>
                <w:lang w:eastAsia="zh-CN"/>
              </w:rPr>
              <w:t>指</w:t>
            </w:r>
            <w:r>
              <w:rPr>
                <w:rFonts w:ascii="仿宋" w:hAnsi="仿宋" w:eastAsia="仿宋" w:cs="仿宋"/>
                <w:sz w:val="21"/>
                <w:szCs w:val="21"/>
                <w:lang w:eastAsia="zh-CN"/>
              </w:rPr>
              <w:t>数</w:t>
            </w:r>
          </w:p>
          <w:p>
            <w:pPr>
              <w:pStyle w:val="10"/>
              <w:spacing w:line="274" w:lineRule="exact"/>
              <w:ind w:left="323" w:right="331"/>
              <w:jc w:val="center"/>
              <w:rPr>
                <w:rFonts w:ascii="仿宋" w:hAnsi="仿宋" w:eastAsia="仿宋" w:cs="仿宋"/>
                <w:sz w:val="21"/>
                <w:szCs w:val="21"/>
                <w:lang w:eastAsia="zh-CN"/>
              </w:rPr>
            </w:pPr>
            <w:r>
              <w:rPr>
                <w:rFonts w:ascii="仿宋" w:hAnsi="仿宋" w:eastAsia="仿宋" w:cs="仿宋"/>
                <w:spacing w:val="-1"/>
                <w:sz w:val="21"/>
                <w:szCs w:val="21"/>
                <w:lang w:eastAsia="zh-CN"/>
              </w:rPr>
              <w:t>（</w:t>
            </w:r>
            <w:r>
              <w:rPr>
                <w:rFonts w:ascii="仿宋" w:hAnsi="仿宋" w:eastAsia="仿宋" w:cs="仿宋"/>
                <w:spacing w:val="1"/>
                <w:sz w:val="21"/>
                <w:szCs w:val="21"/>
                <w:lang w:eastAsia="zh-CN"/>
              </w:rPr>
              <w:t>PQI</w:t>
            </w:r>
            <w:r>
              <w:rPr>
                <w:rFonts w:ascii="仿宋" w:hAnsi="仿宋" w:eastAsia="仿宋" w:cs="仿宋"/>
                <w:sz w:val="21"/>
                <w:szCs w:val="21"/>
                <w:lang w:eastAsia="zh-CN"/>
              </w:rPr>
              <w:t>)</w:t>
            </w:r>
          </w:p>
        </w:tc>
        <w:tc>
          <w:tcPr>
            <w:tcW w:w="1004" w:type="dxa"/>
            <w:vMerge w:val="continue"/>
            <w:tcBorders>
              <w:left w:val="single" w:color="000000" w:sz="6" w:space="0"/>
              <w:bottom w:val="single" w:color="000000" w:sz="12" w:space="0"/>
              <w:right w:val="single" w:color="000000" w:sz="6" w:space="0"/>
            </w:tcBorders>
          </w:tcPr>
          <w:p>
            <w:pPr>
              <w:rPr>
                <w:lang w:eastAsia="zh-CN"/>
              </w:rPr>
            </w:pPr>
          </w:p>
        </w:tc>
        <w:tc>
          <w:tcPr>
            <w:tcW w:w="1004" w:type="dxa"/>
            <w:tcBorders>
              <w:top w:val="single" w:color="000000" w:sz="6" w:space="0"/>
              <w:left w:val="single" w:color="000000" w:sz="6" w:space="0"/>
              <w:bottom w:val="single" w:color="000000" w:sz="12" w:space="0"/>
              <w:right w:val="single" w:color="000000" w:sz="6" w:space="0"/>
            </w:tcBorders>
          </w:tcPr>
          <w:p>
            <w:pPr>
              <w:pStyle w:val="10"/>
              <w:spacing w:before="3" w:line="200" w:lineRule="exact"/>
              <w:rPr>
                <w:sz w:val="20"/>
                <w:szCs w:val="20"/>
                <w:lang w:eastAsia="zh-CN"/>
              </w:rPr>
            </w:pPr>
          </w:p>
          <w:p>
            <w:pPr>
              <w:pStyle w:val="10"/>
              <w:ind w:left="284"/>
              <w:rPr>
                <w:rFonts w:ascii="仿宋" w:hAnsi="仿宋" w:eastAsia="仿宋" w:cs="仿宋"/>
                <w:sz w:val="21"/>
                <w:szCs w:val="21"/>
              </w:rPr>
            </w:pPr>
            <w:r>
              <w:rPr>
                <w:rFonts w:ascii="仿宋" w:hAnsi="仿宋" w:eastAsia="仿宋" w:cs="仿宋"/>
                <w:spacing w:val="1"/>
                <w:sz w:val="21"/>
                <w:szCs w:val="21"/>
              </w:rPr>
              <w:t>20.</w:t>
            </w:r>
            <w:r>
              <w:rPr>
                <w:rFonts w:ascii="仿宋" w:hAnsi="仿宋" w:eastAsia="仿宋" w:cs="仿宋"/>
                <w:spacing w:val="-2"/>
                <w:sz w:val="21"/>
                <w:szCs w:val="21"/>
              </w:rPr>
              <w:t>7</w:t>
            </w:r>
            <w:r>
              <w:rPr>
                <w:rFonts w:ascii="仿宋" w:hAnsi="仿宋" w:eastAsia="仿宋" w:cs="仿宋"/>
                <w:sz w:val="21"/>
                <w:szCs w:val="21"/>
              </w:rPr>
              <w:t>7</w:t>
            </w:r>
          </w:p>
        </w:tc>
        <w:tc>
          <w:tcPr>
            <w:tcW w:w="1004" w:type="dxa"/>
            <w:tcBorders>
              <w:top w:val="single" w:color="000000" w:sz="6" w:space="0"/>
              <w:left w:val="single" w:color="000000" w:sz="6" w:space="0"/>
              <w:bottom w:val="single" w:color="000000" w:sz="12" w:space="0"/>
              <w:right w:val="single" w:color="000000" w:sz="6" w:space="0"/>
            </w:tcBorders>
          </w:tcPr>
          <w:p>
            <w:pPr>
              <w:pStyle w:val="10"/>
              <w:spacing w:before="3" w:line="200" w:lineRule="exact"/>
              <w:rPr>
                <w:sz w:val="20"/>
                <w:szCs w:val="20"/>
              </w:rPr>
            </w:pPr>
          </w:p>
          <w:p>
            <w:pPr>
              <w:pStyle w:val="10"/>
              <w:ind w:left="283"/>
              <w:rPr>
                <w:rFonts w:ascii="仿宋" w:hAnsi="仿宋" w:eastAsia="仿宋" w:cs="仿宋"/>
                <w:sz w:val="21"/>
                <w:szCs w:val="21"/>
              </w:rPr>
            </w:pPr>
            <w:r>
              <w:rPr>
                <w:rFonts w:ascii="仿宋" w:hAnsi="仿宋" w:eastAsia="仿宋" w:cs="仿宋"/>
                <w:spacing w:val="1"/>
                <w:sz w:val="21"/>
                <w:szCs w:val="21"/>
              </w:rPr>
              <w:t>60.</w:t>
            </w:r>
            <w:r>
              <w:rPr>
                <w:rFonts w:ascii="仿宋" w:hAnsi="仿宋" w:eastAsia="仿宋" w:cs="仿宋"/>
                <w:spacing w:val="-2"/>
                <w:sz w:val="21"/>
                <w:szCs w:val="21"/>
              </w:rPr>
              <w:t>8</w:t>
            </w:r>
            <w:r>
              <w:rPr>
                <w:rFonts w:ascii="仿宋" w:hAnsi="仿宋" w:eastAsia="仿宋" w:cs="仿宋"/>
                <w:sz w:val="21"/>
                <w:szCs w:val="21"/>
              </w:rPr>
              <w:t>0</w:t>
            </w:r>
          </w:p>
        </w:tc>
        <w:tc>
          <w:tcPr>
            <w:tcW w:w="915" w:type="dxa"/>
            <w:tcBorders>
              <w:top w:val="single" w:color="000000" w:sz="6" w:space="0"/>
              <w:left w:val="single" w:color="000000" w:sz="6" w:space="0"/>
              <w:bottom w:val="single" w:color="000000" w:sz="12" w:space="0"/>
              <w:right w:val="single" w:color="000000" w:sz="6" w:space="0"/>
            </w:tcBorders>
          </w:tcPr>
          <w:p>
            <w:pPr>
              <w:pStyle w:val="10"/>
              <w:spacing w:before="3" w:line="200" w:lineRule="exact"/>
              <w:rPr>
                <w:sz w:val="20"/>
                <w:szCs w:val="20"/>
              </w:rPr>
            </w:pPr>
          </w:p>
          <w:p>
            <w:pPr>
              <w:pStyle w:val="10"/>
              <w:ind w:left="239"/>
              <w:rPr>
                <w:rFonts w:ascii="仿宋" w:hAnsi="仿宋" w:eastAsia="仿宋" w:cs="仿宋"/>
                <w:sz w:val="21"/>
                <w:szCs w:val="21"/>
              </w:rPr>
            </w:pPr>
            <w:r>
              <w:rPr>
                <w:rFonts w:ascii="仿宋" w:hAnsi="仿宋" w:eastAsia="仿宋" w:cs="仿宋"/>
                <w:spacing w:val="1"/>
                <w:sz w:val="21"/>
                <w:szCs w:val="21"/>
              </w:rPr>
              <w:t>4.8</w:t>
            </w:r>
            <w:r>
              <w:rPr>
                <w:rFonts w:ascii="仿宋" w:hAnsi="仿宋" w:eastAsia="仿宋" w:cs="仿宋"/>
                <w:spacing w:val="-2"/>
                <w:sz w:val="21"/>
                <w:szCs w:val="21"/>
              </w:rPr>
              <w:t>8</w:t>
            </w:r>
            <w:r>
              <w:rPr>
                <w:rFonts w:ascii="仿宋" w:hAnsi="仿宋" w:eastAsia="仿宋" w:cs="仿宋"/>
                <w:sz w:val="21"/>
                <w:szCs w:val="21"/>
              </w:rPr>
              <w:t>2</w:t>
            </w:r>
          </w:p>
        </w:tc>
        <w:tc>
          <w:tcPr>
            <w:tcW w:w="915" w:type="dxa"/>
            <w:tcBorders>
              <w:top w:val="single" w:color="000000" w:sz="6" w:space="0"/>
              <w:left w:val="single" w:color="000000" w:sz="6" w:space="0"/>
              <w:bottom w:val="single" w:color="000000" w:sz="12" w:space="0"/>
              <w:right w:val="single" w:color="000000" w:sz="6" w:space="0"/>
            </w:tcBorders>
          </w:tcPr>
          <w:p>
            <w:pPr>
              <w:pStyle w:val="10"/>
              <w:spacing w:before="3" w:line="200" w:lineRule="exact"/>
              <w:rPr>
                <w:sz w:val="20"/>
                <w:szCs w:val="20"/>
              </w:rPr>
            </w:pPr>
          </w:p>
          <w:p>
            <w:pPr>
              <w:pStyle w:val="10"/>
              <w:ind w:left="239"/>
              <w:rPr>
                <w:rFonts w:ascii="仿宋" w:hAnsi="仿宋" w:eastAsia="仿宋" w:cs="仿宋"/>
                <w:sz w:val="21"/>
                <w:szCs w:val="21"/>
              </w:rPr>
            </w:pPr>
            <w:r>
              <w:rPr>
                <w:rFonts w:ascii="仿宋" w:hAnsi="仿宋" w:eastAsia="仿宋" w:cs="仿宋"/>
                <w:spacing w:val="1"/>
                <w:sz w:val="21"/>
                <w:szCs w:val="21"/>
              </w:rPr>
              <w:t>9.8</w:t>
            </w:r>
            <w:r>
              <w:rPr>
                <w:rFonts w:ascii="仿宋" w:hAnsi="仿宋" w:eastAsia="仿宋" w:cs="仿宋"/>
                <w:spacing w:val="-2"/>
                <w:sz w:val="21"/>
                <w:szCs w:val="21"/>
              </w:rPr>
              <w:t>2</w:t>
            </w:r>
            <w:r>
              <w:rPr>
                <w:rFonts w:ascii="仿宋" w:hAnsi="仿宋" w:eastAsia="仿宋" w:cs="仿宋"/>
                <w:sz w:val="21"/>
                <w:szCs w:val="21"/>
              </w:rPr>
              <w:t>5</w:t>
            </w:r>
          </w:p>
        </w:tc>
        <w:tc>
          <w:tcPr>
            <w:tcW w:w="1064" w:type="dxa"/>
            <w:tcBorders>
              <w:top w:val="single" w:color="000000" w:sz="6" w:space="0"/>
              <w:left w:val="single" w:color="000000" w:sz="6" w:space="0"/>
              <w:bottom w:val="single" w:color="000000" w:sz="12" w:space="0"/>
              <w:right w:val="single" w:color="000000" w:sz="6" w:space="0"/>
            </w:tcBorders>
          </w:tcPr>
          <w:p>
            <w:pPr>
              <w:pStyle w:val="10"/>
              <w:spacing w:before="3" w:line="200" w:lineRule="exact"/>
              <w:rPr>
                <w:sz w:val="20"/>
                <w:szCs w:val="20"/>
              </w:rPr>
            </w:pPr>
          </w:p>
          <w:p>
            <w:pPr>
              <w:pStyle w:val="10"/>
              <w:ind w:left="262"/>
              <w:rPr>
                <w:rFonts w:ascii="仿宋" w:hAnsi="仿宋" w:eastAsia="仿宋" w:cs="仿宋"/>
                <w:sz w:val="21"/>
                <w:szCs w:val="21"/>
              </w:rPr>
            </w:pPr>
            <w:r>
              <w:rPr>
                <w:rFonts w:ascii="仿宋" w:hAnsi="仿宋" w:eastAsia="仿宋" w:cs="仿宋"/>
                <w:spacing w:val="1"/>
                <w:sz w:val="21"/>
                <w:szCs w:val="21"/>
              </w:rPr>
              <w:t>28</w:t>
            </w:r>
            <w:r>
              <w:rPr>
                <w:rFonts w:ascii="仿宋" w:hAnsi="仿宋" w:eastAsia="仿宋" w:cs="仿宋"/>
                <w:spacing w:val="-2"/>
                <w:sz w:val="21"/>
                <w:szCs w:val="21"/>
              </w:rPr>
              <w:t>.</w:t>
            </w:r>
            <w:r>
              <w:rPr>
                <w:rFonts w:ascii="仿宋" w:hAnsi="仿宋" w:eastAsia="仿宋" w:cs="仿宋"/>
                <w:spacing w:val="1"/>
                <w:sz w:val="21"/>
                <w:szCs w:val="21"/>
              </w:rPr>
              <w:t>37</w:t>
            </w:r>
            <w:r>
              <w:rPr>
                <w:rFonts w:ascii="仿宋" w:hAnsi="仿宋" w:eastAsia="仿宋" w:cs="仿宋"/>
                <w:sz w:val="21"/>
                <w:szCs w:val="21"/>
              </w:rPr>
              <w:t>2</w:t>
            </w:r>
          </w:p>
        </w:tc>
        <w:tc>
          <w:tcPr>
            <w:tcW w:w="1064" w:type="dxa"/>
            <w:tcBorders>
              <w:top w:val="single" w:color="000000" w:sz="6" w:space="0"/>
              <w:left w:val="single" w:color="000000" w:sz="6" w:space="0"/>
              <w:bottom w:val="single" w:color="000000" w:sz="12" w:space="0"/>
              <w:right w:val="single" w:color="000000" w:sz="6" w:space="0"/>
            </w:tcBorders>
          </w:tcPr>
          <w:p>
            <w:pPr>
              <w:pStyle w:val="10"/>
              <w:spacing w:before="3" w:line="200" w:lineRule="exact"/>
              <w:rPr>
                <w:sz w:val="20"/>
                <w:szCs w:val="20"/>
              </w:rPr>
            </w:pPr>
          </w:p>
          <w:p>
            <w:pPr>
              <w:pStyle w:val="10"/>
              <w:ind w:left="314"/>
              <w:rPr>
                <w:rFonts w:ascii="仿宋" w:hAnsi="仿宋" w:eastAsia="仿宋" w:cs="仿宋"/>
                <w:sz w:val="21"/>
                <w:szCs w:val="21"/>
              </w:rPr>
            </w:pPr>
            <w:r>
              <w:rPr>
                <w:rFonts w:ascii="仿宋" w:hAnsi="仿宋" w:eastAsia="仿宋" w:cs="仿宋"/>
                <w:spacing w:val="1"/>
                <w:sz w:val="21"/>
                <w:szCs w:val="21"/>
              </w:rPr>
              <w:t>7.5</w:t>
            </w:r>
            <w:r>
              <w:rPr>
                <w:rFonts w:ascii="仿宋" w:hAnsi="仿宋" w:eastAsia="仿宋" w:cs="仿宋"/>
                <w:spacing w:val="-2"/>
                <w:sz w:val="21"/>
                <w:szCs w:val="21"/>
              </w:rPr>
              <w:t>0</w:t>
            </w:r>
            <w:r>
              <w:rPr>
                <w:rFonts w:ascii="仿宋" w:hAnsi="仿宋" w:eastAsia="仿宋" w:cs="仿宋"/>
                <w:sz w:val="21"/>
                <w:szCs w:val="21"/>
              </w:rPr>
              <w:t>4</w:t>
            </w:r>
          </w:p>
        </w:tc>
        <w:tc>
          <w:tcPr>
            <w:tcW w:w="1064" w:type="dxa"/>
            <w:tcBorders>
              <w:top w:val="single" w:color="000000" w:sz="6" w:space="0"/>
              <w:left w:val="single" w:color="000000" w:sz="6" w:space="0"/>
              <w:bottom w:val="single" w:color="000000" w:sz="12" w:space="0"/>
              <w:right w:val="single" w:color="000000" w:sz="12" w:space="0"/>
            </w:tcBorders>
          </w:tcPr>
          <w:p>
            <w:pPr>
              <w:pStyle w:val="10"/>
              <w:spacing w:before="3" w:line="200" w:lineRule="exact"/>
              <w:rPr>
                <w:sz w:val="20"/>
                <w:szCs w:val="20"/>
              </w:rPr>
            </w:pPr>
          </w:p>
          <w:p>
            <w:pPr>
              <w:pStyle w:val="10"/>
              <w:ind w:left="260"/>
              <w:rPr>
                <w:rFonts w:ascii="仿宋" w:hAnsi="仿宋" w:eastAsia="仿宋" w:cs="仿宋"/>
                <w:sz w:val="21"/>
                <w:szCs w:val="21"/>
              </w:rPr>
            </w:pPr>
            <w:r>
              <w:rPr>
                <w:rFonts w:ascii="仿宋" w:hAnsi="仿宋" w:eastAsia="仿宋" w:cs="仿宋"/>
                <w:spacing w:val="1"/>
                <w:sz w:val="21"/>
                <w:szCs w:val="21"/>
              </w:rPr>
              <w:t>20.</w:t>
            </w:r>
            <w:r>
              <w:rPr>
                <w:rFonts w:ascii="仿宋" w:hAnsi="仿宋" w:eastAsia="仿宋" w:cs="仿宋"/>
                <w:spacing w:val="-2"/>
                <w:sz w:val="21"/>
                <w:szCs w:val="21"/>
              </w:rPr>
              <w:t>2</w:t>
            </w:r>
            <w:r>
              <w:rPr>
                <w:rFonts w:ascii="仿宋" w:hAnsi="仿宋" w:eastAsia="仿宋" w:cs="仿宋"/>
                <w:spacing w:val="1"/>
                <w:sz w:val="21"/>
                <w:szCs w:val="21"/>
              </w:rPr>
              <w:t>0</w:t>
            </w:r>
            <w:r>
              <w:rPr>
                <w:rFonts w:ascii="仿宋" w:hAnsi="仿宋" w:eastAsia="仿宋" w:cs="仿宋"/>
                <w:sz w:val="21"/>
                <w:szCs w:val="21"/>
              </w:rPr>
              <w:t>2</w:t>
            </w:r>
          </w:p>
        </w:tc>
      </w:tr>
    </w:tbl>
    <w:p>
      <w:pPr>
        <w:spacing w:line="200" w:lineRule="exact"/>
        <w:rPr>
          <w:sz w:val="20"/>
          <w:szCs w:val="20"/>
        </w:rPr>
      </w:pPr>
    </w:p>
    <w:p>
      <w:pPr>
        <w:spacing w:line="200" w:lineRule="exact"/>
        <w:rPr>
          <w:sz w:val="20"/>
          <w:szCs w:val="20"/>
        </w:rPr>
      </w:pPr>
    </w:p>
    <w:p>
      <w:pPr>
        <w:spacing w:before="4" w:line="220" w:lineRule="exact"/>
      </w:pPr>
    </w:p>
    <w:p>
      <w:pPr>
        <w:ind w:left="1255"/>
        <w:rPr>
          <w:rFonts w:ascii="Times New Roman" w:hAnsi="Times New Roman" w:eastAsia="Times New Roman" w:cs="Times New Roman"/>
          <w:sz w:val="20"/>
          <w:szCs w:val="20"/>
        </w:rPr>
      </w:pPr>
      <w:r>
        <w:pict>
          <v:shape id="_x0000_i1034" o:spt="75" type="#_x0000_t75" style="height:253.5pt;width:363.75pt;" filled="f" o:preferrelative="t" stroked="f" coordsize="21600,21600">
            <v:path/>
            <v:fill on="f" focussize="0,0"/>
            <v:stroke on="f" joinstyle="miter"/>
            <v:imagedata r:id="rId29" o:title=""/>
            <o:lock v:ext="edit" aspectratio="t"/>
            <w10:wrap type="none"/>
            <w10:anchorlock/>
          </v:shape>
        </w:pict>
      </w:r>
    </w:p>
    <w:p>
      <w:pPr>
        <w:spacing w:before="6" w:line="150" w:lineRule="exact"/>
        <w:rPr>
          <w:sz w:val="15"/>
          <w:szCs w:val="15"/>
        </w:rPr>
      </w:pPr>
    </w:p>
    <w:p>
      <w:pPr>
        <w:pStyle w:val="3"/>
        <w:spacing w:line="419" w:lineRule="exact"/>
        <w:ind w:left="3129"/>
        <w:rPr>
          <w:lang w:eastAsia="zh-CN"/>
        </w:rPr>
      </w:pPr>
      <w:r>
        <w:rPr>
          <w:spacing w:val="2"/>
          <w:lang w:eastAsia="zh-CN"/>
        </w:rPr>
        <w:t>各条道</w:t>
      </w:r>
      <w:r>
        <w:rPr>
          <w:lang w:eastAsia="zh-CN"/>
        </w:rPr>
        <w:t>路</w:t>
      </w:r>
      <w:r>
        <w:rPr>
          <w:spacing w:val="2"/>
          <w:lang w:eastAsia="zh-CN"/>
        </w:rPr>
        <w:t>评定结果汇总</w:t>
      </w:r>
      <w:r>
        <w:rPr>
          <w:lang w:eastAsia="zh-CN"/>
        </w:rPr>
        <w:t>表</w:t>
      </w:r>
    </w:p>
    <w:p>
      <w:pPr>
        <w:spacing w:before="15" w:line="240" w:lineRule="exact"/>
        <w:rPr>
          <w:sz w:val="24"/>
          <w:szCs w:val="24"/>
          <w:lang w:eastAsia="zh-CN"/>
        </w:rPr>
      </w:pPr>
    </w:p>
    <w:tbl>
      <w:tblPr>
        <w:tblStyle w:val="6"/>
        <w:tblW w:w="0" w:type="auto"/>
        <w:tblInd w:w="198" w:type="dxa"/>
        <w:tblLayout w:type="fixed"/>
        <w:tblCellMar>
          <w:top w:w="0" w:type="dxa"/>
          <w:left w:w="0" w:type="dxa"/>
          <w:bottom w:w="0" w:type="dxa"/>
          <w:right w:w="0" w:type="dxa"/>
        </w:tblCellMar>
      </w:tblPr>
      <w:tblGrid>
        <w:gridCol w:w="491"/>
        <w:gridCol w:w="833"/>
        <w:gridCol w:w="2100"/>
        <w:gridCol w:w="741"/>
        <w:gridCol w:w="1012"/>
        <w:gridCol w:w="1012"/>
        <w:gridCol w:w="741"/>
        <w:gridCol w:w="780"/>
        <w:gridCol w:w="1244"/>
      </w:tblGrid>
      <w:tr>
        <w:tblPrEx>
          <w:tblCellMar>
            <w:top w:w="0" w:type="dxa"/>
            <w:left w:w="0" w:type="dxa"/>
            <w:bottom w:w="0" w:type="dxa"/>
            <w:right w:w="0" w:type="dxa"/>
          </w:tblCellMar>
        </w:tblPrEx>
        <w:trPr>
          <w:trHeight w:val="590" w:hRule="exact"/>
        </w:trPr>
        <w:tc>
          <w:tcPr>
            <w:tcW w:w="491" w:type="dxa"/>
            <w:vMerge w:val="restart"/>
            <w:tcBorders>
              <w:top w:val="single" w:color="000000" w:sz="12" w:space="0"/>
              <w:left w:val="single" w:color="000000" w:sz="12" w:space="0"/>
              <w:right w:val="single" w:color="000000" w:sz="6" w:space="0"/>
            </w:tcBorders>
          </w:tcPr>
          <w:p>
            <w:pPr>
              <w:pStyle w:val="10"/>
              <w:spacing w:before="10" w:line="120" w:lineRule="exact"/>
              <w:rPr>
                <w:sz w:val="12"/>
                <w:szCs w:val="12"/>
                <w:lang w:eastAsia="zh-CN"/>
              </w:rPr>
            </w:pPr>
          </w:p>
          <w:p>
            <w:pPr>
              <w:pStyle w:val="10"/>
              <w:spacing w:line="211" w:lineRule="auto"/>
              <w:ind w:left="125" w:right="135"/>
              <w:jc w:val="both"/>
              <w:rPr>
                <w:rFonts w:ascii="仿宋" w:hAnsi="仿宋" w:eastAsia="仿宋" w:cs="仿宋"/>
                <w:sz w:val="21"/>
                <w:szCs w:val="21"/>
              </w:rPr>
            </w:pPr>
            <w:r>
              <w:rPr>
                <w:rFonts w:ascii="仿宋" w:hAnsi="仿宋" w:eastAsia="仿宋" w:cs="仿宋"/>
                <w:sz w:val="21"/>
                <w:szCs w:val="21"/>
              </w:rPr>
              <w:t>序序号</w:t>
            </w:r>
          </w:p>
        </w:tc>
        <w:tc>
          <w:tcPr>
            <w:tcW w:w="833" w:type="dxa"/>
            <w:vMerge w:val="restart"/>
            <w:tcBorders>
              <w:top w:val="single" w:color="000000" w:sz="12" w:space="0"/>
              <w:left w:val="single" w:color="000000" w:sz="6" w:space="0"/>
              <w:right w:val="single" w:color="000000" w:sz="6" w:space="0"/>
            </w:tcBorders>
          </w:tcPr>
          <w:p>
            <w:pPr>
              <w:pStyle w:val="10"/>
              <w:spacing w:before="16" w:line="280" w:lineRule="exact"/>
              <w:rPr>
                <w:sz w:val="28"/>
                <w:szCs w:val="28"/>
              </w:rPr>
            </w:pPr>
          </w:p>
          <w:p>
            <w:pPr>
              <w:pStyle w:val="10"/>
              <w:spacing w:line="272" w:lineRule="exact"/>
              <w:ind w:left="198" w:right="202"/>
              <w:rPr>
                <w:rFonts w:ascii="仿宋" w:hAnsi="仿宋" w:eastAsia="仿宋" w:cs="仿宋"/>
                <w:sz w:val="21"/>
                <w:szCs w:val="21"/>
              </w:rPr>
            </w:pPr>
            <w:r>
              <w:rPr>
                <w:rFonts w:ascii="仿宋" w:hAnsi="仿宋" w:eastAsia="仿宋" w:cs="仿宋"/>
                <w:spacing w:val="-1"/>
                <w:sz w:val="21"/>
                <w:szCs w:val="21"/>
              </w:rPr>
              <w:t>路</w:t>
            </w:r>
            <w:r>
              <w:rPr>
                <w:rFonts w:ascii="仿宋" w:hAnsi="仿宋" w:eastAsia="仿宋" w:cs="仿宋"/>
                <w:sz w:val="21"/>
                <w:szCs w:val="21"/>
              </w:rPr>
              <w:t>线</w:t>
            </w:r>
            <w:r>
              <w:rPr>
                <w:rFonts w:ascii="仿宋" w:hAnsi="仿宋" w:eastAsia="仿宋" w:cs="仿宋"/>
                <w:spacing w:val="-1"/>
                <w:sz w:val="21"/>
                <w:szCs w:val="21"/>
              </w:rPr>
              <w:t>编</w:t>
            </w:r>
            <w:r>
              <w:rPr>
                <w:rFonts w:ascii="仿宋" w:hAnsi="仿宋" w:eastAsia="仿宋" w:cs="仿宋"/>
                <w:sz w:val="21"/>
                <w:szCs w:val="21"/>
              </w:rPr>
              <w:t>号</w:t>
            </w:r>
          </w:p>
        </w:tc>
        <w:tc>
          <w:tcPr>
            <w:tcW w:w="2100" w:type="dxa"/>
            <w:vMerge w:val="restart"/>
            <w:tcBorders>
              <w:top w:val="single" w:color="000000" w:sz="12" w:space="0"/>
              <w:left w:val="single" w:color="000000" w:sz="6" w:space="0"/>
              <w:right w:val="single" w:color="000000" w:sz="6" w:space="0"/>
            </w:tcBorders>
          </w:tcPr>
          <w:p>
            <w:pPr>
              <w:pStyle w:val="10"/>
              <w:spacing w:before="10" w:line="160" w:lineRule="exact"/>
              <w:rPr>
                <w:sz w:val="16"/>
                <w:szCs w:val="16"/>
              </w:rPr>
            </w:pPr>
          </w:p>
          <w:p>
            <w:pPr>
              <w:pStyle w:val="10"/>
              <w:spacing w:line="200" w:lineRule="exact"/>
              <w:rPr>
                <w:sz w:val="20"/>
                <w:szCs w:val="20"/>
              </w:rPr>
            </w:pPr>
          </w:p>
          <w:p>
            <w:pPr>
              <w:pStyle w:val="10"/>
              <w:ind w:left="623"/>
              <w:rPr>
                <w:rFonts w:ascii="仿宋" w:hAnsi="仿宋" w:eastAsia="仿宋" w:cs="仿宋"/>
                <w:sz w:val="21"/>
                <w:szCs w:val="21"/>
              </w:rPr>
            </w:pPr>
            <w:r>
              <w:rPr>
                <w:rFonts w:ascii="仿宋" w:hAnsi="仿宋" w:eastAsia="仿宋" w:cs="仿宋"/>
                <w:spacing w:val="-1"/>
                <w:sz w:val="21"/>
                <w:szCs w:val="21"/>
              </w:rPr>
              <w:t>道</w:t>
            </w:r>
            <w:r>
              <w:rPr>
                <w:rFonts w:ascii="仿宋" w:hAnsi="仿宋" w:eastAsia="仿宋" w:cs="仿宋"/>
                <w:spacing w:val="2"/>
                <w:sz w:val="21"/>
                <w:szCs w:val="21"/>
              </w:rPr>
              <w:t>路</w:t>
            </w:r>
            <w:r>
              <w:rPr>
                <w:rFonts w:ascii="仿宋" w:hAnsi="仿宋" w:eastAsia="仿宋" w:cs="仿宋"/>
                <w:spacing w:val="-1"/>
                <w:sz w:val="21"/>
                <w:szCs w:val="21"/>
              </w:rPr>
              <w:t>名</w:t>
            </w:r>
            <w:r>
              <w:rPr>
                <w:rFonts w:ascii="仿宋" w:hAnsi="仿宋" w:eastAsia="仿宋" w:cs="仿宋"/>
                <w:sz w:val="21"/>
                <w:szCs w:val="21"/>
              </w:rPr>
              <w:t>称</w:t>
            </w:r>
          </w:p>
        </w:tc>
        <w:tc>
          <w:tcPr>
            <w:tcW w:w="2765" w:type="dxa"/>
            <w:gridSpan w:val="3"/>
            <w:tcBorders>
              <w:top w:val="single" w:color="000000" w:sz="12" w:space="0"/>
              <w:left w:val="single" w:color="000000" w:sz="6" w:space="0"/>
              <w:bottom w:val="single" w:color="000000" w:sz="6" w:space="0"/>
              <w:right w:val="single" w:color="000000" w:sz="6" w:space="0"/>
            </w:tcBorders>
          </w:tcPr>
          <w:p>
            <w:pPr>
              <w:pStyle w:val="10"/>
              <w:spacing w:before="77"/>
              <w:ind w:left="219"/>
              <w:rPr>
                <w:rFonts w:ascii="仿宋" w:hAnsi="仿宋" w:eastAsia="仿宋" w:cs="仿宋"/>
                <w:sz w:val="21"/>
                <w:szCs w:val="21"/>
                <w:lang w:eastAsia="zh-CN"/>
              </w:rPr>
            </w:pPr>
            <w:r>
              <w:rPr>
                <w:rFonts w:ascii="仿宋" w:hAnsi="仿宋" w:eastAsia="仿宋" w:cs="仿宋"/>
                <w:spacing w:val="-1"/>
                <w:sz w:val="21"/>
                <w:szCs w:val="21"/>
                <w:lang w:eastAsia="zh-CN"/>
              </w:rPr>
              <w:t>公</w:t>
            </w:r>
            <w:r>
              <w:rPr>
                <w:rFonts w:ascii="仿宋" w:hAnsi="仿宋" w:eastAsia="仿宋" w:cs="仿宋"/>
                <w:spacing w:val="2"/>
                <w:sz w:val="21"/>
                <w:szCs w:val="21"/>
                <w:lang w:eastAsia="zh-CN"/>
              </w:rPr>
              <w:t>路</w:t>
            </w:r>
            <w:r>
              <w:rPr>
                <w:rFonts w:ascii="仿宋" w:hAnsi="仿宋" w:eastAsia="仿宋" w:cs="仿宋"/>
                <w:spacing w:val="-1"/>
                <w:sz w:val="21"/>
                <w:szCs w:val="21"/>
                <w:lang w:eastAsia="zh-CN"/>
              </w:rPr>
              <w:t>技</w:t>
            </w:r>
            <w:r>
              <w:rPr>
                <w:rFonts w:ascii="仿宋" w:hAnsi="仿宋" w:eastAsia="仿宋" w:cs="仿宋"/>
                <w:spacing w:val="2"/>
                <w:sz w:val="21"/>
                <w:szCs w:val="21"/>
                <w:lang w:eastAsia="zh-CN"/>
              </w:rPr>
              <w:t>术</w:t>
            </w:r>
            <w:r>
              <w:rPr>
                <w:rFonts w:ascii="仿宋" w:hAnsi="仿宋" w:eastAsia="仿宋" w:cs="仿宋"/>
                <w:spacing w:val="-1"/>
                <w:sz w:val="21"/>
                <w:szCs w:val="21"/>
                <w:lang w:eastAsia="zh-CN"/>
              </w:rPr>
              <w:t>状</w:t>
            </w:r>
            <w:r>
              <w:rPr>
                <w:rFonts w:ascii="仿宋" w:hAnsi="仿宋" w:eastAsia="仿宋" w:cs="仿宋"/>
                <w:spacing w:val="2"/>
                <w:sz w:val="21"/>
                <w:szCs w:val="21"/>
                <w:lang w:eastAsia="zh-CN"/>
              </w:rPr>
              <w:t>况</w:t>
            </w:r>
            <w:r>
              <w:rPr>
                <w:rFonts w:ascii="仿宋" w:hAnsi="仿宋" w:eastAsia="仿宋" w:cs="仿宋"/>
                <w:spacing w:val="-1"/>
                <w:sz w:val="21"/>
                <w:szCs w:val="21"/>
                <w:lang w:eastAsia="zh-CN"/>
              </w:rPr>
              <w:t>指</w:t>
            </w:r>
            <w:r>
              <w:rPr>
                <w:rFonts w:ascii="仿宋" w:hAnsi="仿宋" w:eastAsia="仿宋" w:cs="仿宋"/>
                <w:spacing w:val="2"/>
                <w:sz w:val="21"/>
                <w:szCs w:val="21"/>
                <w:lang w:eastAsia="zh-CN"/>
              </w:rPr>
              <w:t>数</w:t>
            </w:r>
            <w:r>
              <w:rPr>
                <w:rFonts w:ascii="仿宋" w:hAnsi="仿宋" w:eastAsia="仿宋" w:cs="仿宋"/>
                <w:spacing w:val="-1"/>
                <w:sz w:val="21"/>
                <w:szCs w:val="21"/>
                <w:lang w:eastAsia="zh-CN"/>
              </w:rPr>
              <w:t>（</w:t>
            </w:r>
            <w:r>
              <w:rPr>
                <w:rFonts w:ascii="仿宋" w:hAnsi="仿宋" w:eastAsia="仿宋" w:cs="仿宋"/>
                <w:spacing w:val="1"/>
                <w:sz w:val="21"/>
                <w:szCs w:val="21"/>
                <w:lang w:eastAsia="zh-CN"/>
              </w:rPr>
              <w:t>MQI</w:t>
            </w:r>
            <w:r>
              <w:rPr>
                <w:rFonts w:ascii="仿宋" w:hAnsi="仿宋" w:eastAsia="仿宋" w:cs="仿宋"/>
                <w:sz w:val="21"/>
                <w:szCs w:val="21"/>
                <w:lang w:eastAsia="zh-CN"/>
              </w:rPr>
              <w:t>)</w:t>
            </w:r>
          </w:p>
        </w:tc>
        <w:tc>
          <w:tcPr>
            <w:tcW w:w="2765" w:type="dxa"/>
            <w:gridSpan w:val="3"/>
            <w:tcBorders>
              <w:top w:val="single" w:color="000000" w:sz="12" w:space="0"/>
              <w:left w:val="single" w:color="000000" w:sz="6" w:space="0"/>
              <w:bottom w:val="single" w:color="000000" w:sz="6" w:space="0"/>
              <w:right w:val="single" w:color="000000" w:sz="12" w:space="0"/>
            </w:tcBorders>
          </w:tcPr>
          <w:p>
            <w:pPr>
              <w:pStyle w:val="10"/>
              <w:spacing w:before="77"/>
              <w:ind w:left="219"/>
              <w:rPr>
                <w:rFonts w:ascii="仿宋" w:hAnsi="仿宋" w:eastAsia="仿宋" w:cs="仿宋"/>
                <w:sz w:val="21"/>
                <w:szCs w:val="21"/>
                <w:lang w:eastAsia="zh-CN"/>
              </w:rPr>
            </w:pPr>
            <w:r>
              <w:rPr>
                <w:rFonts w:ascii="仿宋" w:hAnsi="仿宋" w:eastAsia="仿宋" w:cs="仿宋"/>
                <w:spacing w:val="-1"/>
                <w:sz w:val="21"/>
                <w:szCs w:val="21"/>
                <w:lang w:eastAsia="zh-CN"/>
              </w:rPr>
              <w:t>路</w:t>
            </w:r>
            <w:r>
              <w:rPr>
                <w:rFonts w:ascii="仿宋" w:hAnsi="仿宋" w:eastAsia="仿宋" w:cs="仿宋"/>
                <w:spacing w:val="2"/>
                <w:sz w:val="21"/>
                <w:szCs w:val="21"/>
                <w:lang w:eastAsia="zh-CN"/>
              </w:rPr>
              <w:t>面</w:t>
            </w:r>
            <w:r>
              <w:rPr>
                <w:rFonts w:ascii="仿宋" w:hAnsi="仿宋" w:eastAsia="仿宋" w:cs="仿宋"/>
                <w:spacing w:val="-1"/>
                <w:sz w:val="21"/>
                <w:szCs w:val="21"/>
                <w:lang w:eastAsia="zh-CN"/>
              </w:rPr>
              <w:t>使</w:t>
            </w:r>
            <w:r>
              <w:rPr>
                <w:rFonts w:ascii="仿宋" w:hAnsi="仿宋" w:eastAsia="仿宋" w:cs="仿宋"/>
                <w:spacing w:val="2"/>
                <w:sz w:val="21"/>
                <w:szCs w:val="21"/>
                <w:lang w:eastAsia="zh-CN"/>
              </w:rPr>
              <w:t>用</w:t>
            </w:r>
            <w:r>
              <w:rPr>
                <w:rFonts w:ascii="仿宋" w:hAnsi="仿宋" w:eastAsia="仿宋" w:cs="仿宋"/>
                <w:spacing w:val="-1"/>
                <w:sz w:val="21"/>
                <w:szCs w:val="21"/>
                <w:lang w:eastAsia="zh-CN"/>
              </w:rPr>
              <w:t>性</w:t>
            </w:r>
            <w:r>
              <w:rPr>
                <w:rFonts w:ascii="仿宋" w:hAnsi="仿宋" w:eastAsia="仿宋" w:cs="仿宋"/>
                <w:spacing w:val="2"/>
                <w:sz w:val="21"/>
                <w:szCs w:val="21"/>
                <w:lang w:eastAsia="zh-CN"/>
              </w:rPr>
              <w:t>能</w:t>
            </w:r>
            <w:r>
              <w:rPr>
                <w:rFonts w:ascii="仿宋" w:hAnsi="仿宋" w:eastAsia="仿宋" w:cs="仿宋"/>
                <w:spacing w:val="-1"/>
                <w:sz w:val="21"/>
                <w:szCs w:val="21"/>
                <w:lang w:eastAsia="zh-CN"/>
              </w:rPr>
              <w:t>指</w:t>
            </w:r>
            <w:r>
              <w:rPr>
                <w:rFonts w:ascii="仿宋" w:hAnsi="仿宋" w:eastAsia="仿宋" w:cs="仿宋"/>
                <w:spacing w:val="2"/>
                <w:sz w:val="21"/>
                <w:szCs w:val="21"/>
                <w:lang w:eastAsia="zh-CN"/>
              </w:rPr>
              <w:t>数（</w:t>
            </w:r>
            <w:r>
              <w:rPr>
                <w:rFonts w:ascii="仿宋" w:hAnsi="仿宋" w:eastAsia="仿宋" w:cs="仿宋"/>
                <w:spacing w:val="1"/>
                <w:sz w:val="21"/>
                <w:szCs w:val="21"/>
                <w:lang w:eastAsia="zh-CN"/>
              </w:rPr>
              <w:t>PQ</w:t>
            </w:r>
            <w:r>
              <w:rPr>
                <w:rFonts w:ascii="仿宋" w:hAnsi="仿宋" w:eastAsia="仿宋" w:cs="仿宋"/>
                <w:spacing w:val="-2"/>
                <w:sz w:val="21"/>
                <w:szCs w:val="21"/>
                <w:lang w:eastAsia="zh-CN"/>
              </w:rPr>
              <w:t>I</w:t>
            </w:r>
            <w:r>
              <w:rPr>
                <w:rFonts w:ascii="仿宋" w:hAnsi="仿宋" w:eastAsia="仿宋" w:cs="仿宋"/>
                <w:sz w:val="21"/>
                <w:szCs w:val="21"/>
                <w:lang w:eastAsia="zh-CN"/>
              </w:rPr>
              <w:t>)</w:t>
            </w:r>
          </w:p>
        </w:tc>
      </w:tr>
      <w:tr>
        <w:tblPrEx>
          <w:tblCellMar>
            <w:top w:w="0" w:type="dxa"/>
            <w:left w:w="0" w:type="dxa"/>
            <w:bottom w:w="0" w:type="dxa"/>
            <w:right w:w="0" w:type="dxa"/>
          </w:tblCellMar>
        </w:tblPrEx>
        <w:trPr>
          <w:trHeight w:val="582" w:hRule="exact"/>
        </w:trPr>
        <w:tc>
          <w:tcPr>
            <w:tcW w:w="491" w:type="dxa"/>
            <w:vMerge w:val="continue"/>
            <w:tcBorders>
              <w:left w:val="single" w:color="000000" w:sz="12" w:space="0"/>
              <w:bottom w:val="single" w:color="000000" w:sz="6" w:space="0"/>
              <w:right w:val="single" w:color="000000" w:sz="6" w:space="0"/>
            </w:tcBorders>
          </w:tcPr>
          <w:p>
            <w:pPr>
              <w:rPr>
                <w:lang w:eastAsia="zh-CN"/>
              </w:rPr>
            </w:pPr>
          </w:p>
        </w:tc>
        <w:tc>
          <w:tcPr>
            <w:tcW w:w="833" w:type="dxa"/>
            <w:vMerge w:val="continue"/>
            <w:tcBorders>
              <w:left w:val="single" w:color="000000" w:sz="6" w:space="0"/>
              <w:bottom w:val="single" w:color="000000" w:sz="6" w:space="0"/>
              <w:right w:val="single" w:color="000000" w:sz="6" w:space="0"/>
            </w:tcBorders>
          </w:tcPr>
          <w:p>
            <w:pPr>
              <w:rPr>
                <w:lang w:eastAsia="zh-CN"/>
              </w:rPr>
            </w:pPr>
          </w:p>
        </w:tc>
        <w:tc>
          <w:tcPr>
            <w:tcW w:w="2100" w:type="dxa"/>
            <w:vMerge w:val="continue"/>
            <w:tcBorders>
              <w:left w:val="single" w:color="000000" w:sz="6" w:space="0"/>
              <w:bottom w:val="single" w:color="000000" w:sz="6" w:space="0"/>
              <w:right w:val="single" w:color="000000" w:sz="6" w:space="0"/>
            </w:tcBorders>
          </w:tcPr>
          <w:p>
            <w:pPr>
              <w:rPr>
                <w:lang w:eastAsia="zh-CN"/>
              </w:rPr>
            </w:pP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7"/>
              <w:ind w:left="152"/>
              <w:rPr>
                <w:rFonts w:ascii="仿宋" w:hAnsi="仿宋" w:eastAsia="仿宋" w:cs="仿宋"/>
                <w:sz w:val="21"/>
                <w:szCs w:val="21"/>
              </w:rPr>
            </w:pPr>
            <w:r>
              <w:rPr>
                <w:rFonts w:ascii="仿宋" w:hAnsi="仿宋" w:eastAsia="仿宋" w:cs="仿宋"/>
                <w:spacing w:val="-1"/>
                <w:sz w:val="21"/>
                <w:szCs w:val="21"/>
              </w:rPr>
              <w:t>均</w:t>
            </w:r>
            <w:r>
              <w:rPr>
                <w:rFonts w:ascii="仿宋" w:hAnsi="仿宋" w:eastAsia="仿宋" w:cs="仿宋"/>
                <w:sz w:val="21"/>
                <w:szCs w:val="21"/>
              </w:rPr>
              <w:t>值</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1" w:line="274" w:lineRule="exact"/>
              <w:ind w:left="340" w:right="184" w:hanging="156"/>
              <w:rPr>
                <w:rFonts w:ascii="仿宋" w:hAnsi="仿宋" w:eastAsia="仿宋" w:cs="仿宋"/>
                <w:sz w:val="21"/>
                <w:szCs w:val="21"/>
              </w:rPr>
            </w:pPr>
            <w:r>
              <w:rPr>
                <w:rFonts w:ascii="仿宋" w:hAnsi="仿宋" w:eastAsia="仿宋" w:cs="仿宋"/>
                <w:spacing w:val="-1"/>
                <w:w w:val="95"/>
                <w:sz w:val="21"/>
                <w:szCs w:val="21"/>
              </w:rPr>
              <w:t>优</w:t>
            </w:r>
            <w:r>
              <w:rPr>
                <w:rFonts w:ascii="仿宋" w:hAnsi="仿宋" w:eastAsia="仿宋" w:cs="仿宋"/>
                <w:spacing w:val="1"/>
                <w:w w:val="95"/>
                <w:sz w:val="21"/>
                <w:szCs w:val="21"/>
              </w:rPr>
              <w:t>良</w:t>
            </w:r>
            <w:r>
              <w:rPr>
                <w:rFonts w:ascii="仿宋" w:hAnsi="仿宋" w:eastAsia="仿宋" w:cs="仿宋"/>
                <w:w w:val="95"/>
                <w:sz w:val="21"/>
                <w:szCs w:val="21"/>
              </w:rPr>
              <w:t>路</w:t>
            </w:r>
            <w:r>
              <w:rPr>
                <w:rFonts w:ascii="仿宋" w:hAnsi="仿宋" w:eastAsia="仿宋" w:cs="仿宋"/>
                <w:spacing w:val="2"/>
                <w:sz w:val="21"/>
                <w:szCs w:val="21"/>
              </w:rPr>
              <w:t>率</w:t>
            </w:r>
            <w:r>
              <w:rPr>
                <w:rFonts w:ascii="仿宋" w:hAnsi="仿宋" w:eastAsia="仿宋" w:cs="仿宋"/>
                <w:sz w:val="21"/>
                <w:szCs w:val="21"/>
              </w:rPr>
              <w:t>%</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1" w:line="274" w:lineRule="exact"/>
              <w:ind w:left="341" w:right="185" w:hanging="159"/>
              <w:rPr>
                <w:rFonts w:ascii="仿宋" w:hAnsi="仿宋" w:eastAsia="仿宋" w:cs="仿宋"/>
                <w:sz w:val="21"/>
                <w:szCs w:val="21"/>
              </w:rPr>
            </w:pPr>
            <w:r>
              <w:rPr>
                <w:rFonts w:ascii="仿宋" w:hAnsi="仿宋" w:eastAsia="仿宋" w:cs="仿宋"/>
                <w:spacing w:val="-1"/>
                <w:w w:val="95"/>
                <w:sz w:val="21"/>
                <w:szCs w:val="21"/>
              </w:rPr>
              <w:t>中</w:t>
            </w:r>
            <w:r>
              <w:rPr>
                <w:rFonts w:ascii="仿宋" w:hAnsi="仿宋" w:eastAsia="仿宋" w:cs="仿宋"/>
                <w:spacing w:val="1"/>
                <w:w w:val="95"/>
                <w:sz w:val="21"/>
                <w:szCs w:val="21"/>
              </w:rPr>
              <w:t>等</w:t>
            </w:r>
            <w:r>
              <w:rPr>
                <w:rFonts w:ascii="仿宋" w:hAnsi="仿宋" w:eastAsia="仿宋" w:cs="仿宋"/>
                <w:w w:val="95"/>
                <w:sz w:val="21"/>
                <w:szCs w:val="21"/>
              </w:rPr>
              <w:t>路</w:t>
            </w:r>
            <w:r>
              <w:rPr>
                <w:rFonts w:ascii="仿宋" w:hAnsi="仿宋" w:eastAsia="仿宋" w:cs="仿宋"/>
                <w:spacing w:val="-1"/>
                <w:sz w:val="21"/>
                <w:szCs w:val="21"/>
              </w:rPr>
              <w:t>率</w:t>
            </w:r>
            <w:r>
              <w:rPr>
                <w:rFonts w:ascii="仿宋" w:hAnsi="仿宋" w:eastAsia="仿宋" w:cs="仿宋"/>
                <w:sz w:val="21"/>
                <w:szCs w:val="21"/>
              </w:rPr>
              <w:t>%</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7"/>
              <w:ind w:left="152"/>
              <w:rPr>
                <w:rFonts w:ascii="仿宋" w:hAnsi="仿宋" w:eastAsia="仿宋" w:cs="仿宋"/>
                <w:sz w:val="21"/>
                <w:szCs w:val="21"/>
              </w:rPr>
            </w:pPr>
            <w:r>
              <w:rPr>
                <w:rFonts w:ascii="仿宋" w:hAnsi="仿宋" w:eastAsia="仿宋" w:cs="仿宋"/>
                <w:spacing w:val="-1"/>
                <w:sz w:val="21"/>
                <w:szCs w:val="21"/>
              </w:rPr>
              <w:t>均</w:t>
            </w:r>
            <w:r>
              <w:rPr>
                <w:rFonts w:ascii="仿宋" w:hAnsi="仿宋" w:eastAsia="仿宋" w:cs="仿宋"/>
                <w:sz w:val="21"/>
                <w:szCs w:val="21"/>
              </w:rPr>
              <w:t>值</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1" w:line="274" w:lineRule="exact"/>
              <w:ind w:left="119" w:right="121" w:firstLine="52"/>
              <w:rPr>
                <w:rFonts w:ascii="仿宋" w:hAnsi="仿宋" w:eastAsia="仿宋" w:cs="仿宋"/>
                <w:sz w:val="21"/>
                <w:szCs w:val="21"/>
              </w:rPr>
            </w:pPr>
            <w:r>
              <w:rPr>
                <w:rFonts w:ascii="仿宋" w:hAnsi="仿宋" w:eastAsia="仿宋" w:cs="仿宋"/>
                <w:spacing w:val="-1"/>
                <w:sz w:val="21"/>
                <w:szCs w:val="21"/>
              </w:rPr>
              <w:t>优</w:t>
            </w:r>
            <w:r>
              <w:rPr>
                <w:rFonts w:ascii="仿宋" w:hAnsi="仿宋" w:eastAsia="仿宋" w:cs="仿宋"/>
                <w:sz w:val="21"/>
                <w:szCs w:val="21"/>
              </w:rPr>
              <w:t>良</w:t>
            </w:r>
            <w:r>
              <w:rPr>
                <w:rFonts w:ascii="仿宋" w:hAnsi="仿宋" w:eastAsia="仿宋" w:cs="仿宋"/>
                <w:spacing w:val="-1"/>
                <w:sz w:val="21"/>
                <w:szCs w:val="21"/>
              </w:rPr>
              <w:t>路</w:t>
            </w:r>
            <w:r>
              <w:rPr>
                <w:rFonts w:ascii="仿宋" w:hAnsi="仿宋" w:eastAsia="仿宋" w:cs="仿宋"/>
                <w:spacing w:val="2"/>
                <w:sz w:val="21"/>
                <w:szCs w:val="21"/>
              </w:rPr>
              <w:t>率</w:t>
            </w:r>
            <w:r>
              <w:rPr>
                <w:rFonts w:ascii="仿宋" w:hAnsi="仿宋" w:eastAsia="仿宋" w:cs="仿宋"/>
                <w:sz w:val="21"/>
                <w:szCs w:val="21"/>
              </w:rPr>
              <w:t>%</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7"/>
              <w:ind w:left="141"/>
              <w:rPr>
                <w:rFonts w:ascii="仿宋" w:hAnsi="仿宋" w:eastAsia="仿宋" w:cs="仿宋"/>
                <w:sz w:val="21"/>
                <w:szCs w:val="21"/>
              </w:rPr>
            </w:pPr>
            <w:r>
              <w:rPr>
                <w:rFonts w:ascii="仿宋" w:hAnsi="仿宋" w:eastAsia="仿宋" w:cs="仿宋"/>
                <w:spacing w:val="-1"/>
                <w:sz w:val="21"/>
                <w:szCs w:val="21"/>
              </w:rPr>
              <w:t>中</w:t>
            </w:r>
            <w:r>
              <w:rPr>
                <w:rFonts w:ascii="仿宋" w:hAnsi="仿宋" w:eastAsia="仿宋" w:cs="仿宋"/>
                <w:spacing w:val="2"/>
                <w:sz w:val="21"/>
                <w:szCs w:val="21"/>
              </w:rPr>
              <w:t>等</w:t>
            </w:r>
            <w:r>
              <w:rPr>
                <w:rFonts w:ascii="仿宋" w:hAnsi="仿宋" w:eastAsia="仿宋" w:cs="仿宋"/>
                <w:spacing w:val="-1"/>
                <w:sz w:val="21"/>
                <w:szCs w:val="21"/>
              </w:rPr>
              <w:t>路</w:t>
            </w:r>
            <w:r>
              <w:rPr>
                <w:rFonts w:ascii="仿宋" w:hAnsi="仿宋" w:eastAsia="仿宋" w:cs="仿宋"/>
                <w:spacing w:val="2"/>
                <w:sz w:val="21"/>
                <w:szCs w:val="21"/>
              </w:rPr>
              <w:t>率</w:t>
            </w:r>
            <w:r>
              <w:rPr>
                <w:rFonts w:ascii="仿宋" w:hAnsi="仿宋" w:eastAsia="仿宋" w:cs="仿宋"/>
                <w:sz w:val="21"/>
                <w:szCs w:val="21"/>
              </w:rPr>
              <w:t>%</w:t>
            </w:r>
          </w:p>
        </w:tc>
      </w:tr>
      <w:tr>
        <w:tblPrEx>
          <w:tblCellMar>
            <w:top w:w="0" w:type="dxa"/>
            <w:left w:w="0" w:type="dxa"/>
            <w:bottom w:w="0" w:type="dxa"/>
            <w:right w:w="0" w:type="dxa"/>
          </w:tblCellMar>
        </w:tblPrEx>
        <w:trPr>
          <w:trHeight w:val="587" w:hRule="exact"/>
        </w:trPr>
        <w:tc>
          <w:tcPr>
            <w:tcW w:w="491" w:type="dxa"/>
            <w:tcBorders>
              <w:top w:val="single" w:color="000000" w:sz="6" w:space="0"/>
              <w:left w:val="single" w:color="000000" w:sz="12" w:space="0"/>
              <w:bottom w:val="single" w:color="000000" w:sz="12" w:space="0"/>
              <w:right w:val="single" w:color="000000" w:sz="6" w:space="0"/>
            </w:tcBorders>
          </w:tcPr>
          <w:p>
            <w:pPr>
              <w:pStyle w:val="10"/>
              <w:spacing w:before="76"/>
              <w:ind w:left="158" w:right="167"/>
              <w:jc w:val="center"/>
              <w:rPr>
                <w:rFonts w:ascii="仿宋" w:hAnsi="仿宋" w:eastAsia="仿宋" w:cs="仿宋"/>
                <w:sz w:val="21"/>
                <w:szCs w:val="21"/>
              </w:rPr>
            </w:pPr>
            <w:r>
              <w:rPr>
                <w:rFonts w:ascii="仿宋" w:hAnsi="仿宋" w:eastAsia="仿宋" w:cs="仿宋"/>
                <w:sz w:val="21"/>
                <w:szCs w:val="21"/>
              </w:rPr>
              <w:t>1</w:t>
            </w:r>
          </w:p>
        </w:tc>
        <w:tc>
          <w:tcPr>
            <w:tcW w:w="833" w:type="dxa"/>
            <w:tcBorders>
              <w:top w:val="single" w:color="000000" w:sz="6" w:space="0"/>
              <w:left w:val="single" w:color="000000" w:sz="6" w:space="0"/>
              <w:bottom w:val="single" w:color="000000" w:sz="12" w:space="0"/>
              <w:right w:val="single" w:color="000000" w:sz="6" w:space="0"/>
            </w:tcBorders>
          </w:tcPr>
          <w:p>
            <w:pPr>
              <w:pStyle w:val="10"/>
              <w:spacing w:before="76"/>
              <w:ind w:left="198"/>
              <w:rPr>
                <w:rFonts w:ascii="仿宋" w:hAnsi="仿宋" w:eastAsia="仿宋" w:cs="仿宋"/>
                <w:sz w:val="21"/>
                <w:szCs w:val="21"/>
              </w:rPr>
            </w:pPr>
            <w:r>
              <w:rPr>
                <w:rFonts w:ascii="仿宋" w:hAnsi="仿宋" w:eastAsia="仿宋" w:cs="仿宋"/>
                <w:spacing w:val="1"/>
                <w:sz w:val="21"/>
                <w:szCs w:val="21"/>
              </w:rPr>
              <w:t>C02</w:t>
            </w:r>
            <w:r>
              <w:rPr>
                <w:rFonts w:ascii="仿宋" w:hAnsi="仿宋" w:eastAsia="仿宋" w:cs="仿宋"/>
                <w:sz w:val="21"/>
                <w:szCs w:val="21"/>
              </w:rPr>
              <w:t>2</w:t>
            </w:r>
          </w:p>
        </w:tc>
        <w:tc>
          <w:tcPr>
            <w:tcW w:w="2100" w:type="dxa"/>
            <w:tcBorders>
              <w:top w:val="single" w:color="000000" w:sz="6" w:space="0"/>
              <w:left w:val="single" w:color="000000" w:sz="6" w:space="0"/>
              <w:bottom w:val="single" w:color="000000" w:sz="12" w:space="0"/>
              <w:right w:val="single" w:color="000000" w:sz="6" w:space="0"/>
            </w:tcBorders>
          </w:tcPr>
          <w:p>
            <w:pPr>
              <w:pStyle w:val="10"/>
              <w:spacing w:before="76"/>
              <w:ind w:left="464"/>
              <w:rPr>
                <w:rFonts w:ascii="仿宋" w:hAnsi="仿宋" w:eastAsia="仿宋" w:cs="仿宋"/>
                <w:sz w:val="21"/>
                <w:szCs w:val="21"/>
              </w:rPr>
            </w:pPr>
            <w:r>
              <w:rPr>
                <w:rFonts w:ascii="仿宋" w:hAnsi="仿宋" w:eastAsia="仿宋" w:cs="仿宋"/>
                <w:spacing w:val="-1"/>
                <w:sz w:val="21"/>
                <w:szCs w:val="21"/>
              </w:rPr>
              <w:t>张</w:t>
            </w:r>
            <w:r>
              <w:rPr>
                <w:rFonts w:ascii="仿宋" w:hAnsi="仿宋" w:eastAsia="仿宋" w:cs="仿宋"/>
                <w:spacing w:val="2"/>
                <w:sz w:val="21"/>
                <w:szCs w:val="21"/>
              </w:rPr>
              <w:t>家庄</w:t>
            </w:r>
            <w:r>
              <w:rPr>
                <w:rFonts w:ascii="仿宋" w:hAnsi="仿宋" w:eastAsia="仿宋" w:cs="仿宋"/>
                <w:spacing w:val="-2"/>
                <w:sz w:val="21"/>
                <w:szCs w:val="21"/>
              </w:rPr>
              <w:t>-</w:t>
            </w:r>
            <w:r>
              <w:rPr>
                <w:rFonts w:ascii="仿宋" w:hAnsi="仿宋" w:eastAsia="仿宋" w:cs="仿宋"/>
                <w:spacing w:val="-1"/>
                <w:sz w:val="21"/>
                <w:szCs w:val="21"/>
              </w:rPr>
              <w:t>土</w:t>
            </w:r>
            <w:r>
              <w:rPr>
                <w:rFonts w:ascii="仿宋" w:hAnsi="仿宋" w:eastAsia="仿宋" w:cs="仿宋"/>
                <w:sz w:val="21"/>
                <w:szCs w:val="21"/>
              </w:rPr>
              <w:t>屋</w:t>
            </w:r>
          </w:p>
        </w:tc>
        <w:tc>
          <w:tcPr>
            <w:tcW w:w="741" w:type="dxa"/>
            <w:tcBorders>
              <w:top w:val="single" w:color="000000" w:sz="6" w:space="0"/>
              <w:left w:val="single" w:color="000000" w:sz="6" w:space="0"/>
              <w:bottom w:val="single" w:color="000000" w:sz="12" w:space="0"/>
              <w:right w:val="single" w:color="000000" w:sz="6" w:space="0"/>
            </w:tcBorders>
          </w:tcPr>
          <w:p>
            <w:pPr>
              <w:pStyle w:val="10"/>
              <w:spacing w:before="76"/>
              <w:ind w:left="99"/>
              <w:rPr>
                <w:rFonts w:ascii="仿宋" w:hAnsi="仿宋" w:eastAsia="仿宋" w:cs="仿宋"/>
                <w:sz w:val="21"/>
                <w:szCs w:val="21"/>
              </w:rPr>
            </w:pPr>
            <w:r>
              <w:rPr>
                <w:rFonts w:ascii="仿宋" w:hAnsi="仿宋" w:eastAsia="仿宋" w:cs="仿宋"/>
                <w:spacing w:val="1"/>
                <w:sz w:val="21"/>
                <w:szCs w:val="21"/>
              </w:rPr>
              <w:t>95.</w:t>
            </w:r>
            <w:r>
              <w:rPr>
                <w:rFonts w:ascii="仿宋" w:hAnsi="仿宋" w:eastAsia="仿宋" w:cs="仿宋"/>
                <w:spacing w:val="-2"/>
                <w:sz w:val="21"/>
                <w:szCs w:val="21"/>
              </w:rPr>
              <w:t>7</w:t>
            </w:r>
            <w:r>
              <w:rPr>
                <w:rFonts w:ascii="仿宋" w:hAnsi="仿宋" w:eastAsia="仿宋" w:cs="仿宋"/>
                <w:sz w:val="21"/>
                <w:szCs w:val="21"/>
              </w:rPr>
              <w:t>9</w:t>
            </w:r>
          </w:p>
        </w:tc>
        <w:tc>
          <w:tcPr>
            <w:tcW w:w="1012" w:type="dxa"/>
            <w:tcBorders>
              <w:top w:val="single" w:color="000000" w:sz="6" w:space="0"/>
              <w:left w:val="single" w:color="000000" w:sz="6" w:space="0"/>
              <w:bottom w:val="single" w:color="000000" w:sz="12" w:space="0"/>
              <w:right w:val="single" w:color="000000" w:sz="6" w:space="0"/>
            </w:tcBorders>
          </w:tcPr>
          <w:p>
            <w:pPr>
              <w:pStyle w:val="10"/>
              <w:spacing w:before="76"/>
              <w:ind w:left="320" w:right="321"/>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12" w:space="0"/>
              <w:right w:val="single" w:color="000000" w:sz="6" w:space="0"/>
            </w:tcBorders>
          </w:tcPr>
          <w:p>
            <w:pPr>
              <w:pStyle w:val="10"/>
              <w:spacing w:before="76"/>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12" w:space="0"/>
              <w:right w:val="single" w:color="000000" w:sz="6" w:space="0"/>
            </w:tcBorders>
          </w:tcPr>
          <w:p>
            <w:pPr>
              <w:pStyle w:val="10"/>
              <w:spacing w:before="76"/>
              <w:ind w:left="99"/>
              <w:rPr>
                <w:rFonts w:ascii="仿宋" w:hAnsi="仿宋" w:eastAsia="仿宋" w:cs="仿宋"/>
                <w:sz w:val="21"/>
                <w:szCs w:val="21"/>
              </w:rPr>
            </w:pPr>
            <w:r>
              <w:rPr>
                <w:rFonts w:ascii="仿宋" w:hAnsi="仿宋" w:eastAsia="仿宋" w:cs="仿宋"/>
                <w:spacing w:val="1"/>
                <w:sz w:val="21"/>
                <w:szCs w:val="21"/>
              </w:rPr>
              <w:t>95.</w:t>
            </w:r>
            <w:r>
              <w:rPr>
                <w:rFonts w:ascii="仿宋" w:hAnsi="仿宋" w:eastAsia="仿宋" w:cs="仿宋"/>
                <w:spacing w:val="-2"/>
                <w:sz w:val="21"/>
                <w:szCs w:val="21"/>
              </w:rPr>
              <w:t>2</w:t>
            </w:r>
            <w:r>
              <w:rPr>
                <w:rFonts w:ascii="仿宋" w:hAnsi="仿宋" w:eastAsia="仿宋" w:cs="仿宋"/>
                <w:sz w:val="21"/>
                <w:szCs w:val="21"/>
              </w:rPr>
              <w:t>0</w:t>
            </w:r>
          </w:p>
        </w:tc>
        <w:tc>
          <w:tcPr>
            <w:tcW w:w="780" w:type="dxa"/>
            <w:tcBorders>
              <w:top w:val="single" w:color="000000" w:sz="6" w:space="0"/>
              <w:left w:val="single" w:color="000000" w:sz="6" w:space="0"/>
              <w:bottom w:val="single" w:color="000000" w:sz="12" w:space="0"/>
              <w:right w:val="single" w:color="000000" w:sz="6" w:space="0"/>
            </w:tcBorders>
          </w:tcPr>
          <w:p>
            <w:pPr>
              <w:pStyle w:val="10"/>
              <w:spacing w:before="76"/>
              <w:ind w:left="225"/>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12" w:space="0"/>
              <w:right w:val="single" w:color="000000" w:sz="12" w:space="0"/>
            </w:tcBorders>
          </w:tcPr>
          <w:p>
            <w:pPr>
              <w:pStyle w:val="10"/>
              <w:spacing w:before="76"/>
              <w:ind w:left="437" w:right="428"/>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r>
    </w:tbl>
    <w:p>
      <w:pPr>
        <w:jc w:val="center"/>
        <w:rPr>
          <w:rFonts w:ascii="仿宋" w:hAnsi="仿宋" w:eastAsia="仿宋" w:cs="仿宋"/>
          <w:sz w:val="21"/>
          <w:szCs w:val="21"/>
        </w:rPr>
        <w:sectPr>
          <w:pgSz w:w="11906" w:h="16840"/>
          <w:pgMar w:top="1060" w:right="1020" w:bottom="1020" w:left="1200" w:header="805" w:footer="838" w:gutter="0"/>
          <w:cols w:space="720" w:num="1"/>
        </w:sectPr>
      </w:pPr>
    </w:p>
    <w:p>
      <w:pPr>
        <w:spacing w:before="9" w:line="140" w:lineRule="exact"/>
        <w:rPr>
          <w:sz w:val="14"/>
          <w:szCs w:val="14"/>
        </w:rPr>
      </w:pPr>
    </w:p>
    <w:p>
      <w:pPr>
        <w:spacing w:line="200" w:lineRule="exact"/>
        <w:rPr>
          <w:sz w:val="20"/>
          <w:szCs w:val="20"/>
        </w:rPr>
      </w:pPr>
    </w:p>
    <w:tbl>
      <w:tblPr>
        <w:tblStyle w:val="6"/>
        <w:tblW w:w="0" w:type="auto"/>
        <w:tblInd w:w="98" w:type="dxa"/>
        <w:tblLayout w:type="fixed"/>
        <w:tblCellMar>
          <w:top w:w="0" w:type="dxa"/>
          <w:left w:w="0" w:type="dxa"/>
          <w:bottom w:w="0" w:type="dxa"/>
          <w:right w:w="0" w:type="dxa"/>
        </w:tblCellMar>
      </w:tblPr>
      <w:tblGrid>
        <w:gridCol w:w="491"/>
        <w:gridCol w:w="833"/>
        <w:gridCol w:w="2100"/>
        <w:gridCol w:w="741"/>
        <w:gridCol w:w="1012"/>
        <w:gridCol w:w="1012"/>
        <w:gridCol w:w="741"/>
        <w:gridCol w:w="780"/>
        <w:gridCol w:w="1244"/>
      </w:tblGrid>
      <w:tr>
        <w:tblPrEx>
          <w:tblCellMar>
            <w:top w:w="0" w:type="dxa"/>
            <w:left w:w="0" w:type="dxa"/>
            <w:bottom w:w="0" w:type="dxa"/>
            <w:right w:w="0" w:type="dxa"/>
          </w:tblCellMar>
        </w:tblPrEx>
        <w:trPr>
          <w:trHeight w:val="590" w:hRule="exact"/>
        </w:trPr>
        <w:tc>
          <w:tcPr>
            <w:tcW w:w="491" w:type="dxa"/>
            <w:tcBorders>
              <w:top w:val="single" w:color="000000" w:sz="12" w:space="0"/>
              <w:left w:val="single" w:color="000000" w:sz="12" w:space="0"/>
              <w:bottom w:val="single" w:color="000000" w:sz="6" w:space="0"/>
              <w:right w:val="single" w:color="000000" w:sz="6" w:space="0"/>
            </w:tcBorders>
          </w:tcPr>
          <w:p>
            <w:pPr>
              <w:pStyle w:val="10"/>
              <w:spacing w:before="79"/>
              <w:ind w:left="158" w:right="167"/>
              <w:jc w:val="center"/>
              <w:rPr>
                <w:rFonts w:ascii="仿宋" w:hAnsi="仿宋" w:eastAsia="仿宋" w:cs="仿宋"/>
                <w:sz w:val="21"/>
                <w:szCs w:val="21"/>
              </w:rPr>
            </w:pPr>
            <w:r>
              <w:rPr>
                <w:rFonts w:ascii="仿宋" w:hAnsi="仿宋" w:eastAsia="仿宋" w:cs="仿宋"/>
                <w:sz w:val="21"/>
                <w:szCs w:val="21"/>
              </w:rPr>
              <w:t>2</w:t>
            </w:r>
          </w:p>
        </w:tc>
        <w:tc>
          <w:tcPr>
            <w:tcW w:w="833" w:type="dxa"/>
            <w:tcBorders>
              <w:top w:val="single" w:color="000000" w:sz="12"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C04</w:t>
            </w:r>
            <w:r>
              <w:rPr>
                <w:rFonts w:ascii="仿宋" w:hAnsi="仿宋" w:eastAsia="仿宋" w:cs="仿宋"/>
                <w:sz w:val="21"/>
                <w:szCs w:val="21"/>
              </w:rPr>
              <w:t>3</w:t>
            </w:r>
          </w:p>
        </w:tc>
        <w:tc>
          <w:tcPr>
            <w:tcW w:w="2100" w:type="dxa"/>
            <w:tcBorders>
              <w:top w:val="single" w:color="000000" w:sz="12" w:space="0"/>
              <w:left w:val="single" w:color="000000" w:sz="6" w:space="0"/>
              <w:bottom w:val="single" w:color="000000" w:sz="6" w:space="0"/>
              <w:right w:val="single" w:color="000000" w:sz="6" w:space="0"/>
            </w:tcBorders>
          </w:tcPr>
          <w:p>
            <w:pPr>
              <w:pStyle w:val="10"/>
              <w:spacing w:before="79"/>
              <w:ind w:left="570" w:right="51"/>
              <w:rPr>
                <w:rFonts w:ascii="仿宋" w:hAnsi="仿宋" w:eastAsia="仿宋" w:cs="仿宋"/>
                <w:sz w:val="21"/>
                <w:szCs w:val="21"/>
              </w:rPr>
            </w:pPr>
            <w:r>
              <w:rPr>
                <w:rFonts w:ascii="仿宋" w:hAnsi="仿宋" w:eastAsia="仿宋" w:cs="仿宋"/>
                <w:spacing w:val="-1"/>
                <w:sz w:val="21"/>
                <w:szCs w:val="21"/>
              </w:rPr>
              <w:t>相</w:t>
            </w:r>
            <w:r>
              <w:rPr>
                <w:rFonts w:ascii="仿宋" w:hAnsi="仿宋" w:eastAsia="仿宋" w:cs="仿宋"/>
                <w:spacing w:val="2"/>
                <w:sz w:val="21"/>
                <w:szCs w:val="21"/>
              </w:rPr>
              <w:t>家</w:t>
            </w:r>
            <w:r>
              <w:rPr>
                <w:rFonts w:ascii="仿宋" w:hAnsi="仿宋" w:eastAsia="仿宋" w:cs="仿宋"/>
                <w:spacing w:val="1"/>
                <w:sz w:val="21"/>
                <w:szCs w:val="21"/>
              </w:rPr>
              <w:t>-</w:t>
            </w:r>
            <w:r>
              <w:rPr>
                <w:rFonts w:ascii="仿宋" w:hAnsi="仿宋" w:eastAsia="仿宋" w:cs="仿宋"/>
                <w:spacing w:val="-1"/>
                <w:sz w:val="21"/>
                <w:szCs w:val="21"/>
              </w:rPr>
              <w:t>土</w:t>
            </w:r>
            <w:r>
              <w:rPr>
                <w:rFonts w:ascii="仿宋" w:hAnsi="仿宋" w:eastAsia="仿宋" w:cs="仿宋"/>
                <w:sz w:val="21"/>
                <w:szCs w:val="21"/>
              </w:rPr>
              <w:t>屋</w:t>
            </w:r>
          </w:p>
        </w:tc>
        <w:tc>
          <w:tcPr>
            <w:tcW w:w="741" w:type="dxa"/>
            <w:tcBorders>
              <w:top w:val="single" w:color="000000" w:sz="12"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75.</w:t>
            </w:r>
            <w:r>
              <w:rPr>
                <w:rFonts w:ascii="仿宋" w:hAnsi="仿宋" w:eastAsia="仿宋" w:cs="仿宋"/>
                <w:spacing w:val="-2"/>
                <w:sz w:val="21"/>
                <w:szCs w:val="21"/>
              </w:rPr>
              <w:t>0</w:t>
            </w:r>
            <w:r>
              <w:rPr>
                <w:rFonts w:ascii="仿宋" w:hAnsi="仿宋" w:eastAsia="仿宋" w:cs="仿宋"/>
                <w:sz w:val="21"/>
                <w:szCs w:val="21"/>
              </w:rPr>
              <w:t>5</w:t>
            </w:r>
          </w:p>
        </w:tc>
        <w:tc>
          <w:tcPr>
            <w:tcW w:w="1012" w:type="dxa"/>
            <w:tcBorders>
              <w:top w:val="single" w:color="000000" w:sz="12" w:space="0"/>
              <w:left w:val="single" w:color="000000" w:sz="6" w:space="0"/>
              <w:bottom w:val="single" w:color="000000" w:sz="6" w:space="0"/>
              <w:right w:val="single" w:color="000000" w:sz="6" w:space="0"/>
            </w:tcBorders>
          </w:tcPr>
          <w:p>
            <w:pPr>
              <w:pStyle w:val="10"/>
              <w:spacing w:before="79"/>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12" w:space="0"/>
              <w:left w:val="single" w:color="000000" w:sz="6" w:space="0"/>
              <w:bottom w:val="single" w:color="000000" w:sz="6" w:space="0"/>
              <w:right w:val="single" w:color="000000" w:sz="6" w:space="0"/>
            </w:tcBorders>
          </w:tcPr>
          <w:p>
            <w:pPr>
              <w:pStyle w:val="10"/>
              <w:spacing w:before="79"/>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12"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72.</w:t>
            </w:r>
            <w:r>
              <w:rPr>
                <w:rFonts w:ascii="仿宋" w:hAnsi="仿宋" w:eastAsia="仿宋" w:cs="仿宋"/>
                <w:spacing w:val="-2"/>
                <w:sz w:val="21"/>
                <w:szCs w:val="21"/>
              </w:rPr>
              <w:t>4</w:t>
            </w:r>
            <w:r>
              <w:rPr>
                <w:rFonts w:ascii="仿宋" w:hAnsi="仿宋" w:eastAsia="仿宋" w:cs="仿宋"/>
                <w:sz w:val="21"/>
                <w:szCs w:val="21"/>
              </w:rPr>
              <w:t>9</w:t>
            </w:r>
          </w:p>
        </w:tc>
        <w:tc>
          <w:tcPr>
            <w:tcW w:w="780" w:type="dxa"/>
            <w:tcBorders>
              <w:top w:val="single" w:color="000000" w:sz="12" w:space="0"/>
              <w:left w:val="single" w:color="000000" w:sz="6" w:space="0"/>
              <w:bottom w:val="single" w:color="000000" w:sz="6" w:space="0"/>
              <w:right w:val="single" w:color="000000" w:sz="6" w:space="0"/>
            </w:tcBorders>
          </w:tcPr>
          <w:p>
            <w:pPr>
              <w:pStyle w:val="10"/>
              <w:spacing w:before="79"/>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12" w:space="0"/>
              <w:left w:val="single" w:color="000000" w:sz="6" w:space="0"/>
              <w:bottom w:val="single" w:color="000000" w:sz="6" w:space="0"/>
              <w:right w:val="single" w:color="000000" w:sz="12" w:space="0"/>
            </w:tcBorders>
          </w:tcPr>
          <w:p>
            <w:pPr>
              <w:pStyle w:val="10"/>
              <w:spacing w:before="79"/>
              <w:ind w:left="437" w:right="428"/>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9"/>
              <w:ind w:left="158" w:right="167"/>
              <w:jc w:val="center"/>
              <w:rPr>
                <w:rFonts w:ascii="仿宋" w:hAnsi="仿宋" w:eastAsia="仿宋" w:cs="仿宋"/>
                <w:sz w:val="21"/>
                <w:szCs w:val="21"/>
              </w:rPr>
            </w:pPr>
            <w:r>
              <w:rPr>
                <w:rFonts w:ascii="仿宋" w:hAnsi="仿宋" w:eastAsia="仿宋" w:cs="仿宋"/>
                <w:sz w:val="21"/>
                <w:szCs w:val="21"/>
              </w:rPr>
              <w:t>3</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C01</w:t>
            </w:r>
            <w:r>
              <w:rPr>
                <w:rFonts w:ascii="仿宋" w:hAnsi="仿宋" w:eastAsia="仿宋" w:cs="仿宋"/>
                <w:sz w:val="21"/>
                <w:szCs w:val="21"/>
              </w:rPr>
              <w:t>5</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9"/>
              <w:ind w:left="570" w:right="51"/>
              <w:rPr>
                <w:rFonts w:ascii="仿宋" w:hAnsi="仿宋" w:eastAsia="仿宋" w:cs="仿宋"/>
                <w:sz w:val="21"/>
                <w:szCs w:val="21"/>
              </w:rPr>
            </w:pPr>
            <w:r>
              <w:rPr>
                <w:rFonts w:ascii="仿宋" w:hAnsi="仿宋" w:eastAsia="仿宋" w:cs="仿宋"/>
                <w:spacing w:val="-1"/>
                <w:sz w:val="21"/>
                <w:szCs w:val="21"/>
              </w:rPr>
              <w:t>渴</w:t>
            </w:r>
            <w:r>
              <w:rPr>
                <w:rFonts w:ascii="仿宋" w:hAnsi="仿宋" w:eastAsia="仿宋" w:cs="仿宋"/>
                <w:spacing w:val="2"/>
                <w:sz w:val="21"/>
                <w:szCs w:val="21"/>
              </w:rPr>
              <w:t>马</w:t>
            </w:r>
            <w:r>
              <w:rPr>
                <w:rFonts w:ascii="仿宋" w:hAnsi="仿宋" w:eastAsia="仿宋" w:cs="仿宋"/>
                <w:spacing w:val="1"/>
                <w:sz w:val="21"/>
                <w:szCs w:val="21"/>
              </w:rPr>
              <w:t>-</w:t>
            </w:r>
            <w:r>
              <w:rPr>
                <w:rFonts w:ascii="仿宋" w:hAnsi="仿宋" w:eastAsia="仿宋" w:cs="仿宋"/>
                <w:spacing w:val="-1"/>
                <w:sz w:val="21"/>
                <w:szCs w:val="21"/>
              </w:rPr>
              <w:t>相</w:t>
            </w:r>
            <w:r>
              <w:rPr>
                <w:rFonts w:ascii="仿宋" w:hAnsi="仿宋" w:eastAsia="仿宋" w:cs="仿宋"/>
                <w:sz w:val="21"/>
                <w:szCs w:val="21"/>
              </w:rPr>
              <w:t>家</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62.</w:t>
            </w:r>
            <w:r>
              <w:rPr>
                <w:rFonts w:ascii="仿宋" w:hAnsi="仿宋" w:eastAsia="仿宋" w:cs="仿宋"/>
                <w:spacing w:val="-2"/>
                <w:sz w:val="21"/>
                <w:szCs w:val="21"/>
              </w:rPr>
              <w:t>7</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8"/>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51.</w:t>
            </w:r>
            <w:r>
              <w:rPr>
                <w:rFonts w:ascii="仿宋" w:hAnsi="仿宋" w:eastAsia="仿宋" w:cs="仿宋"/>
                <w:spacing w:val="-2"/>
                <w:sz w:val="21"/>
                <w:szCs w:val="21"/>
              </w:rPr>
              <w:t>8</w:t>
            </w:r>
            <w:r>
              <w:rPr>
                <w:rFonts w:ascii="仿宋" w:hAnsi="仿宋" w:eastAsia="仿宋" w:cs="仿宋"/>
                <w:sz w:val="21"/>
                <w:szCs w:val="21"/>
              </w:rPr>
              <w:t>6</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9"/>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9"/>
              <w:ind w:left="40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8"/>
              <w:ind w:left="158" w:right="167"/>
              <w:jc w:val="center"/>
              <w:rPr>
                <w:rFonts w:ascii="仿宋" w:hAnsi="仿宋" w:eastAsia="仿宋" w:cs="仿宋"/>
                <w:sz w:val="21"/>
                <w:szCs w:val="21"/>
              </w:rPr>
            </w:pPr>
            <w:r>
              <w:rPr>
                <w:rFonts w:ascii="仿宋" w:hAnsi="仿宋" w:eastAsia="仿宋" w:cs="仿宋"/>
                <w:sz w:val="21"/>
                <w:szCs w:val="21"/>
              </w:rPr>
              <w:t>4</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8"/>
              <w:ind w:left="198"/>
              <w:rPr>
                <w:rFonts w:ascii="仿宋" w:hAnsi="仿宋" w:eastAsia="仿宋" w:cs="仿宋"/>
                <w:sz w:val="21"/>
                <w:szCs w:val="21"/>
              </w:rPr>
            </w:pPr>
            <w:r>
              <w:rPr>
                <w:rFonts w:ascii="仿宋" w:hAnsi="仿宋" w:eastAsia="仿宋" w:cs="仿宋"/>
                <w:spacing w:val="1"/>
                <w:sz w:val="21"/>
                <w:szCs w:val="21"/>
              </w:rPr>
              <w:t>C02</w:t>
            </w:r>
            <w:r>
              <w:rPr>
                <w:rFonts w:ascii="仿宋" w:hAnsi="仿宋" w:eastAsia="仿宋" w:cs="仿宋"/>
                <w:sz w:val="21"/>
                <w:szCs w:val="21"/>
              </w:rPr>
              <w:t>3</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8"/>
              <w:ind w:left="464"/>
              <w:rPr>
                <w:rFonts w:ascii="仿宋" w:hAnsi="仿宋" w:eastAsia="仿宋" w:cs="仿宋"/>
                <w:sz w:val="21"/>
                <w:szCs w:val="21"/>
              </w:rPr>
            </w:pPr>
            <w:r>
              <w:rPr>
                <w:rFonts w:ascii="仿宋" w:hAnsi="仿宋" w:eastAsia="仿宋" w:cs="仿宋"/>
                <w:spacing w:val="-1"/>
                <w:sz w:val="21"/>
                <w:szCs w:val="21"/>
              </w:rPr>
              <w:t>宅</w:t>
            </w:r>
            <w:r>
              <w:rPr>
                <w:rFonts w:ascii="仿宋" w:hAnsi="仿宋" w:eastAsia="仿宋" w:cs="仿宋"/>
                <w:spacing w:val="2"/>
                <w:sz w:val="21"/>
                <w:szCs w:val="21"/>
              </w:rPr>
              <w:t>科</w:t>
            </w:r>
            <w:r>
              <w:rPr>
                <w:rFonts w:ascii="仿宋" w:hAnsi="仿宋" w:eastAsia="仿宋" w:cs="仿宋"/>
                <w:spacing w:val="1"/>
                <w:sz w:val="21"/>
                <w:szCs w:val="21"/>
              </w:rPr>
              <w:t>-</w:t>
            </w:r>
            <w:r>
              <w:rPr>
                <w:rFonts w:ascii="仿宋" w:hAnsi="仿宋" w:eastAsia="仿宋" w:cs="仿宋"/>
                <w:spacing w:val="-1"/>
                <w:sz w:val="21"/>
                <w:szCs w:val="21"/>
              </w:rPr>
              <w:t>寨</w:t>
            </w:r>
            <w:r>
              <w:rPr>
                <w:rFonts w:ascii="仿宋" w:hAnsi="仿宋" w:eastAsia="仿宋" w:cs="仿宋"/>
                <w:spacing w:val="2"/>
                <w:sz w:val="21"/>
                <w:szCs w:val="21"/>
              </w:rPr>
              <w:t>而</w:t>
            </w:r>
            <w:r>
              <w:rPr>
                <w:rFonts w:ascii="仿宋" w:hAnsi="仿宋" w:eastAsia="仿宋" w:cs="仿宋"/>
                <w:sz w:val="21"/>
                <w:szCs w:val="21"/>
              </w:rPr>
              <w:t>头</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78.</w:t>
            </w:r>
            <w:r>
              <w:rPr>
                <w:rFonts w:ascii="仿宋" w:hAnsi="仿宋" w:eastAsia="仿宋" w:cs="仿宋"/>
                <w:spacing w:val="-2"/>
                <w:sz w:val="21"/>
                <w:szCs w:val="21"/>
              </w:rPr>
              <w:t>6</w:t>
            </w:r>
            <w:r>
              <w:rPr>
                <w:rFonts w:ascii="仿宋" w:hAnsi="仿宋" w:eastAsia="仿宋" w:cs="仿宋"/>
                <w:sz w:val="21"/>
                <w:szCs w:val="21"/>
              </w:rPr>
              <w:t>5</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70.</w:t>
            </w:r>
            <w:r>
              <w:rPr>
                <w:rFonts w:ascii="仿宋" w:hAnsi="仿宋" w:eastAsia="仿宋" w:cs="仿宋"/>
                <w:spacing w:val="-2"/>
                <w:sz w:val="21"/>
                <w:szCs w:val="21"/>
              </w:rPr>
              <w:t>9</w:t>
            </w:r>
            <w:r>
              <w:rPr>
                <w:rFonts w:ascii="仿宋" w:hAnsi="仿宋" w:eastAsia="仿宋" w:cs="仿宋"/>
                <w:sz w:val="21"/>
                <w:szCs w:val="21"/>
              </w:rPr>
              <w:t>8</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8"/>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8"/>
              <w:ind w:left="437" w:right="428"/>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9"/>
              <w:ind w:left="158" w:right="167"/>
              <w:jc w:val="center"/>
              <w:rPr>
                <w:rFonts w:ascii="仿宋" w:hAnsi="仿宋" w:eastAsia="仿宋" w:cs="仿宋"/>
                <w:sz w:val="21"/>
                <w:szCs w:val="21"/>
              </w:rPr>
            </w:pPr>
            <w:r>
              <w:rPr>
                <w:rFonts w:ascii="仿宋" w:hAnsi="仿宋" w:eastAsia="仿宋" w:cs="仿宋"/>
                <w:sz w:val="21"/>
                <w:szCs w:val="21"/>
              </w:rPr>
              <w:t>5</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C08</w:t>
            </w:r>
            <w:r>
              <w:rPr>
                <w:rFonts w:ascii="仿宋" w:hAnsi="仿宋" w:eastAsia="仿宋" w:cs="仿宋"/>
                <w:sz w:val="21"/>
                <w:szCs w:val="21"/>
              </w:rPr>
              <w:t>8</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9"/>
              <w:ind w:left="359"/>
              <w:rPr>
                <w:rFonts w:ascii="仿宋" w:hAnsi="仿宋" w:eastAsia="仿宋" w:cs="仿宋"/>
                <w:sz w:val="21"/>
                <w:szCs w:val="21"/>
              </w:rPr>
            </w:pPr>
            <w:r>
              <w:rPr>
                <w:rFonts w:ascii="仿宋" w:hAnsi="仿宋" w:eastAsia="仿宋" w:cs="仿宋"/>
                <w:spacing w:val="-1"/>
                <w:sz w:val="21"/>
                <w:szCs w:val="21"/>
              </w:rPr>
              <w:t>宅</w:t>
            </w:r>
            <w:r>
              <w:rPr>
                <w:rFonts w:ascii="仿宋" w:hAnsi="仿宋" w:eastAsia="仿宋" w:cs="仿宋"/>
                <w:spacing w:val="2"/>
                <w:sz w:val="21"/>
                <w:szCs w:val="21"/>
              </w:rPr>
              <w:t>科</w:t>
            </w:r>
            <w:r>
              <w:rPr>
                <w:rFonts w:ascii="仿宋" w:hAnsi="仿宋" w:eastAsia="仿宋" w:cs="仿宋"/>
                <w:spacing w:val="1"/>
                <w:sz w:val="21"/>
                <w:szCs w:val="21"/>
              </w:rPr>
              <w:t>-</w:t>
            </w:r>
            <w:r>
              <w:rPr>
                <w:rFonts w:ascii="仿宋" w:hAnsi="仿宋" w:eastAsia="仿宋" w:cs="仿宋"/>
                <w:spacing w:val="-1"/>
                <w:sz w:val="21"/>
                <w:szCs w:val="21"/>
              </w:rPr>
              <w:t>养</w:t>
            </w:r>
            <w:r>
              <w:rPr>
                <w:rFonts w:ascii="仿宋" w:hAnsi="仿宋" w:eastAsia="仿宋" w:cs="仿宋"/>
                <w:spacing w:val="2"/>
                <w:sz w:val="21"/>
                <w:szCs w:val="21"/>
              </w:rPr>
              <w:t>牛</w:t>
            </w:r>
            <w:r>
              <w:rPr>
                <w:rFonts w:ascii="仿宋" w:hAnsi="仿宋" w:eastAsia="仿宋" w:cs="仿宋"/>
                <w:spacing w:val="-1"/>
                <w:sz w:val="21"/>
                <w:szCs w:val="21"/>
              </w:rPr>
              <w:t>场</w:t>
            </w:r>
            <w:r>
              <w:rPr>
                <w:rFonts w:ascii="仿宋" w:hAnsi="仿宋" w:eastAsia="仿宋" w:cs="仿宋"/>
                <w:sz w:val="21"/>
                <w:szCs w:val="21"/>
              </w:rPr>
              <w:t>路</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57.</w:t>
            </w:r>
            <w:r>
              <w:rPr>
                <w:rFonts w:ascii="仿宋" w:hAnsi="仿宋" w:eastAsia="仿宋" w:cs="仿宋"/>
                <w:spacing w:val="-2"/>
                <w:sz w:val="21"/>
                <w:szCs w:val="21"/>
              </w:rPr>
              <w:t>9</w:t>
            </w:r>
            <w:r>
              <w:rPr>
                <w:rFonts w:ascii="仿宋" w:hAnsi="仿宋" w:eastAsia="仿宋" w:cs="仿宋"/>
                <w:sz w:val="21"/>
                <w:szCs w:val="21"/>
              </w:rPr>
              <w:t>4</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8"/>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49.</w:t>
            </w:r>
            <w:r>
              <w:rPr>
                <w:rFonts w:ascii="仿宋" w:hAnsi="仿宋" w:eastAsia="仿宋" w:cs="仿宋"/>
                <w:spacing w:val="-2"/>
                <w:sz w:val="21"/>
                <w:szCs w:val="21"/>
              </w:rPr>
              <w:t>9</w:t>
            </w:r>
            <w:r>
              <w:rPr>
                <w:rFonts w:ascii="仿宋" w:hAnsi="仿宋" w:eastAsia="仿宋" w:cs="仿宋"/>
                <w:sz w:val="21"/>
                <w:szCs w:val="21"/>
              </w:rPr>
              <w:t>2</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9"/>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9"/>
              <w:ind w:left="40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8"/>
              <w:ind w:left="158" w:right="167"/>
              <w:jc w:val="center"/>
              <w:rPr>
                <w:rFonts w:ascii="仿宋" w:hAnsi="仿宋" w:eastAsia="仿宋" w:cs="仿宋"/>
                <w:sz w:val="21"/>
                <w:szCs w:val="21"/>
              </w:rPr>
            </w:pPr>
            <w:r>
              <w:rPr>
                <w:rFonts w:ascii="仿宋" w:hAnsi="仿宋" w:eastAsia="仿宋" w:cs="仿宋"/>
                <w:sz w:val="21"/>
                <w:szCs w:val="21"/>
              </w:rPr>
              <w:t>6</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8"/>
              <w:ind w:left="198"/>
              <w:rPr>
                <w:rFonts w:ascii="仿宋" w:hAnsi="仿宋" w:eastAsia="仿宋" w:cs="仿宋"/>
                <w:sz w:val="21"/>
                <w:szCs w:val="21"/>
              </w:rPr>
            </w:pPr>
            <w:r>
              <w:rPr>
                <w:rFonts w:ascii="仿宋" w:hAnsi="仿宋" w:eastAsia="仿宋" w:cs="仿宋"/>
                <w:spacing w:val="1"/>
                <w:sz w:val="21"/>
                <w:szCs w:val="21"/>
              </w:rPr>
              <w:t>C18</w:t>
            </w:r>
            <w:r>
              <w:rPr>
                <w:rFonts w:ascii="仿宋" w:hAnsi="仿宋" w:eastAsia="仿宋" w:cs="仿宋"/>
                <w:sz w:val="21"/>
                <w:szCs w:val="21"/>
              </w:rPr>
              <w:t>5</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8"/>
              <w:ind w:left="150" w:right="51"/>
              <w:rPr>
                <w:rFonts w:ascii="仿宋" w:hAnsi="仿宋" w:eastAsia="仿宋" w:cs="仿宋"/>
                <w:sz w:val="21"/>
                <w:szCs w:val="21"/>
              </w:rPr>
            </w:pPr>
            <w:r>
              <w:rPr>
                <w:rFonts w:ascii="仿宋" w:hAnsi="仿宋" w:eastAsia="仿宋" w:cs="仿宋"/>
                <w:spacing w:val="-1"/>
                <w:sz w:val="21"/>
                <w:szCs w:val="21"/>
              </w:rPr>
              <w:t>石</w:t>
            </w:r>
            <w:r>
              <w:rPr>
                <w:rFonts w:ascii="仿宋" w:hAnsi="仿宋" w:eastAsia="仿宋" w:cs="仿宋"/>
                <w:spacing w:val="2"/>
                <w:sz w:val="21"/>
                <w:szCs w:val="21"/>
              </w:rPr>
              <w:t>崮</w:t>
            </w:r>
            <w:r>
              <w:rPr>
                <w:rFonts w:ascii="仿宋" w:hAnsi="仿宋" w:eastAsia="仿宋" w:cs="仿宋"/>
                <w:spacing w:val="-1"/>
                <w:sz w:val="21"/>
                <w:szCs w:val="21"/>
              </w:rPr>
              <w:t>村</w:t>
            </w:r>
            <w:r>
              <w:rPr>
                <w:rFonts w:ascii="仿宋" w:hAnsi="仿宋" w:eastAsia="仿宋" w:cs="仿宋"/>
                <w:spacing w:val="1"/>
                <w:sz w:val="21"/>
                <w:szCs w:val="21"/>
              </w:rPr>
              <w:t>-</w:t>
            </w:r>
            <w:r>
              <w:rPr>
                <w:rFonts w:ascii="仿宋" w:hAnsi="仿宋" w:eastAsia="仿宋" w:cs="仿宋"/>
                <w:spacing w:val="-1"/>
                <w:sz w:val="21"/>
                <w:szCs w:val="21"/>
              </w:rPr>
              <w:t>石</w:t>
            </w:r>
            <w:r>
              <w:rPr>
                <w:rFonts w:ascii="仿宋" w:hAnsi="仿宋" w:eastAsia="仿宋" w:cs="仿宋"/>
                <w:spacing w:val="2"/>
                <w:sz w:val="21"/>
                <w:szCs w:val="21"/>
              </w:rPr>
              <w:t>崮</w:t>
            </w:r>
            <w:r>
              <w:rPr>
                <w:rFonts w:ascii="仿宋" w:hAnsi="仿宋" w:eastAsia="仿宋" w:cs="仿宋"/>
                <w:spacing w:val="-1"/>
                <w:sz w:val="21"/>
                <w:szCs w:val="21"/>
              </w:rPr>
              <w:t>生</w:t>
            </w:r>
            <w:r>
              <w:rPr>
                <w:rFonts w:ascii="仿宋" w:hAnsi="仿宋" w:eastAsia="仿宋" w:cs="仿宋"/>
                <w:spacing w:val="2"/>
                <w:sz w:val="21"/>
                <w:szCs w:val="21"/>
              </w:rPr>
              <w:t>态</w:t>
            </w:r>
            <w:r>
              <w:rPr>
                <w:rFonts w:ascii="仿宋" w:hAnsi="仿宋" w:eastAsia="仿宋" w:cs="仿宋"/>
                <w:sz w:val="21"/>
                <w:szCs w:val="21"/>
              </w:rPr>
              <w:t>园</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88.</w:t>
            </w:r>
            <w:r>
              <w:rPr>
                <w:rFonts w:ascii="仿宋" w:hAnsi="仿宋" w:eastAsia="仿宋" w:cs="仿宋"/>
                <w:spacing w:val="-2"/>
                <w:sz w:val="21"/>
                <w:szCs w:val="21"/>
              </w:rPr>
              <w:t>7</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320" w:right="321"/>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83.</w:t>
            </w:r>
            <w:r>
              <w:rPr>
                <w:rFonts w:ascii="仿宋" w:hAnsi="仿宋" w:eastAsia="仿宋" w:cs="仿宋"/>
                <w:spacing w:val="-2"/>
                <w:sz w:val="21"/>
                <w:szCs w:val="21"/>
              </w:rPr>
              <w:t>9</w:t>
            </w:r>
            <w:r>
              <w:rPr>
                <w:rFonts w:ascii="仿宋" w:hAnsi="仿宋" w:eastAsia="仿宋" w:cs="仿宋"/>
                <w:sz w:val="21"/>
                <w:szCs w:val="21"/>
              </w:rPr>
              <w:t>3</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8"/>
              <w:ind w:left="225"/>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8"/>
              <w:ind w:left="437" w:right="428"/>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9"/>
              <w:ind w:left="158" w:right="167"/>
              <w:jc w:val="center"/>
              <w:rPr>
                <w:rFonts w:ascii="仿宋" w:hAnsi="仿宋" w:eastAsia="仿宋" w:cs="仿宋"/>
                <w:sz w:val="21"/>
                <w:szCs w:val="21"/>
              </w:rPr>
            </w:pPr>
            <w:r>
              <w:rPr>
                <w:rFonts w:ascii="仿宋" w:hAnsi="仿宋" w:eastAsia="仿宋" w:cs="仿宋"/>
                <w:sz w:val="21"/>
                <w:szCs w:val="21"/>
              </w:rPr>
              <w:t>7</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C03</w:t>
            </w:r>
            <w:r>
              <w:rPr>
                <w:rFonts w:ascii="仿宋" w:hAnsi="仿宋" w:eastAsia="仿宋" w:cs="仿宋"/>
                <w:sz w:val="21"/>
                <w:szCs w:val="21"/>
              </w:rPr>
              <w:t>6</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9"/>
              <w:ind w:left="570" w:right="51"/>
              <w:rPr>
                <w:rFonts w:ascii="仿宋" w:hAnsi="仿宋" w:eastAsia="仿宋" w:cs="仿宋"/>
                <w:sz w:val="21"/>
                <w:szCs w:val="21"/>
              </w:rPr>
            </w:pPr>
            <w:r>
              <w:rPr>
                <w:rFonts w:ascii="仿宋" w:hAnsi="仿宋" w:eastAsia="仿宋" w:cs="仿宋"/>
                <w:spacing w:val="-1"/>
                <w:sz w:val="21"/>
                <w:szCs w:val="21"/>
              </w:rPr>
              <w:t>西</w:t>
            </w:r>
            <w:r>
              <w:rPr>
                <w:rFonts w:ascii="仿宋" w:hAnsi="仿宋" w:eastAsia="仿宋" w:cs="仿宋"/>
                <w:spacing w:val="2"/>
                <w:sz w:val="21"/>
                <w:szCs w:val="21"/>
              </w:rPr>
              <w:t>西</w:t>
            </w:r>
            <w:r>
              <w:rPr>
                <w:rFonts w:ascii="仿宋" w:hAnsi="仿宋" w:eastAsia="仿宋" w:cs="仿宋"/>
                <w:spacing w:val="1"/>
                <w:sz w:val="21"/>
                <w:szCs w:val="21"/>
              </w:rPr>
              <w:t>-</w:t>
            </w:r>
            <w:r>
              <w:rPr>
                <w:rFonts w:ascii="仿宋" w:hAnsi="仿宋" w:eastAsia="仿宋" w:cs="仿宋"/>
                <w:spacing w:val="-1"/>
                <w:sz w:val="21"/>
                <w:szCs w:val="21"/>
              </w:rPr>
              <w:t>西</w:t>
            </w:r>
            <w:r>
              <w:rPr>
                <w:rFonts w:ascii="仿宋" w:hAnsi="仿宋" w:eastAsia="仿宋" w:cs="仿宋"/>
                <w:sz w:val="21"/>
                <w:szCs w:val="21"/>
              </w:rPr>
              <w:t>东</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90.</w:t>
            </w:r>
            <w:r>
              <w:rPr>
                <w:rFonts w:ascii="仿宋" w:hAnsi="仿宋" w:eastAsia="仿宋" w:cs="仿宋"/>
                <w:spacing w:val="-2"/>
                <w:sz w:val="21"/>
                <w:szCs w:val="21"/>
              </w:rPr>
              <w:t>5</w:t>
            </w:r>
            <w:r>
              <w:rPr>
                <w:rFonts w:ascii="仿宋" w:hAnsi="仿宋" w:eastAsia="仿宋" w:cs="仿宋"/>
                <w:sz w:val="21"/>
                <w:szCs w:val="21"/>
              </w:rPr>
              <w:t>7</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320" w:right="321"/>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85.</w:t>
            </w:r>
            <w:r>
              <w:rPr>
                <w:rFonts w:ascii="仿宋" w:hAnsi="仿宋" w:eastAsia="仿宋" w:cs="仿宋"/>
                <w:spacing w:val="-2"/>
                <w:sz w:val="21"/>
                <w:szCs w:val="21"/>
              </w:rPr>
              <w:t>5</w:t>
            </w:r>
            <w:r>
              <w:rPr>
                <w:rFonts w:ascii="仿宋" w:hAnsi="仿宋" w:eastAsia="仿宋" w:cs="仿宋"/>
                <w:sz w:val="21"/>
                <w:szCs w:val="21"/>
              </w:rPr>
              <w:t>1</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9"/>
              <w:ind w:left="225"/>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9"/>
              <w:ind w:left="437" w:right="428"/>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8"/>
              <w:ind w:left="158" w:right="167"/>
              <w:jc w:val="center"/>
              <w:rPr>
                <w:rFonts w:ascii="仿宋" w:hAnsi="仿宋" w:eastAsia="仿宋" w:cs="仿宋"/>
                <w:sz w:val="21"/>
                <w:szCs w:val="21"/>
              </w:rPr>
            </w:pPr>
            <w:r>
              <w:rPr>
                <w:rFonts w:ascii="仿宋" w:hAnsi="仿宋" w:eastAsia="仿宋" w:cs="仿宋"/>
                <w:sz w:val="21"/>
                <w:szCs w:val="21"/>
              </w:rPr>
              <w:t>8</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8"/>
              <w:ind w:left="198"/>
              <w:rPr>
                <w:rFonts w:ascii="仿宋" w:hAnsi="仿宋" w:eastAsia="仿宋" w:cs="仿宋"/>
                <w:sz w:val="21"/>
                <w:szCs w:val="21"/>
              </w:rPr>
            </w:pPr>
            <w:r>
              <w:rPr>
                <w:rFonts w:ascii="仿宋" w:hAnsi="仿宋" w:eastAsia="仿宋" w:cs="仿宋"/>
                <w:spacing w:val="1"/>
                <w:sz w:val="21"/>
                <w:szCs w:val="21"/>
              </w:rPr>
              <w:t>C05</w:t>
            </w:r>
            <w:r>
              <w:rPr>
                <w:rFonts w:ascii="仿宋" w:hAnsi="仿宋" w:eastAsia="仿宋" w:cs="仿宋"/>
                <w:sz w:val="21"/>
                <w:szCs w:val="21"/>
              </w:rPr>
              <w:t>6</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8"/>
              <w:ind w:left="359"/>
              <w:rPr>
                <w:rFonts w:ascii="仿宋" w:hAnsi="仿宋" w:eastAsia="仿宋" w:cs="仿宋"/>
                <w:sz w:val="21"/>
                <w:szCs w:val="21"/>
              </w:rPr>
            </w:pPr>
            <w:r>
              <w:rPr>
                <w:rFonts w:ascii="仿宋" w:hAnsi="仿宋" w:eastAsia="仿宋" w:cs="仿宋"/>
                <w:spacing w:val="-1"/>
                <w:sz w:val="21"/>
                <w:szCs w:val="21"/>
              </w:rPr>
              <w:t>党</w:t>
            </w:r>
            <w:r>
              <w:rPr>
                <w:rFonts w:ascii="仿宋" w:hAnsi="仿宋" w:eastAsia="仿宋" w:cs="仿宋"/>
                <w:spacing w:val="2"/>
                <w:sz w:val="21"/>
                <w:szCs w:val="21"/>
              </w:rPr>
              <w:t>寨路</w:t>
            </w:r>
            <w:r>
              <w:rPr>
                <w:rFonts w:ascii="仿宋" w:hAnsi="仿宋" w:eastAsia="仿宋" w:cs="仿宋"/>
                <w:spacing w:val="1"/>
                <w:sz w:val="21"/>
                <w:szCs w:val="21"/>
              </w:rPr>
              <w:t>-</w:t>
            </w:r>
            <w:r>
              <w:rPr>
                <w:rFonts w:ascii="仿宋" w:hAnsi="仿宋" w:eastAsia="仿宋" w:cs="仿宋"/>
                <w:spacing w:val="-1"/>
                <w:sz w:val="21"/>
                <w:szCs w:val="21"/>
              </w:rPr>
              <w:t>寨</w:t>
            </w:r>
            <w:r>
              <w:rPr>
                <w:rFonts w:ascii="仿宋" w:hAnsi="仿宋" w:eastAsia="仿宋" w:cs="仿宋"/>
                <w:spacing w:val="2"/>
                <w:sz w:val="21"/>
                <w:szCs w:val="21"/>
              </w:rPr>
              <w:t>而</w:t>
            </w:r>
            <w:r>
              <w:rPr>
                <w:rFonts w:ascii="仿宋" w:hAnsi="仿宋" w:eastAsia="仿宋" w:cs="仿宋"/>
                <w:sz w:val="21"/>
                <w:szCs w:val="21"/>
              </w:rPr>
              <w:t>头</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85.</w:t>
            </w:r>
            <w:r>
              <w:rPr>
                <w:rFonts w:ascii="仿宋" w:hAnsi="仿宋" w:eastAsia="仿宋" w:cs="仿宋"/>
                <w:spacing w:val="-2"/>
                <w:sz w:val="21"/>
                <w:szCs w:val="21"/>
              </w:rPr>
              <w:t>7</w:t>
            </w:r>
            <w:r>
              <w:rPr>
                <w:rFonts w:ascii="仿宋" w:hAnsi="仿宋" w:eastAsia="仿宋" w:cs="仿宋"/>
                <w:sz w:val="21"/>
                <w:szCs w:val="21"/>
              </w:rPr>
              <w:t>1</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320" w:right="321"/>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80.</w:t>
            </w:r>
            <w:r>
              <w:rPr>
                <w:rFonts w:ascii="仿宋" w:hAnsi="仿宋" w:eastAsia="仿宋" w:cs="仿宋"/>
                <w:spacing w:val="-2"/>
                <w:sz w:val="21"/>
                <w:szCs w:val="21"/>
              </w:rPr>
              <w:t>7</w:t>
            </w:r>
            <w:r>
              <w:rPr>
                <w:rFonts w:ascii="仿宋" w:hAnsi="仿宋" w:eastAsia="仿宋" w:cs="仿宋"/>
                <w:sz w:val="21"/>
                <w:szCs w:val="21"/>
              </w:rPr>
              <w:t>0</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8"/>
              <w:ind w:left="225"/>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8"/>
              <w:ind w:left="437" w:right="428"/>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9"/>
              <w:ind w:left="158" w:right="167"/>
              <w:jc w:val="center"/>
              <w:rPr>
                <w:rFonts w:ascii="仿宋" w:hAnsi="仿宋" w:eastAsia="仿宋" w:cs="仿宋"/>
                <w:sz w:val="21"/>
                <w:szCs w:val="21"/>
              </w:rPr>
            </w:pPr>
            <w:r>
              <w:rPr>
                <w:rFonts w:ascii="仿宋" w:hAnsi="仿宋" w:eastAsia="仿宋" w:cs="仿宋"/>
                <w:sz w:val="21"/>
                <w:szCs w:val="21"/>
              </w:rPr>
              <w:t>9</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C05</w:t>
            </w:r>
            <w:r>
              <w:rPr>
                <w:rFonts w:ascii="仿宋" w:hAnsi="仿宋" w:eastAsia="仿宋" w:cs="仿宋"/>
                <w:sz w:val="21"/>
                <w:szCs w:val="21"/>
              </w:rPr>
              <w:t>0</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9"/>
              <w:ind w:left="708" w:right="707"/>
              <w:jc w:val="center"/>
              <w:rPr>
                <w:rFonts w:ascii="仿宋" w:hAnsi="仿宋" w:eastAsia="仿宋" w:cs="仿宋"/>
                <w:sz w:val="21"/>
                <w:szCs w:val="21"/>
              </w:rPr>
            </w:pPr>
            <w:r>
              <w:rPr>
                <w:rFonts w:ascii="仿宋" w:hAnsi="仿宋" w:eastAsia="仿宋" w:cs="仿宋"/>
                <w:spacing w:val="-1"/>
                <w:sz w:val="21"/>
                <w:szCs w:val="21"/>
              </w:rPr>
              <w:t>蛮</w:t>
            </w:r>
            <w:r>
              <w:rPr>
                <w:rFonts w:ascii="仿宋" w:hAnsi="仿宋" w:eastAsia="仿宋" w:cs="仿宋"/>
                <w:spacing w:val="2"/>
                <w:sz w:val="21"/>
                <w:szCs w:val="21"/>
              </w:rPr>
              <w:t>子</w:t>
            </w:r>
            <w:r>
              <w:rPr>
                <w:rFonts w:ascii="仿宋" w:hAnsi="仿宋" w:eastAsia="仿宋" w:cs="仿宋"/>
                <w:sz w:val="21"/>
                <w:szCs w:val="21"/>
              </w:rPr>
              <w:t>村</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71.</w:t>
            </w:r>
            <w:r>
              <w:rPr>
                <w:rFonts w:ascii="仿宋" w:hAnsi="仿宋" w:eastAsia="仿宋" w:cs="仿宋"/>
                <w:spacing w:val="-2"/>
                <w:sz w:val="21"/>
                <w:szCs w:val="21"/>
              </w:rPr>
              <w:t>2</w:t>
            </w:r>
            <w:r>
              <w:rPr>
                <w:rFonts w:ascii="仿宋" w:hAnsi="仿宋" w:eastAsia="仿宋" w:cs="仿宋"/>
                <w:sz w:val="21"/>
                <w:szCs w:val="21"/>
              </w:rPr>
              <w:t>9</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60.</w:t>
            </w:r>
            <w:r>
              <w:rPr>
                <w:rFonts w:ascii="仿宋" w:hAnsi="仿宋" w:eastAsia="仿宋" w:cs="仿宋"/>
                <w:spacing w:val="-2"/>
                <w:sz w:val="21"/>
                <w:szCs w:val="21"/>
              </w:rPr>
              <w:t>4</w:t>
            </w:r>
            <w:r>
              <w:rPr>
                <w:rFonts w:ascii="仿宋" w:hAnsi="仿宋" w:eastAsia="仿宋" w:cs="仿宋"/>
                <w:sz w:val="21"/>
                <w:szCs w:val="21"/>
              </w:rPr>
              <w:t>2</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9"/>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9"/>
              <w:ind w:left="40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8"/>
              <w:ind w:left="125"/>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0</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8"/>
              <w:ind w:left="198"/>
              <w:rPr>
                <w:rFonts w:ascii="仿宋" w:hAnsi="仿宋" w:eastAsia="仿宋" w:cs="仿宋"/>
                <w:sz w:val="21"/>
                <w:szCs w:val="21"/>
              </w:rPr>
            </w:pPr>
            <w:r>
              <w:rPr>
                <w:rFonts w:ascii="仿宋" w:hAnsi="仿宋" w:eastAsia="仿宋" w:cs="仿宋"/>
                <w:spacing w:val="1"/>
                <w:sz w:val="21"/>
                <w:szCs w:val="21"/>
              </w:rPr>
              <w:t>C08</w:t>
            </w:r>
            <w:r>
              <w:rPr>
                <w:rFonts w:ascii="仿宋" w:hAnsi="仿宋" w:eastAsia="仿宋" w:cs="仿宋"/>
                <w:sz w:val="21"/>
                <w:szCs w:val="21"/>
              </w:rPr>
              <w:t>1</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8"/>
              <w:ind w:left="517"/>
              <w:rPr>
                <w:rFonts w:ascii="仿宋" w:hAnsi="仿宋" w:eastAsia="仿宋" w:cs="仿宋"/>
                <w:sz w:val="21"/>
                <w:szCs w:val="21"/>
              </w:rPr>
            </w:pPr>
            <w:r>
              <w:rPr>
                <w:rFonts w:ascii="仿宋" w:hAnsi="仿宋" w:eastAsia="仿宋" w:cs="仿宋"/>
                <w:spacing w:val="-1"/>
                <w:sz w:val="21"/>
                <w:szCs w:val="21"/>
              </w:rPr>
              <w:t>仁</w:t>
            </w:r>
            <w:r>
              <w:rPr>
                <w:rFonts w:ascii="仿宋" w:hAnsi="仿宋" w:eastAsia="仿宋" w:cs="仿宋"/>
                <w:spacing w:val="2"/>
                <w:sz w:val="21"/>
                <w:szCs w:val="21"/>
              </w:rPr>
              <w:t>里</w:t>
            </w:r>
            <w:r>
              <w:rPr>
                <w:rFonts w:ascii="仿宋" w:hAnsi="仿宋" w:eastAsia="仿宋" w:cs="仿宋"/>
                <w:spacing w:val="-1"/>
                <w:sz w:val="21"/>
                <w:szCs w:val="21"/>
              </w:rPr>
              <w:t>村</w:t>
            </w:r>
            <w:r>
              <w:rPr>
                <w:rFonts w:ascii="仿宋" w:hAnsi="仿宋" w:eastAsia="仿宋" w:cs="仿宋"/>
                <w:spacing w:val="2"/>
                <w:sz w:val="21"/>
                <w:szCs w:val="21"/>
              </w:rPr>
              <w:t>南</w:t>
            </w:r>
            <w:r>
              <w:rPr>
                <w:rFonts w:ascii="仿宋" w:hAnsi="仿宋" w:eastAsia="仿宋" w:cs="仿宋"/>
                <w:sz w:val="21"/>
                <w:szCs w:val="21"/>
              </w:rPr>
              <w:t>路</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64.</w:t>
            </w:r>
            <w:r>
              <w:rPr>
                <w:rFonts w:ascii="仿宋" w:hAnsi="仿宋" w:eastAsia="仿宋" w:cs="仿宋"/>
                <w:spacing w:val="-2"/>
                <w:sz w:val="21"/>
                <w:szCs w:val="21"/>
              </w:rPr>
              <w:t>3</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50.</w:t>
            </w:r>
            <w:r>
              <w:rPr>
                <w:rFonts w:ascii="仿宋" w:hAnsi="仿宋" w:eastAsia="仿宋" w:cs="仿宋"/>
                <w:spacing w:val="-2"/>
                <w:sz w:val="21"/>
                <w:szCs w:val="21"/>
              </w:rPr>
              <w:t>7</w:t>
            </w:r>
            <w:r>
              <w:rPr>
                <w:rFonts w:ascii="仿宋" w:hAnsi="仿宋" w:eastAsia="仿宋" w:cs="仿宋"/>
                <w:sz w:val="21"/>
                <w:szCs w:val="21"/>
              </w:rPr>
              <w:t>4</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8"/>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8"/>
              <w:ind w:left="40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9"/>
              <w:ind w:left="125"/>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1</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C02</w:t>
            </w:r>
            <w:r>
              <w:rPr>
                <w:rFonts w:ascii="仿宋" w:hAnsi="仿宋" w:eastAsia="仿宋" w:cs="仿宋"/>
                <w:sz w:val="21"/>
                <w:szCs w:val="21"/>
              </w:rPr>
              <w:t>0</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5" w:line="272" w:lineRule="exact"/>
              <w:ind w:left="937" w:right="51" w:hanging="788"/>
              <w:rPr>
                <w:rFonts w:ascii="仿宋" w:hAnsi="仿宋" w:eastAsia="仿宋" w:cs="仿宋"/>
                <w:sz w:val="21"/>
                <w:szCs w:val="21"/>
              </w:rPr>
            </w:pPr>
            <w:r>
              <w:rPr>
                <w:rFonts w:ascii="仿宋" w:hAnsi="仿宋" w:eastAsia="仿宋" w:cs="仿宋"/>
                <w:spacing w:val="-1"/>
                <w:w w:val="95"/>
                <w:sz w:val="21"/>
                <w:szCs w:val="21"/>
              </w:rPr>
              <w:t>党</w:t>
            </w:r>
            <w:r>
              <w:rPr>
                <w:rFonts w:ascii="仿宋" w:hAnsi="仿宋" w:eastAsia="仿宋" w:cs="仿宋"/>
                <w:spacing w:val="1"/>
                <w:w w:val="95"/>
                <w:sz w:val="21"/>
                <w:szCs w:val="21"/>
              </w:rPr>
              <w:t>家</w:t>
            </w:r>
            <w:r>
              <w:rPr>
                <w:rFonts w:ascii="仿宋" w:hAnsi="仿宋" w:eastAsia="仿宋" w:cs="仿宋"/>
                <w:spacing w:val="-1"/>
                <w:w w:val="95"/>
                <w:sz w:val="21"/>
                <w:szCs w:val="21"/>
              </w:rPr>
              <w:t>街</w:t>
            </w:r>
            <w:r>
              <w:rPr>
                <w:rFonts w:ascii="仿宋" w:hAnsi="仿宋" w:eastAsia="仿宋" w:cs="仿宋"/>
                <w:spacing w:val="1"/>
                <w:w w:val="95"/>
                <w:sz w:val="21"/>
                <w:szCs w:val="21"/>
              </w:rPr>
              <w:t>道</w:t>
            </w:r>
            <w:r>
              <w:rPr>
                <w:rFonts w:ascii="仿宋" w:hAnsi="仿宋" w:eastAsia="仿宋" w:cs="仿宋"/>
                <w:spacing w:val="-1"/>
                <w:w w:val="95"/>
                <w:sz w:val="21"/>
                <w:szCs w:val="21"/>
              </w:rPr>
              <w:t>办</w:t>
            </w:r>
            <w:r>
              <w:rPr>
                <w:rFonts w:ascii="仿宋" w:hAnsi="仿宋" w:eastAsia="仿宋" w:cs="仿宋"/>
                <w:spacing w:val="1"/>
                <w:w w:val="95"/>
                <w:sz w:val="21"/>
                <w:szCs w:val="21"/>
              </w:rPr>
              <w:t>事</w:t>
            </w:r>
            <w:r>
              <w:rPr>
                <w:rFonts w:ascii="仿宋" w:hAnsi="仿宋" w:eastAsia="仿宋" w:cs="仿宋"/>
                <w:spacing w:val="-1"/>
                <w:w w:val="95"/>
                <w:sz w:val="21"/>
                <w:szCs w:val="21"/>
              </w:rPr>
              <w:t>处</w:t>
            </w:r>
            <w:r>
              <w:rPr>
                <w:rFonts w:ascii="仿宋" w:hAnsi="仿宋" w:eastAsia="仿宋" w:cs="仿宋"/>
                <w:w w:val="95"/>
                <w:sz w:val="21"/>
                <w:szCs w:val="21"/>
              </w:rPr>
              <w:t>-党</w:t>
            </w:r>
            <w:r>
              <w:rPr>
                <w:rFonts w:ascii="仿宋" w:hAnsi="仿宋" w:eastAsia="仿宋" w:cs="仿宋"/>
                <w:sz w:val="21"/>
                <w:szCs w:val="21"/>
              </w:rPr>
              <w:t>西</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70.</w:t>
            </w:r>
            <w:r>
              <w:rPr>
                <w:rFonts w:ascii="仿宋" w:hAnsi="仿宋" w:eastAsia="仿宋" w:cs="仿宋"/>
                <w:spacing w:val="-2"/>
                <w:sz w:val="21"/>
                <w:szCs w:val="21"/>
              </w:rPr>
              <w:t>8</w:t>
            </w:r>
            <w:r>
              <w:rPr>
                <w:rFonts w:ascii="仿宋" w:hAnsi="仿宋" w:eastAsia="仿宋" w:cs="仿宋"/>
                <w:sz w:val="21"/>
                <w:szCs w:val="21"/>
              </w:rPr>
              <w:t>5</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58.</w:t>
            </w:r>
            <w:r>
              <w:rPr>
                <w:rFonts w:ascii="仿宋" w:hAnsi="仿宋" w:eastAsia="仿宋" w:cs="仿宋"/>
                <w:spacing w:val="-2"/>
                <w:sz w:val="21"/>
                <w:szCs w:val="21"/>
              </w:rPr>
              <w:t>8</w:t>
            </w:r>
            <w:r>
              <w:rPr>
                <w:rFonts w:ascii="仿宋" w:hAnsi="仿宋" w:eastAsia="仿宋" w:cs="仿宋"/>
                <w:sz w:val="21"/>
                <w:szCs w:val="21"/>
              </w:rPr>
              <w:t>6</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9"/>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9"/>
              <w:ind w:left="40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8"/>
              <w:ind w:left="125"/>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2</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8"/>
              <w:ind w:left="198"/>
              <w:rPr>
                <w:rFonts w:ascii="仿宋" w:hAnsi="仿宋" w:eastAsia="仿宋" w:cs="仿宋"/>
                <w:sz w:val="21"/>
                <w:szCs w:val="21"/>
              </w:rPr>
            </w:pPr>
            <w:r>
              <w:rPr>
                <w:rFonts w:ascii="仿宋" w:hAnsi="仿宋" w:eastAsia="仿宋" w:cs="仿宋"/>
                <w:spacing w:val="1"/>
                <w:sz w:val="21"/>
                <w:szCs w:val="21"/>
              </w:rPr>
              <w:t>C18</w:t>
            </w:r>
            <w:r>
              <w:rPr>
                <w:rFonts w:ascii="仿宋" w:hAnsi="仿宋" w:eastAsia="仿宋" w:cs="仿宋"/>
                <w:sz w:val="21"/>
                <w:szCs w:val="21"/>
              </w:rPr>
              <w:t>1</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8"/>
              <w:ind w:left="517"/>
              <w:rPr>
                <w:rFonts w:ascii="仿宋" w:hAnsi="仿宋" w:eastAsia="仿宋" w:cs="仿宋"/>
                <w:sz w:val="21"/>
                <w:szCs w:val="21"/>
              </w:rPr>
            </w:pPr>
            <w:r>
              <w:rPr>
                <w:rFonts w:ascii="仿宋" w:hAnsi="仿宋" w:eastAsia="仿宋" w:cs="仿宋"/>
                <w:spacing w:val="-1"/>
                <w:sz w:val="21"/>
                <w:szCs w:val="21"/>
              </w:rPr>
              <w:t>催</w:t>
            </w:r>
            <w:r>
              <w:rPr>
                <w:rFonts w:ascii="仿宋" w:hAnsi="仿宋" w:eastAsia="仿宋" w:cs="仿宋"/>
                <w:spacing w:val="2"/>
                <w:sz w:val="21"/>
                <w:szCs w:val="21"/>
              </w:rPr>
              <w:t>马</w:t>
            </w:r>
            <w:r>
              <w:rPr>
                <w:rFonts w:ascii="仿宋" w:hAnsi="仿宋" w:eastAsia="仿宋" w:cs="仿宋"/>
                <w:spacing w:val="-1"/>
                <w:sz w:val="21"/>
                <w:szCs w:val="21"/>
              </w:rPr>
              <w:t>村</w:t>
            </w:r>
            <w:r>
              <w:rPr>
                <w:rFonts w:ascii="仿宋" w:hAnsi="仿宋" w:eastAsia="仿宋" w:cs="仿宋"/>
                <w:spacing w:val="2"/>
                <w:sz w:val="21"/>
                <w:szCs w:val="21"/>
              </w:rPr>
              <w:t>北</w:t>
            </w:r>
            <w:r>
              <w:rPr>
                <w:rFonts w:ascii="仿宋" w:hAnsi="仿宋" w:eastAsia="仿宋" w:cs="仿宋"/>
                <w:sz w:val="21"/>
                <w:szCs w:val="21"/>
              </w:rPr>
              <w:t>路</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85.</w:t>
            </w:r>
            <w:r>
              <w:rPr>
                <w:rFonts w:ascii="仿宋" w:hAnsi="仿宋" w:eastAsia="仿宋" w:cs="仿宋"/>
                <w:spacing w:val="-2"/>
                <w:sz w:val="21"/>
                <w:szCs w:val="21"/>
              </w:rPr>
              <w:t>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320" w:right="321"/>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78.</w:t>
            </w:r>
            <w:r>
              <w:rPr>
                <w:rFonts w:ascii="仿宋" w:hAnsi="仿宋" w:eastAsia="仿宋" w:cs="仿宋"/>
                <w:spacing w:val="-2"/>
                <w:sz w:val="21"/>
                <w:szCs w:val="21"/>
              </w:rPr>
              <w:t>6</w:t>
            </w:r>
            <w:r>
              <w:rPr>
                <w:rFonts w:ascii="仿宋" w:hAnsi="仿宋" w:eastAsia="仿宋" w:cs="仿宋"/>
                <w:sz w:val="21"/>
                <w:szCs w:val="21"/>
              </w:rPr>
              <w:t>6</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8"/>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8"/>
              <w:ind w:left="437" w:right="428"/>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9"/>
              <w:ind w:left="125"/>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3</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C18</w:t>
            </w:r>
            <w:r>
              <w:rPr>
                <w:rFonts w:ascii="仿宋" w:hAnsi="仿宋" w:eastAsia="仿宋" w:cs="仿宋"/>
                <w:sz w:val="21"/>
                <w:szCs w:val="21"/>
              </w:rPr>
              <w:t>3</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9"/>
              <w:ind w:left="150" w:right="51"/>
              <w:rPr>
                <w:rFonts w:ascii="仿宋" w:hAnsi="仿宋" w:eastAsia="仿宋" w:cs="仿宋"/>
                <w:sz w:val="21"/>
                <w:szCs w:val="21"/>
              </w:rPr>
            </w:pPr>
            <w:r>
              <w:rPr>
                <w:rFonts w:ascii="仿宋" w:hAnsi="仿宋" w:eastAsia="仿宋" w:cs="仿宋"/>
                <w:spacing w:val="-1"/>
                <w:sz w:val="21"/>
                <w:szCs w:val="21"/>
              </w:rPr>
              <w:t>催</w:t>
            </w:r>
            <w:r>
              <w:rPr>
                <w:rFonts w:ascii="仿宋" w:hAnsi="仿宋" w:eastAsia="仿宋" w:cs="仿宋"/>
                <w:spacing w:val="2"/>
                <w:sz w:val="21"/>
                <w:szCs w:val="21"/>
              </w:rPr>
              <w:t>马</w:t>
            </w:r>
            <w:r>
              <w:rPr>
                <w:rFonts w:ascii="仿宋" w:hAnsi="仿宋" w:eastAsia="仿宋" w:cs="仿宋"/>
                <w:spacing w:val="-1"/>
                <w:sz w:val="21"/>
                <w:szCs w:val="21"/>
              </w:rPr>
              <w:t>村</w:t>
            </w:r>
            <w:r>
              <w:rPr>
                <w:rFonts w:ascii="仿宋" w:hAnsi="仿宋" w:eastAsia="仿宋" w:cs="仿宋"/>
                <w:spacing w:val="2"/>
                <w:sz w:val="21"/>
                <w:szCs w:val="21"/>
              </w:rPr>
              <w:t>委</w:t>
            </w:r>
            <w:r>
              <w:rPr>
                <w:rFonts w:ascii="仿宋" w:hAnsi="仿宋" w:eastAsia="仿宋" w:cs="仿宋"/>
                <w:spacing w:val="-1"/>
                <w:sz w:val="21"/>
                <w:szCs w:val="21"/>
              </w:rPr>
              <w:t>会</w:t>
            </w:r>
            <w:r>
              <w:rPr>
                <w:rFonts w:ascii="仿宋" w:hAnsi="仿宋" w:eastAsia="仿宋" w:cs="仿宋"/>
                <w:spacing w:val="1"/>
                <w:sz w:val="21"/>
                <w:szCs w:val="21"/>
              </w:rPr>
              <w:t>-</w:t>
            </w:r>
            <w:r>
              <w:rPr>
                <w:rFonts w:ascii="仿宋" w:hAnsi="仿宋" w:eastAsia="仿宋" w:cs="仿宋"/>
                <w:spacing w:val="-1"/>
                <w:sz w:val="21"/>
                <w:szCs w:val="21"/>
              </w:rPr>
              <w:t>玉</w:t>
            </w:r>
            <w:r>
              <w:rPr>
                <w:rFonts w:ascii="仿宋" w:hAnsi="仿宋" w:eastAsia="仿宋" w:cs="仿宋"/>
                <w:spacing w:val="2"/>
                <w:sz w:val="21"/>
                <w:szCs w:val="21"/>
              </w:rPr>
              <w:t>符</w:t>
            </w:r>
            <w:r>
              <w:rPr>
                <w:rFonts w:ascii="仿宋" w:hAnsi="仿宋" w:eastAsia="仿宋" w:cs="仿宋"/>
                <w:sz w:val="21"/>
                <w:szCs w:val="21"/>
              </w:rPr>
              <w:t>河</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64.</w:t>
            </w:r>
            <w:r>
              <w:rPr>
                <w:rFonts w:ascii="仿宋" w:hAnsi="仿宋" w:eastAsia="仿宋" w:cs="仿宋"/>
                <w:spacing w:val="-2"/>
                <w:sz w:val="21"/>
                <w:szCs w:val="21"/>
              </w:rPr>
              <w:t>8</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8"/>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49.</w:t>
            </w:r>
            <w:r>
              <w:rPr>
                <w:rFonts w:ascii="仿宋" w:hAnsi="仿宋" w:eastAsia="仿宋" w:cs="仿宋"/>
                <w:spacing w:val="-2"/>
                <w:sz w:val="21"/>
                <w:szCs w:val="21"/>
              </w:rPr>
              <w:t>7</w:t>
            </w:r>
            <w:r>
              <w:rPr>
                <w:rFonts w:ascii="仿宋" w:hAnsi="仿宋" w:eastAsia="仿宋" w:cs="仿宋"/>
                <w:sz w:val="21"/>
                <w:szCs w:val="21"/>
              </w:rPr>
              <w:t>2</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9"/>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9"/>
              <w:ind w:left="40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8"/>
              <w:ind w:left="125"/>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4</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8"/>
              <w:ind w:left="198"/>
              <w:rPr>
                <w:rFonts w:ascii="仿宋" w:hAnsi="仿宋" w:eastAsia="仿宋" w:cs="仿宋"/>
                <w:sz w:val="21"/>
                <w:szCs w:val="21"/>
              </w:rPr>
            </w:pPr>
            <w:r>
              <w:rPr>
                <w:rFonts w:ascii="仿宋" w:hAnsi="仿宋" w:eastAsia="仿宋" w:cs="仿宋"/>
                <w:spacing w:val="1"/>
                <w:sz w:val="21"/>
                <w:szCs w:val="21"/>
              </w:rPr>
              <w:t>C05</w:t>
            </w:r>
            <w:r>
              <w:rPr>
                <w:rFonts w:ascii="仿宋" w:hAnsi="仿宋" w:eastAsia="仿宋" w:cs="仿宋"/>
                <w:sz w:val="21"/>
                <w:szCs w:val="21"/>
              </w:rPr>
              <w:t>5</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2" w:line="274" w:lineRule="exact"/>
              <w:ind w:left="831" w:right="150" w:hanging="682"/>
              <w:rPr>
                <w:rFonts w:ascii="仿宋" w:hAnsi="仿宋" w:eastAsia="仿宋" w:cs="仿宋"/>
                <w:sz w:val="21"/>
                <w:szCs w:val="21"/>
                <w:lang w:eastAsia="zh-CN"/>
              </w:rPr>
            </w:pPr>
            <w:r>
              <w:rPr>
                <w:rFonts w:ascii="仿宋" w:hAnsi="仿宋" w:eastAsia="仿宋" w:cs="仿宋"/>
                <w:spacing w:val="-1"/>
                <w:w w:val="95"/>
                <w:sz w:val="21"/>
                <w:szCs w:val="21"/>
                <w:lang w:eastAsia="zh-CN"/>
              </w:rPr>
              <w:t>七</w:t>
            </w:r>
            <w:r>
              <w:rPr>
                <w:rFonts w:ascii="仿宋" w:hAnsi="仿宋" w:eastAsia="仿宋" w:cs="仿宋"/>
                <w:spacing w:val="1"/>
                <w:w w:val="95"/>
                <w:sz w:val="21"/>
                <w:szCs w:val="21"/>
                <w:lang w:eastAsia="zh-CN"/>
              </w:rPr>
              <w:t>贤</w:t>
            </w:r>
            <w:r>
              <w:rPr>
                <w:rFonts w:ascii="仿宋" w:hAnsi="仿宋" w:eastAsia="仿宋" w:cs="仿宋"/>
                <w:spacing w:val="-1"/>
                <w:w w:val="95"/>
                <w:sz w:val="21"/>
                <w:szCs w:val="21"/>
                <w:lang w:eastAsia="zh-CN"/>
              </w:rPr>
              <w:t>办</w:t>
            </w:r>
            <w:r>
              <w:rPr>
                <w:rFonts w:ascii="仿宋" w:hAnsi="仿宋" w:eastAsia="仿宋" w:cs="仿宋"/>
                <w:spacing w:val="1"/>
                <w:w w:val="95"/>
                <w:sz w:val="21"/>
                <w:szCs w:val="21"/>
                <w:lang w:eastAsia="zh-CN"/>
              </w:rPr>
              <w:t>事</w:t>
            </w:r>
            <w:r>
              <w:rPr>
                <w:rFonts w:ascii="仿宋" w:hAnsi="仿宋" w:eastAsia="仿宋" w:cs="仿宋"/>
                <w:spacing w:val="-1"/>
                <w:w w:val="95"/>
                <w:sz w:val="21"/>
                <w:szCs w:val="21"/>
                <w:lang w:eastAsia="zh-CN"/>
              </w:rPr>
              <w:t>处</w:t>
            </w:r>
            <w:r>
              <w:rPr>
                <w:rFonts w:ascii="仿宋" w:hAnsi="仿宋" w:eastAsia="仿宋" w:cs="仿宋"/>
                <w:spacing w:val="1"/>
                <w:w w:val="95"/>
                <w:sz w:val="21"/>
                <w:szCs w:val="21"/>
                <w:lang w:eastAsia="zh-CN"/>
              </w:rPr>
              <w:t>井</w:t>
            </w:r>
            <w:r>
              <w:rPr>
                <w:rFonts w:ascii="仿宋" w:hAnsi="仿宋" w:eastAsia="仿宋" w:cs="仿宋"/>
                <w:spacing w:val="-1"/>
                <w:w w:val="95"/>
                <w:sz w:val="21"/>
                <w:szCs w:val="21"/>
                <w:lang w:eastAsia="zh-CN"/>
              </w:rPr>
              <w:t>家</w:t>
            </w:r>
            <w:r>
              <w:rPr>
                <w:rFonts w:ascii="仿宋" w:hAnsi="仿宋" w:eastAsia="仿宋" w:cs="仿宋"/>
                <w:spacing w:val="1"/>
                <w:w w:val="95"/>
                <w:sz w:val="21"/>
                <w:szCs w:val="21"/>
                <w:lang w:eastAsia="zh-CN"/>
              </w:rPr>
              <w:t>沟</w:t>
            </w:r>
            <w:r>
              <w:rPr>
                <w:rFonts w:ascii="仿宋" w:hAnsi="仿宋" w:eastAsia="仿宋" w:cs="仿宋"/>
                <w:w w:val="95"/>
                <w:sz w:val="21"/>
                <w:szCs w:val="21"/>
                <w:lang w:eastAsia="zh-CN"/>
              </w:rPr>
              <w:t>-</w:t>
            </w:r>
            <w:r>
              <w:rPr>
                <w:rFonts w:ascii="仿宋" w:hAnsi="仿宋" w:eastAsia="仿宋" w:cs="仿宋"/>
                <w:spacing w:val="-1"/>
                <w:sz w:val="21"/>
                <w:szCs w:val="21"/>
                <w:lang w:eastAsia="zh-CN"/>
              </w:rPr>
              <w:t>谷</w:t>
            </w:r>
            <w:r>
              <w:rPr>
                <w:rFonts w:ascii="仿宋" w:hAnsi="仿宋" w:eastAsia="仿宋" w:cs="仿宋"/>
                <w:sz w:val="21"/>
                <w:szCs w:val="21"/>
                <w:lang w:eastAsia="zh-CN"/>
              </w:rPr>
              <w:t>庄</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67.</w:t>
            </w:r>
            <w:r>
              <w:rPr>
                <w:rFonts w:ascii="仿宋" w:hAnsi="仿宋" w:eastAsia="仿宋" w:cs="仿宋"/>
                <w:spacing w:val="-2"/>
                <w:sz w:val="21"/>
                <w:szCs w:val="21"/>
              </w:rPr>
              <w:t>5</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288"/>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54.</w:t>
            </w:r>
            <w:r>
              <w:rPr>
                <w:rFonts w:ascii="仿宋" w:hAnsi="仿宋" w:eastAsia="仿宋" w:cs="仿宋"/>
                <w:spacing w:val="-2"/>
                <w:sz w:val="21"/>
                <w:szCs w:val="21"/>
              </w:rPr>
              <w:t>8</w:t>
            </w:r>
            <w:r>
              <w:rPr>
                <w:rFonts w:ascii="仿宋" w:hAnsi="仿宋" w:eastAsia="仿宋" w:cs="仿宋"/>
                <w:sz w:val="21"/>
                <w:szCs w:val="21"/>
              </w:rPr>
              <w:t>2</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8"/>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8"/>
              <w:ind w:left="40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9"/>
              <w:ind w:left="125"/>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5</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C12</w:t>
            </w:r>
            <w:r>
              <w:rPr>
                <w:rFonts w:ascii="仿宋" w:hAnsi="仿宋" w:eastAsia="仿宋" w:cs="仿宋"/>
                <w:sz w:val="21"/>
                <w:szCs w:val="21"/>
              </w:rPr>
              <w:t>2</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9"/>
              <w:ind w:left="411"/>
              <w:rPr>
                <w:rFonts w:ascii="仿宋" w:hAnsi="仿宋" w:eastAsia="仿宋" w:cs="仿宋"/>
                <w:sz w:val="21"/>
                <w:szCs w:val="21"/>
              </w:rPr>
            </w:pPr>
            <w:r>
              <w:rPr>
                <w:rFonts w:ascii="仿宋" w:hAnsi="仿宋" w:eastAsia="仿宋" w:cs="仿宋"/>
                <w:spacing w:val="-1"/>
                <w:sz w:val="21"/>
                <w:szCs w:val="21"/>
              </w:rPr>
              <w:t>郭</w:t>
            </w:r>
            <w:r>
              <w:rPr>
                <w:rFonts w:ascii="仿宋" w:hAnsi="仿宋" w:eastAsia="仿宋" w:cs="仿宋"/>
                <w:spacing w:val="2"/>
                <w:sz w:val="21"/>
                <w:szCs w:val="21"/>
              </w:rPr>
              <w:t>家</w:t>
            </w:r>
            <w:r>
              <w:rPr>
                <w:rFonts w:ascii="仿宋" w:hAnsi="仿宋" w:eastAsia="仿宋" w:cs="仿宋"/>
                <w:spacing w:val="-1"/>
                <w:sz w:val="21"/>
                <w:szCs w:val="21"/>
              </w:rPr>
              <w:t>茶</w:t>
            </w:r>
            <w:r>
              <w:rPr>
                <w:rFonts w:ascii="仿宋" w:hAnsi="仿宋" w:eastAsia="仿宋" w:cs="仿宋"/>
                <w:spacing w:val="2"/>
                <w:sz w:val="21"/>
                <w:szCs w:val="21"/>
              </w:rPr>
              <w:t>园</w:t>
            </w:r>
            <w:r>
              <w:rPr>
                <w:rFonts w:ascii="仿宋" w:hAnsi="仿宋" w:eastAsia="仿宋" w:cs="仿宋"/>
                <w:spacing w:val="-1"/>
                <w:sz w:val="21"/>
                <w:szCs w:val="21"/>
              </w:rPr>
              <w:t>南</w:t>
            </w:r>
            <w:r>
              <w:rPr>
                <w:rFonts w:ascii="仿宋" w:hAnsi="仿宋" w:eastAsia="仿宋" w:cs="仿宋"/>
                <w:sz w:val="21"/>
                <w:szCs w:val="21"/>
              </w:rPr>
              <w:t>路</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74.</w:t>
            </w:r>
            <w:r>
              <w:rPr>
                <w:rFonts w:ascii="仿宋" w:hAnsi="仿宋" w:eastAsia="仿宋" w:cs="仿宋"/>
                <w:spacing w:val="-2"/>
                <w:sz w:val="21"/>
                <w:szCs w:val="21"/>
              </w:rPr>
              <w:t>1</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63.</w:t>
            </w:r>
            <w:r>
              <w:rPr>
                <w:rFonts w:ascii="仿宋" w:hAnsi="仿宋" w:eastAsia="仿宋" w:cs="仿宋"/>
                <w:spacing w:val="-2"/>
                <w:sz w:val="21"/>
                <w:szCs w:val="21"/>
              </w:rPr>
              <w:t>0</w:t>
            </w:r>
            <w:r>
              <w:rPr>
                <w:rFonts w:ascii="仿宋" w:hAnsi="仿宋" w:eastAsia="仿宋" w:cs="仿宋"/>
                <w:sz w:val="21"/>
                <w:szCs w:val="21"/>
              </w:rPr>
              <w:t>0</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9"/>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9"/>
              <w:ind w:left="40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8"/>
              <w:ind w:left="125"/>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6</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8"/>
              <w:ind w:left="198"/>
              <w:rPr>
                <w:rFonts w:ascii="仿宋" w:hAnsi="仿宋" w:eastAsia="仿宋" w:cs="仿宋"/>
                <w:sz w:val="21"/>
                <w:szCs w:val="21"/>
              </w:rPr>
            </w:pPr>
            <w:r>
              <w:rPr>
                <w:rFonts w:ascii="仿宋" w:hAnsi="仿宋" w:eastAsia="仿宋" w:cs="仿宋"/>
                <w:spacing w:val="1"/>
                <w:sz w:val="21"/>
                <w:szCs w:val="21"/>
              </w:rPr>
              <w:t>C01</w:t>
            </w:r>
            <w:r>
              <w:rPr>
                <w:rFonts w:ascii="仿宋" w:hAnsi="仿宋" w:eastAsia="仿宋" w:cs="仿宋"/>
                <w:sz w:val="21"/>
                <w:szCs w:val="21"/>
              </w:rPr>
              <w:t>2</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8"/>
              <w:ind w:left="464"/>
              <w:rPr>
                <w:rFonts w:ascii="仿宋" w:hAnsi="仿宋" w:eastAsia="仿宋" w:cs="仿宋"/>
                <w:sz w:val="21"/>
                <w:szCs w:val="21"/>
              </w:rPr>
            </w:pPr>
            <w:r>
              <w:rPr>
                <w:rFonts w:ascii="仿宋" w:hAnsi="仿宋" w:eastAsia="仿宋" w:cs="仿宋"/>
                <w:spacing w:val="-1"/>
                <w:sz w:val="21"/>
                <w:szCs w:val="21"/>
              </w:rPr>
              <w:t>郑</w:t>
            </w:r>
            <w:r>
              <w:rPr>
                <w:rFonts w:ascii="仿宋" w:hAnsi="仿宋" w:eastAsia="仿宋" w:cs="仿宋"/>
                <w:spacing w:val="2"/>
                <w:sz w:val="21"/>
                <w:szCs w:val="21"/>
              </w:rPr>
              <w:t>庄</w:t>
            </w:r>
            <w:r>
              <w:rPr>
                <w:rFonts w:ascii="仿宋" w:hAnsi="仿宋" w:eastAsia="仿宋" w:cs="仿宋"/>
                <w:spacing w:val="1"/>
                <w:sz w:val="21"/>
                <w:szCs w:val="21"/>
              </w:rPr>
              <w:t>-</w:t>
            </w:r>
            <w:r>
              <w:rPr>
                <w:rFonts w:ascii="仿宋" w:hAnsi="仿宋" w:eastAsia="仿宋" w:cs="仿宋"/>
                <w:spacing w:val="-1"/>
                <w:sz w:val="21"/>
                <w:szCs w:val="21"/>
              </w:rPr>
              <w:t>马</w:t>
            </w:r>
            <w:r>
              <w:rPr>
                <w:rFonts w:ascii="仿宋" w:hAnsi="仿宋" w:eastAsia="仿宋" w:cs="仿宋"/>
                <w:spacing w:val="2"/>
                <w:sz w:val="21"/>
                <w:szCs w:val="21"/>
              </w:rPr>
              <w:t>家</w:t>
            </w:r>
            <w:r>
              <w:rPr>
                <w:rFonts w:ascii="仿宋" w:hAnsi="仿宋" w:eastAsia="仿宋" w:cs="仿宋"/>
                <w:sz w:val="21"/>
                <w:szCs w:val="21"/>
              </w:rPr>
              <w:t>庄</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72.</w:t>
            </w:r>
            <w:r>
              <w:rPr>
                <w:rFonts w:ascii="仿宋" w:hAnsi="仿宋" w:eastAsia="仿宋" w:cs="仿宋"/>
                <w:spacing w:val="-2"/>
                <w:sz w:val="21"/>
                <w:szCs w:val="21"/>
              </w:rPr>
              <w:t>3</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63.</w:t>
            </w:r>
            <w:r>
              <w:rPr>
                <w:rFonts w:ascii="仿宋" w:hAnsi="仿宋" w:eastAsia="仿宋" w:cs="仿宋"/>
                <w:spacing w:val="-2"/>
                <w:sz w:val="21"/>
                <w:szCs w:val="21"/>
              </w:rPr>
              <w:t>8</w:t>
            </w:r>
            <w:r>
              <w:rPr>
                <w:rFonts w:ascii="仿宋" w:hAnsi="仿宋" w:eastAsia="仿宋" w:cs="仿宋"/>
                <w:sz w:val="21"/>
                <w:szCs w:val="21"/>
              </w:rPr>
              <w:t>5</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8"/>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8"/>
              <w:ind w:left="40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9"/>
              <w:ind w:left="125"/>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7</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C17</w:t>
            </w:r>
            <w:r>
              <w:rPr>
                <w:rFonts w:ascii="仿宋" w:hAnsi="仿宋" w:eastAsia="仿宋" w:cs="仿宋"/>
                <w:sz w:val="21"/>
                <w:szCs w:val="21"/>
              </w:rPr>
              <w:t>3</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9"/>
              <w:ind w:left="517"/>
              <w:rPr>
                <w:rFonts w:ascii="仿宋" w:hAnsi="仿宋" w:eastAsia="仿宋" w:cs="仿宋"/>
                <w:sz w:val="21"/>
                <w:szCs w:val="21"/>
              </w:rPr>
            </w:pPr>
            <w:r>
              <w:rPr>
                <w:rFonts w:ascii="仿宋" w:hAnsi="仿宋" w:eastAsia="仿宋" w:cs="仿宋"/>
                <w:spacing w:val="-1"/>
                <w:sz w:val="21"/>
                <w:szCs w:val="21"/>
              </w:rPr>
              <w:t>大</w:t>
            </w:r>
            <w:r>
              <w:rPr>
                <w:rFonts w:ascii="仿宋" w:hAnsi="仿宋" w:eastAsia="仿宋" w:cs="仿宋"/>
                <w:spacing w:val="2"/>
                <w:sz w:val="21"/>
                <w:szCs w:val="21"/>
              </w:rPr>
              <w:t>庙</w:t>
            </w:r>
            <w:r>
              <w:rPr>
                <w:rFonts w:ascii="仿宋" w:hAnsi="仿宋" w:eastAsia="仿宋" w:cs="仿宋"/>
                <w:spacing w:val="-1"/>
                <w:sz w:val="21"/>
                <w:szCs w:val="21"/>
              </w:rPr>
              <w:t>屯</w:t>
            </w:r>
            <w:r>
              <w:rPr>
                <w:rFonts w:ascii="仿宋" w:hAnsi="仿宋" w:eastAsia="仿宋" w:cs="仿宋"/>
                <w:spacing w:val="2"/>
                <w:sz w:val="21"/>
                <w:szCs w:val="21"/>
              </w:rPr>
              <w:t>村</w:t>
            </w:r>
            <w:r>
              <w:rPr>
                <w:rFonts w:ascii="仿宋" w:hAnsi="仿宋" w:eastAsia="仿宋" w:cs="仿宋"/>
                <w:sz w:val="21"/>
                <w:szCs w:val="21"/>
              </w:rPr>
              <w:t>路</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69.</w:t>
            </w:r>
            <w:r>
              <w:rPr>
                <w:rFonts w:ascii="仿宋" w:hAnsi="仿宋" w:eastAsia="仿宋" w:cs="仿宋"/>
                <w:spacing w:val="-2"/>
                <w:sz w:val="21"/>
                <w:szCs w:val="21"/>
              </w:rPr>
              <w:t>4</w:t>
            </w:r>
            <w:r>
              <w:rPr>
                <w:rFonts w:ascii="仿宋" w:hAnsi="仿宋" w:eastAsia="仿宋" w:cs="仿宋"/>
                <w:sz w:val="21"/>
                <w:szCs w:val="21"/>
              </w:rPr>
              <w:t>8</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8"/>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58.</w:t>
            </w:r>
            <w:r>
              <w:rPr>
                <w:rFonts w:ascii="仿宋" w:hAnsi="仿宋" w:eastAsia="仿宋" w:cs="仿宋"/>
                <w:spacing w:val="-2"/>
                <w:sz w:val="21"/>
                <w:szCs w:val="21"/>
              </w:rPr>
              <w:t>1</w:t>
            </w:r>
            <w:r>
              <w:rPr>
                <w:rFonts w:ascii="仿宋" w:hAnsi="仿宋" w:eastAsia="仿宋" w:cs="仿宋"/>
                <w:sz w:val="21"/>
                <w:szCs w:val="21"/>
              </w:rPr>
              <w:t>2</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9"/>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9"/>
              <w:ind w:left="40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8"/>
              <w:ind w:left="125"/>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8</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8"/>
              <w:ind w:left="198"/>
              <w:rPr>
                <w:rFonts w:ascii="仿宋" w:hAnsi="仿宋" w:eastAsia="仿宋" w:cs="仿宋"/>
                <w:sz w:val="21"/>
                <w:szCs w:val="21"/>
              </w:rPr>
            </w:pPr>
            <w:r>
              <w:rPr>
                <w:rFonts w:ascii="仿宋" w:hAnsi="仿宋" w:eastAsia="仿宋" w:cs="仿宋"/>
                <w:spacing w:val="1"/>
                <w:sz w:val="21"/>
                <w:szCs w:val="21"/>
              </w:rPr>
              <w:t>C07</w:t>
            </w:r>
            <w:r>
              <w:rPr>
                <w:rFonts w:ascii="仿宋" w:hAnsi="仿宋" w:eastAsia="仿宋" w:cs="仿宋"/>
                <w:sz w:val="21"/>
                <w:szCs w:val="21"/>
              </w:rPr>
              <w:t>0</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8"/>
              <w:ind w:left="570" w:right="51"/>
              <w:rPr>
                <w:rFonts w:ascii="仿宋" w:hAnsi="仿宋" w:eastAsia="仿宋" w:cs="仿宋"/>
                <w:sz w:val="21"/>
                <w:szCs w:val="21"/>
              </w:rPr>
            </w:pPr>
            <w:r>
              <w:rPr>
                <w:rFonts w:ascii="仿宋" w:hAnsi="仿宋" w:eastAsia="仿宋" w:cs="仿宋"/>
                <w:spacing w:val="-1"/>
                <w:sz w:val="21"/>
                <w:szCs w:val="21"/>
              </w:rPr>
              <w:t>瓦</w:t>
            </w:r>
            <w:r>
              <w:rPr>
                <w:rFonts w:ascii="仿宋" w:hAnsi="仿宋" w:eastAsia="仿宋" w:cs="仿宋"/>
                <w:spacing w:val="2"/>
                <w:sz w:val="21"/>
                <w:szCs w:val="21"/>
              </w:rPr>
              <w:t>峪</w:t>
            </w:r>
            <w:r>
              <w:rPr>
                <w:rFonts w:ascii="仿宋" w:hAnsi="仿宋" w:eastAsia="仿宋" w:cs="仿宋"/>
                <w:spacing w:val="1"/>
                <w:sz w:val="21"/>
                <w:szCs w:val="21"/>
              </w:rPr>
              <w:t>-</w:t>
            </w:r>
            <w:r>
              <w:rPr>
                <w:rFonts w:ascii="仿宋" w:hAnsi="仿宋" w:eastAsia="仿宋" w:cs="仿宋"/>
                <w:spacing w:val="-1"/>
                <w:sz w:val="21"/>
                <w:szCs w:val="21"/>
              </w:rPr>
              <w:t>吴</w:t>
            </w:r>
            <w:r>
              <w:rPr>
                <w:rFonts w:ascii="仿宋" w:hAnsi="仿宋" w:eastAsia="仿宋" w:cs="仿宋"/>
                <w:sz w:val="21"/>
                <w:szCs w:val="21"/>
              </w:rPr>
              <w:t>家</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69.</w:t>
            </w:r>
            <w:r>
              <w:rPr>
                <w:rFonts w:ascii="仿宋" w:hAnsi="仿宋" w:eastAsia="仿宋" w:cs="仿宋"/>
                <w:spacing w:val="-2"/>
                <w:sz w:val="21"/>
                <w:szCs w:val="21"/>
              </w:rPr>
              <w:t>1</w:t>
            </w:r>
            <w:r>
              <w:rPr>
                <w:rFonts w:ascii="仿宋" w:hAnsi="仿宋" w:eastAsia="仿宋" w:cs="仿宋"/>
                <w:sz w:val="21"/>
                <w:szCs w:val="21"/>
              </w:rPr>
              <w:t>1</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288"/>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55.</w:t>
            </w:r>
            <w:r>
              <w:rPr>
                <w:rFonts w:ascii="仿宋" w:hAnsi="仿宋" w:eastAsia="仿宋" w:cs="仿宋"/>
                <w:spacing w:val="-2"/>
                <w:sz w:val="21"/>
                <w:szCs w:val="21"/>
              </w:rPr>
              <w:t>8</w:t>
            </w:r>
            <w:r>
              <w:rPr>
                <w:rFonts w:ascii="仿宋" w:hAnsi="仿宋" w:eastAsia="仿宋" w:cs="仿宋"/>
                <w:sz w:val="21"/>
                <w:szCs w:val="21"/>
              </w:rPr>
              <w:t>5</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8"/>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8"/>
              <w:ind w:left="40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9"/>
              <w:ind w:left="125"/>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9</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C01</w:t>
            </w:r>
            <w:r>
              <w:rPr>
                <w:rFonts w:ascii="仿宋" w:hAnsi="仿宋" w:eastAsia="仿宋" w:cs="仿宋"/>
                <w:sz w:val="21"/>
                <w:szCs w:val="21"/>
              </w:rPr>
              <w:t>8</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9"/>
              <w:ind w:left="464"/>
              <w:rPr>
                <w:rFonts w:ascii="仿宋" w:hAnsi="仿宋" w:eastAsia="仿宋" w:cs="仿宋"/>
                <w:sz w:val="21"/>
                <w:szCs w:val="21"/>
              </w:rPr>
            </w:pPr>
            <w:r>
              <w:rPr>
                <w:rFonts w:ascii="仿宋" w:hAnsi="仿宋" w:eastAsia="仿宋" w:cs="仿宋"/>
                <w:spacing w:val="-1"/>
                <w:sz w:val="21"/>
                <w:szCs w:val="21"/>
              </w:rPr>
              <w:t>董</w:t>
            </w:r>
            <w:r>
              <w:rPr>
                <w:rFonts w:ascii="仿宋" w:hAnsi="仿宋" w:eastAsia="仿宋" w:cs="仿宋"/>
                <w:spacing w:val="2"/>
                <w:sz w:val="21"/>
                <w:szCs w:val="21"/>
              </w:rPr>
              <w:t>庄</w:t>
            </w:r>
            <w:r>
              <w:rPr>
                <w:rFonts w:ascii="仿宋" w:hAnsi="仿宋" w:eastAsia="仿宋" w:cs="仿宋"/>
                <w:spacing w:val="1"/>
                <w:sz w:val="21"/>
                <w:szCs w:val="21"/>
              </w:rPr>
              <w:t>-</w:t>
            </w:r>
            <w:r>
              <w:rPr>
                <w:rFonts w:ascii="仿宋" w:hAnsi="仿宋" w:eastAsia="仿宋" w:cs="仿宋"/>
                <w:spacing w:val="-1"/>
                <w:sz w:val="21"/>
                <w:szCs w:val="21"/>
              </w:rPr>
              <w:t>仁</w:t>
            </w:r>
            <w:r>
              <w:rPr>
                <w:rFonts w:ascii="仿宋" w:hAnsi="仿宋" w:eastAsia="仿宋" w:cs="仿宋"/>
                <w:spacing w:val="2"/>
                <w:sz w:val="21"/>
                <w:szCs w:val="21"/>
              </w:rPr>
              <w:t>里</w:t>
            </w:r>
            <w:r>
              <w:rPr>
                <w:rFonts w:ascii="仿宋" w:hAnsi="仿宋" w:eastAsia="仿宋" w:cs="仿宋"/>
                <w:sz w:val="21"/>
                <w:szCs w:val="21"/>
              </w:rPr>
              <w:t>东</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57.</w:t>
            </w:r>
            <w:r>
              <w:rPr>
                <w:rFonts w:ascii="仿宋" w:hAnsi="仿宋" w:eastAsia="仿宋" w:cs="仿宋"/>
                <w:spacing w:val="-2"/>
                <w:sz w:val="21"/>
                <w:szCs w:val="21"/>
              </w:rPr>
              <w:t>4</w:t>
            </w:r>
            <w:r>
              <w:rPr>
                <w:rFonts w:ascii="仿宋" w:hAnsi="仿宋" w:eastAsia="仿宋" w:cs="仿宋"/>
                <w:sz w:val="21"/>
                <w:szCs w:val="21"/>
              </w:rPr>
              <w:t>7</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8"/>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38.</w:t>
            </w:r>
            <w:r>
              <w:rPr>
                <w:rFonts w:ascii="仿宋" w:hAnsi="仿宋" w:eastAsia="仿宋" w:cs="仿宋"/>
                <w:spacing w:val="-2"/>
                <w:sz w:val="21"/>
                <w:szCs w:val="21"/>
              </w:rPr>
              <w:t>7</w:t>
            </w:r>
            <w:r>
              <w:rPr>
                <w:rFonts w:ascii="仿宋" w:hAnsi="仿宋" w:eastAsia="仿宋" w:cs="仿宋"/>
                <w:sz w:val="21"/>
                <w:szCs w:val="21"/>
              </w:rPr>
              <w:t>6</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9"/>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9"/>
              <w:ind w:left="40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8"/>
              <w:ind w:left="125"/>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0</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8"/>
              <w:ind w:left="198"/>
              <w:rPr>
                <w:rFonts w:ascii="仿宋" w:hAnsi="仿宋" w:eastAsia="仿宋" w:cs="仿宋"/>
                <w:sz w:val="21"/>
                <w:szCs w:val="21"/>
              </w:rPr>
            </w:pPr>
            <w:r>
              <w:rPr>
                <w:rFonts w:ascii="仿宋" w:hAnsi="仿宋" w:eastAsia="仿宋" w:cs="仿宋"/>
                <w:spacing w:val="1"/>
                <w:sz w:val="21"/>
                <w:szCs w:val="21"/>
              </w:rPr>
              <w:t>C01</w:t>
            </w:r>
            <w:r>
              <w:rPr>
                <w:rFonts w:ascii="仿宋" w:hAnsi="仿宋" w:eastAsia="仿宋" w:cs="仿宋"/>
                <w:sz w:val="21"/>
                <w:szCs w:val="21"/>
              </w:rPr>
              <w:t>0</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8"/>
              <w:ind w:left="570" w:right="51"/>
              <w:rPr>
                <w:rFonts w:ascii="仿宋" w:hAnsi="仿宋" w:eastAsia="仿宋" w:cs="仿宋"/>
                <w:sz w:val="21"/>
                <w:szCs w:val="21"/>
              </w:rPr>
            </w:pPr>
            <w:r>
              <w:rPr>
                <w:rFonts w:ascii="仿宋" w:hAnsi="仿宋" w:eastAsia="仿宋" w:cs="仿宋"/>
                <w:spacing w:val="-1"/>
                <w:sz w:val="21"/>
                <w:szCs w:val="21"/>
              </w:rPr>
              <w:t>郑</w:t>
            </w:r>
            <w:r>
              <w:rPr>
                <w:rFonts w:ascii="仿宋" w:hAnsi="仿宋" w:eastAsia="仿宋" w:cs="仿宋"/>
                <w:spacing w:val="2"/>
                <w:sz w:val="21"/>
                <w:szCs w:val="21"/>
              </w:rPr>
              <w:t>庄</w:t>
            </w:r>
            <w:r>
              <w:rPr>
                <w:rFonts w:ascii="仿宋" w:hAnsi="仿宋" w:eastAsia="仿宋" w:cs="仿宋"/>
                <w:spacing w:val="1"/>
                <w:sz w:val="21"/>
                <w:szCs w:val="21"/>
              </w:rPr>
              <w:t>-</w:t>
            </w:r>
            <w:r>
              <w:rPr>
                <w:rFonts w:ascii="仿宋" w:hAnsi="仿宋" w:eastAsia="仿宋" w:cs="仿宋"/>
                <w:spacing w:val="-1"/>
                <w:sz w:val="21"/>
                <w:szCs w:val="21"/>
              </w:rPr>
              <w:t>红</w:t>
            </w:r>
            <w:r>
              <w:rPr>
                <w:rFonts w:ascii="仿宋" w:hAnsi="仿宋" w:eastAsia="仿宋" w:cs="仿宋"/>
                <w:sz w:val="21"/>
                <w:szCs w:val="21"/>
              </w:rPr>
              <w:t>卫</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72.</w:t>
            </w:r>
            <w:r>
              <w:rPr>
                <w:rFonts w:ascii="仿宋" w:hAnsi="仿宋" w:eastAsia="仿宋" w:cs="仿宋"/>
                <w:spacing w:val="-2"/>
                <w:sz w:val="21"/>
                <w:szCs w:val="21"/>
              </w:rPr>
              <w:t>3</w:t>
            </w:r>
            <w:r>
              <w:rPr>
                <w:rFonts w:ascii="仿宋" w:hAnsi="仿宋" w:eastAsia="仿宋" w:cs="仿宋"/>
                <w:sz w:val="21"/>
                <w:szCs w:val="21"/>
              </w:rPr>
              <w:t>5</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59.</w:t>
            </w:r>
            <w:r>
              <w:rPr>
                <w:rFonts w:ascii="仿宋" w:hAnsi="仿宋" w:eastAsia="仿宋" w:cs="仿宋"/>
                <w:spacing w:val="-2"/>
                <w:sz w:val="21"/>
                <w:szCs w:val="21"/>
              </w:rPr>
              <w:t>0</w:t>
            </w:r>
            <w:r>
              <w:rPr>
                <w:rFonts w:ascii="仿宋" w:hAnsi="仿宋" w:eastAsia="仿宋" w:cs="仿宋"/>
                <w:sz w:val="21"/>
                <w:szCs w:val="21"/>
              </w:rPr>
              <w:t>7</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8"/>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8"/>
              <w:ind w:left="40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9"/>
              <w:ind w:left="125"/>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1</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C08</w:t>
            </w:r>
            <w:r>
              <w:rPr>
                <w:rFonts w:ascii="仿宋" w:hAnsi="仿宋" w:eastAsia="仿宋" w:cs="仿宋"/>
                <w:sz w:val="21"/>
                <w:szCs w:val="21"/>
              </w:rPr>
              <w:t>6</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9"/>
              <w:ind w:left="570" w:right="51"/>
              <w:rPr>
                <w:rFonts w:ascii="仿宋" w:hAnsi="仿宋" w:eastAsia="仿宋" w:cs="仿宋"/>
                <w:sz w:val="21"/>
                <w:szCs w:val="21"/>
              </w:rPr>
            </w:pPr>
            <w:r>
              <w:rPr>
                <w:rFonts w:ascii="仿宋" w:hAnsi="仿宋" w:eastAsia="仿宋" w:cs="仿宋"/>
                <w:spacing w:val="-1"/>
                <w:sz w:val="21"/>
                <w:szCs w:val="21"/>
              </w:rPr>
              <w:t>丰</w:t>
            </w:r>
            <w:r>
              <w:rPr>
                <w:rFonts w:ascii="仿宋" w:hAnsi="仿宋" w:eastAsia="仿宋" w:cs="仿宋"/>
                <w:spacing w:val="2"/>
                <w:sz w:val="21"/>
                <w:szCs w:val="21"/>
              </w:rPr>
              <w:t>齐</w:t>
            </w:r>
            <w:r>
              <w:rPr>
                <w:rFonts w:ascii="仿宋" w:hAnsi="仿宋" w:eastAsia="仿宋" w:cs="仿宋"/>
                <w:spacing w:val="1"/>
                <w:sz w:val="21"/>
                <w:szCs w:val="21"/>
              </w:rPr>
              <w:t>-</w:t>
            </w:r>
            <w:r>
              <w:rPr>
                <w:rFonts w:ascii="仿宋" w:hAnsi="仿宋" w:eastAsia="仿宋" w:cs="仿宋"/>
                <w:spacing w:val="-1"/>
                <w:sz w:val="21"/>
                <w:szCs w:val="21"/>
              </w:rPr>
              <w:t>古</w:t>
            </w:r>
            <w:r>
              <w:rPr>
                <w:rFonts w:ascii="仿宋" w:hAnsi="仿宋" w:eastAsia="仿宋" w:cs="仿宋"/>
                <w:sz w:val="21"/>
                <w:szCs w:val="21"/>
              </w:rPr>
              <w:t>城</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45.</w:t>
            </w:r>
            <w:r>
              <w:rPr>
                <w:rFonts w:ascii="仿宋" w:hAnsi="仿宋" w:eastAsia="仿宋" w:cs="仿宋"/>
                <w:spacing w:val="-2"/>
                <w:sz w:val="21"/>
                <w:szCs w:val="21"/>
              </w:rPr>
              <w:t>7</w:t>
            </w:r>
            <w:r>
              <w:rPr>
                <w:rFonts w:ascii="仿宋" w:hAnsi="仿宋" w:eastAsia="仿宋" w:cs="仿宋"/>
                <w:sz w:val="21"/>
                <w:szCs w:val="21"/>
              </w:rPr>
              <w:t>8</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8"/>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22.</w:t>
            </w:r>
            <w:r>
              <w:rPr>
                <w:rFonts w:ascii="仿宋" w:hAnsi="仿宋" w:eastAsia="仿宋" w:cs="仿宋"/>
                <w:spacing w:val="-2"/>
                <w:sz w:val="21"/>
                <w:szCs w:val="21"/>
              </w:rPr>
              <w:t>5</w:t>
            </w:r>
            <w:r>
              <w:rPr>
                <w:rFonts w:ascii="仿宋" w:hAnsi="仿宋" w:eastAsia="仿宋" w:cs="仿宋"/>
                <w:sz w:val="21"/>
                <w:szCs w:val="21"/>
              </w:rPr>
              <w:t>4</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9"/>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9"/>
              <w:ind w:left="40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8"/>
              <w:ind w:left="125"/>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2</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8"/>
              <w:ind w:left="198"/>
              <w:rPr>
                <w:rFonts w:ascii="仿宋" w:hAnsi="仿宋" w:eastAsia="仿宋" w:cs="仿宋"/>
                <w:sz w:val="21"/>
                <w:szCs w:val="21"/>
              </w:rPr>
            </w:pPr>
            <w:r>
              <w:rPr>
                <w:rFonts w:ascii="仿宋" w:hAnsi="仿宋" w:eastAsia="仿宋" w:cs="仿宋"/>
                <w:spacing w:val="1"/>
                <w:sz w:val="21"/>
                <w:szCs w:val="21"/>
              </w:rPr>
              <w:t>C06</w:t>
            </w:r>
            <w:r>
              <w:rPr>
                <w:rFonts w:ascii="仿宋" w:hAnsi="仿宋" w:eastAsia="仿宋" w:cs="仿宋"/>
                <w:sz w:val="21"/>
                <w:szCs w:val="21"/>
              </w:rPr>
              <w:t>5</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8"/>
              <w:ind w:left="359"/>
              <w:rPr>
                <w:rFonts w:ascii="仿宋" w:hAnsi="仿宋" w:eastAsia="仿宋" w:cs="仿宋"/>
                <w:sz w:val="21"/>
                <w:szCs w:val="21"/>
              </w:rPr>
            </w:pPr>
            <w:r>
              <w:rPr>
                <w:rFonts w:ascii="仿宋" w:hAnsi="仿宋" w:eastAsia="仿宋" w:cs="仿宋"/>
                <w:spacing w:val="-1"/>
                <w:sz w:val="21"/>
                <w:szCs w:val="21"/>
              </w:rPr>
              <w:t>大</w:t>
            </w:r>
            <w:r>
              <w:rPr>
                <w:rFonts w:ascii="仿宋" w:hAnsi="仿宋" w:eastAsia="仿宋" w:cs="仿宋"/>
                <w:spacing w:val="2"/>
                <w:sz w:val="21"/>
                <w:szCs w:val="21"/>
              </w:rPr>
              <w:t>庙屯</w:t>
            </w:r>
            <w:r>
              <w:rPr>
                <w:rFonts w:ascii="仿宋" w:hAnsi="仿宋" w:eastAsia="仿宋" w:cs="仿宋"/>
                <w:spacing w:val="1"/>
                <w:sz w:val="21"/>
                <w:szCs w:val="21"/>
              </w:rPr>
              <w:t>-</w:t>
            </w:r>
            <w:r>
              <w:rPr>
                <w:rFonts w:ascii="仿宋" w:hAnsi="仿宋" w:eastAsia="仿宋" w:cs="仿宋"/>
                <w:spacing w:val="-1"/>
                <w:sz w:val="21"/>
                <w:szCs w:val="21"/>
              </w:rPr>
              <w:t>西</w:t>
            </w:r>
            <w:r>
              <w:rPr>
                <w:rFonts w:ascii="仿宋" w:hAnsi="仿宋" w:eastAsia="仿宋" w:cs="仿宋"/>
                <w:spacing w:val="2"/>
                <w:sz w:val="21"/>
                <w:szCs w:val="21"/>
              </w:rPr>
              <w:t>外</w:t>
            </w:r>
            <w:r>
              <w:rPr>
                <w:rFonts w:ascii="仿宋" w:hAnsi="仿宋" w:eastAsia="仿宋" w:cs="仿宋"/>
                <w:sz w:val="21"/>
                <w:szCs w:val="21"/>
              </w:rPr>
              <w:t>环</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59.</w:t>
            </w:r>
            <w:r>
              <w:rPr>
                <w:rFonts w:ascii="仿宋" w:hAnsi="仿宋" w:eastAsia="仿宋" w:cs="仿宋"/>
                <w:spacing w:val="-2"/>
                <w:sz w:val="21"/>
                <w:szCs w:val="21"/>
              </w:rPr>
              <w:t>6</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288"/>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42.</w:t>
            </w:r>
            <w:r>
              <w:rPr>
                <w:rFonts w:ascii="仿宋" w:hAnsi="仿宋" w:eastAsia="仿宋" w:cs="仿宋"/>
                <w:spacing w:val="-2"/>
                <w:sz w:val="21"/>
                <w:szCs w:val="21"/>
              </w:rPr>
              <w:t>2</w:t>
            </w:r>
            <w:r>
              <w:rPr>
                <w:rFonts w:ascii="仿宋" w:hAnsi="仿宋" w:eastAsia="仿宋" w:cs="仿宋"/>
                <w:sz w:val="21"/>
                <w:szCs w:val="21"/>
              </w:rPr>
              <w:t>8</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8"/>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8"/>
              <w:ind w:left="40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9"/>
              <w:ind w:left="125"/>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3</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C12</w:t>
            </w:r>
            <w:r>
              <w:rPr>
                <w:rFonts w:ascii="仿宋" w:hAnsi="仿宋" w:eastAsia="仿宋" w:cs="仿宋"/>
                <w:sz w:val="21"/>
                <w:szCs w:val="21"/>
              </w:rPr>
              <w:t>1</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9"/>
              <w:ind w:left="411"/>
              <w:rPr>
                <w:rFonts w:ascii="仿宋" w:hAnsi="仿宋" w:eastAsia="仿宋" w:cs="仿宋"/>
                <w:sz w:val="21"/>
                <w:szCs w:val="21"/>
              </w:rPr>
            </w:pPr>
            <w:r>
              <w:rPr>
                <w:rFonts w:ascii="仿宋" w:hAnsi="仿宋" w:eastAsia="仿宋" w:cs="仿宋"/>
                <w:spacing w:val="-1"/>
                <w:sz w:val="21"/>
                <w:szCs w:val="21"/>
              </w:rPr>
              <w:t>青</w:t>
            </w:r>
            <w:r>
              <w:rPr>
                <w:rFonts w:ascii="仿宋" w:hAnsi="仿宋" w:eastAsia="仿宋" w:cs="仿宋"/>
                <w:spacing w:val="2"/>
                <w:sz w:val="21"/>
                <w:szCs w:val="21"/>
              </w:rPr>
              <w:t>桐</w:t>
            </w:r>
            <w:r>
              <w:rPr>
                <w:rFonts w:ascii="仿宋" w:hAnsi="仿宋" w:eastAsia="仿宋" w:cs="仿宋"/>
                <w:spacing w:val="-1"/>
                <w:sz w:val="21"/>
                <w:szCs w:val="21"/>
              </w:rPr>
              <w:t>山</w:t>
            </w:r>
            <w:r>
              <w:rPr>
                <w:rFonts w:ascii="仿宋" w:hAnsi="仿宋" w:eastAsia="仿宋" w:cs="仿宋"/>
                <w:spacing w:val="2"/>
                <w:sz w:val="21"/>
                <w:szCs w:val="21"/>
              </w:rPr>
              <w:t>村</w:t>
            </w:r>
            <w:r>
              <w:rPr>
                <w:rFonts w:ascii="仿宋" w:hAnsi="仿宋" w:eastAsia="仿宋" w:cs="仿宋"/>
                <w:spacing w:val="-1"/>
                <w:sz w:val="21"/>
                <w:szCs w:val="21"/>
              </w:rPr>
              <w:t>南</w:t>
            </w:r>
            <w:r>
              <w:rPr>
                <w:rFonts w:ascii="仿宋" w:hAnsi="仿宋" w:eastAsia="仿宋" w:cs="仿宋"/>
                <w:sz w:val="21"/>
                <w:szCs w:val="21"/>
              </w:rPr>
              <w:t>路</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53.</w:t>
            </w:r>
            <w:r>
              <w:rPr>
                <w:rFonts w:ascii="仿宋" w:hAnsi="仿宋" w:eastAsia="仿宋" w:cs="仿宋"/>
                <w:spacing w:val="-2"/>
                <w:sz w:val="21"/>
                <w:szCs w:val="21"/>
              </w:rPr>
              <w:t>9</w:t>
            </w:r>
            <w:r>
              <w:rPr>
                <w:rFonts w:ascii="仿宋" w:hAnsi="仿宋" w:eastAsia="仿宋" w:cs="仿宋"/>
                <w:sz w:val="21"/>
                <w:szCs w:val="21"/>
              </w:rPr>
              <w:t>7</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8"/>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35.</w:t>
            </w:r>
            <w:r>
              <w:rPr>
                <w:rFonts w:ascii="仿宋" w:hAnsi="仿宋" w:eastAsia="仿宋" w:cs="仿宋"/>
                <w:spacing w:val="-2"/>
                <w:sz w:val="21"/>
                <w:szCs w:val="21"/>
              </w:rPr>
              <w:t>9</w:t>
            </w:r>
            <w:r>
              <w:rPr>
                <w:rFonts w:ascii="仿宋" w:hAnsi="仿宋" w:eastAsia="仿宋" w:cs="仿宋"/>
                <w:sz w:val="21"/>
                <w:szCs w:val="21"/>
              </w:rPr>
              <w:t>6</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9"/>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9"/>
              <w:ind w:left="40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7" w:hRule="exact"/>
        </w:trPr>
        <w:tc>
          <w:tcPr>
            <w:tcW w:w="491" w:type="dxa"/>
            <w:tcBorders>
              <w:top w:val="single" w:color="000000" w:sz="6" w:space="0"/>
              <w:left w:val="single" w:color="000000" w:sz="12" w:space="0"/>
              <w:bottom w:val="single" w:color="000000" w:sz="12" w:space="0"/>
              <w:right w:val="single" w:color="000000" w:sz="6" w:space="0"/>
            </w:tcBorders>
          </w:tcPr>
          <w:p>
            <w:pPr>
              <w:pStyle w:val="10"/>
              <w:spacing w:before="78"/>
              <w:ind w:left="125"/>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4</w:t>
            </w:r>
          </w:p>
        </w:tc>
        <w:tc>
          <w:tcPr>
            <w:tcW w:w="833" w:type="dxa"/>
            <w:tcBorders>
              <w:top w:val="single" w:color="000000" w:sz="6" w:space="0"/>
              <w:left w:val="single" w:color="000000" w:sz="6" w:space="0"/>
              <w:bottom w:val="single" w:color="000000" w:sz="12" w:space="0"/>
              <w:right w:val="single" w:color="000000" w:sz="6" w:space="0"/>
            </w:tcBorders>
          </w:tcPr>
          <w:p>
            <w:pPr>
              <w:pStyle w:val="10"/>
              <w:spacing w:before="78"/>
              <w:ind w:left="198"/>
              <w:rPr>
                <w:rFonts w:ascii="仿宋" w:hAnsi="仿宋" w:eastAsia="仿宋" w:cs="仿宋"/>
                <w:sz w:val="21"/>
                <w:szCs w:val="21"/>
              </w:rPr>
            </w:pPr>
            <w:r>
              <w:rPr>
                <w:rFonts w:ascii="仿宋" w:hAnsi="仿宋" w:eastAsia="仿宋" w:cs="仿宋"/>
                <w:spacing w:val="1"/>
                <w:sz w:val="21"/>
                <w:szCs w:val="21"/>
              </w:rPr>
              <w:t>C05</w:t>
            </w:r>
            <w:r>
              <w:rPr>
                <w:rFonts w:ascii="仿宋" w:hAnsi="仿宋" w:eastAsia="仿宋" w:cs="仿宋"/>
                <w:sz w:val="21"/>
                <w:szCs w:val="21"/>
              </w:rPr>
              <w:t>7</w:t>
            </w:r>
          </w:p>
        </w:tc>
        <w:tc>
          <w:tcPr>
            <w:tcW w:w="2100" w:type="dxa"/>
            <w:tcBorders>
              <w:top w:val="single" w:color="000000" w:sz="6" w:space="0"/>
              <w:left w:val="single" w:color="000000" w:sz="6" w:space="0"/>
              <w:bottom w:val="single" w:color="000000" w:sz="12" w:space="0"/>
              <w:right w:val="single" w:color="000000" w:sz="6" w:space="0"/>
            </w:tcBorders>
          </w:tcPr>
          <w:p>
            <w:pPr>
              <w:pStyle w:val="10"/>
              <w:spacing w:before="78"/>
              <w:ind w:left="708" w:right="707"/>
              <w:jc w:val="center"/>
              <w:rPr>
                <w:rFonts w:ascii="仿宋" w:hAnsi="仿宋" w:eastAsia="仿宋" w:cs="仿宋"/>
                <w:sz w:val="21"/>
                <w:szCs w:val="21"/>
              </w:rPr>
            </w:pPr>
            <w:r>
              <w:rPr>
                <w:rFonts w:ascii="仿宋" w:hAnsi="仿宋" w:eastAsia="仿宋" w:cs="仿宋"/>
                <w:spacing w:val="-1"/>
                <w:sz w:val="21"/>
                <w:szCs w:val="21"/>
              </w:rPr>
              <w:t>谷</w:t>
            </w:r>
            <w:r>
              <w:rPr>
                <w:rFonts w:ascii="仿宋" w:hAnsi="仿宋" w:eastAsia="仿宋" w:cs="仿宋"/>
                <w:spacing w:val="2"/>
                <w:sz w:val="21"/>
                <w:szCs w:val="21"/>
              </w:rPr>
              <w:t>庄</w:t>
            </w:r>
            <w:r>
              <w:rPr>
                <w:rFonts w:ascii="仿宋" w:hAnsi="仿宋" w:eastAsia="仿宋" w:cs="仿宋"/>
                <w:sz w:val="21"/>
                <w:szCs w:val="21"/>
              </w:rPr>
              <w:t>路</w:t>
            </w:r>
          </w:p>
        </w:tc>
        <w:tc>
          <w:tcPr>
            <w:tcW w:w="741" w:type="dxa"/>
            <w:tcBorders>
              <w:top w:val="single" w:color="000000" w:sz="6" w:space="0"/>
              <w:left w:val="single" w:color="000000" w:sz="6" w:space="0"/>
              <w:bottom w:val="single" w:color="000000" w:sz="12"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67.</w:t>
            </w:r>
            <w:r>
              <w:rPr>
                <w:rFonts w:ascii="仿宋" w:hAnsi="仿宋" w:eastAsia="仿宋" w:cs="仿宋"/>
                <w:spacing w:val="-2"/>
                <w:sz w:val="21"/>
                <w:szCs w:val="21"/>
              </w:rPr>
              <w:t>6</w:t>
            </w:r>
            <w:r>
              <w:rPr>
                <w:rFonts w:ascii="仿宋" w:hAnsi="仿宋" w:eastAsia="仿宋" w:cs="仿宋"/>
                <w:sz w:val="21"/>
                <w:szCs w:val="21"/>
              </w:rPr>
              <w:t>3</w:t>
            </w:r>
          </w:p>
        </w:tc>
        <w:tc>
          <w:tcPr>
            <w:tcW w:w="1012" w:type="dxa"/>
            <w:tcBorders>
              <w:top w:val="single" w:color="000000" w:sz="6" w:space="0"/>
              <w:left w:val="single" w:color="000000" w:sz="6" w:space="0"/>
              <w:bottom w:val="single" w:color="000000" w:sz="12" w:space="0"/>
              <w:right w:val="single" w:color="000000" w:sz="6" w:space="0"/>
            </w:tcBorders>
          </w:tcPr>
          <w:p>
            <w:pPr>
              <w:pStyle w:val="10"/>
              <w:spacing w:before="78"/>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12" w:space="0"/>
              <w:right w:val="single" w:color="000000" w:sz="6" w:space="0"/>
            </w:tcBorders>
          </w:tcPr>
          <w:p>
            <w:pPr>
              <w:pStyle w:val="10"/>
              <w:spacing w:before="78"/>
              <w:ind w:left="288"/>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12"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53.</w:t>
            </w:r>
            <w:r>
              <w:rPr>
                <w:rFonts w:ascii="仿宋" w:hAnsi="仿宋" w:eastAsia="仿宋" w:cs="仿宋"/>
                <w:spacing w:val="-2"/>
                <w:sz w:val="21"/>
                <w:szCs w:val="21"/>
              </w:rPr>
              <w:t>8</w:t>
            </w:r>
            <w:r>
              <w:rPr>
                <w:rFonts w:ascii="仿宋" w:hAnsi="仿宋" w:eastAsia="仿宋" w:cs="仿宋"/>
                <w:sz w:val="21"/>
                <w:szCs w:val="21"/>
              </w:rPr>
              <w:t>4</w:t>
            </w:r>
          </w:p>
        </w:tc>
        <w:tc>
          <w:tcPr>
            <w:tcW w:w="780" w:type="dxa"/>
            <w:tcBorders>
              <w:top w:val="single" w:color="000000" w:sz="6" w:space="0"/>
              <w:left w:val="single" w:color="000000" w:sz="6" w:space="0"/>
              <w:bottom w:val="single" w:color="000000" w:sz="12" w:space="0"/>
              <w:right w:val="single" w:color="000000" w:sz="6" w:space="0"/>
            </w:tcBorders>
          </w:tcPr>
          <w:p>
            <w:pPr>
              <w:pStyle w:val="10"/>
              <w:spacing w:before="78"/>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12" w:space="0"/>
              <w:right w:val="single" w:color="000000" w:sz="12" w:space="0"/>
            </w:tcBorders>
          </w:tcPr>
          <w:p>
            <w:pPr>
              <w:pStyle w:val="10"/>
              <w:spacing w:before="78"/>
              <w:ind w:left="40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bl>
    <w:p>
      <w:pPr>
        <w:rPr>
          <w:rFonts w:ascii="仿宋" w:hAnsi="仿宋" w:eastAsia="仿宋" w:cs="仿宋"/>
          <w:sz w:val="21"/>
          <w:szCs w:val="21"/>
        </w:rPr>
        <w:sectPr>
          <w:pgSz w:w="11906" w:h="16840"/>
          <w:pgMar w:top="1060" w:right="1020" w:bottom="1020" w:left="1300" w:header="805" w:footer="838" w:gutter="0"/>
          <w:cols w:space="720" w:num="1"/>
        </w:sectPr>
      </w:pPr>
    </w:p>
    <w:p>
      <w:pPr>
        <w:spacing w:before="9" w:line="140" w:lineRule="exact"/>
        <w:rPr>
          <w:sz w:val="14"/>
          <w:szCs w:val="14"/>
        </w:rPr>
      </w:pPr>
    </w:p>
    <w:p>
      <w:pPr>
        <w:spacing w:line="200" w:lineRule="exact"/>
        <w:rPr>
          <w:sz w:val="20"/>
          <w:szCs w:val="20"/>
        </w:rPr>
      </w:pPr>
    </w:p>
    <w:tbl>
      <w:tblPr>
        <w:tblStyle w:val="6"/>
        <w:tblW w:w="0" w:type="auto"/>
        <w:tblInd w:w="98" w:type="dxa"/>
        <w:tblLayout w:type="fixed"/>
        <w:tblCellMar>
          <w:top w:w="0" w:type="dxa"/>
          <w:left w:w="0" w:type="dxa"/>
          <w:bottom w:w="0" w:type="dxa"/>
          <w:right w:w="0" w:type="dxa"/>
        </w:tblCellMar>
      </w:tblPr>
      <w:tblGrid>
        <w:gridCol w:w="491"/>
        <w:gridCol w:w="833"/>
        <w:gridCol w:w="2100"/>
        <w:gridCol w:w="741"/>
        <w:gridCol w:w="1012"/>
        <w:gridCol w:w="1012"/>
        <w:gridCol w:w="741"/>
        <w:gridCol w:w="780"/>
        <w:gridCol w:w="1244"/>
      </w:tblGrid>
      <w:tr>
        <w:tblPrEx>
          <w:tblCellMar>
            <w:top w:w="0" w:type="dxa"/>
            <w:left w:w="0" w:type="dxa"/>
            <w:bottom w:w="0" w:type="dxa"/>
            <w:right w:w="0" w:type="dxa"/>
          </w:tblCellMar>
        </w:tblPrEx>
        <w:trPr>
          <w:trHeight w:val="590" w:hRule="exact"/>
        </w:trPr>
        <w:tc>
          <w:tcPr>
            <w:tcW w:w="491" w:type="dxa"/>
            <w:tcBorders>
              <w:top w:val="single" w:color="000000" w:sz="12" w:space="0"/>
              <w:left w:val="single" w:color="000000" w:sz="12" w:space="0"/>
              <w:bottom w:val="single" w:color="000000" w:sz="6" w:space="0"/>
              <w:right w:val="single" w:color="000000" w:sz="6" w:space="0"/>
            </w:tcBorders>
          </w:tcPr>
          <w:p>
            <w:pPr>
              <w:pStyle w:val="10"/>
              <w:spacing w:before="79"/>
              <w:ind w:left="125"/>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5</w:t>
            </w:r>
          </w:p>
        </w:tc>
        <w:tc>
          <w:tcPr>
            <w:tcW w:w="833" w:type="dxa"/>
            <w:tcBorders>
              <w:top w:val="single" w:color="000000" w:sz="12"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C01</w:t>
            </w:r>
            <w:r>
              <w:rPr>
                <w:rFonts w:ascii="仿宋" w:hAnsi="仿宋" w:eastAsia="仿宋" w:cs="仿宋"/>
                <w:sz w:val="21"/>
                <w:szCs w:val="21"/>
              </w:rPr>
              <w:t>3</w:t>
            </w:r>
          </w:p>
        </w:tc>
        <w:tc>
          <w:tcPr>
            <w:tcW w:w="2100" w:type="dxa"/>
            <w:tcBorders>
              <w:top w:val="single" w:color="000000" w:sz="12" w:space="0"/>
              <w:left w:val="single" w:color="000000" w:sz="6" w:space="0"/>
              <w:bottom w:val="single" w:color="000000" w:sz="6" w:space="0"/>
              <w:right w:val="single" w:color="000000" w:sz="6" w:space="0"/>
            </w:tcBorders>
          </w:tcPr>
          <w:p>
            <w:pPr>
              <w:pStyle w:val="10"/>
              <w:spacing w:before="79"/>
              <w:ind w:left="570" w:right="51"/>
              <w:rPr>
                <w:rFonts w:ascii="仿宋" w:hAnsi="仿宋" w:eastAsia="仿宋" w:cs="仿宋"/>
                <w:sz w:val="21"/>
                <w:szCs w:val="21"/>
              </w:rPr>
            </w:pPr>
            <w:r>
              <w:rPr>
                <w:rFonts w:ascii="仿宋" w:hAnsi="仿宋" w:eastAsia="仿宋" w:cs="仿宋"/>
                <w:spacing w:val="-1"/>
                <w:sz w:val="21"/>
                <w:szCs w:val="21"/>
              </w:rPr>
              <w:t>魏</w:t>
            </w:r>
            <w:r>
              <w:rPr>
                <w:rFonts w:ascii="仿宋" w:hAnsi="仿宋" w:eastAsia="仿宋" w:cs="仿宋"/>
                <w:spacing w:val="2"/>
                <w:sz w:val="21"/>
                <w:szCs w:val="21"/>
              </w:rPr>
              <w:t>家</w:t>
            </w:r>
            <w:r>
              <w:rPr>
                <w:rFonts w:ascii="仿宋" w:hAnsi="仿宋" w:eastAsia="仿宋" w:cs="仿宋"/>
                <w:spacing w:val="1"/>
                <w:sz w:val="21"/>
                <w:szCs w:val="21"/>
              </w:rPr>
              <w:t>-</w:t>
            </w:r>
            <w:r>
              <w:rPr>
                <w:rFonts w:ascii="仿宋" w:hAnsi="仿宋" w:eastAsia="仿宋" w:cs="仿宋"/>
                <w:spacing w:val="-1"/>
                <w:sz w:val="21"/>
                <w:szCs w:val="21"/>
              </w:rPr>
              <w:t>小</w:t>
            </w:r>
            <w:r>
              <w:rPr>
                <w:rFonts w:ascii="仿宋" w:hAnsi="仿宋" w:eastAsia="仿宋" w:cs="仿宋"/>
                <w:sz w:val="21"/>
                <w:szCs w:val="21"/>
              </w:rPr>
              <w:t>屯</w:t>
            </w:r>
          </w:p>
        </w:tc>
        <w:tc>
          <w:tcPr>
            <w:tcW w:w="741" w:type="dxa"/>
            <w:tcBorders>
              <w:top w:val="single" w:color="000000" w:sz="12"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95.</w:t>
            </w:r>
            <w:r>
              <w:rPr>
                <w:rFonts w:ascii="仿宋" w:hAnsi="仿宋" w:eastAsia="仿宋" w:cs="仿宋"/>
                <w:spacing w:val="-2"/>
                <w:sz w:val="21"/>
                <w:szCs w:val="21"/>
              </w:rPr>
              <w:t>7</w:t>
            </w:r>
            <w:r>
              <w:rPr>
                <w:rFonts w:ascii="仿宋" w:hAnsi="仿宋" w:eastAsia="仿宋" w:cs="仿宋"/>
                <w:sz w:val="21"/>
                <w:szCs w:val="21"/>
              </w:rPr>
              <w:t>9</w:t>
            </w:r>
          </w:p>
        </w:tc>
        <w:tc>
          <w:tcPr>
            <w:tcW w:w="1012" w:type="dxa"/>
            <w:tcBorders>
              <w:top w:val="single" w:color="000000" w:sz="12" w:space="0"/>
              <w:left w:val="single" w:color="000000" w:sz="6" w:space="0"/>
              <w:bottom w:val="single" w:color="000000" w:sz="6" w:space="0"/>
              <w:right w:val="single" w:color="000000" w:sz="6" w:space="0"/>
            </w:tcBorders>
          </w:tcPr>
          <w:p>
            <w:pPr>
              <w:pStyle w:val="10"/>
              <w:spacing w:before="79"/>
              <w:ind w:left="320" w:right="321"/>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1012" w:type="dxa"/>
            <w:tcBorders>
              <w:top w:val="single" w:color="000000" w:sz="12" w:space="0"/>
              <w:left w:val="single" w:color="000000" w:sz="6" w:space="0"/>
              <w:bottom w:val="single" w:color="000000" w:sz="6" w:space="0"/>
              <w:right w:val="single" w:color="000000" w:sz="6" w:space="0"/>
            </w:tcBorders>
          </w:tcPr>
          <w:p>
            <w:pPr>
              <w:pStyle w:val="10"/>
              <w:spacing w:before="79"/>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12"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95.</w:t>
            </w:r>
            <w:r>
              <w:rPr>
                <w:rFonts w:ascii="仿宋" w:hAnsi="仿宋" w:eastAsia="仿宋" w:cs="仿宋"/>
                <w:spacing w:val="-2"/>
                <w:sz w:val="21"/>
                <w:szCs w:val="21"/>
              </w:rPr>
              <w:t>2</w:t>
            </w:r>
            <w:r>
              <w:rPr>
                <w:rFonts w:ascii="仿宋" w:hAnsi="仿宋" w:eastAsia="仿宋" w:cs="仿宋"/>
                <w:sz w:val="21"/>
                <w:szCs w:val="21"/>
              </w:rPr>
              <w:t>0</w:t>
            </w:r>
          </w:p>
        </w:tc>
        <w:tc>
          <w:tcPr>
            <w:tcW w:w="780" w:type="dxa"/>
            <w:tcBorders>
              <w:top w:val="single" w:color="000000" w:sz="12" w:space="0"/>
              <w:left w:val="single" w:color="000000" w:sz="6" w:space="0"/>
              <w:bottom w:val="single" w:color="000000" w:sz="6" w:space="0"/>
              <w:right w:val="single" w:color="000000" w:sz="6" w:space="0"/>
            </w:tcBorders>
          </w:tcPr>
          <w:p>
            <w:pPr>
              <w:pStyle w:val="10"/>
              <w:spacing w:before="79"/>
              <w:ind w:left="225"/>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1244" w:type="dxa"/>
            <w:tcBorders>
              <w:top w:val="single" w:color="000000" w:sz="12" w:space="0"/>
              <w:left w:val="single" w:color="000000" w:sz="6" w:space="0"/>
              <w:bottom w:val="single" w:color="000000" w:sz="6" w:space="0"/>
              <w:right w:val="single" w:color="000000" w:sz="12" w:space="0"/>
            </w:tcBorders>
          </w:tcPr>
          <w:p>
            <w:pPr>
              <w:pStyle w:val="10"/>
              <w:spacing w:before="79"/>
              <w:ind w:left="437" w:right="428"/>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9"/>
              <w:ind w:left="125"/>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6</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C00</w:t>
            </w:r>
            <w:r>
              <w:rPr>
                <w:rFonts w:ascii="仿宋" w:hAnsi="仿宋" w:eastAsia="仿宋" w:cs="仿宋"/>
                <w:sz w:val="21"/>
                <w:szCs w:val="21"/>
              </w:rPr>
              <w:t>9</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5" w:line="272" w:lineRule="exact"/>
              <w:ind w:left="831" w:right="51" w:hanging="682"/>
              <w:rPr>
                <w:rFonts w:ascii="仿宋" w:hAnsi="仿宋" w:eastAsia="仿宋" w:cs="仿宋"/>
                <w:sz w:val="21"/>
                <w:szCs w:val="21"/>
                <w:lang w:eastAsia="zh-CN"/>
              </w:rPr>
            </w:pPr>
            <w:r>
              <w:rPr>
                <w:rFonts w:ascii="仿宋" w:hAnsi="仿宋" w:eastAsia="仿宋" w:cs="仿宋"/>
                <w:spacing w:val="-1"/>
                <w:w w:val="95"/>
                <w:sz w:val="21"/>
                <w:szCs w:val="21"/>
                <w:lang w:eastAsia="zh-CN"/>
              </w:rPr>
              <w:t>小</w:t>
            </w:r>
            <w:r>
              <w:rPr>
                <w:rFonts w:ascii="仿宋" w:hAnsi="仿宋" w:eastAsia="仿宋" w:cs="仿宋"/>
                <w:spacing w:val="1"/>
                <w:w w:val="95"/>
                <w:sz w:val="21"/>
                <w:szCs w:val="21"/>
                <w:lang w:eastAsia="zh-CN"/>
              </w:rPr>
              <w:t>庄</w:t>
            </w:r>
            <w:r>
              <w:rPr>
                <w:rFonts w:ascii="仿宋" w:hAnsi="仿宋" w:eastAsia="仿宋" w:cs="仿宋"/>
                <w:w w:val="95"/>
                <w:sz w:val="21"/>
                <w:szCs w:val="21"/>
                <w:lang w:eastAsia="zh-CN"/>
              </w:rPr>
              <w:t>-</w:t>
            </w:r>
            <w:r>
              <w:rPr>
                <w:rFonts w:ascii="仿宋" w:hAnsi="仿宋" w:eastAsia="仿宋" w:cs="仿宋"/>
                <w:spacing w:val="-1"/>
                <w:w w:val="95"/>
                <w:sz w:val="21"/>
                <w:szCs w:val="21"/>
                <w:lang w:eastAsia="zh-CN"/>
              </w:rPr>
              <w:t>七</w:t>
            </w:r>
            <w:r>
              <w:rPr>
                <w:rFonts w:ascii="仿宋" w:hAnsi="仿宋" w:eastAsia="仿宋" w:cs="仿宋"/>
                <w:spacing w:val="1"/>
                <w:w w:val="95"/>
                <w:sz w:val="21"/>
                <w:szCs w:val="21"/>
                <w:lang w:eastAsia="zh-CN"/>
              </w:rPr>
              <w:t>贤</w:t>
            </w:r>
            <w:r>
              <w:rPr>
                <w:rFonts w:ascii="仿宋" w:hAnsi="仿宋" w:eastAsia="仿宋" w:cs="仿宋"/>
                <w:spacing w:val="-1"/>
                <w:w w:val="95"/>
                <w:sz w:val="21"/>
                <w:szCs w:val="21"/>
                <w:lang w:eastAsia="zh-CN"/>
              </w:rPr>
              <w:t>办</w:t>
            </w:r>
            <w:r>
              <w:rPr>
                <w:rFonts w:ascii="仿宋" w:hAnsi="仿宋" w:eastAsia="仿宋" w:cs="仿宋"/>
                <w:spacing w:val="1"/>
                <w:w w:val="95"/>
                <w:sz w:val="21"/>
                <w:szCs w:val="21"/>
                <w:lang w:eastAsia="zh-CN"/>
              </w:rPr>
              <w:t>事</w:t>
            </w:r>
            <w:r>
              <w:rPr>
                <w:rFonts w:ascii="仿宋" w:hAnsi="仿宋" w:eastAsia="仿宋" w:cs="仿宋"/>
                <w:spacing w:val="-1"/>
                <w:w w:val="95"/>
                <w:sz w:val="21"/>
                <w:szCs w:val="21"/>
                <w:lang w:eastAsia="zh-CN"/>
              </w:rPr>
              <w:t>处</w:t>
            </w:r>
            <w:r>
              <w:rPr>
                <w:rFonts w:ascii="仿宋" w:hAnsi="仿宋" w:eastAsia="仿宋" w:cs="仿宋"/>
                <w:w w:val="95"/>
                <w:sz w:val="21"/>
                <w:szCs w:val="21"/>
                <w:lang w:eastAsia="zh-CN"/>
              </w:rPr>
              <w:t>西</w:t>
            </w:r>
            <w:r>
              <w:rPr>
                <w:rFonts w:ascii="仿宋" w:hAnsi="仿宋" w:eastAsia="仿宋" w:cs="仿宋"/>
                <w:spacing w:val="-1"/>
                <w:sz w:val="21"/>
                <w:szCs w:val="21"/>
                <w:lang w:eastAsia="zh-CN"/>
              </w:rPr>
              <w:t>外</w:t>
            </w:r>
            <w:r>
              <w:rPr>
                <w:rFonts w:ascii="仿宋" w:hAnsi="仿宋" w:eastAsia="仿宋" w:cs="仿宋"/>
                <w:sz w:val="21"/>
                <w:szCs w:val="21"/>
                <w:lang w:eastAsia="zh-CN"/>
              </w:rPr>
              <w:t>环</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64.</w:t>
            </w:r>
            <w:r>
              <w:rPr>
                <w:rFonts w:ascii="仿宋" w:hAnsi="仿宋" w:eastAsia="仿宋" w:cs="仿宋"/>
                <w:spacing w:val="-2"/>
                <w:sz w:val="21"/>
                <w:szCs w:val="21"/>
              </w:rPr>
              <w:t>5</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8"/>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51.</w:t>
            </w:r>
            <w:r>
              <w:rPr>
                <w:rFonts w:ascii="仿宋" w:hAnsi="仿宋" w:eastAsia="仿宋" w:cs="仿宋"/>
                <w:spacing w:val="-2"/>
                <w:sz w:val="21"/>
                <w:szCs w:val="21"/>
              </w:rPr>
              <w:t>6</w:t>
            </w:r>
            <w:r>
              <w:rPr>
                <w:rFonts w:ascii="仿宋" w:hAnsi="仿宋" w:eastAsia="仿宋" w:cs="仿宋"/>
                <w:sz w:val="21"/>
                <w:szCs w:val="21"/>
              </w:rPr>
              <w:t>5</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9"/>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9"/>
              <w:ind w:left="40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8"/>
              <w:ind w:left="125"/>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7</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8"/>
              <w:ind w:left="198"/>
              <w:rPr>
                <w:rFonts w:ascii="仿宋" w:hAnsi="仿宋" w:eastAsia="仿宋" w:cs="仿宋"/>
                <w:sz w:val="21"/>
                <w:szCs w:val="21"/>
              </w:rPr>
            </w:pPr>
            <w:r>
              <w:rPr>
                <w:rFonts w:ascii="仿宋" w:hAnsi="仿宋" w:eastAsia="仿宋" w:cs="仿宋"/>
                <w:spacing w:val="1"/>
                <w:sz w:val="21"/>
                <w:szCs w:val="21"/>
              </w:rPr>
              <w:t>C12</w:t>
            </w:r>
            <w:r>
              <w:rPr>
                <w:rFonts w:ascii="仿宋" w:hAnsi="仿宋" w:eastAsia="仿宋" w:cs="仿宋"/>
                <w:sz w:val="21"/>
                <w:szCs w:val="21"/>
              </w:rPr>
              <w:t>3</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8"/>
              <w:ind w:left="517"/>
              <w:rPr>
                <w:rFonts w:ascii="仿宋" w:hAnsi="仿宋" w:eastAsia="仿宋" w:cs="仿宋"/>
                <w:sz w:val="21"/>
                <w:szCs w:val="21"/>
              </w:rPr>
            </w:pPr>
            <w:r>
              <w:rPr>
                <w:rFonts w:ascii="仿宋" w:hAnsi="仿宋" w:eastAsia="仿宋" w:cs="仿宋"/>
                <w:spacing w:val="-1"/>
                <w:sz w:val="21"/>
                <w:szCs w:val="21"/>
              </w:rPr>
              <w:t>涝</w:t>
            </w:r>
            <w:r>
              <w:rPr>
                <w:rFonts w:ascii="仿宋" w:hAnsi="仿宋" w:eastAsia="仿宋" w:cs="仿宋"/>
                <w:spacing w:val="2"/>
                <w:sz w:val="21"/>
                <w:szCs w:val="21"/>
              </w:rPr>
              <w:t>坡</w:t>
            </w:r>
            <w:r>
              <w:rPr>
                <w:rFonts w:ascii="仿宋" w:hAnsi="仿宋" w:eastAsia="仿宋" w:cs="仿宋"/>
                <w:spacing w:val="-1"/>
                <w:sz w:val="21"/>
                <w:szCs w:val="21"/>
              </w:rPr>
              <w:t>村</w:t>
            </w:r>
            <w:r>
              <w:rPr>
                <w:rFonts w:ascii="仿宋" w:hAnsi="仿宋" w:eastAsia="仿宋" w:cs="仿宋"/>
                <w:spacing w:val="2"/>
                <w:sz w:val="21"/>
                <w:szCs w:val="21"/>
              </w:rPr>
              <w:t>南</w:t>
            </w:r>
            <w:r>
              <w:rPr>
                <w:rFonts w:ascii="仿宋" w:hAnsi="仿宋" w:eastAsia="仿宋" w:cs="仿宋"/>
                <w:sz w:val="21"/>
                <w:szCs w:val="21"/>
              </w:rPr>
              <w:t>路</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77.</w:t>
            </w:r>
            <w:r>
              <w:rPr>
                <w:rFonts w:ascii="仿宋" w:hAnsi="仿宋" w:eastAsia="仿宋" w:cs="仿宋"/>
                <w:spacing w:val="-2"/>
                <w:sz w:val="21"/>
                <w:szCs w:val="21"/>
              </w:rPr>
              <w:t>5</w:t>
            </w:r>
            <w:r>
              <w:rPr>
                <w:rFonts w:ascii="仿宋" w:hAnsi="仿宋" w:eastAsia="仿宋" w:cs="仿宋"/>
                <w:sz w:val="21"/>
                <w:szCs w:val="21"/>
              </w:rPr>
              <w:t>9</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69.</w:t>
            </w:r>
            <w:r>
              <w:rPr>
                <w:rFonts w:ascii="仿宋" w:hAnsi="仿宋" w:eastAsia="仿宋" w:cs="仿宋"/>
                <w:spacing w:val="-2"/>
                <w:sz w:val="21"/>
                <w:szCs w:val="21"/>
              </w:rPr>
              <w:t>5</w:t>
            </w:r>
            <w:r>
              <w:rPr>
                <w:rFonts w:ascii="仿宋" w:hAnsi="仿宋" w:eastAsia="仿宋" w:cs="仿宋"/>
                <w:sz w:val="21"/>
                <w:szCs w:val="21"/>
              </w:rPr>
              <w:t>0</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8"/>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8"/>
              <w:ind w:left="40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9"/>
              <w:ind w:left="125"/>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8</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C12</w:t>
            </w:r>
            <w:r>
              <w:rPr>
                <w:rFonts w:ascii="仿宋" w:hAnsi="仿宋" w:eastAsia="仿宋" w:cs="仿宋"/>
                <w:sz w:val="21"/>
                <w:szCs w:val="21"/>
              </w:rPr>
              <w:t>4</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9"/>
              <w:ind w:left="623"/>
              <w:rPr>
                <w:rFonts w:ascii="仿宋" w:hAnsi="仿宋" w:eastAsia="仿宋" w:cs="仿宋"/>
                <w:sz w:val="21"/>
                <w:szCs w:val="21"/>
              </w:rPr>
            </w:pPr>
            <w:r>
              <w:rPr>
                <w:rFonts w:ascii="仿宋" w:hAnsi="仿宋" w:eastAsia="仿宋" w:cs="仿宋"/>
                <w:spacing w:val="-1"/>
                <w:sz w:val="21"/>
                <w:szCs w:val="21"/>
              </w:rPr>
              <w:t>矿</w:t>
            </w:r>
            <w:r>
              <w:rPr>
                <w:rFonts w:ascii="仿宋" w:hAnsi="仿宋" w:eastAsia="仿宋" w:cs="仿宋"/>
                <w:spacing w:val="2"/>
                <w:sz w:val="21"/>
                <w:szCs w:val="21"/>
              </w:rPr>
              <w:t>村</w:t>
            </w:r>
            <w:r>
              <w:rPr>
                <w:rFonts w:ascii="仿宋" w:hAnsi="仿宋" w:eastAsia="仿宋" w:cs="仿宋"/>
                <w:spacing w:val="-1"/>
                <w:sz w:val="21"/>
                <w:szCs w:val="21"/>
              </w:rPr>
              <w:t>北</w:t>
            </w:r>
            <w:r>
              <w:rPr>
                <w:rFonts w:ascii="仿宋" w:hAnsi="仿宋" w:eastAsia="仿宋" w:cs="仿宋"/>
                <w:sz w:val="21"/>
                <w:szCs w:val="21"/>
              </w:rPr>
              <w:t>路</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81.</w:t>
            </w:r>
            <w:r>
              <w:rPr>
                <w:rFonts w:ascii="仿宋" w:hAnsi="仿宋" w:eastAsia="仿宋" w:cs="仿宋"/>
                <w:spacing w:val="-2"/>
                <w:sz w:val="21"/>
                <w:szCs w:val="21"/>
              </w:rPr>
              <w:t>9</w:t>
            </w:r>
            <w:r>
              <w:rPr>
                <w:rFonts w:ascii="仿宋" w:hAnsi="仿宋" w:eastAsia="仿宋" w:cs="仿宋"/>
                <w:sz w:val="21"/>
                <w:szCs w:val="21"/>
              </w:rPr>
              <w:t>1</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320" w:right="321"/>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74.</w:t>
            </w:r>
            <w:r>
              <w:rPr>
                <w:rFonts w:ascii="仿宋" w:hAnsi="仿宋" w:eastAsia="仿宋" w:cs="仿宋"/>
                <w:spacing w:val="-2"/>
                <w:sz w:val="21"/>
                <w:szCs w:val="21"/>
              </w:rPr>
              <w:t>1</w:t>
            </w:r>
            <w:r>
              <w:rPr>
                <w:rFonts w:ascii="仿宋" w:hAnsi="仿宋" w:eastAsia="仿宋" w:cs="仿宋"/>
                <w:sz w:val="21"/>
                <w:szCs w:val="21"/>
              </w:rPr>
              <w:t>6</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9"/>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9"/>
              <w:ind w:left="437" w:right="428"/>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8"/>
              <w:ind w:left="125"/>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9</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8"/>
              <w:ind w:left="198"/>
              <w:rPr>
                <w:rFonts w:ascii="仿宋" w:hAnsi="仿宋" w:eastAsia="仿宋" w:cs="仿宋"/>
                <w:sz w:val="21"/>
                <w:szCs w:val="21"/>
              </w:rPr>
            </w:pPr>
            <w:r>
              <w:rPr>
                <w:rFonts w:ascii="仿宋" w:hAnsi="仿宋" w:eastAsia="仿宋" w:cs="仿宋"/>
                <w:spacing w:val="1"/>
                <w:sz w:val="21"/>
                <w:szCs w:val="21"/>
              </w:rPr>
              <w:t>C90</w:t>
            </w:r>
            <w:r>
              <w:rPr>
                <w:rFonts w:ascii="仿宋" w:hAnsi="仿宋" w:eastAsia="仿宋" w:cs="仿宋"/>
                <w:sz w:val="21"/>
                <w:szCs w:val="21"/>
              </w:rPr>
              <w:t>3</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8"/>
              <w:ind w:left="649"/>
              <w:rPr>
                <w:rFonts w:ascii="仿宋" w:hAnsi="仿宋" w:eastAsia="仿宋" w:cs="仿宋"/>
                <w:sz w:val="21"/>
                <w:szCs w:val="21"/>
              </w:rPr>
            </w:pPr>
            <w:r>
              <w:rPr>
                <w:rFonts w:ascii="仿宋" w:hAnsi="仿宋" w:eastAsia="仿宋" w:cs="仿宋"/>
                <w:spacing w:val="-1"/>
                <w:sz w:val="21"/>
                <w:szCs w:val="21"/>
              </w:rPr>
              <w:t>杨</w:t>
            </w:r>
            <w:r>
              <w:rPr>
                <w:rFonts w:ascii="仿宋" w:hAnsi="仿宋" w:eastAsia="仿宋" w:cs="仿宋"/>
                <w:spacing w:val="2"/>
                <w:sz w:val="21"/>
                <w:szCs w:val="21"/>
              </w:rPr>
              <w:t>台</w:t>
            </w:r>
            <w:r>
              <w:rPr>
                <w:rFonts w:ascii="仿宋" w:hAnsi="仿宋" w:eastAsia="仿宋" w:cs="仿宋"/>
                <w:sz w:val="21"/>
                <w:szCs w:val="21"/>
              </w:rPr>
              <w:t>路2</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81.</w:t>
            </w:r>
            <w:r>
              <w:rPr>
                <w:rFonts w:ascii="仿宋" w:hAnsi="仿宋" w:eastAsia="仿宋" w:cs="仿宋"/>
                <w:spacing w:val="-2"/>
                <w:sz w:val="21"/>
                <w:szCs w:val="21"/>
              </w:rPr>
              <w:t>7</w:t>
            </w:r>
            <w:r>
              <w:rPr>
                <w:rFonts w:ascii="仿宋" w:hAnsi="仿宋" w:eastAsia="仿宋" w:cs="仿宋"/>
                <w:sz w:val="21"/>
                <w:szCs w:val="21"/>
              </w:rPr>
              <w:t>4</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320" w:right="321"/>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73.</w:t>
            </w:r>
            <w:r>
              <w:rPr>
                <w:rFonts w:ascii="仿宋" w:hAnsi="仿宋" w:eastAsia="仿宋" w:cs="仿宋"/>
                <w:spacing w:val="-2"/>
                <w:sz w:val="21"/>
                <w:szCs w:val="21"/>
              </w:rPr>
              <w:t>9</w:t>
            </w:r>
            <w:r>
              <w:rPr>
                <w:rFonts w:ascii="仿宋" w:hAnsi="仿宋" w:eastAsia="仿宋" w:cs="仿宋"/>
                <w:sz w:val="21"/>
                <w:szCs w:val="21"/>
              </w:rPr>
              <w:t>2</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8"/>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8"/>
              <w:ind w:left="437" w:right="428"/>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9"/>
              <w:ind w:left="125"/>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0</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C20</w:t>
            </w:r>
            <w:r>
              <w:rPr>
                <w:rFonts w:ascii="仿宋" w:hAnsi="仿宋" w:eastAsia="仿宋" w:cs="仿宋"/>
                <w:sz w:val="21"/>
                <w:szCs w:val="21"/>
              </w:rPr>
              <w:t>4</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9"/>
              <w:ind w:left="649"/>
              <w:rPr>
                <w:rFonts w:ascii="仿宋" w:hAnsi="仿宋" w:eastAsia="仿宋" w:cs="仿宋"/>
                <w:sz w:val="21"/>
                <w:szCs w:val="21"/>
              </w:rPr>
            </w:pPr>
            <w:r>
              <w:rPr>
                <w:rFonts w:ascii="仿宋" w:hAnsi="仿宋" w:eastAsia="仿宋" w:cs="仿宋"/>
                <w:spacing w:val="-1"/>
                <w:sz w:val="21"/>
                <w:szCs w:val="21"/>
              </w:rPr>
              <w:t>杨</w:t>
            </w:r>
            <w:r>
              <w:rPr>
                <w:rFonts w:ascii="仿宋" w:hAnsi="仿宋" w:eastAsia="仿宋" w:cs="仿宋"/>
                <w:spacing w:val="2"/>
                <w:sz w:val="21"/>
                <w:szCs w:val="21"/>
              </w:rPr>
              <w:t>台</w:t>
            </w:r>
            <w:r>
              <w:rPr>
                <w:rFonts w:ascii="仿宋" w:hAnsi="仿宋" w:eastAsia="仿宋" w:cs="仿宋"/>
                <w:sz w:val="21"/>
                <w:szCs w:val="21"/>
              </w:rPr>
              <w:t>路1</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65.</w:t>
            </w:r>
            <w:r>
              <w:rPr>
                <w:rFonts w:ascii="仿宋" w:hAnsi="仿宋" w:eastAsia="仿宋" w:cs="仿宋"/>
                <w:spacing w:val="-2"/>
                <w:sz w:val="21"/>
                <w:szCs w:val="21"/>
              </w:rPr>
              <w:t>3</w:t>
            </w:r>
            <w:r>
              <w:rPr>
                <w:rFonts w:ascii="仿宋" w:hAnsi="仿宋" w:eastAsia="仿宋" w:cs="仿宋"/>
                <w:sz w:val="21"/>
                <w:szCs w:val="21"/>
              </w:rPr>
              <w:t>2</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8"/>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54.</w:t>
            </w:r>
            <w:r>
              <w:rPr>
                <w:rFonts w:ascii="仿宋" w:hAnsi="仿宋" w:eastAsia="仿宋" w:cs="仿宋"/>
                <w:spacing w:val="-2"/>
                <w:sz w:val="21"/>
                <w:szCs w:val="21"/>
              </w:rPr>
              <w:t>6</w:t>
            </w:r>
            <w:r>
              <w:rPr>
                <w:rFonts w:ascii="仿宋" w:hAnsi="仿宋" w:eastAsia="仿宋" w:cs="仿宋"/>
                <w:sz w:val="21"/>
                <w:szCs w:val="21"/>
              </w:rPr>
              <w:t>1</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9"/>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9"/>
              <w:ind w:left="40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8"/>
              <w:ind w:left="125"/>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1</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8"/>
              <w:ind w:left="198"/>
              <w:rPr>
                <w:rFonts w:ascii="仿宋" w:hAnsi="仿宋" w:eastAsia="仿宋" w:cs="仿宋"/>
                <w:sz w:val="21"/>
                <w:szCs w:val="21"/>
              </w:rPr>
            </w:pPr>
            <w:r>
              <w:rPr>
                <w:rFonts w:ascii="仿宋" w:hAnsi="仿宋" w:eastAsia="仿宋" w:cs="仿宋"/>
                <w:spacing w:val="1"/>
                <w:sz w:val="21"/>
                <w:szCs w:val="21"/>
              </w:rPr>
              <w:t>C07</w:t>
            </w:r>
            <w:r>
              <w:rPr>
                <w:rFonts w:ascii="仿宋" w:hAnsi="仿宋" w:eastAsia="仿宋" w:cs="仿宋"/>
                <w:sz w:val="21"/>
                <w:szCs w:val="21"/>
              </w:rPr>
              <w:t>6</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8"/>
              <w:ind w:left="623"/>
              <w:rPr>
                <w:rFonts w:ascii="仿宋" w:hAnsi="仿宋" w:eastAsia="仿宋" w:cs="仿宋"/>
                <w:sz w:val="21"/>
                <w:szCs w:val="21"/>
              </w:rPr>
            </w:pPr>
            <w:r>
              <w:rPr>
                <w:rFonts w:ascii="仿宋" w:hAnsi="仿宋" w:eastAsia="仿宋" w:cs="仿宋"/>
                <w:spacing w:val="-1"/>
                <w:sz w:val="21"/>
                <w:szCs w:val="21"/>
              </w:rPr>
              <w:t>双</w:t>
            </w:r>
            <w:r>
              <w:rPr>
                <w:rFonts w:ascii="仿宋" w:hAnsi="仿宋" w:eastAsia="仿宋" w:cs="仿宋"/>
                <w:spacing w:val="2"/>
                <w:sz w:val="21"/>
                <w:szCs w:val="21"/>
              </w:rPr>
              <w:t>峰</w:t>
            </w:r>
            <w:r>
              <w:rPr>
                <w:rFonts w:ascii="仿宋" w:hAnsi="仿宋" w:eastAsia="仿宋" w:cs="仿宋"/>
                <w:spacing w:val="-1"/>
                <w:sz w:val="21"/>
                <w:szCs w:val="21"/>
              </w:rPr>
              <w:t>山</w:t>
            </w:r>
            <w:r>
              <w:rPr>
                <w:rFonts w:ascii="仿宋" w:hAnsi="仿宋" w:eastAsia="仿宋" w:cs="仿宋"/>
                <w:sz w:val="21"/>
                <w:szCs w:val="21"/>
              </w:rPr>
              <w:t>路</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67.</w:t>
            </w:r>
            <w:r>
              <w:rPr>
                <w:rFonts w:ascii="仿宋" w:hAnsi="仿宋" w:eastAsia="仿宋" w:cs="仿宋"/>
                <w:spacing w:val="-2"/>
                <w:sz w:val="21"/>
                <w:szCs w:val="21"/>
              </w:rPr>
              <w:t>8</w:t>
            </w:r>
            <w:r>
              <w:rPr>
                <w:rFonts w:ascii="仿宋" w:hAnsi="仿宋" w:eastAsia="仿宋" w:cs="仿宋"/>
                <w:sz w:val="21"/>
                <w:szCs w:val="21"/>
              </w:rPr>
              <w:t>7</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288"/>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54.</w:t>
            </w:r>
            <w:r>
              <w:rPr>
                <w:rFonts w:ascii="仿宋" w:hAnsi="仿宋" w:eastAsia="仿宋" w:cs="仿宋"/>
                <w:spacing w:val="-2"/>
                <w:sz w:val="21"/>
                <w:szCs w:val="21"/>
              </w:rPr>
              <w:t>1</w:t>
            </w:r>
            <w:r>
              <w:rPr>
                <w:rFonts w:ascii="仿宋" w:hAnsi="仿宋" w:eastAsia="仿宋" w:cs="仿宋"/>
                <w:sz w:val="21"/>
                <w:szCs w:val="21"/>
              </w:rPr>
              <w:t>0</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8"/>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8"/>
              <w:ind w:left="40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9"/>
              <w:ind w:left="125"/>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2</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C03</w:t>
            </w:r>
            <w:r>
              <w:rPr>
                <w:rFonts w:ascii="仿宋" w:hAnsi="仿宋" w:eastAsia="仿宋" w:cs="仿宋"/>
                <w:sz w:val="21"/>
                <w:szCs w:val="21"/>
              </w:rPr>
              <w:t>9</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9"/>
              <w:ind w:left="255"/>
              <w:rPr>
                <w:rFonts w:ascii="仿宋" w:hAnsi="仿宋" w:eastAsia="仿宋" w:cs="仿宋"/>
                <w:sz w:val="21"/>
                <w:szCs w:val="21"/>
              </w:rPr>
            </w:pPr>
            <w:r>
              <w:rPr>
                <w:rFonts w:ascii="仿宋" w:hAnsi="仿宋" w:eastAsia="仿宋" w:cs="仿宋"/>
                <w:spacing w:val="-1"/>
                <w:sz w:val="21"/>
                <w:szCs w:val="21"/>
              </w:rPr>
              <w:t>魏</w:t>
            </w:r>
            <w:r>
              <w:rPr>
                <w:rFonts w:ascii="仿宋" w:hAnsi="仿宋" w:eastAsia="仿宋" w:cs="仿宋"/>
                <w:spacing w:val="2"/>
                <w:sz w:val="21"/>
                <w:szCs w:val="21"/>
              </w:rPr>
              <w:t>家</w:t>
            </w:r>
            <w:r>
              <w:rPr>
                <w:rFonts w:ascii="仿宋" w:hAnsi="仿宋" w:eastAsia="仿宋" w:cs="仿宋"/>
                <w:spacing w:val="-2"/>
                <w:sz w:val="21"/>
                <w:szCs w:val="21"/>
              </w:rPr>
              <w:t>-</w:t>
            </w:r>
            <w:r>
              <w:rPr>
                <w:rFonts w:ascii="仿宋" w:hAnsi="仿宋" w:eastAsia="仿宋" w:cs="仿宋"/>
                <w:spacing w:val="-1"/>
                <w:sz w:val="21"/>
                <w:szCs w:val="21"/>
              </w:rPr>
              <w:t>山</w:t>
            </w:r>
            <w:r>
              <w:rPr>
                <w:rFonts w:ascii="仿宋" w:hAnsi="仿宋" w:eastAsia="仿宋" w:cs="仿宋"/>
                <w:spacing w:val="2"/>
                <w:sz w:val="21"/>
                <w:szCs w:val="21"/>
              </w:rPr>
              <w:t>水</w:t>
            </w:r>
            <w:r>
              <w:rPr>
                <w:rFonts w:ascii="仿宋" w:hAnsi="仿宋" w:eastAsia="仿宋" w:cs="仿宋"/>
                <w:spacing w:val="-1"/>
                <w:sz w:val="21"/>
                <w:szCs w:val="21"/>
              </w:rPr>
              <w:t>炸</w:t>
            </w:r>
            <w:r>
              <w:rPr>
                <w:rFonts w:ascii="仿宋" w:hAnsi="仿宋" w:eastAsia="仿宋" w:cs="仿宋"/>
                <w:spacing w:val="2"/>
                <w:sz w:val="21"/>
                <w:szCs w:val="21"/>
              </w:rPr>
              <w:t>药</w:t>
            </w:r>
            <w:r>
              <w:rPr>
                <w:rFonts w:ascii="仿宋" w:hAnsi="仿宋" w:eastAsia="仿宋" w:cs="仿宋"/>
                <w:sz w:val="21"/>
                <w:szCs w:val="21"/>
              </w:rPr>
              <w:t>库</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81.</w:t>
            </w:r>
            <w:r>
              <w:rPr>
                <w:rFonts w:ascii="仿宋" w:hAnsi="仿宋" w:eastAsia="仿宋" w:cs="仿宋"/>
                <w:spacing w:val="-2"/>
                <w:sz w:val="21"/>
                <w:szCs w:val="21"/>
              </w:rPr>
              <w:t>0</w:t>
            </w:r>
            <w:r>
              <w:rPr>
                <w:rFonts w:ascii="仿宋" w:hAnsi="仿宋" w:eastAsia="仿宋" w:cs="仿宋"/>
                <w:sz w:val="21"/>
                <w:szCs w:val="21"/>
              </w:rPr>
              <w:t>6</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320" w:right="321"/>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72.</w:t>
            </w:r>
            <w:r>
              <w:rPr>
                <w:rFonts w:ascii="仿宋" w:hAnsi="仿宋" w:eastAsia="仿宋" w:cs="仿宋"/>
                <w:spacing w:val="-2"/>
                <w:sz w:val="21"/>
                <w:szCs w:val="21"/>
              </w:rPr>
              <w:t>9</w:t>
            </w:r>
            <w:r>
              <w:rPr>
                <w:rFonts w:ascii="仿宋" w:hAnsi="仿宋" w:eastAsia="仿宋" w:cs="仿宋"/>
                <w:sz w:val="21"/>
                <w:szCs w:val="21"/>
              </w:rPr>
              <w:t>4</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9"/>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9"/>
              <w:ind w:left="437" w:right="428"/>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8"/>
              <w:ind w:left="125"/>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3</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8"/>
              <w:ind w:left="198"/>
              <w:rPr>
                <w:rFonts w:ascii="仿宋" w:hAnsi="仿宋" w:eastAsia="仿宋" w:cs="仿宋"/>
                <w:sz w:val="21"/>
                <w:szCs w:val="21"/>
              </w:rPr>
            </w:pPr>
            <w:r>
              <w:rPr>
                <w:rFonts w:ascii="仿宋" w:hAnsi="仿宋" w:eastAsia="仿宋" w:cs="仿宋"/>
                <w:spacing w:val="1"/>
                <w:sz w:val="21"/>
                <w:szCs w:val="21"/>
              </w:rPr>
              <w:t>C01</w:t>
            </w:r>
            <w:r>
              <w:rPr>
                <w:rFonts w:ascii="仿宋" w:hAnsi="仿宋" w:eastAsia="仿宋" w:cs="仿宋"/>
                <w:sz w:val="21"/>
                <w:szCs w:val="21"/>
              </w:rPr>
              <w:t>6</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8"/>
              <w:ind w:left="570" w:right="51"/>
              <w:rPr>
                <w:rFonts w:ascii="仿宋" w:hAnsi="仿宋" w:eastAsia="仿宋" w:cs="仿宋"/>
                <w:sz w:val="21"/>
                <w:szCs w:val="21"/>
              </w:rPr>
            </w:pPr>
            <w:r>
              <w:rPr>
                <w:rFonts w:ascii="仿宋" w:hAnsi="仿宋" w:eastAsia="仿宋" w:cs="仿宋"/>
                <w:spacing w:val="-1"/>
                <w:sz w:val="21"/>
                <w:szCs w:val="21"/>
              </w:rPr>
              <w:t>瓦</w:t>
            </w:r>
            <w:r>
              <w:rPr>
                <w:rFonts w:ascii="仿宋" w:hAnsi="仿宋" w:eastAsia="仿宋" w:cs="仿宋"/>
                <w:spacing w:val="2"/>
                <w:sz w:val="21"/>
                <w:szCs w:val="21"/>
              </w:rPr>
              <w:t>峪</w:t>
            </w:r>
            <w:r>
              <w:rPr>
                <w:rFonts w:ascii="仿宋" w:hAnsi="仿宋" w:eastAsia="仿宋" w:cs="仿宋"/>
                <w:spacing w:val="1"/>
                <w:sz w:val="21"/>
                <w:szCs w:val="21"/>
              </w:rPr>
              <w:t>-</w:t>
            </w:r>
            <w:r>
              <w:rPr>
                <w:rFonts w:ascii="仿宋" w:hAnsi="仿宋" w:eastAsia="仿宋" w:cs="仿宋"/>
                <w:spacing w:val="-1"/>
                <w:sz w:val="21"/>
                <w:szCs w:val="21"/>
              </w:rPr>
              <w:t>石</w:t>
            </w:r>
            <w:r>
              <w:rPr>
                <w:rFonts w:ascii="仿宋" w:hAnsi="仿宋" w:eastAsia="仿宋" w:cs="仿宋"/>
                <w:sz w:val="21"/>
                <w:szCs w:val="21"/>
              </w:rPr>
              <w:t>崮</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68.</w:t>
            </w:r>
            <w:r>
              <w:rPr>
                <w:rFonts w:ascii="仿宋" w:hAnsi="仿宋" w:eastAsia="仿宋" w:cs="仿宋"/>
                <w:spacing w:val="-2"/>
                <w:sz w:val="21"/>
                <w:szCs w:val="21"/>
              </w:rPr>
              <w:t>5</w:t>
            </w:r>
            <w:r>
              <w:rPr>
                <w:rFonts w:ascii="仿宋" w:hAnsi="仿宋" w:eastAsia="仿宋" w:cs="仿宋"/>
                <w:sz w:val="21"/>
                <w:szCs w:val="21"/>
              </w:rPr>
              <w:t>9</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288"/>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56.</w:t>
            </w:r>
            <w:r>
              <w:rPr>
                <w:rFonts w:ascii="仿宋" w:hAnsi="仿宋" w:eastAsia="仿宋" w:cs="仿宋"/>
                <w:spacing w:val="-2"/>
                <w:sz w:val="21"/>
                <w:szCs w:val="21"/>
              </w:rPr>
              <w:t>2</w:t>
            </w:r>
            <w:r>
              <w:rPr>
                <w:rFonts w:ascii="仿宋" w:hAnsi="仿宋" w:eastAsia="仿宋" w:cs="仿宋"/>
                <w:sz w:val="21"/>
                <w:szCs w:val="21"/>
              </w:rPr>
              <w:t>0</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8"/>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8"/>
              <w:ind w:left="40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9"/>
              <w:ind w:left="125"/>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4</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C18</w:t>
            </w:r>
            <w:r>
              <w:rPr>
                <w:rFonts w:ascii="仿宋" w:hAnsi="仿宋" w:eastAsia="仿宋" w:cs="仿宋"/>
                <w:sz w:val="21"/>
                <w:szCs w:val="21"/>
              </w:rPr>
              <w:t>2</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9"/>
              <w:ind w:left="150" w:right="51"/>
              <w:rPr>
                <w:rFonts w:ascii="仿宋" w:hAnsi="仿宋" w:eastAsia="仿宋" w:cs="仿宋"/>
                <w:sz w:val="21"/>
                <w:szCs w:val="21"/>
              </w:rPr>
            </w:pPr>
            <w:r>
              <w:rPr>
                <w:rFonts w:ascii="仿宋" w:hAnsi="仿宋" w:eastAsia="仿宋" w:cs="仿宋"/>
                <w:spacing w:val="-1"/>
                <w:sz w:val="21"/>
                <w:szCs w:val="21"/>
              </w:rPr>
              <w:t>渴</w:t>
            </w:r>
            <w:r>
              <w:rPr>
                <w:rFonts w:ascii="仿宋" w:hAnsi="仿宋" w:eastAsia="仿宋" w:cs="仿宋"/>
                <w:spacing w:val="2"/>
                <w:sz w:val="21"/>
                <w:szCs w:val="21"/>
              </w:rPr>
              <w:t>马</w:t>
            </w:r>
            <w:r>
              <w:rPr>
                <w:rFonts w:ascii="仿宋" w:hAnsi="仿宋" w:eastAsia="仿宋" w:cs="仿宋"/>
                <w:spacing w:val="-1"/>
                <w:sz w:val="21"/>
                <w:szCs w:val="21"/>
              </w:rPr>
              <w:t>管</w:t>
            </w:r>
            <w:r>
              <w:rPr>
                <w:rFonts w:ascii="仿宋" w:hAnsi="仿宋" w:eastAsia="仿宋" w:cs="仿宋"/>
                <w:spacing w:val="2"/>
                <w:sz w:val="21"/>
                <w:szCs w:val="21"/>
              </w:rPr>
              <w:t>理</w:t>
            </w:r>
            <w:r>
              <w:rPr>
                <w:rFonts w:ascii="仿宋" w:hAnsi="仿宋" w:eastAsia="仿宋" w:cs="仿宋"/>
                <w:spacing w:val="-1"/>
                <w:sz w:val="21"/>
                <w:szCs w:val="21"/>
              </w:rPr>
              <w:t>区</w:t>
            </w:r>
            <w:r>
              <w:rPr>
                <w:rFonts w:ascii="仿宋" w:hAnsi="仿宋" w:eastAsia="仿宋" w:cs="仿宋"/>
                <w:spacing w:val="1"/>
                <w:sz w:val="21"/>
                <w:szCs w:val="21"/>
              </w:rPr>
              <w:t>-</w:t>
            </w:r>
            <w:r>
              <w:rPr>
                <w:rFonts w:ascii="仿宋" w:hAnsi="仿宋" w:eastAsia="仿宋" w:cs="仿宋"/>
                <w:spacing w:val="-1"/>
                <w:sz w:val="21"/>
                <w:szCs w:val="21"/>
              </w:rPr>
              <w:t>玉</w:t>
            </w:r>
            <w:r>
              <w:rPr>
                <w:rFonts w:ascii="仿宋" w:hAnsi="仿宋" w:eastAsia="仿宋" w:cs="仿宋"/>
                <w:spacing w:val="2"/>
                <w:sz w:val="21"/>
                <w:szCs w:val="21"/>
              </w:rPr>
              <w:t>符</w:t>
            </w:r>
            <w:r>
              <w:rPr>
                <w:rFonts w:ascii="仿宋" w:hAnsi="仿宋" w:eastAsia="仿宋" w:cs="仿宋"/>
                <w:sz w:val="21"/>
                <w:szCs w:val="21"/>
              </w:rPr>
              <w:t>河</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86.</w:t>
            </w:r>
            <w:r>
              <w:rPr>
                <w:rFonts w:ascii="仿宋" w:hAnsi="仿宋" w:eastAsia="仿宋" w:cs="仿宋"/>
                <w:spacing w:val="-2"/>
                <w:sz w:val="21"/>
                <w:szCs w:val="21"/>
              </w:rPr>
              <w:t>4</w:t>
            </w:r>
            <w:r>
              <w:rPr>
                <w:rFonts w:ascii="仿宋" w:hAnsi="仿宋" w:eastAsia="仿宋" w:cs="仿宋"/>
                <w:sz w:val="21"/>
                <w:szCs w:val="21"/>
              </w:rPr>
              <w:t>5</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320" w:right="321"/>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81.</w:t>
            </w:r>
            <w:r>
              <w:rPr>
                <w:rFonts w:ascii="仿宋" w:hAnsi="仿宋" w:eastAsia="仿宋" w:cs="仿宋"/>
                <w:spacing w:val="-2"/>
                <w:sz w:val="21"/>
                <w:szCs w:val="21"/>
              </w:rPr>
              <w:t>2</w:t>
            </w:r>
            <w:r>
              <w:rPr>
                <w:rFonts w:ascii="仿宋" w:hAnsi="仿宋" w:eastAsia="仿宋" w:cs="仿宋"/>
                <w:sz w:val="21"/>
                <w:szCs w:val="21"/>
              </w:rPr>
              <w:t>2</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9"/>
              <w:ind w:left="225"/>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9"/>
              <w:ind w:left="437" w:right="428"/>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8"/>
              <w:ind w:left="125"/>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5</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8"/>
              <w:ind w:left="198"/>
              <w:rPr>
                <w:rFonts w:ascii="仿宋" w:hAnsi="仿宋" w:eastAsia="仿宋" w:cs="仿宋"/>
                <w:sz w:val="21"/>
                <w:szCs w:val="21"/>
              </w:rPr>
            </w:pPr>
            <w:r>
              <w:rPr>
                <w:rFonts w:ascii="仿宋" w:hAnsi="仿宋" w:eastAsia="仿宋" w:cs="仿宋"/>
                <w:spacing w:val="1"/>
                <w:sz w:val="21"/>
                <w:szCs w:val="21"/>
              </w:rPr>
              <w:t>C02</w:t>
            </w:r>
            <w:r>
              <w:rPr>
                <w:rFonts w:ascii="仿宋" w:hAnsi="仿宋" w:eastAsia="仿宋" w:cs="仿宋"/>
                <w:sz w:val="21"/>
                <w:szCs w:val="21"/>
              </w:rPr>
              <w:t>6</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8"/>
              <w:ind w:left="308"/>
              <w:rPr>
                <w:rFonts w:ascii="仿宋" w:hAnsi="仿宋" w:eastAsia="仿宋" w:cs="仿宋"/>
                <w:sz w:val="21"/>
                <w:szCs w:val="21"/>
              </w:rPr>
            </w:pPr>
            <w:r>
              <w:rPr>
                <w:rFonts w:ascii="仿宋" w:hAnsi="仿宋" w:eastAsia="仿宋" w:cs="仿宋"/>
                <w:spacing w:val="-1"/>
                <w:sz w:val="21"/>
                <w:szCs w:val="21"/>
              </w:rPr>
              <w:t>党</w:t>
            </w:r>
            <w:r>
              <w:rPr>
                <w:rFonts w:ascii="仿宋" w:hAnsi="仿宋" w:eastAsia="仿宋" w:cs="仿宋"/>
                <w:spacing w:val="2"/>
                <w:sz w:val="21"/>
                <w:szCs w:val="21"/>
              </w:rPr>
              <w:t>寨</w:t>
            </w:r>
            <w:r>
              <w:rPr>
                <w:rFonts w:ascii="仿宋" w:hAnsi="仿宋" w:eastAsia="仿宋" w:cs="仿宋"/>
                <w:spacing w:val="-1"/>
                <w:sz w:val="21"/>
                <w:szCs w:val="21"/>
              </w:rPr>
              <w:t>路</w:t>
            </w:r>
            <w:r>
              <w:rPr>
                <w:rFonts w:ascii="仿宋" w:hAnsi="仿宋" w:eastAsia="仿宋" w:cs="仿宋"/>
                <w:spacing w:val="1"/>
                <w:sz w:val="21"/>
                <w:szCs w:val="21"/>
              </w:rPr>
              <w:t>-</w:t>
            </w:r>
            <w:r>
              <w:rPr>
                <w:rFonts w:ascii="仿宋" w:hAnsi="仿宋" w:eastAsia="仿宋" w:cs="仿宋"/>
                <w:spacing w:val="-1"/>
                <w:sz w:val="21"/>
                <w:szCs w:val="21"/>
              </w:rPr>
              <w:t>西</w:t>
            </w:r>
            <w:r>
              <w:rPr>
                <w:rFonts w:ascii="仿宋" w:hAnsi="仿宋" w:eastAsia="仿宋" w:cs="仿宋"/>
                <w:sz w:val="21"/>
                <w:szCs w:val="21"/>
              </w:rPr>
              <w:t>西村</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84.</w:t>
            </w:r>
            <w:r>
              <w:rPr>
                <w:rFonts w:ascii="仿宋" w:hAnsi="仿宋" w:eastAsia="仿宋" w:cs="仿宋"/>
                <w:spacing w:val="-2"/>
                <w:sz w:val="21"/>
                <w:szCs w:val="21"/>
              </w:rPr>
              <w:t>0</w:t>
            </w:r>
            <w:r>
              <w:rPr>
                <w:rFonts w:ascii="仿宋" w:hAnsi="仿宋" w:eastAsia="仿宋" w:cs="仿宋"/>
                <w:sz w:val="21"/>
                <w:szCs w:val="21"/>
              </w:rPr>
              <w:t>6</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320" w:right="321"/>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78.</w:t>
            </w:r>
            <w:r>
              <w:rPr>
                <w:rFonts w:ascii="仿宋" w:hAnsi="仿宋" w:eastAsia="仿宋" w:cs="仿宋"/>
                <w:spacing w:val="-2"/>
                <w:sz w:val="21"/>
                <w:szCs w:val="21"/>
              </w:rPr>
              <w:t>0</w:t>
            </w:r>
            <w:r>
              <w:rPr>
                <w:rFonts w:ascii="仿宋" w:hAnsi="仿宋" w:eastAsia="仿宋" w:cs="仿宋"/>
                <w:sz w:val="21"/>
                <w:szCs w:val="21"/>
              </w:rPr>
              <w:t>6</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8"/>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8"/>
              <w:ind w:left="437" w:right="428"/>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9"/>
              <w:ind w:left="125"/>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6</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C21</w:t>
            </w:r>
            <w:r>
              <w:rPr>
                <w:rFonts w:ascii="仿宋" w:hAnsi="仿宋" w:eastAsia="仿宋" w:cs="仿宋"/>
                <w:sz w:val="21"/>
                <w:szCs w:val="21"/>
              </w:rPr>
              <w:t>6</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9"/>
              <w:ind w:left="255"/>
              <w:rPr>
                <w:rFonts w:ascii="仿宋" w:hAnsi="仿宋" w:eastAsia="仿宋" w:cs="仿宋"/>
                <w:sz w:val="21"/>
                <w:szCs w:val="21"/>
              </w:rPr>
            </w:pPr>
            <w:r>
              <w:rPr>
                <w:rFonts w:ascii="仿宋" w:hAnsi="仿宋" w:eastAsia="仿宋" w:cs="仿宋"/>
                <w:spacing w:val="-1"/>
                <w:sz w:val="21"/>
                <w:szCs w:val="21"/>
              </w:rPr>
              <w:t>石</w:t>
            </w:r>
            <w:r>
              <w:rPr>
                <w:rFonts w:ascii="仿宋" w:hAnsi="仿宋" w:eastAsia="仿宋" w:cs="仿宋"/>
                <w:spacing w:val="2"/>
                <w:sz w:val="21"/>
                <w:szCs w:val="21"/>
              </w:rPr>
              <w:t>崮</w:t>
            </w:r>
            <w:r>
              <w:rPr>
                <w:rFonts w:ascii="仿宋" w:hAnsi="仿宋" w:eastAsia="仿宋" w:cs="仿宋"/>
                <w:spacing w:val="-2"/>
                <w:sz w:val="21"/>
                <w:szCs w:val="21"/>
              </w:rPr>
              <w:t>-</w:t>
            </w:r>
            <w:r>
              <w:rPr>
                <w:rFonts w:ascii="仿宋" w:hAnsi="仿宋" w:eastAsia="仿宋" w:cs="仿宋"/>
                <w:spacing w:val="-1"/>
                <w:sz w:val="21"/>
                <w:szCs w:val="21"/>
              </w:rPr>
              <w:t>石</w:t>
            </w:r>
            <w:r>
              <w:rPr>
                <w:rFonts w:ascii="仿宋" w:hAnsi="仿宋" w:eastAsia="仿宋" w:cs="仿宋"/>
                <w:spacing w:val="2"/>
                <w:sz w:val="21"/>
                <w:szCs w:val="21"/>
              </w:rPr>
              <w:t>崮</w:t>
            </w:r>
            <w:r>
              <w:rPr>
                <w:rFonts w:ascii="仿宋" w:hAnsi="仿宋" w:eastAsia="仿宋" w:cs="仿宋"/>
                <w:spacing w:val="-1"/>
                <w:sz w:val="21"/>
                <w:szCs w:val="21"/>
              </w:rPr>
              <w:t>大</w:t>
            </w:r>
            <w:r>
              <w:rPr>
                <w:rFonts w:ascii="仿宋" w:hAnsi="仿宋" w:eastAsia="仿宋" w:cs="仿宋"/>
                <w:spacing w:val="2"/>
                <w:sz w:val="21"/>
                <w:szCs w:val="21"/>
              </w:rPr>
              <w:t>堰</w:t>
            </w:r>
            <w:r>
              <w:rPr>
                <w:rFonts w:ascii="仿宋" w:hAnsi="仿宋" w:eastAsia="仿宋" w:cs="仿宋"/>
                <w:sz w:val="21"/>
                <w:szCs w:val="21"/>
              </w:rPr>
              <w:t>根</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69.</w:t>
            </w:r>
            <w:r>
              <w:rPr>
                <w:rFonts w:ascii="仿宋" w:hAnsi="仿宋" w:eastAsia="仿宋" w:cs="仿宋"/>
                <w:spacing w:val="-2"/>
                <w:sz w:val="21"/>
                <w:szCs w:val="21"/>
              </w:rPr>
              <w:t>9</w:t>
            </w:r>
            <w:r>
              <w:rPr>
                <w:rFonts w:ascii="仿宋" w:hAnsi="仿宋" w:eastAsia="仿宋" w:cs="仿宋"/>
                <w:sz w:val="21"/>
                <w:szCs w:val="21"/>
              </w:rPr>
              <w:t>2</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8"/>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59.</w:t>
            </w:r>
            <w:r>
              <w:rPr>
                <w:rFonts w:ascii="仿宋" w:hAnsi="仿宋" w:eastAsia="仿宋" w:cs="仿宋"/>
                <w:spacing w:val="-2"/>
                <w:sz w:val="21"/>
                <w:szCs w:val="21"/>
              </w:rPr>
              <w:t>3</w:t>
            </w:r>
            <w:r>
              <w:rPr>
                <w:rFonts w:ascii="仿宋" w:hAnsi="仿宋" w:eastAsia="仿宋" w:cs="仿宋"/>
                <w:sz w:val="21"/>
                <w:szCs w:val="21"/>
              </w:rPr>
              <w:t>2</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9"/>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9"/>
              <w:ind w:left="40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8"/>
              <w:ind w:left="125"/>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7</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8"/>
              <w:ind w:left="198"/>
              <w:rPr>
                <w:rFonts w:ascii="仿宋" w:hAnsi="仿宋" w:eastAsia="仿宋" w:cs="仿宋"/>
                <w:sz w:val="21"/>
                <w:szCs w:val="21"/>
              </w:rPr>
            </w:pPr>
            <w:r>
              <w:rPr>
                <w:rFonts w:ascii="仿宋" w:hAnsi="仿宋" w:eastAsia="仿宋" w:cs="仿宋"/>
                <w:spacing w:val="1"/>
                <w:sz w:val="21"/>
                <w:szCs w:val="21"/>
              </w:rPr>
              <w:t>C02</w:t>
            </w:r>
            <w:r>
              <w:rPr>
                <w:rFonts w:ascii="仿宋" w:hAnsi="仿宋" w:eastAsia="仿宋" w:cs="仿宋"/>
                <w:sz w:val="21"/>
                <w:szCs w:val="21"/>
              </w:rPr>
              <w:t>5</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8"/>
              <w:ind w:right="4"/>
              <w:jc w:val="center"/>
              <w:rPr>
                <w:rFonts w:ascii="仿宋" w:hAnsi="仿宋" w:eastAsia="仿宋" w:cs="仿宋"/>
                <w:sz w:val="21"/>
                <w:szCs w:val="21"/>
              </w:rPr>
            </w:pPr>
            <w:r>
              <w:rPr>
                <w:rFonts w:ascii="仿宋" w:hAnsi="仿宋" w:eastAsia="仿宋" w:cs="仿宋"/>
                <w:spacing w:val="-1"/>
                <w:sz w:val="21"/>
                <w:szCs w:val="21"/>
              </w:rPr>
              <w:t>催</w:t>
            </w:r>
            <w:r>
              <w:rPr>
                <w:rFonts w:ascii="仿宋" w:hAnsi="仿宋" w:eastAsia="仿宋" w:cs="仿宋"/>
                <w:sz w:val="21"/>
                <w:szCs w:val="21"/>
              </w:rPr>
              <w:t>马</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92.</w:t>
            </w:r>
            <w:r>
              <w:rPr>
                <w:rFonts w:ascii="仿宋" w:hAnsi="仿宋" w:eastAsia="仿宋" w:cs="仿宋"/>
                <w:spacing w:val="-2"/>
                <w:sz w:val="21"/>
                <w:szCs w:val="21"/>
              </w:rPr>
              <w:t>7</w:t>
            </w:r>
            <w:r>
              <w:rPr>
                <w:rFonts w:ascii="仿宋" w:hAnsi="仿宋" w:eastAsia="仿宋" w:cs="仿宋"/>
                <w:sz w:val="21"/>
                <w:szCs w:val="21"/>
              </w:rPr>
              <w:t>5</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320" w:right="321"/>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89.</w:t>
            </w:r>
            <w:r>
              <w:rPr>
                <w:rFonts w:ascii="仿宋" w:hAnsi="仿宋" w:eastAsia="仿宋" w:cs="仿宋"/>
                <w:spacing w:val="-2"/>
                <w:sz w:val="21"/>
                <w:szCs w:val="21"/>
              </w:rPr>
              <w:t>6</w:t>
            </w:r>
            <w:r>
              <w:rPr>
                <w:rFonts w:ascii="仿宋" w:hAnsi="仿宋" w:eastAsia="仿宋" w:cs="仿宋"/>
                <w:sz w:val="21"/>
                <w:szCs w:val="21"/>
              </w:rPr>
              <w:t>4</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8"/>
              <w:ind w:left="225"/>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8"/>
              <w:ind w:left="437" w:right="428"/>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9"/>
              <w:ind w:left="125"/>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8</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C05</w:t>
            </w:r>
            <w:r>
              <w:rPr>
                <w:rFonts w:ascii="仿宋" w:hAnsi="仿宋" w:eastAsia="仿宋" w:cs="仿宋"/>
                <w:sz w:val="21"/>
                <w:szCs w:val="21"/>
              </w:rPr>
              <w:t>2</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9"/>
              <w:ind w:left="623"/>
              <w:rPr>
                <w:rFonts w:ascii="仿宋" w:hAnsi="仿宋" w:eastAsia="仿宋" w:cs="仿宋"/>
                <w:sz w:val="21"/>
                <w:szCs w:val="21"/>
              </w:rPr>
            </w:pPr>
            <w:r>
              <w:rPr>
                <w:rFonts w:ascii="仿宋" w:hAnsi="仿宋" w:eastAsia="仿宋" w:cs="仿宋"/>
                <w:spacing w:val="-1"/>
                <w:sz w:val="21"/>
                <w:szCs w:val="21"/>
              </w:rPr>
              <w:t>催</w:t>
            </w:r>
            <w:r>
              <w:rPr>
                <w:rFonts w:ascii="仿宋" w:hAnsi="仿宋" w:eastAsia="仿宋" w:cs="仿宋"/>
                <w:spacing w:val="2"/>
                <w:sz w:val="21"/>
                <w:szCs w:val="21"/>
              </w:rPr>
              <w:t>马</w:t>
            </w:r>
            <w:r>
              <w:rPr>
                <w:rFonts w:ascii="仿宋" w:hAnsi="仿宋" w:eastAsia="仿宋" w:cs="仿宋"/>
                <w:spacing w:val="-1"/>
                <w:sz w:val="21"/>
                <w:szCs w:val="21"/>
              </w:rPr>
              <w:t>村</w:t>
            </w:r>
            <w:r>
              <w:rPr>
                <w:rFonts w:ascii="仿宋" w:hAnsi="仿宋" w:eastAsia="仿宋" w:cs="仿宋"/>
                <w:sz w:val="21"/>
                <w:szCs w:val="21"/>
              </w:rPr>
              <w:t>路</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93.</w:t>
            </w:r>
            <w:r>
              <w:rPr>
                <w:rFonts w:ascii="仿宋" w:hAnsi="仿宋" w:eastAsia="仿宋" w:cs="仿宋"/>
                <w:spacing w:val="-2"/>
                <w:sz w:val="21"/>
                <w:szCs w:val="21"/>
              </w:rPr>
              <w:t>5</w:t>
            </w:r>
            <w:r>
              <w:rPr>
                <w:rFonts w:ascii="仿宋" w:hAnsi="仿宋" w:eastAsia="仿宋" w:cs="仿宋"/>
                <w:sz w:val="21"/>
                <w:szCs w:val="21"/>
              </w:rPr>
              <w:t>3</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320" w:right="321"/>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90.</w:t>
            </w:r>
            <w:r>
              <w:rPr>
                <w:rFonts w:ascii="仿宋" w:hAnsi="仿宋" w:eastAsia="仿宋" w:cs="仿宋"/>
                <w:spacing w:val="-2"/>
                <w:sz w:val="21"/>
                <w:szCs w:val="21"/>
              </w:rPr>
              <w:t>7</w:t>
            </w:r>
            <w:r>
              <w:rPr>
                <w:rFonts w:ascii="仿宋" w:hAnsi="仿宋" w:eastAsia="仿宋" w:cs="仿宋"/>
                <w:sz w:val="21"/>
                <w:szCs w:val="21"/>
              </w:rPr>
              <w:t>6</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9"/>
              <w:ind w:left="225"/>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9"/>
              <w:ind w:left="437" w:right="428"/>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8"/>
              <w:ind w:left="125"/>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9</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8"/>
              <w:ind w:left="198"/>
              <w:rPr>
                <w:rFonts w:ascii="仿宋" w:hAnsi="仿宋" w:eastAsia="仿宋" w:cs="仿宋"/>
                <w:sz w:val="21"/>
                <w:szCs w:val="21"/>
              </w:rPr>
            </w:pPr>
            <w:r>
              <w:rPr>
                <w:rFonts w:ascii="仿宋" w:hAnsi="仿宋" w:eastAsia="仿宋" w:cs="仿宋"/>
                <w:spacing w:val="1"/>
                <w:sz w:val="21"/>
                <w:szCs w:val="21"/>
              </w:rPr>
              <w:t>C03</w:t>
            </w:r>
            <w:r>
              <w:rPr>
                <w:rFonts w:ascii="仿宋" w:hAnsi="仿宋" w:eastAsia="仿宋" w:cs="仿宋"/>
                <w:sz w:val="21"/>
                <w:szCs w:val="21"/>
              </w:rPr>
              <w:t>7</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8"/>
              <w:ind w:left="464"/>
              <w:rPr>
                <w:rFonts w:ascii="仿宋" w:hAnsi="仿宋" w:eastAsia="仿宋" w:cs="仿宋"/>
                <w:sz w:val="21"/>
                <w:szCs w:val="21"/>
              </w:rPr>
            </w:pPr>
            <w:r>
              <w:rPr>
                <w:rFonts w:ascii="仿宋" w:hAnsi="仿宋" w:eastAsia="仿宋" w:cs="仿宋"/>
                <w:spacing w:val="-1"/>
                <w:sz w:val="21"/>
                <w:szCs w:val="21"/>
              </w:rPr>
              <w:t>党</w:t>
            </w:r>
            <w:r>
              <w:rPr>
                <w:rFonts w:ascii="仿宋" w:hAnsi="仿宋" w:eastAsia="仿宋" w:cs="仿宋"/>
                <w:spacing w:val="2"/>
                <w:sz w:val="21"/>
                <w:szCs w:val="21"/>
              </w:rPr>
              <w:t>寨路</w:t>
            </w:r>
            <w:r>
              <w:rPr>
                <w:rFonts w:ascii="仿宋" w:hAnsi="仿宋" w:eastAsia="仿宋" w:cs="仿宋"/>
                <w:spacing w:val="-2"/>
                <w:sz w:val="21"/>
                <w:szCs w:val="21"/>
              </w:rPr>
              <w:t>-</w:t>
            </w:r>
            <w:r>
              <w:rPr>
                <w:rFonts w:ascii="仿宋" w:hAnsi="仿宋" w:eastAsia="仿宋" w:cs="仿宋"/>
                <w:spacing w:val="-1"/>
                <w:sz w:val="21"/>
                <w:szCs w:val="21"/>
              </w:rPr>
              <w:t>刘</w:t>
            </w:r>
            <w:r>
              <w:rPr>
                <w:rFonts w:ascii="仿宋" w:hAnsi="仿宋" w:eastAsia="仿宋" w:cs="仿宋"/>
                <w:sz w:val="21"/>
                <w:szCs w:val="21"/>
              </w:rPr>
              <w:t>林</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54.</w:t>
            </w:r>
            <w:r>
              <w:rPr>
                <w:rFonts w:ascii="仿宋" w:hAnsi="仿宋" w:eastAsia="仿宋" w:cs="仿宋"/>
                <w:spacing w:val="-2"/>
                <w:sz w:val="21"/>
                <w:szCs w:val="21"/>
              </w:rPr>
              <w:t>4</w:t>
            </w:r>
            <w:r>
              <w:rPr>
                <w:rFonts w:ascii="仿宋" w:hAnsi="仿宋" w:eastAsia="仿宋" w:cs="仿宋"/>
                <w:sz w:val="21"/>
                <w:szCs w:val="21"/>
              </w:rPr>
              <w:t>4</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288"/>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37.</w:t>
            </w:r>
            <w:r>
              <w:rPr>
                <w:rFonts w:ascii="仿宋" w:hAnsi="仿宋" w:eastAsia="仿宋" w:cs="仿宋"/>
                <w:spacing w:val="-2"/>
                <w:sz w:val="21"/>
                <w:szCs w:val="21"/>
              </w:rPr>
              <w:t>0</w:t>
            </w:r>
            <w:r>
              <w:rPr>
                <w:rFonts w:ascii="仿宋" w:hAnsi="仿宋" w:eastAsia="仿宋" w:cs="仿宋"/>
                <w:sz w:val="21"/>
                <w:szCs w:val="21"/>
              </w:rPr>
              <w:t>0</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8"/>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8"/>
              <w:ind w:left="40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9"/>
              <w:ind w:left="125"/>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0</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C00</w:t>
            </w:r>
            <w:r>
              <w:rPr>
                <w:rFonts w:ascii="仿宋" w:hAnsi="仿宋" w:eastAsia="仿宋" w:cs="仿宋"/>
                <w:sz w:val="21"/>
                <w:szCs w:val="21"/>
              </w:rPr>
              <w:t>6</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9"/>
              <w:ind w:left="359"/>
              <w:rPr>
                <w:rFonts w:ascii="仿宋" w:hAnsi="仿宋" w:eastAsia="仿宋" w:cs="仿宋"/>
                <w:sz w:val="21"/>
                <w:szCs w:val="21"/>
              </w:rPr>
            </w:pPr>
            <w:r>
              <w:rPr>
                <w:rFonts w:ascii="仿宋" w:hAnsi="仿宋" w:eastAsia="仿宋" w:cs="仿宋"/>
                <w:spacing w:val="-1"/>
                <w:sz w:val="21"/>
                <w:szCs w:val="21"/>
              </w:rPr>
              <w:t>任</w:t>
            </w:r>
            <w:r>
              <w:rPr>
                <w:rFonts w:ascii="仿宋" w:hAnsi="仿宋" w:eastAsia="仿宋" w:cs="仿宋"/>
                <w:spacing w:val="2"/>
                <w:sz w:val="21"/>
                <w:szCs w:val="21"/>
              </w:rPr>
              <w:t>家庄</w:t>
            </w:r>
            <w:r>
              <w:rPr>
                <w:rFonts w:ascii="仿宋" w:hAnsi="仿宋" w:eastAsia="仿宋" w:cs="仿宋"/>
                <w:spacing w:val="1"/>
                <w:sz w:val="21"/>
                <w:szCs w:val="21"/>
              </w:rPr>
              <w:t>-</w:t>
            </w:r>
            <w:r>
              <w:rPr>
                <w:rFonts w:ascii="仿宋" w:hAnsi="仿宋" w:eastAsia="仿宋" w:cs="仿宋"/>
                <w:spacing w:val="-1"/>
                <w:sz w:val="21"/>
                <w:szCs w:val="21"/>
              </w:rPr>
              <w:t>大</w:t>
            </w:r>
            <w:r>
              <w:rPr>
                <w:rFonts w:ascii="仿宋" w:hAnsi="仿宋" w:eastAsia="仿宋" w:cs="仿宋"/>
                <w:spacing w:val="2"/>
                <w:sz w:val="21"/>
                <w:szCs w:val="21"/>
              </w:rPr>
              <w:t>庙</w:t>
            </w:r>
            <w:r>
              <w:rPr>
                <w:rFonts w:ascii="仿宋" w:hAnsi="仿宋" w:eastAsia="仿宋" w:cs="仿宋"/>
                <w:sz w:val="21"/>
                <w:szCs w:val="21"/>
              </w:rPr>
              <w:t>屯</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82.</w:t>
            </w:r>
            <w:r>
              <w:rPr>
                <w:rFonts w:ascii="仿宋" w:hAnsi="仿宋" w:eastAsia="仿宋" w:cs="仿宋"/>
                <w:spacing w:val="-2"/>
                <w:sz w:val="21"/>
                <w:szCs w:val="21"/>
              </w:rPr>
              <w:t>3</w:t>
            </w:r>
            <w:r>
              <w:rPr>
                <w:rFonts w:ascii="仿宋" w:hAnsi="仿宋" w:eastAsia="仿宋" w:cs="仿宋"/>
                <w:sz w:val="21"/>
                <w:szCs w:val="21"/>
              </w:rPr>
              <w:t>8</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320" w:right="321"/>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78.</w:t>
            </w:r>
            <w:r>
              <w:rPr>
                <w:rFonts w:ascii="仿宋" w:hAnsi="仿宋" w:eastAsia="仿宋" w:cs="仿宋"/>
                <w:spacing w:val="-2"/>
                <w:sz w:val="21"/>
                <w:szCs w:val="21"/>
              </w:rPr>
              <w:t>0</w:t>
            </w:r>
            <w:r>
              <w:rPr>
                <w:rFonts w:ascii="仿宋" w:hAnsi="仿宋" w:eastAsia="仿宋" w:cs="仿宋"/>
                <w:sz w:val="21"/>
                <w:szCs w:val="21"/>
              </w:rPr>
              <w:t>6</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9"/>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9"/>
              <w:ind w:left="437" w:right="428"/>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8"/>
              <w:ind w:left="125"/>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1</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8"/>
              <w:ind w:left="198"/>
              <w:rPr>
                <w:rFonts w:ascii="仿宋" w:hAnsi="仿宋" w:eastAsia="仿宋" w:cs="仿宋"/>
                <w:sz w:val="21"/>
                <w:szCs w:val="21"/>
              </w:rPr>
            </w:pPr>
            <w:r>
              <w:rPr>
                <w:rFonts w:ascii="仿宋" w:hAnsi="仿宋" w:eastAsia="仿宋" w:cs="仿宋"/>
                <w:spacing w:val="1"/>
                <w:sz w:val="21"/>
                <w:szCs w:val="21"/>
              </w:rPr>
              <w:t>C09</w:t>
            </w:r>
            <w:r>
              <w:rPr>
                <w:rFonts w:ascii="仿宋" w:hAnsi="仿宋" w:eastAsia="仿宋" w:cs="仿宋"/>
                <w:sz w:val="21"/>
                <w:szCs w:val="21"/>
              </w:rPr>
              <w:t>9</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8"/>
              <w:ind w:left="411"/>
              <w:rPr>
                <w:rFonts w:ascii="仿宋" w:hAnsi="仿宋" w:eastAsia="仿宋" w:cs="仿宋"/>
                <w:sz w:val="21"/>
                <w:szCs w:val="21"/>
              </w:rPr>
            </w:pPr>
            <w:r>
              <w:rPr>
                <w:rFonts w:ascii="仿宋" w:hAnsi="仿宋" w:eastAsia="仿宋" w:cs="仿宋"/>
                <w:spacing w:val="-1"/>
                <w:sz w:val="21"/>
                <w:szCs w:val="21"/>
              </w:rPr>
              <w:t>殷</w:t>
            </w:r>
            <w:r>
              <w:rPr>
                <w:rFonts w:ascii="仿宋" w:hAnsi="仿宋" w:eastAsia="仿宋" w:cs="仿宋"/>
                <w:spacing w:val="2"/>
                <w:sz w:val="21"/>
                <w:szCs w:val="21"/>
              </w:rPr>
              <w:t>家</w:t>
            </w:r>
            <w:r>
              <w:rPr>
                <w:rFonts w:ascii="仿宋" w:hAnsi="仿宋" w:eastAsia="仿宋" w:cs="仿宋"/>
                <w:spacing w:val="-1"/>
                <w:sz w:val="21"/>
                <w:szCs w:val="21"/>
              </w:rPr>
              <w:t>林</w:t>
            </w:r>
            <w:r>
              <w:rPr>
                <w:rFonts w:ascii="仿宋" w:hAnsi="仿宋" w:eastAsia="仿宋" w:cs="仿宋"/>
                <w:spacing w:val="2"/>
                <w:sz w:val="21"/>
                <w:szCs w:val="21"/>
              </w:rPr>
              <w:t>通</w:t>
            </w:r>
            <w:r>
              <w:rPr>
                <w:rFonts w:ascii="仿宋" w:hAnsi="仿宋" w:eastAsia="仿宋" w:cs="仿宋"/>
                <w:spacing w:val="-1"/>
                <w:sz w:val="21"/>
                <w:szCs w:val="21"/>
              </w:rPr>
              <w:t>村</w:t>
            </w:r>
            <w:r>
              <w:rPr>
                <w:rFonts w:ascii="仿宋" w:hAnsi="仿宋" w:eastAsia="仿宋" w:cs="仿宋"/>
                <w:sz w:val="21"/>
                <w:szCs w:val="21"/>
              </w:rPr>
              <w:t>路</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87.</w:t>
            </w:r>
            <w:r>
              <w:rPr>
                <w:rFonts w:ascii="仿宋" w:hAnsi="仿宋" w:eastAsia="仿宋" w:cs="仿宋"/>
                <w:spacing w:val="-2"/>
                <w:sz w:val="21"/>
                <w:szCs w:val="21"/>
              </w:rPr>
              <w:t>7</w:t>
            </w:r>
            <w:r>
              <w:rPr>
                <w:rFonts w:ascii="仿宋" w:hAnsi="仿宋" w:eastAsia="仿宋" w:cs="仿宋"/>
                <w:sz w:val="21"/>
                <w:szCs w:val="21"/>
              </w:rPr>
              <w:t>4</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320" w:right="321"/>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82.</w:t>
            </w:r>
            <w:r>
              <w:rPr>
                <w:rFonts w:ascii="仿宋" w:hAnsi="仿宋" w:eastAsia="仿宋" w:cs="仿宋"/>
                <w:spacing w:val="-2"/>
                <w:sz w:val="21"/>
                <w:szCs w:val="21"/>
              </w:rPr>
              <w:t>4</w:t>
            </w:r>
            <w:r>
              <w:rPr>
                <w:rFonts w:ascii="仿宋" w:hAnsi="仿宋" w:eastAsia="仿宋" w:cs="仿宋"/>
                <w:sz w:val="21"/>
                <w:szCs w:val="21"/>
              </w:rPr>
              <w:t>8</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8"/>
              <w:ind w:left="225"/>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8"/>
              <w:ind w:left="437" w:right="428"/>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9"/>
              <w:ind w:left="125"/>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2</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C03</w:t>
            </w:r>
            <w:r>
              <w:rPr>
                <w:rFonts w:ascii="仿宋" w:hAnsi="仿宋" w:eastAsia="仿宋" w:cs="仿宋"/>
                <w:sz w:val="21"/>
                <w:szCs w:val="21"/>
              </w:rPr>
              <w:t>5</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9"/>
              <w:ind w:left="570" w:right="51"/>
              <w:rPr>
                <w:rFonts w:ascii="仿宋" w:hAnsi="仿宋" w:eastAsia="仿宋" w:cs="仿宋"/>
                <w:sz w:val="21"/>
                <w:szCs w:val="21"/>
              </w:rPr>
            </w:pPr>
            <w:r>
              <w:rPr>
                <w:rFonts w:ascii="仿宋" w:hAnsi="仿宋" w:eastAsia="仿宋" w:cs="仿宋"/>
                <w:spacing w:val="1"/>
                <w:sz w:val="21"/>
                <w:szCs w:val="21"/>
              </w:rPr>
              <w:t>G10</w:t>
            </w:r>
            <w:r>
              <w:rPr>
                <w:rFonts w:ascii="仿宋" w:hAnsi="仿宋" w:eastAsia="仿宋" w:cs="仿宋"/>
                <w:spacing w:val="-2"/>
                <w:sz w:val="21"/>
                <w:szCs w:val="21"/>
              </w:rPr>
              <w:t>4</w:t>
            </w:r>
            <w:r>
              <w:rPr>
                <w:rFonts w:ascii="仿宋" w:hAnsi="仿宋" w:eastAsia="仿宋" w:cs="仿宋"/>
                <w:spacing w:val="1"/>
                <w:sz w:val="21"/>
                <w:szCs w:val="21"/>
              </w:rPr>
              <w:t>-</w:t>
            </w:r>
            <w:r>
              <w:rPr>
                <w:rFonts w:ascii="仿宋" w:hAnsi="仿宋" w:eastAsia="仿宋" w:cs="仿宋"/>
                <w:spacing w:val="-1"/>
                <w:sz w:val="21"/>
                <w:szCs w:val="21"/>
              </w:rPr>
              <w:t>北</w:t>
            </w:r>
            <w:r>
              <w:rPr>
                <w:rFonts w:ascii="仿宋" w:hAnsi="仿宋" w:eastAsia="仿宋" w:cs="仿宋"/>
                <w:sz w:val="21"/>
                <w:szCs w:val="21"/>
              </w:rPr>
              <w:t>桥</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67.</w:t>
            </w:r>
            <w:r>
              <w:rPr>
                <w:rFonts w:ascii="仿宋" w:hAnsi="仿宋" w:eastAsia="仿宋" w:cs="仿宋"/>
                <w:spacing w:val="-2"/>
                <w:sz w:val="21"/>
                <w:szCs w:val="21"/>
              </w:rPr>
              <w:t>3</w:t>
            </w:r>
            <w:r>
              <w:rPr>
                <w:rFonts w:ascii="仿宋" w:hAnsi="仿宋" w:eastAsia="仿宋" w:cs="仿宋"/>
                <w:sz w:val="21"/>
                <w:szCs w:val="21"/>
              </w:rPr>
              <w:t>9</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8"/>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54.</w:t>
            </w:r>
            <w:r>
              <w:rPr>
                <w:rFonts w:ascii="仿宋" w:hAnsi="仿宋" w:eastAsia="仿宋" w:cs="仿宋"/>
                <w:spacing w:val="-2"/>
                <w:sz w:val="21"/>
                <w:szCs w:val="21"/>
              </w:rPr>
              <w:t>4</w:t>
            </w:r>
            <w:r>
              <w:rPr>
                <w:rFonts w:ascii="仿宋" w:hAnsi="仿宋" w:eastAsia="仿宋" w:cs="仿宋"/>
                <w:sz w:val="21"/>
                <w:szCs w:val="21"/>
              </w:rPr>
              <w:t>6</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9"/>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9"/>
              <w:ind w:left="40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8"/>
              <w:ind w:left="125"/>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3</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8"/>
              <w:ind w:left="198"/>
              <w:rPr>
                <w:rFonts w:ascii="仿宋" w:hAnsi="仿宋" w:eastAsia="仿宋" w:cs="仿宋"/>
                <w:sz w:val="21"/>
                <w:szCs w:val="21"/>
              </w:rPr>
            </w:pPr>
            <w:r>
              <w:rPr>
                <w:rFonts w:ascii="仿宋" w:hAnsi="仿宋" w:eastAsia="仿宋" w:cs="仿宋"/>
                <w:spacing w:val="1"/>
                <w:sz w:val="21"/>
                <w:szCs w:val="21"/>
              </w:rPr>
              <w:t>C03</w:t>
            </w:r>
            <w:r>
              <w:rPr>
                <w:rFonts w:ascii="仿宋" w:hAnsi="仿宋" w:eastAsia="仿宋" w:cs="仿宋"/>
                <w:sz w:val="21"/>
                <w:szCs w:val="21"/>
              </w:rPr>
              <w:t>3</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8"/>
              <w:ind w:left="464"/>
              <w:rPr>
                <w:rFonts w:ascii="仿宋" w:hAnsi="仿宋" w:eastAsia="仿宋" w:cs="仿宋"/>
                <w:sz w:val="21"/>
                <w:szCs w:val="21"/>
              </w:rPr>
            </w:pPr>
            <w:r>
              <w:rPr>
                <w:rFonts w:ascii="仿宋" w:hAnsi="仿宋" w:eastAsia="仿宋" w:cs="仿宋"/>
                <w:spacing w:val="-1"/>
                <w:sz w:val="21"/>
                <w:szCs w:val="21"/>
              </w:rPr>
              <w:t>党</w:t>
            </w:r>
            <w:r>
              <w:rPr>
                <w:rFonts w:ascii="仿宋" w:hAnsi="仿宋" w:eastAsia="仿宋" w:cs="仿宋"/>
                <w:spacing w:val="2"/>
                <w:sz w:val="21"/>
                <w:szCs w:val="21"/>
              </w:rPr>
              <w:t>齐路</w:t>
            </w:r>
            <w:r>
              <w:rPr>
                <w:rFonts w:ascii="仿宋" w:hAnsi="仿宋" w:eastAsia="仿宋" w:cs="仿宋"/>
                <w:spacing w:val="-2"/>
                <w:sz w:val="21"/>
                <w:szCs w:val="21"/>
              </w:rPr>
              <w:t>-</w:t>
            </w:r>
            <w:r>
              <w:rPr>
                <w:rFonts w:ascii="仿宋" w:hAnsi="仿宋" w:eastAsia="仿宋" w:cs="仿宋"/>
                <w:spacing w:val="-1"/>
                <w:sz w:val="21"/>
                <w:szCs w:val="21"/>
              </w:rPr>
              <w:t>新</w:t>
            </w:r>
            <w:r>
              <w:rPr>
                <w:rFonts w:ascii="仿宋" w:hAnsi="仿宋" w:eastAsia="仿宋" w:cs="仿宋"/>
                <w:sz w:val="21"/>
                <w:szCs w:val="21"/>
              </w:rPr>
              <w:t>平</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88.</w:t>
            </w:r>
            <w:r>
              <w:rPr>
                <w:rFonts w:ascii="仿宋" w:hAnsi="仿宋" w:eastAsia="仿宋" w:cs="仿宋"/>
                <w:spacing w:val="-2"/>
                <w:sz w:val="21"/>
                <w:szCs w:val="21"/>
              </w:rPr>
              <w:t>6</w:t>
            </w:r>
            <w:r>
              <w:rPr>
                <w:rFonts w:ascii="仿宋" w:hAnsi="仿宋" w:eastAsia="仿宋" w:cs="仿宋"/>
                <w:sz w:val="21"/>
                <w:szCs w:val="21"/>
              </w:rPr>
              <w:t>3</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320" w:right="321"/>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83.</w:t>
            </w:r>
            <w:r>
              <w:rPr>
                <w:rFonts w:ascii="仿宋" w:hAnsi="仿宋" w:eastAsia="仿宋" w:cs="仿宋"/>
                <w:spacing w:val="-2"/>
                <w:sz w:val="21"/>
                <w:szCs w:val="21"/>
              </w:rPr>
              <w:t>7</w:t>
            </w:r>
            <w:r>
              <w:rPr>
                <w:rFonts w:ascii="仿宋" w:hAnsi="仿宋" w:eastAsia="仿宋" w:cs="仿宋"/>
                <w:sz w:val="21"/>
                <w:szCs w:val="21"/>
              </w:rPr>
              <w:t>6</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8"/>
              <w:ind w:left="225"/>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8"/>
              <w:ind w:left="40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9"/>
              <w:ind w:left="125"/>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4</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C08</w:t>
            </w:r>
            <w:r>
              <w:rPr>
                <w:rFonts w:ascii="仿宋" w:hAnsi="仿宋" w:eastAsia="仿宋" w:cs="仿宋"/>
                <w:sz w:val="21"/>
                <w:szCs w:val="21"/>
              </w:rPr>
              <w:t>5</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9"/>
              <w:ind w:left="570" w:right="51"/>
              <w:rPr>
                <w:rFonts w:ascii="仿宋" w:hAnsi="仿宋" w:eastAsia="仿宋" w:cs="仿宋"/>
                <w:sz w:val="21"/>
                <w:szCs w:val="21"/>
              </w:rPr>
            </w:pPr>
            <w:r>
              <w:rPr>
                <w:rFonts w:ascii="仿宋" w:hAnsi="仿宋" w:eastAsia="仿宋" w:cs="仿宋"/>
                <w:spacing w:val="-1"/>
                <w:sz w:val="21"/>
                <w:szCs w:val="21"/>
              </w:rPr>
              <w:t>董</w:t>
            </w:r>
            <w:r>
              <w:rPr>
                <w:rFonts w:ascii="仿宋" w:hAnsi="仿宋" w:eastAsia="仿宋" w:cs="仿宋"/>
                <w:spacing w:val="2"/>
                <w:sz w:val="21"/>
                <w:szCs w:val="21"/>
              </w:rPr>
              <w:t>庄</w:t>
            </w:r>
            <w:r>
              <w:rPr>
                <w:rFonts w:ascii="仿宋" w:hAnsi="仿宋" w:eastAsia="仿宋" w:cs="仿宋"/>
                <w:spacing w:val="1"/>
                <w:sz w:val="21"/>
                <w:szCs w:val="21"/>
              </w:rPr>
              <w:t>-</w:t>
            </w:r>
            <w:r>
              <w:rPr>
                <w:rFonts w:ascii="仿宋" w:hAnsi="仿宋" w:eastAsia="仿宋" w:cs="仿宋"/>
                <w:spacing w:val="-1"/>
                <w:sz w:val="21"/>
                <w:szCs w:val="21"/>
              </w:rPr>
              <w:t>郑</w:t>
            </w:r>
            <w:r>
              <w:rPr>
                <w:rFonts w:ascii="仿宋" w:hAnsi="仿宋" w:eastAsia="仿宋" w:cs="仿宋"/>
                <w:sz w:val="21"/>
                <w:szCs w:val="21"/>
              </w:rPr>
              <w:t>庄</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85.</w:t>
            </w:r>
            <w:r>
              <w:rPr>
                <w:rFonts w:ascii="仿宋" w:hAnsi="仿宋" w:eastAsia="仿宋" w:cs="仿宋"/>
                <w:spacing w:val="-2"/>
                <w:sz w:val="21"/>
                <w:szCs w:val="21"/>
              </w:rPr>
              <w:t>4</w:t>
            </w:r>
            <w:r>
              <w:rPr>
                <w:rFonts w:ascii="仿宋" w:hAnsi="仿宋" w:eastAsia="仿宋" w:cs="仿宋"/>
                <w:sz w:val="21"/>
                <w:szCs w:val="21"/>
              </w:rPr>
              <w:t>1</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320" w:right="321"/>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76.</w:t>
            </w:r>
            <w:r>
              <w:rPr>
                <w:rFonts w:ascii="仿宋" w:hAnsi="仿宋" w:eastAsia="仿宋" w:cs="仿宋"/>
                <w:spacing w:val="-2"/>
                <w:sz w:val="21"/>
                <w:szCs w:val="21"/>
              </w:rPr>
              <w:t>6</w:t>
            </w:r>
            <w:r>
              <w:rPr>
                <w:rFonts w:ascii="仿宋" w:hAnsi="仿宋" w:eastAsia="仿宋" w:cs="仿宋"/>
                <w:sz w:val="21"/>
                <w:szCs w:val="21"/>
              </w:rPr>
              <w:t>0</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9"/>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9"/>
              <w:ind w:left="437" w:right="428"/>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8"/>
              <w:ind w:left="125"/>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8"/>
              <w:ind w:left="198"/>
              <w:rPr>
                <w:rFonts w:ascii="仿宋" w:hAnsi="仿宋" w:eastAsia="仿宋" w:cs="仿宋"/>
                <w:sz w:val="21"/>
                <w:szCs w:val="21"/>
              </w:rPr>
            </w:pPr>
            <w:r>
              <w:rPr>
                <w:rFonts w:ascii="仿宋" w:hAnsi="仿宋" w:eastAsia="仿宋" w:cs="仿宋"/>
                <w:spacing w:val="1"/>
                <w:sz w:val="21"/>
                <w:szCs w:val="21"/>
              </w:rPr>
              <w:t>C04</w:t>
            </w:r>
            <w:r>
              <w:rPr>
                <w:rFonts w:ascii="仿宋" w:hAnsi="仿宋" w:eastAsia="仿宋" w:cs="仿宋"/>
                <w:sz w:val="21"/>
                <w:szCs w:val="21"/>
              </w:rPr>
              <w:t>8</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8"/>
              <w:ind w:left="464"/>
              <w:rPr>
                <w:rFonts w:ascii="仿宋" w:hAnsi="仿宋" w:eastAsia="仿宋" w:cs="仿宋"/>
                <w:sz w:val="21"/>
                <w:szCs w:val="21"/>
              </w:rPr>
            </w:pPr>
            <w:r>
              <w:rPr>
                <w:rFonts w:ascii="仿宋" w:hAnsi="仿宋" w:eastAsia="仿宋" w:cs="仿宋"/>
                <w:spacing w:val="-1"/>
                <w:sz w:val="21"/>
                <w:szCs w:val="21"/>
              </w:rPr>
              <w:t>党</w:t>
            </w:r>
            <w:r>
              <w:rPr>
                <w:rFonts w:ascii="仿宋" w:hAnsi="仿宋" w:eastAsia="仿宋" w:cs="仿宋"/>
                <w:spacing w:val="2"/>
                <w:sz w:val="21"/>
                <w:szCs w:val="21"/>
              </w:rPr>
              <w:t>杨路</w:t>
            </w:r>
            <w:r>
              <w:rPr>
                <w:rFonts w:ascii="仿宋" w:hAnsi="仿宋" w:eastAsia="仿宋" w:cs="仿宋"/>
                <w:spacing w:val="-2"/>
                <w:sz w:val="21"/>
                <w:szCs w:val="21"/>
              </w:rPr>
              <w:t>-</w:t>
            </w:r>
            <w:r>
              <w:rPr>
                <w:rFonts w:ascii="仿宋" w:hAnsi="仿宋" w:eastAsia="仿宋" w:cs="仿宋"/>
                <w:spacing w:val="-1"/>
                <w:sz w:val="21"/>
                <w:szCs w:val="21"/>
              </w:rPr>
              <w:t>陡</w:t>
            </w:r>
            <w:r>
              <w:rPr>
                <w:rFonts w:ascii="仿宋" w:hAnsi="仿宋" w:eastAsia="仿宋" w:cs="仿宋"/>
                <w:sz w:val="21"/>
                <w:szCs w:val="21"/>
              </w:rPr>
              <w:t>沟</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72.</w:t>
            </w:r>
            <w:r>
              <w:rPr>
                <w:rFonts w:ascii="仿宋" w:hAnsi="仿宋" w:eastAsia="仿宋" w:cs="仿宋"/>
                <w:spacing w:val="-2"/>
                <w:sz w:val="21"/>
                <w:szCs w:val="21"/>
              </w:rPr>
              <w:t>3</w:t>
            </w:r>
            <w:r>
              <w:rPr>
                <w:rFonts w:ascii="仿宋" w:hAnsi="仿宋" w:eastAsia="仿宋" w:cs="仿宋"/>
                <w:sz w:val="21"/>
                <w:szCs w:val="21"/>
              </w:rPr>
              <w:t>8</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64.</w:t>
            </w:r>
            <w:r>
              <w:rPr>
                <w:rFonts w:ascii="仿宋" w:hAnsi="仿宋" w:eastAsia="仿宋" w:cs="仿宋"/>
                <w:spacing w:val="-2"/>
                <w:sz w:val="21"/>
                <w:szCs w:val="21"/>
              </w:rPr>
              <w:t>4</w:t>
            </w:r>
            <w:r>
              <w:rPr>
                <w:rFonts w:ascii="仿宋" w:hAnsi="仿宋" w:eastAsia="仿宋" w:cs="仿宋"/>
                <w:sz w:val="21"/>
                <w:szCs w:val="21"/>
              </w:rPr>
              <w:t>0</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8"/>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8"/>
              <w:ind w:left="40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9"/>
              <w:ind w:left="125"/>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6</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C17</w:t>
            </w:r>
            <w:r>
              <w:rPr>
                <w:rFonts w:ascii="仿宋" w:hAnsi="仿宋" w:eastAsia="仿宋" w:cs="仿宋"/>
                <w:sz w:val="21"/>
                <w:szCs w:val="21"/>
              </w:rPr>
              <w:t>4</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9"/>
              <w:ind w:left="517"/>
              <w:rPr>
                <w:rFonts w:ascii="仿宋" w:hAnsi="仿宋" w:eastAsia="仿宋" w:cs="仿宋"/>
                <w:sz w:val="21"/>
                <w:szCs w:val="21"/>
              </w:rPr>
            </w:pPr>
            <w:r>
              <w:rPr>
                <w:rFonts w:ascii="仿宋" w:hAnsi="仿宋" w:eastAsia="仿宋" w:cs="仿宋"/>
                <w:spacing w:val="-1"/>
                <w:sz w:val="21"/>
                <w:szCs w:val="21"/>
              </w:rPr>
              <w:t>大</w:t>
            </w:r>
            <w:r>
              <w:rPr>
                <w:rFonts w:ascii="仿宋" w:hAnsi="仿宋" w:eastAsia="仿宋" w:cs="仿宋"/>
                <w:spacing w:val="2"/>
                <w:sz w:val="21"/>
                <w:szCs w:val="21"/>
              </w:rPr>
              <w:t>庙</w:t>
            </w:r>
            <w:r>
              <w:rPr>
                <w:rFonts w:ascii="仿宋" w:hAnsi="仿宋" w:eastAsia="仿宋" w:cs="仿宋"/>
                <w:spacing w:val="-1"/>
                <w:sz w:val="21"/>
                <w:szCs w:val="21"/>
              </w:rPr>
              <w:t>屯</w:t>
            </w:r>
            <w:r>
              <w:rPr>
                <w:rFonts w:ascii="仿宋" w:hAnsi="仿宋" w:eastAsia="仿宋" w:cs="仿宋"/>
                <w:spacing w:val="2"/>
                <w:sz w:val="21"/>
                <w:szCs w:val="21"/>
              </w:rPr>
              <w:t>村</w:t>
            </w:r>
            <w:r>
              <w:rPr>
                <w:rFonts w:ascii="仿宋" w:hAnsi="仿宋" w:eastAsia="仿宋" w:cs="仿宋"/>
                <w:sz w:val="21"/>
                <w:szCs w:val="21"/>
              </w:rPr>
              <w:t>路</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83.</w:t>
            </w:r>
            <w:r>
              <w:rPr>
                <w:rFonts w:ascii="仿宋" w:hAnsi="仿宋" w:eastAsia="仿宋" w:cs="仿宋"/>
                <w:spacing w:val="-2"/>
                <w:sz w:val="21"/>
                <w:szCs w:val="21"/>
              </w:rPr>
              <w:t>9</w:t>
            </w:r>
            <w:r>
              <w:rPr>
                <w:rFonts w:ascii="仿宋" w:hAnsi="仿宋" w:eastAsia="仿宋" w:cs="仿宋"/>
                <w:sz w:val="21"/>
                <w:szCs w:val="21"/>
              </w:rPr>
              <w:t>3</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320" w:right="321"/>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78.</w:t>
            </w:r>
            <w:r>
              <w:rPr>
                <w:rFonts w:ascii="仿宋" w:hAnsi="仿宋" w:eastAsia="仿宋" w:cs="仿宋"/>
                <w:spacing w:val="-2"/>
                <w:sz w:val="21"/>
                <w:szCs w:val="21"/>
              </w:rPr>
              <w:t>1</w:t>
            </w:r>
            <w:r>
              <w:rPr>
                <w:rFonts w:ascii="仿宋" w:hAnsi="仿宋" w:eastAsia="仿宋" w:cs="仿宋"/>
                <w:sz w:val="21"/>
                <w:szCs w:val="21"/>
              </w:rPr>
              <w:t>8</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9"/>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9"/>
              <w:ind w:left="437" w:right="428"/>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r>
      <w:tr>
        <w:tblPrEx>
          <w:tblCellMar>
            <w:top w:w="0" w:type="dxa"/>
            <w:left w:w="0" w:type="dxa"/>
            <w:bottom w:w="0" w:type="dxa"/>
            <w:right w:w="0" w:type="dxa"/>
          </w:tblCellMar>
        </w:tblPrEx>
        <w:trPr>
          <w:trHeight w:val="587" w:hRule="exact"/>
        </w:trPr>
        <w:tc>
          <w:tcPr>
            <w:tcW w:w="491" w:type="dxa"/>
            <w:tcBorders>
              <w:top w:val="single" w:color="000000" w:sz="6" w:space="0"/>
              <w:left w:val="single" w:color="000000" w:sz="12" w:space="0"/>
              <w:bottom w:val="single" w:color="000000" w:sz="12" w:space="0"/>
              <w:right w:val="single" w:color="000000" w:sz="6" w:space="0"/>
            </w:tcBorders>
          </w:tcPr>
          <w:p>
            <w:pPr>
              <w:pStyle w:val="10"/>
              <w:spacing w:before="78"/>
              <w:ind w:left="125"/>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7</w:t>
            </w:r>
          </w:p>
        </w:tc>
        <w:tc>
          <w:tcPr>
            <w:tcW w:w="833" w:type="dxa"/>
            <w:tcBorders>
              <w:top w:val="single" w:color="000000" w:sz="6" w:space="0"/>
              <w:left w:val="single" w:color="000000" w:sz="6" w:space="0"/>
              <w:bottom w:val="single" w:color="000000" w:sz="12" w:space="0"/>
              <w:right w:val="single" w:color="000000" w:sz="6" w:space="0"/>
            </w:tcBorders>
          </w:tcPr>
          <w:p>
            <w:pPr>
              <w:pStyle w:val="10"/>
              <w:spacing w:before="78"/>
              <w:ind w:left="198"/>
              <w:rPr>
                <w:rFonts w:ascii="仿宋" w:hAnsi="仿宋" w:eastAsia="仿宋" w:cs="仿宋"/>
                <w:sz w:val="21"/>
                <w:szCs w:val="21"/>
              </w:rPr>
            </w:pPr>
            <w:r>
              <w:rPr>
                <w:rFonts w:ascii="仿宋" w:hAnsi="仿宋" w:eastAsia="仿宋" w:cs="仿宋"/>
                <w:spacing w:val="1"/>
                <w:sz w:val="21"/>
                <w:szCs w:val="21"/>
              </w:rPr>
              <w:t>C09</w:t>
            </w:r>
            <w:r>
              <w:rPr>
                <w:rFonts w:ascii="仿宋" w:hAnsi="仿宋" w:eastAsia="仿宋" w:cs="仿宋"/>
                <w:sz w:val="21"/>
                <w:szCs w:val="21"/>
              </w:rPr>
              <w:t>8</w:t>
            </w:r>
          </w:p>
        </w:tc>
        <w:tc>
          <w:tcPr>
            <w:tcW w:w="2100" w:type="dxa"/>
            <w:tcBorders>
              <w:top w:val="single" w:color="000000" w:sz="6" w:space="0"/>
              <w:left w:val="single" w:color="000000" w:sz="6" w:space="0"/>
              <w:bottom w:val="single" w:color="000000" w:sz="12" w:space="0"/>
              <w:right w:val="single" w:color="000000" w:sz="6" w:space="0"/>
            </w:tcBorders>
          </w:tcPr>
          <w:p>
            <w:pPr>
              <w:pStyle w:val="10"/>
              <w:spacing w:before="78"/>
              <w:ind w:left="517"/>
              <w:rPr>
                <w:rFonts w:ascii="仿宋" w:hAnsi="仿宋" w:eastAsia="仿宋" w:cs="仿宋"/>
                <w:sz w:val="21"/>
                <w:szCs w:val="21"/>
              </w:rPr>
            </w:pPr>
            <w:r>
              <w:rPr>
                <w:rFonts w:ascii="仿宋" w:hAnsi="仿宋" w:eastAsia="仿宋" w:cs="仿宋"/>
                <w:spacing w:val="-1"/>
                <w:sz w:val="21"/>
                <w:szCs w:val="21"/>
              </w:rPr>
              <w:t>董</w:t>
            </w:r>
            <w:r>
              <w:rPr>
                <w:rFonts w:ascii="仿宋" w:hAnsi="仿宋" w:eastAsia="仿宋" w:cs="仿宋"/>
                <w:spacing w:val="2"/>
                <w:sz w:val="21"/>
                <w:szCs w:val="21"/>
              </w:rPr>
              <w:t>庄</w:t>
            </w:r>
            <w:r>
              <w:rPr>
                <w:rFonts w:ascii="仿宋" w:hAnsi="仿宋" w:eastAsia="仿宋" w:cs="仿宋"/>
                <w:spacing w:val="-1"/>
                <w:sz w:val="21"/>
                <w:szCs w:val="21"/>
              </w:rPr>
              <w:t>通</w:t>
            </w:r>
            <w:r>
              <w:rPr>
                <w:rFonts w:ascii="仿宋" w:hAnsi="仿宋" w:eastAsia="仿宋" w:cs="仿宋"/>
                <w:spacing w:val="2"/>
                <w:sz w:val="21"/>
                <w:szCs w:val="21"/>
              </w:rPr>
              <w:t>村</w:t>
            </w:r>
            <w:r>
              <w:rPr>
                <w:rFonts w:ascii="仿宋" w:hAnsi="仿宋" w:eastAsia="仿宋" w:cs="仿宋"/>
                <w:sz w:val="21"/>
                <w:szCs w:val="21"/>
              </w:rPr>
              <w:t>路</w:t>
            </w:r>
          </w:p>
        </w:tc>
        <w:tc>
          <w:tcPr>
            <w:tcW w:w="741" w:type="dxa"/>
            <w:tcBorders>
              <w:top w:val="single" w:color="000000" w:sz="6" w:space="0"/>
              <w:left w:val="single" w:color="000000" w:sz="6" w:space="0"/>
              <w:bottom w:val="single" w:color="000000" w:sz="12"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90.</w:t>
            </w:r>
            <w:r>
              <w:rPr>
                <w:rFonts w:ascii="仿宋" w:hAnsi="仿宋" w:eastAsia="仿宋" w:cs="仿宋"/>
                <w:spacing w:val="-2"/>
                <w:sz w:val="21"/>
                <w:szCs w:val="21"/>
              </w:rPr>
              <w:t>9</w:t>
            </w:r>
            <w:r>
              <w:rPr>
                <w:rFonts w:ascii="仿宋" w:hAnsi="仿宋" w:eastAsia="仿宋" w:cs="仿宋"/>
                <w:sz w:val="21"/>
                <w:szCs w:val="21"/>
              </w:rPr>
              <w:t>3</w:t>
            </w:r>
          </w:p>
        </w:tc>
        <w:tc>
          <w:tcPr>
            <w:tcW w:w="1012" w:type="dxa"/>
            <w:tcBorders>
              <w:top w:val="single" w:color="000000" w:sz="6" w:space="0"/>
              <w:left w:val="single" w:color="000000" w:sz="6" w:space="0"/>
              <w:bottom w:val="single" w:color="000000" w:sz="12" w:space="0"/>
              <w:right w:val="single" w:color="000000" w:sz="6" w:space="0"/>
            </w:tcBorders>
          </w:tcPr>
          <w:p>
            <w:pPr>
              <w:pStyle w:val="10"/>
              <w:spacing w:before="78"/>
              <w:ind w:left="320" w:right="321"/>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12" w:space="0"/>
              <w:right w:val="single" w:color="000000" w:sz="6" w:space="0"/>
            </w:tcBorders>
          </w:tcPr>
          <w:p>
            <w:pPr>
              <w:pStyle w:val="10"/>
              <w:spacing w:before="78"/>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12"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87.</w:t>
            </w:r>
            <w:r>
              <w:rPr>
                <w:rFonts w:ascii="仿宋" w:hAnsi="仿宋" w:eastAsia="仿宋" w:cs="仿宋"/>
                <w:spacing w:val="-2"/>
                <w:sz w:val="21"/>
                <w:szCs w:val="21"/>
              </w:rPr>
              <w:t>0</w:t>
            </w:r>
            <w:r>
              <w:rPr>
                <w:rFonts w:ascii="仿宋" w:hAnsi="仿宋" w:eastAsia="仿宋" w:cs="仿宋"/>
                <w:sz w:val="21"/>
                <w:szCs w:val="21"/>
              </w:rPr>
              <w:t>4</w:t>
            </w:r>
          </w:p>
        </w:tc>
        <w:tc>
          <w:tcPr>
            <w:tcW w:w="780" w:type="dxa"/>
            <w:tcBorders>
              <w:top w:val="single" w:color="000000" w:sz="6" w:space="0"/>
              <w:left w:val="single" w:color="000000" w:sz="6" w:space="0"/>
              <w:bottom w:val="single" w:color="000000" w:sz="12" w:space="0"/>
              <w:right w:val="single" w:color="000000" w:sz="6" w:space="0"/>
            </w:tcBorders>
          </w:tcPr>
          <w:p>
            <w:pPr>
              <w:pStyle w:val="10"/>
              <w:spacing w:before="78"/>
              <w:ind w:left="225"/>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12" w:space="0"/>
              <w:right w:val="single" w:color="000000" w:sz="12" w:space="0"/>
            </w:tcBorders>
          </w:tcPr>
          <w:p>
            <w:pPr>
              <w:pStyle w:val="10"/>
              <w:spacing w:before="78"/>
              <w:ind w:left="437" w:right="428"/>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r>
    </w:tbl>
    <w:p>
      <w:pPr>
        <w:jc w:val="center"/>
        <w:rPr>
          <w:rFonts w:ascii="仿宋" w:hAnsi="仿宋" w:eastAsia="仿宋" w:cs="仿宋"/>
          <w:sz w:val="21"/>
          <w:szCs w:val="21"/>
        </w:rPr>
        <w:sectPr>
          <w:pgSz w:w="11906" w:h="16840"/>
          <w:pgMar w:top="1060" w:right="1020" w:bottom="1020" w:left="1300" w:header="805" w:footer="838" w:gutter="0"/>
          <w:cols w:space="720" w:num="1"/>
        </w:sectPr>
      </w:pPr>
    </w:p>
    <w:p>
      <w:pPr>
        <w:spacing w:before="9" w:line="140" w:lineRule="exact"/>
        <w:rPr>
          <w:sz w:val="14"/>
          <w:szCs w:val="14"/>
        </w:rPr>
      </w:pPr>
    </w:p>
    <w:p>
      <w:pPr>
        <w:spacing w:line="200" w:lineRule="exact"/>
        <w:rPr>
          <w:sz w:val="20"/>
          <w:szCs w:val="20"/>
        </w:rPr>
      </w:pPr>
    </w:p>
    <w:tbl>
      <w:tblPr>
        <w:tblStyle w:val="6"/>
        <w:tblW w:w="0" w:type="auto"/>
        <w:tblInd w:w="98" w:type="dxa"/>
        <w:tblLayout w:type="fixed"/>
        <w:tblCellMar>
          <w:top w:w="0" w:type="dxa"/>
          <w:left w:w="0" w:type="dxa"/>
          <w:bottom w:w="0" w:type="dxa"/>
          <w:right w:w="0" w:type="dxa"/>
        </w:tblCellMar>
      </w:tblPr>
      <w:tblGrid>
        <w:gridCol w:w="491"/>
        <w:gridCol w:w="833"/>
        <w:gridCol w:w="2100"/>
        <w:gridCol w:w="741"/>
        <w:gridCol w:w="1012"/>
        <w:gridCol w:w="1012"/>
        <w:gridCol w:w="741"/>
        <w:gridCol w:w="780"/>
        <w:gridCol w:w="1244"/>
      </w:tblGrid>
      <w:tr>
        <w:tblPrEx>
          <w:tblCellMar>
            <w:top w:w="0" w:type="dxa"/>
            <w:left w:w="0" w:type="dxa"/>
            <w:bottom w:w="0" w:type="dxa"/>
            <w:right w:w="0" w:type="dxa"/>
          </w:tblCellMar>
        </w:tblPrEx>
        <w:trPr>
          <w:trHeight w:val="590" w:hRule="exact"/>
        </w:trPr>
        <w:tc>
          <w:tcPr>
            <w:tcW w:w="491" w:type="dxa"/>
            <w:tcBorders>
              <w:top w:val="single" w:color="000000" w:sz="12" w:space="0"/>
              <w:left w:val="single" w:color="000000" w:sz="12" w:space="0"/>
              <w:bottom w:val="single" w:color="000000" w:sz="6" w:space="0"/>
              <w:right w:val="single" w:color="000000" w:sz="6" w:space="0"/>
            </w:tcBorders>
          </w:tcPr>
          <w:p>
            <w:pPr>
              <w:pStyle w:val="10"/>
              <w:spacing w:before="79"/>
              <w:ind w:left="125"/>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8</w:t>
            </w:r>
          </w:p>
        </w:tc>
        <w:tc>
          <w:tcPr>
            <w:tcW w:w="833" w:type="dxa"/>
            <w:tcBorders>
              <w:top w:val="single" w:color="000000" w:sz="12"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C07</w:t>
            </w:r>
            <w:r>
              <w:rPr>
                <w:rFonts w:ascii="仿宋" w:hAnsi="仿宋" w:eastAsia="仿宋" w:cs="仿宋"/>
                <w:sz w:val="21"/>
                <w:szCs w:val="21"/>
              </w:rPr>
              <w:t>5</w:t>
            </w:r>
          </w:p>
        </w:tc>
        <w:tc>
          <w:tcPr>
            <w:tcW w:w="2100" w:type="dxa"/>
            <w:tcBorders>
              <w:top w:val="single" w:color="000000" w:sz="12" w:space="0"/>
              <w:left w:val="single" w:color="000000" w:sz="6" w:space="0"/>
              <w:bottom w:val="single" w:color="000000" w:sz="6" w:space="0"/>
              <w:right w:val="single" w:color="000000" w:sz="6" w:space="0"/>
            </w:tcBorders>
          </w:tcPr>
          <w:p>
            <w:pPr>
              <w:pStyle w:val="10"/>
              <w:spacing w:before="79"/>
              <w:ind w:left="411"/>
              <w:rPr>
                <w:rFonts w:ascii="仿宋" w:hAnsi="仿宋" w:eastAsia="仿宋" w:cs="仿宋"/>
                <w:sz w:val="21"/>
                <w:szCs w:val="21"/>
              </w:rPr>
            </w:pPr>
            <w:r>
              <w:rPr>
                <w:rFonts w:ascii="仿宋" w:hAnsi="仿宋" w:eastAsia="仿宋" w:cs="仿宋"/>
                <w:spacing w:val="-1"/>
                <w:sz w:val="21"/>
                <w:szCs w:val="21"/>
              </w:rPr>
              <w:t>鸡</w:t>
            </w:r>
            <w:r>
              <w:rPr>
                <w:rFonts w:ascii="仿宋" w:hAnsi="仿宋" w:eastAsia="仿宋" w:cs="仿宋"/>
                <w:spacing w:val="2"/>
                <w:sz w:val="21"/>
                <w:szCs w:val="21"/>
              </w:rPr>
              <w:t>耳</w:t>
            </w:r>
            <w:r>
              <w:rPr>
                <w:rFonts w:ascii="仿宋" w:hAnsi="仿宋" w:eastAsia="仿宋" w:cs="仿宋"/>
                <w:spacing w:val="-1"/>
                <w:sz w:val="21"/>
                <w:szCs w:val="21"/>
              </w:rPr>
              <w:t>屯</w:t>
            </w:r>
            <w:r>
              <w:rPr>
                <w:rFonts w:ascii="仿宋" w:hAnsi="仿宋" w:eastAsia="仿宋" w:cs="仿宋"/>
                <w:spacing w:val="2"/>
                <w:sz w:val="21"/>
                <w:szCs w:val="21"/>
              </w:rPr>
              <w:t>通</w:t>
            </w:r>
            <w:r>
              <w:rPr>
                <w:rFonts w:ascii="仿宋" w:hAnsi="仿宋" w:eastAsia="仿宋" w:cs="仿宋"/>
                <w:spacing w:val="-1"/>
                <w:sz w:val="21"/>
                <w:szCs w:val="21"/>
              </w:rPr>
              <w:t>村</w:t>
            </w:r>
            <w:r>
              <w:rPr>
                <w:rFonts w:ascii="仿宋" w:hAnsi="仿宋" w:eastAsia="仿宋" w:cs="仿宋"/>
                <w:sz w:val="21"/>
                <w:szCs w:val="21"/>
              </w:rPr>
              <w:t>路</w:t>
            </w:r>
          </w:p>
        </w:tc>
        <w:tc>
          <w:tcPr>
            <w:tcW w:w="741" w:type="dxa"/>
            <w:tcBorders>
              <w:top w:val="single" w:color="000000" w:sz="12"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82.</w:t>
            </w:r>
            <w:r>
              <w:rPr>
                <w:rFonts w:ascii="仿宋" w:hAnsi="仿宋" w:eastAsia="仿宋" w:cs="仿宋"/>
                <w:spacing w:val="-2"/>
                <w:sz w:val="21"/>
                <w:szCs w:val="21"/>
              </w:rPr>
              <w:t>3</w:t>
            </w:r>
            <w:r>
              <w:rPr>
                <w:rFonts w:ascii="仿宋" w:hAnsi="仿宋" w:eastAsia="仿宋" w:cs="仿宋"/>
                <w:sz w:val="21"/>
                <w:szCs w:val="21"/>
              </w:rPr>
              <w:t>6</w:t>
            </w:r>
          </w:p>
        </w:tc>
        <w:tc>
          <w:tcPr>
            <w:tcW w:w="1012" w:type="dxa"/>
            <w:tcBorders>
              <w:top w:val="single" w:color="000000" w:sz="12" w:space="0"/>
              <w:left w:val="single" w:color="000000" w:sz="6" w:space="0"/>
              <w:bottom w:val="single" w:color="000000" w:sz="6" w:space="0"/>
              <w:right w:val="single" w:color="000000" w:sz="6" w:space="0"/>
            </w:tcBorders>
          </w:tcPr>
          <w:p>
            <w:pPr>
              <w:pStyle w:val="10"/>
              <w:spacing w:before="79"/>
              <w:ind w:left="320" w:right="321"/>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1012" w:type="dxa"/>
            <w:tcBorders>
              <w:top w:val="single" w:color="000000" w:sz="12" w:space="0"/>
              <w:left w:val="single" w:color="000000" w:sz="6" w:space="0"/>
              <w:bottom w:val="single" w:color="000000" w:sz="6" w:space="0"/>
              <w:right w:val="single" w:color="000000" w:sz="6" w:space="0"/>
            </w:tcBorders>
          </w:tcPr>
          <w:p>
            <w:pPr>
              <w:pStyle w:val="10"/>
              <w:spacing w:before="79"/>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12"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72.</w:t>
            </w:r>
            <w:r>
              <w:rPr>
                <w:rFonts w:ascii="仿宋" w:hAnsi="仿宋" w:eastAsia="仿宋" w:cs="仿宋"/>
                <w:spacing w:val="-2"/>
                <w:sz w:val="21"/>
                <w:szCs w:val="21"/>
              </w:rPr>
              <w:t>0</w:t>
            </w:r>
            <w:r>
              <w:rPr>
                <w:rFonts w:ascii="仿宋" w:hAnsi="仿宋" w:eastAsia="仿宋" w:cs="仿宋"/>
                <w:sz w:val="21"/>
                <w:szCs w:val="21"/>
              </w:rPr>
              <w:t>5</w:t>
            </w:r>
          </w:p>
        </w:tc>
        <w:tc>
          <w:tcPr>
            <w:tcW w:w="780" w:type="dxa"/>
            <w:tcBorders>
              <w:top w:val="single" w:color="000000" w:sz="12" w:space="0"/>
              <w:left w:val="single" w:color="000000" w:sz="6" w:space="0"/>
              <w:bottom w:val="single" w:color="000000" w:sz="6" w:space="0"/>
              <w:right w:val="single" w:color="000000" w:sz="6" w:space="0"/>
            </w:tcBorders>
          </w:tcPr>
          <w:p>
            <w:pPr>
              <w:pStyle w:val="10"/>
              <w:spacing w:before="79"/>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12" w:space="0"/>
              <w:left w:val="single" w:color="000000" w:sz="6" w:space="0"/>
              <w:bottom w:val="single" w:color="000000" w:sz="6" w:space="0"/>
              <w:right w:val="single" w:color="000000" w:sz="12" w:space="0"/>
            </w:tcBorders>
          </w:tcPr>
          <w:p>
            <w:pPr>
              <w:pStyle w:val="10"/>
              <w:spacing w:before="79"/>
              <w:ind w:left="437" w:right="428"/>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9"/>
              <w:ind w:left="125"/>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9</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C08</w:t>
            </w:r>
            <w:r>
              <w:rPr>
                <w:rFonts w:ascii="仿宋" w:hAnsi="仿宋" w:eastAsia="仿宋" w:cs="仿宋"/>
                <w:sz w:val="21"/>
                <w:szCs w:val="21"/>
              </w:rPr>
              <w:t>7</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9"/>
              <w:ind w:left="570" w:right="51"/>
              <w:rPr>
                <w:rFonts w:ascii="仿宋" w:hAnsi="仿宋" w:eastAsia="仿宋" w:cs="仿宋"/>
                <w:sz w:val="21"/>
                <w:szCs w:val="21"/>
              </w:rPr>
            </w:pPr>
            <w:r>
              <w:rPr>
                <w:rFonts w:ascii="仿宋" w:hAnsi="仿宋" w:eastAsia="仿宋" w:cs="仿宋"/>
                <w:spacing w:val="-1"/>
                <w:sz w:val="21"/>
                <w:szCs w:val="21"/>
              </w:rPr>
              <w:t>涝</w:t>
            </w:r>
            <w:r>
              <w:rPr>
                <w:rFonts w:ascii="仿宋" w:hAnsi="仿宋" w:eastAsia="仿宋" w:cs="仿宋"/>
                <w:spacing w:val="2"/>
                <w:sz w:val="21"/>
                <w:szCs w:val="21"/>
              </w:rPr>
              <w:t>坡</w:t>
            </w:r>
            <w:r>
              <w:rPr>
                <w:rFonts w:ascii="仿宋" w:hAnsi="仿宋" w:eastAsia="仿宋" w:cs="仿宋"/>
                <w:spacing w:val="1"/>
                <w:sz w:val="21"/>
                <w:szCs w:val="21"/>
              </w:rPr>
              <w:t>-</w:t>
            </w:r>
            <w:r>
              <w:rPr>
                <w:rFonts w:ascii="仿宋" w:hAnsi="仿宋" w:eastAsia="仿宋" w:cs="仿宋"/>
                <w:spacing w:val="-1"/>
                <w:sz w:val="21"/>
                <w:szCs w:val="21"/>
              </w:rPr>
              <w:t>黄</w:t>
            </w:r>
            <w:r>
              <w:rPr>
                <w:rFonts w:ascii="仿宋" w:hAnsi="仿宋" w:eastAsia="仿宋" w:cs="仿宋"/>
                <w:sz w:val="21"/>
                <w:szCs w:val="21"/>
              </w:rPr>
              <w:t>野</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79.</w:t>
            </w:r>
            <w:r>
              <w:rPr>
                <w:rFonts w:ascii="仿宋" w:hAnsi="仿宋" w:eastAsia="仿宋" w:cs="仿宋"/>
                <w:spacing w:val="-2"/>
                <w:sz w:val="21"/>
                <w:szCs w:val="21"/>
              </w:rPr>
              <w:t>4</w:t>
            </w:r>
            <w:r>
              <w:rPr>
                <w:rFonts w:ascii="仿宋" w:hAnsi="仿宋" w:eastAsia="仿宋" w:cs="仿宋"/>
                <w:sz w:val="21"/>
                <w:szCs w:val="21"/>
              </w:rPr>
              <w:t>9</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74.</w:t>
            </w:r>
            <w:r>
              <w:rPr>
                <w:rFonts w:ascii="仿宋" w:hAnsi="仿宋" w:eastAsia="仿宋" w:cs="仿宋"/>
                <w:spacing w:val="-2"/>
                <w:sz w:val="21"/>
                <w:szCs w:val="21"/>
              </w:rPr>
              <w:t>1</w:t>
            </w:r>
            <w:r>
              <w:rPr>
                <w:rFonts w:ascii="仿宋" w:hAnsi="仿宋" w:eastAsia="仿宋" w:cs="仿宋"/>
                <w:sz w:val="21"/>
                <w:szCs w:val="21"/>
              </w:rPr>
              <w:t>2</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9"/>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9"/>
              <w:ind w:left="437" w:right="428"/>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8"/>
              <w:ind w:left="125"/>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0</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8"/>
              <w:ind w:left="198"/>
              <w:rPr>
                <w:rFonts w:ascii="仿宋" w:hAnsi="仿宋" w:eastAsia="仿宋" w:cs="仿宋"/>
                <w:sz w:val="21"/>
                <w:szCs w:val="21"/>
              </w:rPr>
            </w:pPr>
            <w:r>
              <w:rPr>
                <w:rFonts w:ascii="仿宋" w:hAnsi="仿宋" w:eastAsia="仿宋" w:cs="仿宋"/>
                <w:spacing w:val="1"/>
                <w:sz w:val="21"/>
                <w:szCs w:val="21"/>
              </w:rPr>
              <w:t>C02</w:t>
            </w:r>
            <w:r>
              <w:rPr>
                <w:rFonts w:ascii="仿宋" w:hAnsi="仿宋" w:eastAsia="仿宋" w:cs="仿宋"/>
                <w:sz w:val="21"/>
                <w:szCs w:val="21"/>
              </w:rPr>
              <w:t>1</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8"/>
              <w:ind w:left="255"/>
              <w:rPr>
                <w:rFonts w:ascii="仿宋" w:hAnsi="仿宋" w:eastAsia="仿宋" w:cs="仿宋"/>
                <w:sz w:val="21"/>
                <w:szCs w:val="21"/>
              </w:rPr>
            </w:pPr>
            <w:r>
              <w:rPr>
                <w:rFonts w:ascii="仿宋" w:hAnsi="仿宋" w:eastAsia="仿宋" w:cs="仿宋"/>
                <w:spacing w:val="-1"/>
                <w:sz w:val="21"/>
                <w:szCs w:val="21"/>
              </w:rPr>
              <w:t>重</w:t>
            </w:r>
            <w:r>
              <w:rPr>
                <w:rFonts w:ascii="仿宋" w:hAnsi="仿宋" w:eastAsia="仿宋" w:cs="仿宋"/>
                <w:spacing w:val="2"/>
                <w:sz w:val="21"/>
                <w:szCs w:val="21"/>
              </w:rPr>
              <w:t>汽</w:t>
            </w:r>
            <w:r>
              <w:rPr>
                <w:rFonts w:ascii="仿宋" w:hAnsi="仿宋" w:eastAsia="仿宋" w:cs="仿宋"/>
                <w:spacing w:val="-1"/>
                <w:sz w:val="21"/>
                <w:szCs w:val="21"/>
              </w:rPr>
              <w:t>厂</w:t>
            </w:r>
            <w:r>
              <w:rPr>
                <w:rFonts w:ascii="仿宋" w:hAnsi="仿宋" w:eastAsia="仿宋" w:cs="仿宋"/>
                <w:spacing w:val="2"/>
                <w:sz w:val="21"/>
                <w:szCs w:val="21"/>
              </w:rPr>
              <w:t>口</w:t>
            </w:r>
            <w:r>
              <w:rPr>
                <w:rFonts w:ascii="仿宋" w:hAnsi="仿宋" w:eastAsia="仿宋" w:cs="仿宋"/>
                <w:spacing w:val="-2"/>
                <w:sz w:val="21"/>
                <w:szCs w:val="21"/>
              </w:rPr>
              <w:t>-</w:t>
            </w:r>
            <w:r>
              <w:rPr>
                <w:rFonts w:ascii="仿宋" w:hAnsi="仿宋" w:eastAsia="仿宋" w:cs="仿宋"/>
                <w:spacing w:val="-1"/>
                <w:sz w:val="21"/>
                <w:szCs w:val="21"/>
              </w:rPr>
              <w:t>刘</w:t>
            </w:r>
            <w:r>
              <w:rPr>
                <w:rFonts w:ascii="仿宋" w:hAnsi="仿宋" w:eastAsia="仿宋" w:cs="仿宋"/>
                <w:spacing w:val="2"/>
                <w:sz w:val="21"/>
                <w:szCs w:val="21"/>
              </w:rPr>
              <w:t>家</w:t>
            </w:r>
            <w:r>
              <w:rPr>
                <w:rFonts w:ascii="仿宋" w:hAnsi="仿宋" w:eastAsia="仿宋" w:cs="仿宋"/>
                <w:sz w:val="21"/>
                <w:szCs w:val="21"/>
              </w:rPr>
              <w:t>林</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83.</w:t>
            </w:r>
            <w:r>
              <w:rPr>
                <w:rFonts w:ascii="仿宋" w:hAnsi="仿宋" w:eastAsia="仿宋" w:cs="仿宋"/>
                <w:spacing w:val="-2"/>
                <w:sz w:val="21"/>
                <w:szCs w:val="21"/>
              </w:rPr>
              <w:t>9</w:t>
            </w:r>
            <w:r>
              <w:rPr>
                <w:rFonts w:ascii="仿宋" w:hAnsi="仿宋" w:eastAsia="仿宋" w:cs="仿宋"/>
                <w:sz w:val="21"/>
                <w:szCs w:val="21"/>
              </w:rPr>
              <w:t>5</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320" w:right="321"/>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77.</w:t>
            </w:r>
            <w:r>
              <w:rPr>
                <w:rFonts w:ascii="仿宋" w:hAnsi="仿宋" w:eastAsia="仿宋" w:cs="仿宋"/>
                <w:spacing w:val="-2"/>
                <w:sz w:val="21"/>
                <w:szCs w:val="21"/>
              </w:rPr>
              <w:t>4</w:t>
            </w:r>
            <w:r>
              <w:rPr>
                <w:rFonts w:ascii="仿宋" w:hAnsi="仿宋" w:eastAsia="仿宋" w:cs="仿宋"/>
                <w:sz w:val="21"/>
                <w:szCs w:val="21"/>
              </w:rPr>
              <w:t>8</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8"/>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8"/>
              <w:ind w:left="437" w:right="428"/>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9"/>
              <w:ind w:left="125"/>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1</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C90</w:t>
            </w:r>
            <w:r>
              <w:rPr>
                <w:rFonts w:ascii="仿宋" w:hAnsi="仿宋" w:eastAsia="仿宋" w:cs="仿宋"/>
                <w:sz w:val="21"/>
                <w:szCs w:val="21"/>
              </w:rPr>
              <w:t>1</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9"/>
              <w:ind w:left="517"/>
              <w:rPr>
                <w:rFonts w:ascii="仿宋" w:hAnsi="仿宋" w:eastAsia="仿宋" w:cs="仿宋"/>
                <w:sz w:val="21"/>
                <w:szCs w:val="21"/>
              </w:rPr>
            </w:pPr>
            <w:r>
              <w:rPr>
                <w:rFonts w:ascii="仿宋" w:hAnsi="仿宋" w:eastAsia="仿宋" w:cs="仿宋"/>
                <w:spacing w:val="-1"/>
                <w:sz w:val="21"/>
                <w:szCs w:val="21"/>
              </w:rPr>
              <w:t>吴</w:t>
            </w:r>
            <w:r>
              <w:rPr>
                <w:rFonts w:ascii="仿宋" w:hAnsi="仿宋" w:eastAsia="仿宋" w:cs="仿宋"/>
                <w:spacing w:val="2"/>
                <w:sz w:val="21"/>
                <w:szCs w:val="21"/>
              </w:rPr>
              <w:t>家</w:t>
            </w:r>
            <w:r>
              <w:rPr>
                <w:rFonts w:ascii="仿宋" w:hAnsi="仿宋" w:eastAsia="仿宋" w:cs="仿宋"/>
                <w:spacing w:val="-1"/>
                <w:sz w:val="21"/>
                <w:szCs w:val="21"/>
              </w:rPr>
              <w:t>通</w:t>
            </w:r>
            <w:r>
              <w:rPr>
                <w:rFonts w:ascii="仿宋" w:hAnsi="仿宋" w:eastAsia="仿宋" w:cs="仿宋"/>
                <w:spacing w:val="2"/>
                <w:sz w:val="21"/>
                <w:szCs w:val="21"/>
              </w:rPr>
              <w:t>村</w:t>
            </w:r>
            <w:r>
              <w:rPr>
                <w:rFonts w:ascii="仿宋" w:hAnsi="仿宋" w:eastAsia="仿宋" w:cs="仿宋"/>
                <w:sz w:val="21"/>
                <w:szCs w:val="21"/>
              </w:rPr>
              <w:t>路</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82.</w:t>
            </w:r>
            <w:r>
              <w:rPr>
                <w:rFonts w:ascii="仿宋" w:hAnsi="仿宋" w:eastAsia="仿宋" w:cs="仿宋"/>
                <w:spacing w:val="-2"/>
                <w:sz w:val="21"/>
                <w:szCs w:val="21"/>
              </w:rPr>
              <w:t>5</w:t>
            </w:r>
            <w:r>
              <w:rPr>
                <w:rFonts w:ascii="仿宋" w:hAnsi="仿宋" w:eastAsia="仿宋" w:cs="仿宋"/>
                <w:sz w:val="21"/>
                <w:szCs w:val="21"/>
              </w:rPr>
              <w:t>9</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320" w:right="321"/>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75.</w:t>
            </w:r>
            <w:r>
              <w:rPr>
                <w:rFonts w:ascii="仿宋" w:hAnsi="仿宋" w:eastAsia="仿宋" w:cs="仿宋"/>
                <w:spacing w:val="-2"/>
                <w:sz w:val="21"/>
                <w:szCs w:val="21"/>
              </w:rPr>
              <w:t>9</w:t>
            </w:r>
            <w:r>
              <w:rPr>
                <w:rFonts w:ascii="仿宋" w:hAnsi="仿宋" w:eastAsia="仿宋" w:cs="仿宋"/>
                <w:sz w:val="21"/>
                <w:szCs w:val="21"/>
              </w:rPr>
              <w:t>3</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9"/>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9"/>
              <w:ind w:left="437" w:right="428"/>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8"/>
              <w:ind w:left="125"/>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2</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8"/>
              <w:ind w:left="198"/>
              <w:rPr>
                <w:rFonts w:ascii="仿宋" w:hAnsi="仿宋" w:eastAsia="仿宋" w:cs="仿宋"/>
                <w:sz w:val="21"/>
                <w:szCs w:val="21"/>
              </w:rPr>
            </w:pPr>
            <w:r>
              <w:rPr>
                <w:rFonts w:ascii="仿宋" w:hAnsi="仿宋" w:eastAsia="仿宋" w:cs="仿宋"/>
                <w:spacing w:val="1"/>
                <w:sz w:val="21"/>
                <w:szCs w:val="21"/>
              </w:rPr>
              <w:t>C05</w:t>
            </w:r>
            <w:r>
              <w:rPr>
                <w:rFonts w:ascii="仿宋" w:hAnsi="仿宋" w:eastAsia="仿宋" w:cs="仿宋"/>
                <w:sz w:val="21"/>
                <w:szCs w:val="21"/>
              </w:rPr>
              <w:t>9</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8"/>
              <w:ind w:left="464"/>
              <w:rPr>
                <w:rFonts w:ascii="仿宋" w:hAnsi="仿宋" w:eastAsia="仿宋" w:cs="仿宋"/>
                <w:sz w:val="21"/>
                <w:szCs w:val="21"/>
              </w:rPr>
            </w:pPr>
            <w:r>
              <w:rPr>
                <w:rFonts w:ascii="仿宋" w:hAnsi="仿宋" w:eastAsia="仿宋" w:cs="仿宋"/>
                <w:spacing w:val="1"/>
                <w:sz w:val="21"/>
                <w:szCs w:val="21"/>
              </w:rPr>
              <w:t>S10</w:t>
            </w:r>
            <w:r>
              <w:rPr>
                <w:rFonts w:ascii="仿宋" w:hAnsi="仿宋" w:eastAsia="仿宋" w:cs="仿宋"/>
                <w:spacing w:val="-2"/>
                <w:sz w:val="21"/>
                <w:szCs w:val="21"/>
              </w:rPr>
              <w:t>3</w:t>
            </w:r>
            <w:r>
              <w:rPr>
                <w:rFonts w:ascii="仿宋" w:hAnsi="仿宋" w:eastAsia="仿宋" w:cs="仿宋"/>
                <w:spacing w:val="1"/>
                <w:sz w:val="21"/>
                <w:szCs w:val="21"/>
              </w:rPr>
              <w:t>-</w:t>
            </w:r>
            <w:r>
              <w:rPr>
                <w:rFonts w:ascii="仿宋" w:hAnsi="仿宋" w:eastAsia="仿宋" w:cs="仿宋"/>
                <w:spacing w:val="-1"/>
                <w:sz w:val="21"/>
                <w:szCs w:val="21"/>
              </w:rPr>
              <w:t>大</w:t>
            </w:r>
            <w:r>
              <w:rPr>
                <w:rFonts w:ascii="仿宋" w:hAnsi="仿宋" w:eastAsia="仿宋" w:cs="仿宋"/>
                <w:spacing w:val="2"/>
                <w:sz w:val="21"/>
                <w:szCs w:val="21"/>
              </w:rPr>
              <w:t>党</w:t>
            </w:r>
            <w:r>
              <w:rPr>
                <w:rFonts w:ascii="仿宋" w:hAnsi="仿宋" w:eastAsia="仿宋" w:cs="仿宋"/>
                <w:sz w:val="21"/>
                <w:szCs w:val="21"/>
              </w:rPr>
              <w:t>路</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78.</w:t>
            </w:r>
            <w:r>
              <w:rPr>
                <w:rFonts w:ascii="仿宋" w:hAnsi="仿宋" w:eastAsia="仿宋" w:cs="仿宋"/>
                <w:spacing w:val="-2"/>
                <w:sz w:val="21"/>
                <w:szCs w:val="21"/>
              </w:rPr>
              <w:t>4</w:t>
            </w:r>
            <w:r>
              <w:rPr>
                <w:rFonts w:ascii="仿宋" w:hAnsi="仿宋" w:eastAsia="仿宋" w:cs="仿宋"/>
                <w:sz w:val="21"/>
                <w:szCs w:val="21"/>
              </w:rPr>
              <w:t>4</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72.</w:t>
            </w:r>
            <w:r>
              <w:rPr>
                <w:rFonts w:ascii="仿宋" w:hAnsi="仿宋" w:eastAsia="仿宋" w:cs="仿宋"/>
                <w:spacing w:val="-2"/>
                <w:sz w:val="21"/>
                <w:szCs w:val="21"/>
              </w:rPr>
              <w:t>8</w:t>
            </w:r>
            <w:r>
              <w:rPr>
                <w:rFonts w:ascii="仿宋" w:hAnsi="仿宋" w:eastAsia="仿宋" w:cs="仿宋"/>
                <w:sz w:val="21"/>
                <w:szCs w:val="21"/>
              </w:rPr>
              <w:t>6</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8"/>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8"/>
              <w:ind w:left="40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9"/>
              <w:ind w:left="125"/>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3</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C00</w:t>
            </w:r>
            <w:r>
              <w:rPr>
                <w:rFonts w:ascii="仿宋" w:hAnsi="仿宋" w:eastAsia="仿宋" w:cs="仿宋"/>
                <w:sz w:val="21"/>
                <w:szCs w:val="21"/>
              </w:rPr>
              <w:t>2</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9"/>
              <w:ind w:left="570" w:right="51"/>
              <w:rPr>
                <w:rFonts w:ascii="仿宋" w:hAnsi="仿宋" w:eastAsia="仿宋" w:cs="仿宋"/>
                <w:sz w:val="21"/>
                <w:szCs w:val="21"/>
              </w:rPr>
            </w:pPr>
            <w:r>
              <w:rPr>
                <w:rFonts w:ascii="仿宋" w:hAnsi="仿宋" w:eastAsia="仿宋" w:cs="仿宋"/>
                <w:spacing w:val="-1"/>
                <w:sz w:val="21"/>
                <w:szCs w:val="21"/>
              </w:rPr>
              <w:t>义</w:t>
            </w:r>
            <w:r>
              <w:rPr>
                <w:rFonts w:ascii="仿宋" w:hAnsi="仿宋" w:eastAsia="仿宋" w:cs="仿宋"/>
                <w:spacing w:val="2"/>
                <w:sz w:val="21"/>
                <w:szCs w:val="21"/>
              </w:rPr>
              <w:t>和</w:t>
            </w:r>
            <w:r>
              <w:rPr>
                <w:rFonts w:ascii="仿宋" w:hAnsi="仿宋" w:eastAsia="仿宋" w:cs="仿宋"/>
                <w:spacing w:val="1"/>
                <w:sz w:val="21"/>
                <w:szCs w:val="21"/>
              </w:rPr>
              <w:t>-</w:t>
            </w:r>
            <w:r>
              <w:rPr>
                <w:rFonts w:ascii="仿宋" w:hAnsi="仿宋" w:eastAsia="仿宋" w:cs="仿宋"/>
                <w:spacing w:val="-1"/>
                <w:sz w:val="21"/>
                <w:szCs w:val="21"/>
              </w:rPr>
              <w:t>侯</w:t>
            </w:r>
            <w:r>
              <w:rPr>
                <w:rFonts w:ascii="仿宋" w:hAnsi="仿宋" w:eastAsia="仿宋" w:cs="仿宋"/>
                <w:sz w:val="21"/>
                <w:szCs w:val="21"/>
              </w:rPr>
              <w:t>家</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69.</w:t>
            </w:r>
            <w:r>
              <w:rPr>
                <w:rFonts w:ascii="仿宋" w:hAnsi="仿宋" w:eastAsia="仿宋" w:cs="仿宋"/>
                <w:spacing w:val="-2"/>
                <w:sz w:val="21"/>
                <w:szCs w:val="21"/>
              </w:rPr>
              <w:t>6</w:t>
            </w:r>
            <w:r>
              <w:rPr>
                <w:rFonts w:ascii="仿宋" w:hAnsi="仿宋" w:eastAsia="仿宋" w:cs="仿宋"/>
                <w:sz w:val="21"/>
                <w:szCs w:val="21"/>
              </w:rPr>
              <w:t>8</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8"/>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60.</w:t>
            </w:r>
            <w:r>
              <w:rPr>
                <w:rFonts w:ascii="仿宋" w:hAnsi="仿宋" w:eastAsia="仿宋" w:cs="仿宋"/>
                <w:spacing w:val="-2"/>
                <w:sz w:val="21"/>
                <w:szCs w:val="21"/>
              </w:rPr>
              <w:t>6</w:t>
            </w:r>
            <w:r>
              <w:rPr>
                <w:rFonts w:ascii="仿宋" w:hAnsi="仿宋" w:eastAsia="仿宋" w:cs="仿宋"/>
                <w:sz w:val="21"/>
                <w:szCs w:val="21"/>
              </w:rPr>
              <w:t>8</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9"/>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9"/>
              <w:ind w:left="40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8"/>
              <w:ind w:left="125"/>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4</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8"/>
              <w:ind w:left="198"/>
              <w:rPr>
                <w:rFonts w:ascii="仿宋" w:hAnsi="仿宋" w:eastAsia="仿宋" w:cs="仿宋"/>
                <w:sz w:val="21"/>
                <w:szCs w:val="21"/>
              </w:rPr>
            </w:pPr>
            <w:r>
              <w:rPr>
                <w:rFonts w:ascii="仿宋" w:hAnsi="仿宋" w:eastAsia="仿宋" w:cs="仿宋"/>
                <w:spacing w:val="1"/>
                <w:sz w:val="21"/>
                <w:szCs w:val="21"/>
              </w:rPr>
              <w:t>C01</w:t>
            </w:r>
            <w:r>
              <w:rPr>
                <w:rFonts w:ascii="仿宋" w:hAnsi="仿宋" w:eastAsia="仿宋" w:cs="仿宋"/>
                <w:sz w:val="21"/>
                <w:szCs w:val="21"/>
              </w:rPr>
              <w:t>4</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2" w:line="274" w:lineRule="exact"/>
              <w:ind w:left="937" w:right="51" w:hanging="788"/>
              <w:rPr>
                <w:rFonts w:ascii="仿宋" w:hAnsi="仿宋" w:eastAsia="仿宋" w:cs="仿宋"/>
                <w:sz w:val="21"/>
                <w:szCs w:val="21"/>
              </w:rPr>
            </w:pPr>
            <w:r>
              <w:rPr>
                <w:rFonts w:ascii="仿宋" w:hAnsi="仿宋" w:eastAsia="仿宋" w:cs="仿宋"/>
                <w:spacing w:val="-1"/>
                <w:w w:val="95"/>
                <w:sz w:val="21"/>
                <w:szCs w:val="21"/>
              </w:rPr>
              <w:t>展</w:t>
            </w:r>
            <w:r>
              <w:rPr>
                <w:rFonts w:ascii="仿宋" w:hAnsi="仿宋" w:eastAsia="仿宋" w:cs="仿宋"/>
                <w:spacing w:val="1"/>
                <w:w w:val="95"/>
                <w:sz w:val="21"/>
                <w:szCs w:val="21"/>
              </w:rPr>
              <w:t>东</w:t>
            </w:r>
            <w:r>
              <w:rPr>
                <w:rFonts w:ascii="仿宋" w:hAnsi="仿宋" w:eastAsia="仿宋" w:cs="仿宋"/>
                <w:w w:val="95"/>
                <w:sz w:val="21"/>
                <w:szCs w:val="21"/>
              </w:rPr>
              <w:t>-</w:t>
            </w:r>
            <w:r>
              <w:rPr>
                <w:rFonts w:ascii="仿宋" w:hAnsi="仿宋" w:eastAsia="仿宋" w:cs="仿宋"/>
                <w:spacing w:val="-1"/>
                <w:w w:val="95"/>
                <w:sz w:val="21"/>
                <w:szCs w:val="21"/>
              </w:rPr>
              <w:t>七</w:t>
            </w:r>
            <w:r>
              <w:rPr>
                <w:rFonts w:ascii="仿宋" w:hAnsi="仿宋" w:eastAsia="仿宋" w:cs="仿宋"/>
                <w:spacing w:val="1"/>
                <w:w w:val="95"/>
                <w:sz w:val="21"/>
                <w:szCs w:val="21"/>
              </w:rPr>
              <w:t>贤</w:t>
            </w:r>
            <w:r>
              <w:rPr>
                <w:rFonts w:ascii="仿宋" w:hAnsi="仿宋" w:eastAsia="仿宋" w:cs="仿宋"/>
                <w:spacing w:val="-1"/>
                <w:w w:val="95"/>
                <w:sz w:val="21"/>
                <w:szCs w:val="21"/>
              </w:rPr>
              <w:t>办</w:t>
            </w:r>
            <w:r>
              <w:rPr>
                <w:rFonts w:ascii="仿宋" w:hAnsi="仿宋" w:eastAsia="仿宋" w:cs="仿宋"/>
                <w:spacing w:val="1"/>
                <w:w w:val="95"/>
                <w:sz w:val="21"/>
                <w:szCs w:val="21"/>
              </w:rPr>
              <w:t>事</w:t>
            </w:r>
            <w:r>
              <w:rPr>
                <w:rFonts w:ascii="仿宋" w:hAnsi="仿宋" w:eastAsia="仿宋" w:cs="仿宋"/>
                <w:spacing w:val="-1"/>
                <w:w w:val="95"/>
                <w:sz w:val="21"/>
                <w:szCs w:val="21"/>
              </w:rPr>
              <w:t>处</w:t>
            </w:r>
            <w:r>
              <w:rPr>
                <w:rFonts w:ascii="仿宋" w:hAnsi="仿宋" w:eastAsia="仿宋" w:cs="仿宋"/>
                <w:w w:val="95"/>
                <w:sz w:val="21"/>
                <w:szCs w:val="21"/>
              </w:rPr>
              <w:t>文</w:t>
            </w:r>
            <w:r>
              <w:rPr>
                <w:rFonts w:ascii="仿宋" w:hAnsi="仿宋" w:eastAsia="仿宋" w:cs="仿宋"/>
                <w:sz w:val="21"/>
                <w:szCs w:val="21"/>
              </w:rPr>
              <w:t>庄</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79.</w:t>
            </w:r>
            <w:r>
              <w:rPr>
                <w:rFonts w:ascii="仿宋" w:hAnsi="仿宋" w:eastAsia="仿宋" w:cs="仿宋"/>
                <w:spacing w:val="-2"/>
                <w:sz w:val="21"/>
                <w:szCs w:val="21"/>
              </w:rPr>
              <w:t>6</w:t>
            </w:r>
            <w:r>
              <w:rPr>
                <w:rFonts w:ascii="仿宋" w:hAnsi="仿宋" w:eastAsia="仿宋" w:cs="仿宋"/>
                <w:sz w:val="21"/>
                <w:szCs w:val="21"/>
              </w:rPr>
              <w:t>6</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70.</w:t>
            </w:r>
            <w:r>
              <w:rPr>
                <w:rFonts w:ascii="仿宋" w:hAnsi="仿宋" w:eastAsia="仿宋" w:cs="仿宋"/>
                <w:spacing w:val="-2"/>
                <w:sz w:val="21"/>
                <w:szCs w:val="21"/>
              </w:rPr>
              <w:t>9</w:t>
            </w:r>
            <w:r>
              <w:rPr>
                <w:rFonts w:ascii="仿宋" w:hAnsi="仿宋" w:eastAsia="仿宋" w:cs="仿宋"/>
                <w:sz w:val="21"/>
                <w:szCs w:val="21"/>
              </w:rPr>
              <w:t>7</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8"/>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8"/>
              <w:ind w:left="437" w:right="428"/>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9"/>
              <w:ind w:left="125"/>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5</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C00</w:t>
            </w:r>
            <w:r>
              <w:rPr>
                <w:rFonts w:ascii="仿宋" w:hAnsi="仿宋" w:eastAsia="仿宋" w:cs="仿宋"/>
                <w:sz w:val="21"/>
                <w:szCs w:val="21"/>
              </w:rPr>
              <w:t>7</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9"/>
              <w:ind w:left="255"/>
              <w:rPr>
                <w:rFonts w:ascii="仿宋" w:hAnsi="仿宋" w:eastAsia="仿宋" w:cs="仿宋"/>
                <w:sz w:val="21"/>
                <w:szCs w:val="21"/>
              </w:rPr>
            </w:pPr>
            <w:r>
              <w:rPr>
                <w:rFonts w:ascii="仿宋" w:hAnsi="仿宋" w:eastAsia="仿宋" w:cs="仿宋"/>
                <w:spacing w:val="-1"/>
                <w:sz w:val="21"/>
                <w:szCs w:val="21"/>
              </w:rPr>
              <w:t>街</w:t>
            </w:r>
            <w:r>
              <w:rPr>
                <w:rFonts w:ascii="仿宋" w:hAnsi="仿宋" w:eastAsia="仿宋" w:cs="仿宋"/>
                <w:spacing w:val="2"/>
                <w:sz w:val="21"/>
                <w:szCs w:val="21"/>
              </w:rPr>
              <w:t>道</w:t>
            </w:r>
            <w:r>
              <w:rPr>
                <w:rFonts w:ascii="仿宋" w:hAnsi="仿宋" w:eastAsia="仿宋" w:cs="仿宋"/>
                <w:spacing w:val="-1"/>
                <w:sz w:val="21"/>
                <w:szCs w:val="21"/>
              </w:rPr>
              <w:t>办</w:t>
            </w:r>
            <w:r>
              <w:rPr>
                <w:rFonts w:ascii="仿宋" w:hAnsi="仿宋" w:eastAsia="仿宋" w:cs="仿宋"/>
                <w:spacing w:val="2"/>
                <w:sz w:val="21"/>
                <w:szCs w:val="21"/>
              </w:rPr>
              <w:t>事</w:t>
            </w:r>
            <w:r>
              <w:rPr>
                <w:rFonts w:ascii="仿宋" w:hAnsi="仿宋" w:eastAsia="仿宋" w:cs="仿宋"/>
                <w:spacing w:val="-1"/>
                <w:sz w:val="21"/>
                <w:szCs w:val="21"/>
              </w:rPr>
              <w:t>处</w:t>
            </w:r>
            <w:r>
              <w:rPr>
                <w:rFonts w:ascii="仿宋" w:hAnsi="仿宋" w:eastAsia="仿宋" w:cs="仿宋"/>
                <w:spacing w:val="1"/>
                <w:sz w:val="21"/>
                <w:szCs w:val="21"/>
              </w:rPr>
              <w:t>-</w:t>
            </w:r>
            <w:r>
              <w:rPr>
                <w:rFonts w:ascii="仿宋" w:hAnsi="仿宋" w:eastAsia="仿宋" w:cs="仿宋"/>
                <w:spacing w:val="-1"/>
                <w:sz w:val="21"/>
                <w:szCs w:val="21"/>
              </w:rPr>
              <w:t>黄</w:t>
            </w:r>
            <w:r>
              <w:rPr>
                <w:rFonts w:ascii="仿宋" w:hAnsi="仿宋" w:eastAsia="仿宋" w:cs="仿宋"/>
                <w:sz w:val="21"/>
                <w:szCs w:val="21"/>
              </w:rPr>
              <w:t>山</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79.</w:t>
            </w:r>
            <w:r>
              <w:rPr>
                <w:rFonts w:ascii="仿宋" w:hAnsi="仿宋" w:eastAsia="仿宋" w:cs="仿宋"/>
                <w:spacing w:val="-2"/>
                <w:sz w:val="21"/>
                <w:szCs w:val="21"/>
              </w:rPr>
              <w:t>0</w:t>
            </w:r>
            <w:r>
              <w:rPr>
                <w:rFonts w:ascii="仿宋" w:hAnsi="仿宋" w:eastAsia="仿宋" w:cs="仿宋"/>
                <w:sz w:val="21"/>
                <w:szCs w:val="21"/>
              </w:rPr>
              <w:t>9</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70.</w:t>
            </w:r>
            <w:r>
              <w:rPr>
                <w:rFonts w:ascii="仿宋" w:hAnsi="仿宋" w:eastAsia="仿宋" w:cs="仿宋"/>
                <w:spacing w:val="-2"/>
                <w:sz w:val="21"/>
                <w:szCs w:val="21"/>
              </w:rPr>
              <w:t>1</w:t>
            </w:r>
            <w:r>
              <w:rPr>
                <w:rFonts w:ascii="仿宋" w:hAnsi="仿宋" w:eastAsia="仿宋" w:cs="仿宋"/>
                <w:sz w:val="21"/>
                <w:szCs w:val="21"/>
              </w:rPr>
              <w:t>7</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9"/>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9"/>
              <w:ind w:left="437" w:right="428"/>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8"/>
              <w:ind w:left="125"/>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6</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8"/>
              <w:ind w:left="198"/>
              <w:rPr>
                <w:rFonts w:ascii="仿宋" w:hAnsi="仿宋" w:eastAsia="仿宋" w:cs="仿宋"/>
                <w:sz w:val="21"/>
                <w:szCs w:val="21"/>
              </w:rPr>
            </w:pPr>
            <w:r>
              <w:rPr>
                <w:rFonts w:ascii="仿宋" w:hAnsi="仿宋" w:eastAsia="仿宋" w:cs="仿宋"/>
                <w:spacing w:val="1"/>
                <w:sz w:val="21"/>
                <w:szCs w:val="21"/>
              </w:rPr>
              <w:t>C04</w:t>
            </w:r>
            <w:r>
              <w:rPr>
                <w:rFonts w:ascii="仿宋" w:hAnsi="仿宋" w:eastAsia="仿宋" w:cs="仿宋"/>
                <w:sz w:val="21"/>
                <w:szCs w:val="21"/>
              </w:rPr>
              <w:t>1</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8"/>
              <w:ind w:left="570" w:right="51"/>
              <w:rPr>
                <w:rFonts w:ascii="仿宋" w:hAnsi="仿宋" w:eastAsia="仿宋" w:cs="仿宋"/>
                <w:sz w:val="21"/>
                <w:szCs w:val="21"/>
              </w:rPr>
            </w:pPr>
            <w:r>
              <w:rPr>
                <w:rFonts w:ascii="仿宋" w:hAnsi="仿宋" w:eastAsia="仿宋" w:cs="仿宋"/>
                <w:spacing w:val="1"/>
                <w:sz w:val="21"/>
                <w:szCs w:val="21"/>
              </w:rPr>
              <w:t>G10</w:t>
            </w:r>
            <w:r>
              <w:rPr>
                <w:rFonts w:ascii="仿宋" w:hAnsi="仿宋" w:eastAsia="仿宋" w:cs="仿宋"/>
                <w:spacing w:val="-2"/>
                <w:sz w:val="21"/>
                <w:szCs w:val="21"/>
              </w:rPr>
              <w:t>4</w:t>
            </w:r>
            <w:r>
              <w:rPr>
                <w:rFonts w:ascii="仿宋" w:hAnsi="仿宋" w:eastAsia="仿宋" w:cs="仿宋"/>
                <w:spacing w:val="1"/>
                <w:sz w:val="21"/>
                <w:szCs w:val="21"/>
              </w:rPr>
              <w:t>-</w:t>
            </w:r>
            <w:r>
              <w:rPr>
                <w:rFonts w:ascii="仿宋" w:hAnsi="仿宋" w:eastAsia="仿宋" w:cs="仿宋"/>
                <w:spacing w:val="-1"/>
                <w:sz w:val="21"/>
                <w:szCs w:val="21"/>
              </w:rPr>
              <w:t>小</w:t>
            </w:r>
            <w:r>
              <w:rPr>
                <w:rFonts w:ascii="仿宋" w:hAnsi="仿宋" w:eastAsia="仿宋" w:cs="仿宋"/>
                <w:sz w:val="21"/>
                <w:szCs w:val="21"/>
              </w:rPr>
              <w:t>庄</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79.</w:t>
            </w:r>
            <w:r>
              <w:rPr>
                <w:rFonts w:ascii="仿宋" w:hAnsi="仿宋" w:eastAsia="仿宋" w:cs="仿宋"/>
                <w:spacing w:val="-2"/>
                <w:sz w:val="21"/>
                <w:szCs w:val="21"/>
              </w:rPr>
              <w:t>2</w:t>
            </w:r>
            <w:r>
              <w:rPr>
                <w:rFonts w:ascii="仿宋" w:hAnsi="仿宋" w:eastAsia="仿宋" w:cs="仿宋"/>
                <w:sz w:val="21"/>
                <w:szCs w:val="21"/>
              </w:rPr>
              <w:t>9</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70.</w:t>
            </w:r>
            <w:r>
              <w:rPr>
                <w:rFonts w:ascii="仿宋" w:hAnsi="仿宋" w:eastAsia="仿宋" w:cs="仿宋"/>
                <w:spacing w:val="-2"/>
                <w:sz w:val="21"/>
                <w:szCs w:val="21"/>
              </w:rPr>
              <w:t>4</w:t>
            </w:r>
            <w:r>
              <w:rPr>
                <w:rFonts w:ascii="仿宋" w:hAnsi="仿宋" w:eastAsia="仿宋" w:cs="仿宋"/>
                <w:sz w:val="21"/>
                <w:szCs w:val="21"/>
              </w:rPr>
              <w:t>3</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8"/>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8"/>
              <w:ind w:left="437" w:right="428"/>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9"/>
              <w:ind w:left="125"/>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7</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C17</w:t>
            </w:r>
            <w:r>
              <w:rPr>
                <w:rFonts w:ascii="仿宋" w:hAnsi="仿宋" w:eastAsia="仿宋" w:cs="仿宋"/>
                <w:sz w:val="21"/>
                <w:szCs w:val="21"/>
              </w:rPr>
              <w:t>8</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9"/>
              <w:ind w:left="649"/>
              <w:rPr>
                <w:rFonts w:ascii="仿宋" w:hAnsi="仿宋" w:eastAsia="仿宋" w:cs="仿宋"/>
                <w:sz w:val="21"/>
                <w:szCs w:val="21"/>
              </w:rPr>
            </w:pPr>
            <w:r>
              <w:rPr>
                <w:rFonts w:ascii="仿宋" w:hAnsi="仿宋" w:eastAsia="仿宋" w:cs="仿宋"/>
                <w:spacing w:val="-1"/>
                <w:sz w:val="21"/>
                <w:szCs w:val="21"/>
              </w:rPr>
              <w:t>袁</w:t>
            </w:r>
            <w:r>
              <w:rPr>
                <w:rFonts w:ascii="仿宋" w:hAnsi="仿宋" w:eastAsia="仿宋" w:cs="仿宋"/>
                <w:spacing w:val="2"/>
                <w:sz w:val="21"/>
                <w:szCs w:val="21"/>
              </w:rPr>
              <w:t>庄</w:t>
            </w:r>
            <w:r>
              <w:rPr>
                <w:rFonts w:ascii="仿宋" w:hAnsi="仿宋" w:eastAsia="仿宋" w:cs="仿宋"/>
                <w:sz w:val="21"/>
                <w:szCs w:val="21"/>
              </w:rPr>
              <w:t>路1</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79.</w:t>
            </w:r>
            <w:r>
              <w:rPr>
                <w:rFonts w:ascii="仿宋" w:hAnsi="仿宋" w:eastAsia="仿宋" w:cs="仿宋"/>
                <w:spacing w:val="-2"/>
                <w:sz w:val="21"/>
                <w:szCs w:val="21"/>
              </w:rPr>
              <w:t>1</w:t>
            </w:r>
            <w:r>
              <w:rPr>
                <w:rFonts w:ascii="仿宋" w:hAnsi="仿宋" w:eastAsia="仿宋" w:cs="仿宋"/>
                <w:sz w:val="21"/>
                <w:szCs w:val="21"/>
              </w:rPr>
              <w:t>5</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70.</w:t>
            </w:r>
            <w:r>
              <w:rPr>
                <w:rFonts w:ascii="仿宋" w:hAnsi="仿宋" w:eastAsia="仿宋" w:cs="仿宋"/>
                <w:spacing w:val="-2"/>
                <w:sz w:val="21"/>
                <w:szCs w:val="21"/>
              </w:rPr>
              <w:t>2</w:t>
            </w:r>
            <w:r>
              <w:rPr>
                <w:rFonts w:ascii="仿宋" w:hAnsi="仿宋" w:eastAsia="仿宋" w:cs="仿宋"/>
                <w:sz w:val="21"/>
                <w:szCs w:val="21"/>
              </w:rPr>
              <w:t>2</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9"/>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9"/>
              <w:ind w:left="437" w:right="428"/>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8"/>
              <w:ind w:left="125"/>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8</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8"/>
              <w:ind w:left="198"/>
              <w:rPr>
                <w:rFonts w:ascii="仿宋" w:hAnsi="仿宋" w:eastAsia="仿宋" w:cs="仿宋"/>
                <w:sz w:val="21"/>
                <w:szCs w:val="21"/>
              </w:rPr>
            </w:pPr>
            <w:r>
              <w:rPr>
                <w:rFonts w:ascii="仿宋" w:hAnsi="仿宋" w:eastAsia="仿宋" w:cs="仿宋"/>
                <w:spacing w:val="1"/>
                <w:sz w:val="21"/>
                <w:szCs w:val="21"/>
              </w:rPr>
              <w:t>C09</w:t>
            </w:r>
            <w:r>
              <w:rPr>
                <w:rFonts w:ascii="仿宋" w:hAnsi="仿宋" w:eastAsia="仿宋" w:cs="仿宋"/>
                <w:sz w:val="21"/>
                <w:szCs w:val="21"/>
              </w:rPr>
              <w:t>2</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8"/>
              <w:ind w:left="649"/>
              <w:rPr>
                <w:rFonts w:ascii="仿宋" w:hAnsi="仿宋" w:eastAsia="仿宋" w:cs="仿宋"/>
                <w:sz w:val="21"/>
                <w:szCs w:val="21"/>
              </w:rPr>
            </w:pPr>
            <w:r>
              <w:rPr>
                <w:rFonts w:ascii="仿宋" w:hAnsi="仿宋" w:eastAsia="仿宋" w:cs="仿宋"/>
                <w:spacing w:val="-1"/>
                <w:sz w:val="21"/>
                <w:szCs w:val="21"/>
              </w:rPr>
              <w:t>袁</w:t>
            </w:r>
            <w:r>
              <w:rPr>
                <w:rFonts w:ascii="仿宋" w:hAnsi="仿宋" w:eastAsia="仿宋" w:cs="仿宋"/>
                <w:spacing w:val="2"/>
                <w:sz w:val="21"/>
                <w:szCs w:val="21"/>
              </w:rPr>
              <w:t>庄</w:t>
            </w:r>
            <w:r>
              <w:rPr>
                <w:rFonts w:ascii="仿宋" w:hAnsi="仿宋" w:eastAsia="仿宋" w:cs="仿宋"/>
                <w:sz w:val="21"/>
                <w:szCs w:val="21"/>
              </w:rPr>
              <w:t>路2</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79.</w:t>
            </w:r>
            <w:r>
              <w:rPr>
                <w:rFonts w:ascii="仿宋" w:hAnsi="仿宋" w:eastAsia="仿宋" w:cs="仿宋"/>
                <w:spacing w:val="-2"/>
                <w:sz w:val="21"/>
                <w:szCs w:val="21"/>
              </w:rPr>
              <w:t>3</w:t>
            </w:r>
            <w:r>
              <w:rPr>
                <w:rFonts w:ascii="仿宋" w:hAnsi="仿宋" w:eastAsia="仿宋" w:cs="仿宋"/>
                <w:sz w:val="21"/>
                <w:szCs w:val="21"/>
              </w:rPr>
              <w:t>7</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70.</w:t>
            </w:r>
            <w:r>
              <w:rPr>
                <w:rFonts w:ascii="仿宋" w:hAnsi="仿宋" w:eastAsia="仿宋" w:cs="仿宋"/>
                <w:spacing w:val="-2"/>
                <w:sz w:val="21"/>
                <w:szCs w:val="21"/>
              </w:rPr>
              <w:t>5</w:t>
            </w:r>
            <w:r>
              <w:rPr>
                <w:rFonts w:ascii="仿宋" w:hAnsi="仿宋" w:eastAsia="仿宋" w:cs="仿宋"/>
                <w:sz w:val="21"/>
                <w:szCs w:val="21"/>
              </w:rPr>
              <w:t>4</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8"/>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8"/>
              <w:ind w:left="437" w:right="428"/>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9"/>
              <w:ind w:left="125"/>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z w:val="21"/>
                <w:szCs w:val="21"/>
              </w:rPr>
              <w:t>9</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C08</w:t>
            </w:r>
            <w:r>
              <w:rPr>
                <w:rFonts w:ascii="仿宋" w:hAnsi="仿宋" w:eastAsia="仿宋" w:cs="仿宋"/>
                <w:sz w:val="21"/>
                <w:szCs w:val="21"/>
              </w:rPr>
              <w:t>3</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9"/>
              <w:ind w:left="570" w:right="51"/>
              <w:rPr>
                <w:rFonts w:ascii="仿宋" w:hAnsi="仿宋" w:eastAsia="仿宋" w:cs="仿宋"/>
                <w:sz w:val="21"/>
                <w:szCs w:val="21"/>
              </w:rPr>
            </w:pPr>
            <w:r>
              <w:rPr>
                <w:rFonts w:ascii="仿宋" w:hAnsi="仿宋" w:eastAsia="仿宋" w:cs="仿宋"/>
                <w:spacing w:val="-1"/>
                <w:sz w:val="21"/>
                <w:szCs w:val="21"/>
              </w:rPr>
              <w:t>仁</w:t>
            </w:r>
            <w:r>
              <w:rPr>
                <w:rFonts w:ascii="仿宋" w:hAnsi="仿宋" w:eastAsia="仿宋" w:cs="仿宋"/>
                <w:spacing w:val="2"/>
                <w:sz w:val="21"/>
                <w:szCs w:val="21"/>
              </w:rPr>
              <w:t>里</w:t>
            </w:r>
            <w:r>
              <w:rPr>
                <w:rFonts w:ascii="仿宋" w:hAnsi="仿宋" w:eastAsia="仿宋" w:cs="仿宋"/>
                <w:spacing w:val="1"/>
                <w:sz w:val="21"/>
                <w:szCs w:val="21"/>
              </w:rPr>
              <w:t>-</w:t>
            </w:r>
            <w:r>
              <w:rPr>
                <w:rFonts w:ascii="仿宋" w:hAnsi="仿宋" w:eastAsia="仿宋" w:cs="仿宋"/>
                <w:spacing w:val="-1"/>
                <w:sz w:val="21"/>
                <w:szCs w:val="21"/>
              </w:rPr>
              <w:t>袁</w:t>
            </w:r>
            <w:r>
              <w:rPr>
                <w:rFonts w:ascii="仿宋" w:hAnsi="仿宋" w:eastAsia="仿宋" w:cs="仿宋"/>
                <w:sz w:val="21"/>
                <w:szCs w:val="21"/>
              </w:rPr>
              <w:t>庄</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79.</w:t>
            </w:r>
            <w:r>
              <w:rPr>
                <w:rFonts w:ascii="仿宋" w:hAnsi="仿宋" w:eastAsia="仿宋" w:cs="仿宋"/>
                <w:spacing w:val="-2"/>
                <w:sz w:val="21"/>
                <w:szCs w:val="21"/>
              </w:rPr>
              <w:t>0</w:t>
            </w:r>
            <w:r>
              <w:rPr>
                <w:rFonts w:ascii="仿宋" w:hAnsi="仿宋" w:eastAsia="仿宋" w:cs="仿宋"/>
                <w:sz w:val="21"/>
                <w:szCs w:val="21"/>
              </w:rPr>
              <w:t>4</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70.</w:t>
            </w:r>
            <w:r>
              <w:rPr>
                <w:rFonts w:ascii="仿宋" w:hAnsi="仿宋" w:eastAsia="仿宋" w:cs="仿宋"/>
                <w:spacing w:val="-2"/>
                <w:sz w:val="21"/>
                <w:szCs w:val="21"/>
              </w:rPr>
              <w:t>0</w:t>
            </w:r>
            <w:r>
              <w:rPr>
                <w:rFonts w:ascii="仿宋" w:hAnsi="仿宋" w:eastAsia="仿宋" w:cs="仿宋"/>
                <w:sz w:val="21"/>
                <w:szCs w:val="21"/>
              </w:rPr>
              <w:t>6</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9"/>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9"/>
              <w:ind w:left="437" w:right="428"/>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8"/>
              <w:ind w:left="125"/>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0</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8"/>
              <w:ind w:left="198"/>
              <w:rPr>
                <w:rFonts w:ascii="仿宋" w:hAnsi="仿宋" w:eastAsia="仿宋" w:cs="仿宋"/>
                <w:sz w:val="21"/>
                <w:szCs w:val="21"/>
              </w:rPr>
            </w:pPr>
            <w:r>
              <w:rPr>
                <w:rFonts w:ascii="仿宋" w:hAnsi="仿宋" w:eastAsia="仿宋" w:cs="仿宋"/>
                <w:spacing w:val="1"/>
                <w:sz w:val="21"/>
                <w:szCs w:val="21"/>
              </w:rPr>
              <w:t>C01</w:t>
            </w:r>
            <w:r>
              <w:rPr>
                <w:rFonts w:ascii="仿宋" w:hAnsi="仿宋" w:eastAsia="仿宋" w:cs="仿宋"/>
                <w:sz w:val="21"/>
                <w:szCs w:val="21"/>
              </w:rPr>
              <w:t>1</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8"/>
              <w:ind w:left="464"/>
              <w:rPr>
                <w:rFonts w:ascii="仿宋" w:hAnsi="仿宋" w:eastAsia="仿宋" w:cs="仿宋"/>
                <w:sz w:val="21"/>
                <w:szCs w:val="21"/>
              </w:rPr>
            </w:pPr>
            <w:r>
              <w:rPr>
                <w:rFonts w:ascii="仿宋" w:hAnsi="仿宋" w:eastAsia="仿宋" w:cs="仿宋"/>
                <w:spacing w:val="-1"/>
                <w:sz w:val="21"/>
                <w:szCs w:val="21"/>
              </w:rPr>
              <w:t>丰</w:t>
            </w:r>
            <w:r>
              <w:rPr>
                <w:rFonts w:ascii="仿宋" w:hAnsi="仿宋" w:eastAsia="仿宋" w:cs="仿宋"/>
                <w:spacing w:val="2"/>
                <w:sz w:val="21"/>
                <w:szCs w:val="21"/>
              </w:rPr>
              <w:t>齐</w:t>
            </w:r>
            <w:r>
              <w:rPr>
                <w:rFonts w:ascii="仿宋" w:hAnsi="仿宋" w:eastAsia="仿宋" w:cs="仿宋"/>
                <w:spacing w:val="1"/>
                <w:sz w:val="21"/>
                <w:szCs w:val="21"/>
              </w:rPr>
              <w:t>-</w:t>
            </w:r>
            <w:r>
              <w:rPr>
                <w:rFonts w:ascii="仿宋" w:hAnsi="仿宋" w:eastAsia="仿宋" w:cs="仿宋"/>
                <w:spacing w:val="-1"/>
                <w:sz w:val="21"/>
                <w:szCs w:val="21"/>
              </w:rPr>
              <w:t>新</w:t>
            </w:r>
            <w:r>
              <w:rPr>
                <w:rFonts w:ascii="仿宋" w:hAnsi="仿宋" w:eastAsia="仿宋" w:cs="仿宋"/>
                <w:spacing w:val="2"/>
                <w:sz w:val="21"/>
                <w:szCs w:val="21"/>
              </w:rPr>
              <w:t>桥</w:t>
            </w:r>
            <w:r>
              <w:rPr>
                <w:rFonts w:ascii="仿宋" w:hAnsi="仿宋" w:eastAsia="仿宋" w:cs="仿宋"/>
                <w:sz w:val="21"/>
                <w:szCs w:val="21"/>
              </w:rPr>
              <w:t>路</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79.</w:t>
            </w:r>
            <w:r>
              <w:rPr>
                <w:rFonts w:ascii="仿宋" w:hAnsi="仿宋" w:eastAsia="仿宋" w:cs="仿宋"/>
                <w:spacing w:val="-2"/>
                <w:sz w:val="21"/>
                <w:szCs w:val="21"/>
              </w:rPr>
              <w:t>7</w:t>
            </w:r>
            <w:r>
              <w:rPr>
                <w:rFonts w:ascii="仿宋" w:hAnsi="仿宋" w:eastAsia="仿宋" w:cs="仿宋"/>
                <w:sz w:val="21"/>
                <w:szCs w:val="21"/>
              </w:rPr>
              <w:t>6</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71.</w:t>
            </w:r>
            <w:r>
              <w:rPr>
                <w:rFonts w:ascii="仿宋" w:hAnsi="仿宋" w:eastAsia="仿宋" w:cs="仿宋"/>
                <w:spacing w:val="-2"/>
                <w:sz w:val="21"/>
                <w:szCs w:val="21"/>
              </w:rPr>
              <w:t>0</w:t>
            </w:r>
            <w:r>
              <w:rPr>
                <w:rFonts w:ascii="仿宋" w:hAnsi="仿宋" w:eastAsia="仿宋" w:cs="仿宋"/>
                <w:sz w:val="21"/>
                <w:szCs w:val="21"/>
              </w:rPr>
              <w:t>8</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8"/>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8"/>
              <w:ind w:left="437" w:right="428"/>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9"/>
              <w:ind w:left="125"/>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1</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C01</w:t>
            </w:r>
            <w:r>
              <w:rPr>
                <w:rFonts w:ascii="仿宋" w:hAnsi="仿宋" w:eastAsia="仿宋" w:cs="仿宋"/>
                <w:sz w:val="21"/>
                <w:szCs w:val="21"/>
              </w:rPr>
              <w:t>7</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9"/>
              <w:ind w:left="570" w:right="51"/>
              <w:rPr>
                <w:rFonts w:ascii="仿宋" w:hAnsi="仿宋" w:eastAsia="仿宋" w:cs="仿宋"/>
                <w:sz w:val="21"/>
                <w:szCs w:val="21"/>
              </w:rPr>
            </w:pPr>
            <w:r>
              <w:rPr>
                <w:rFonts w:ascii="仿宋" w:hAnsi="仿宋" w:eastAsia="仿宋" w:cs="仿宋"/>
                <w:spacing w:val="-1"/>
                <w:sz w:val="21"/>
                <w:szCs w:val="21"/>
              </w:rPr>
              <w:t>王</w:t>
            </w:r>
            <w:r>
              <w:rPr>
                <w:rFonts w:ascii="仿宋" w:hAnsi="仿宋" w:eastAsia="仿宋" w:cs="仿宋"/>
                <w:spacing w:val="2"/>
                <w:sz w:val="21"/>
                <w:szCs w:val="21"/>
              </w:rPr>
              <w:t>府</w:t>
            </w:r>
            <w:r>
              <w:rPr>
                <w:rFonts w:ascii="仿宋" w:hAnsi="仿宋" w:eastAsia="仿宋" w:cs="仿宋"/>
                <w:spacing w:val="1"/>
                <w:sz w:val="21"/>
                <w:szCs w:val="21"/>
              </w:rPr>
              <w:t>-</w:t>
            </w:r>
            <w:r>
              <w:rPr>
                <w:rFonts w:ascii="仿宋" w:hAnsi="仿宋" w:eastAsia="仿宋" w:cs="仿宋"/>
                <w:spacing w:val="-1"/>
                <w:sz w:val="21"/>
                <w:szCs w:val="21"/>
              </w:rPr>
              <w:t>仁</w:t>
            </w:r>
            <w:r>
              <w:rPr>
                <w:rFonts w:ascii="仿宋" w:hAnsi="仿宋" w:eastAsia="仿宋" w:cs="仿宋"/>
                <w:sz w:val="21"/>
                <w:szCs w:val="21"/>
              </w:rPr>
              <w:t>里</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77.</w:t>
            </w:r>
            <w:r>
              <w:rPr>
                <w:rFonts w:ascii="仿宋" w:hAnsi="仿宋" w:eastAsia="仿宋" w:cs="仿宋"/>
                <w:spacing w:val="-2"/>
                <w:sz w:val="21"/>
                <w:szCs w:val="21"/>
              </w:rPr>
              <w:t>6</w:t>
            </w:r>
            <w:r>
              <w:rPr>
                <w:rFonts w:ascii="仿宋" w:hAnsi="仿宋" w:eastAsia="仿宋" w:cs="仿宋"/>
                <w:sz w:val="21"/>
                <w:szCs w:val="21"/>
              </w:rPr>
              <w:t>8</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68.</w:t>
            </w:r>
            <w:r>
              <w:rPr>
                <w:rFonts w:ascii="仿宋" w:hAnsi="仿宋" w:eastAsia="仿宋" w:cs="仿宋"/>
                <w:spacing w:val="-2"/>
                <w:sz w:val="21"/>
                <w:szCs w:val="21"/>
              </w:rPr>
              <w:t>1</w:t>
            </w:r>
            <w:r>
              <w:rPr>
                <w:rFonts w:ascii="仿宋" w:hAnsi="仿宋" w:eastAsia="仿宋" w:cs="仿宋"/>
                <w:sz w:val="21"/>
                <w:szCs w:val="21"/>
              </w:rPr>
              <w:t>2</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9"/>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9"/>
              <w:ind w:left="40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8"/>
              <w:ind w:left="125"/>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2</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8"/>
              <w:ind w:left="198"/>
              <w:rPr>
                <w:rFonts w:ascii="仿宋" w:hAnsi="仿宋" w:eastAsia="仿宋" w:cs="仿宋"/>
                <w:sz w:val="21"/>
                <w:szCs w:val="21"/>
              </w:rPr>
            </w:pPr>
            <w:r>
              <w:rPr>
                <w:rFonts w:ascii="仿宋" w:hAnsi="仿宋" w:eastAsia="仿宋" w:cs="仿宋"/>
                <w:spacing w:val="1"/>
                <w:sz w:val="21"/>
                <w:szCs w:val="21"/>
              </w:rPr>
              <w:t>C17</w:t>
            </w:r>
            <w:r>
              <w:rPr>
                <w:rFonts w:ascii="仿宋" w:hAnsi="仿宋" w:eastAsia="仿宋" w:cs="仿宋"/>
                <w:sz w:val="21"/>
                <w:szCs w:val="21"/>
              </w:rPr>
              <w:t>7</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8"/>
              <w:ind w:left="570" w:right="51"/>
              <w:rPr>
                <w:rFonts w:ascii="仿宋" w:hAnsi="仿宋" w:eastAsia="仿宋" w:cs="仿宋"/>
                <w:sz w:val="21"/>
                <w:szCs w:val="21"/>
              </w:rPr>
            </w:pPr>
            <w:r>
              <w:rPr>
                <w:rFonts w:ascii="仿宋" w:hAnsi="仿宋" w:eastAsia="仿宋" w:cs="仿宋"/>
                <w:spacing w:val="-1"/>
                <w:sz w:val="21"/>
                <w:szCs w:val="21"/>
              </w:rPr>
              <w:t>小</w:t>
            </w:r>
            <w:r>
              <w:rPr>
                <w:rFonts w:ascii="仿宋" w:hAnsi="仿宋" w:eastAsia="仿宋" w:cs="仿宋"/>
                <w:spacing w:val="2"/>
                <w:sz w:val="21"/>
                <w:szCs w:val="21"/>
              </w:rPr>
              <w:t>白</w:t>
            </w:r>
            <w:r>
              <w:rPr>
                <w:rFonts w:ascii="仿宋" w:hAnsi="仿宋" w:eastAsia="仿宋" w:cs="仿宋"/>
                <w:spacing w:val="1"/>
                <w:sz w:val="21"/>
                <w:szCs w:val="21"/>
              </w:rPr>
              <w:t>-</w:t>
            </w:r>
            <w:r>
              <w:rPr>
                <w:rFonts w:ascii="仿宋" w:hAnsi="仿宋" w:eastAsia="仿宋" w:cs="仿宋"/>
                <w:spacing w:val="-1"/>
                <w:sz w:val="21"/>
                <w:szCs w:val="21"/>
              </w:rPr>
              <w:t>邵</w:t>
            </w:r>
            <w:r>
              <w:rPr>
                <w:rFonts w:ascii="仿宋" w:hAnsi="仿宋" w:eastAsia="仿宋" w:cs="仿宋"/>
                <w:sz w:val="21"/>
                <w:szCs w:val="21"/>
              </w:rPr>
              <w:t>而</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79.</w:t>
            </w:r>
            <w:r>
              <w:rPr>
                <w:rFonts w:ascii="仿宋" w:hAnsi="仿宋" w:eastAsia="仿宋" w:cs="仿宋"/>
                <w:spacing w:val="-2"/>
                <w:sz w:val="21"/>
                <w:szCs w:val="21"/>
              </w:rPr>
              <w:t>4</w:t>
            </w:r>
            <w:r>
              <w:rPr>
                <w:rFonts w:ascii="仿宋" w:hAnsi="仿宋" w:eastAsia="仿宋" w:cs="仿宋"/>
                <w:sz w:val="21"/>
                <w:szCs w:val="21"/>
              </w:rPr>
              <w:t>1</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70.</w:t>
            </w:r>
            <w:r>
              <w:rPr>
                <w:rFonts w:ascii="仿宋" w:hAnsi="仿宋" w:eastAsia="仿宋" w:cs="仿宋"/>
                <w:spacing w:val="-2"/>
                <w:sz w:val="21"/>
                <w:szCs w:val="21"/>
              </w:rPr>
              <w:t>5</w:t>
            </w:r>
            <w:r>
              <w:rPr>
                <w:rFonts w:ascii="仿宋" w:hAnsi="仿宋" w:eastAsia="仿宋" w:cs="仿宋"/>
                <w:sz w:val="21"/>
                <w:szCs w:val="21"/>
              </w:rPr>
              <w:t>8</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8"/>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8"/>
              <w:ind w:left="437" w:right="428"/>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9"/>
              <w:ind w:left="125"/>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3</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C04</w:t>
            </w:r>
            <w:r>
              <w:rPr>
                <w:rFonts w:ascii="仿宋" w:hAnsi="仿宋" w:eastAsia="仿宋" w:cs="仿宋"/>
                <w:sz w:val="21"/>
                <w:szCs w:val="21"/>
              </w:rPr>
              <w:t>5</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9"/>
              <w:ind w:left="623"/>
              <w:rPr>
                <w:rFonts w:ascii="仿宋" w:hAnsi="仿宋" w:eastAsia="仿宋" w:cs="仿宋"/>
                <w:sz w:val="21"/>
                <w:szCs w:val="21"/>
              </w:rPr>
            </w:pPr>
            <w:r>
              <w:rPr>
                <w:rFonts w:ascii="仿宋" w:hAnsi="仿宋" w:eastAsia="仿宋" w:cs="仿宋"/>
                <w:spacing w:val="-1"/>
                <w:sz w:val="21"/>
                <w:szCs w:val="21"/>
              </w:rPr>
              <w:t>小</w:t>
            </w:r>
            <w:r>
              <w:rPr>
                <w:rFonts w:ascii="仿宋" w:hAnsi="仿宋" w:eastAsia="仿宋" w:cs="仿宋"/>
                <w:spacing w:val="2"/>
                <w:sz w:val="21"/>
                <w:szCs w:val="21"/>
              </w:rPr>
              <w:t>屯</w:t>
            </w:r>
            <w:r>
              <w:rPr>
                <w:rFonts w:ascii="仿宋" w:hAnsi="仿宋" w:eastAsia="仿宋" w:cs="仿宋"/>
                <w:spacing w:val="-1"/>
                <w:sz w:val="21"/>
                <w:szCs w:val="21"/>
              </w:rPr>
              <w:t>村</w:t>
            </w:r>
            <w:r>
              <w:rPr>
                <w:rFonts w:ascii="仿宋" w:hAnsi="仿宋" w:eastAsia="仿宋" w:cs="仿宋"/>
                <w:sz w:val="21"/>
                <w:szCs w:val="21"/>
              </w:rPr>
              <w:t>路</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69.</w:t>
            </w:r>
            <w:r>
              <w:rPr>
                <w:rFonts w:ascii="仿宋" w:hAnsi="仿宋" w:eastAsia="仿宋" w:cs="仿宋"/>
                <w:spacing w:val="-2"/>
                <w:sz w:val="21"/>
                <w:szCs w:val="21"/>
              </w:rPr>
              <w:t>8</w:t>
            </w:r>
            <w:r>
              <w:rPr>
                <w:rFonts w:ascii="仿宋" w:hAnsi="仿宋" w:eastAsia="仿宋" w:cs="仿宋"/>
                <w:sz w:val="21"/>
                <w:szCs w:val="21"/>
              </w:rPr>
              <w:t>3</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8"/>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59.</w:t>
            </w:r>
            <w:r>
              <w:rPr>
                <w:rFonts w:ascii="仿宋" w:hAnsi="仿宋" w:eastAsia="仿宋" w:cs="仿宋"/>
                <w:spacing w:val="-2"/>
                <w:sz w:val="21"/>
                <w:szCs w:val="21"/>
              </w:rPr>
              <w:t>1</w:t>
            </w:r>
            <w:r>
              <w:rPr>
                <w:rFonts w:ascii="仿宋" w:hAnsi="仿宋" w:eastAsia="仿宋" w:cs="仿宋"/>
                <w:sz w:val="21"/>
                <w:szCs w:val="21"/>
              </w:rPr>
              <w:t>8</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9"/>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9"/>
              <w:ind w:left="40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8"/>
              <w:ind w:left="125"/>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4</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8"/>
              <w:ind w:left="198"/>
              <w:rPr>
                <w:rFonts w:ascii="仿宋" w:hAnsi="仿宋" w:eastAsia="仿宋" w:cs="仿宋"/>
                <w:sz w:val="21"/>
                <w:szCs w:val="21"/>
              </w:rPr>
            </w:pPr>
            <w:r>
              <w:rPr>
                <w:rFonts w:ascii="仿宋" w:hAnsi="仿宋" w:eastAsia="仿宋" w:cs="仿宋"/>
                <w:spacing w:val="1"/>
                <w:sz w:val="21"/>
                <w:szCs w:val="21"/>
              </w:rPr>
              <w:t>C03</w:t>
            </w:r>
            <w:r>
              <w:rPr>
                <w:rFonts w:ascii="仿宋" w:hAnsi="仿宋" w:eastAsia="仿宋" w:cs="仿宋"/>
                <w:sz w:val="21"/>
                <w:szCs w:val="21"/>
              </w:rPr>
              <w:t>4</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8"/>
              <w:ind w:left="464"/>
              <w:rPr>
                <w:rFonts w:ascii="仿宋" w:hAnsi="仿宋" w:eastAsia="仿宋" w:cs="仿宋"/>
                <w:sz w:val="21"/>
                <w:szCs w:val="21"/>
              </w:rPr>
            </w:pPr>
            <w:r>
              <w:rPr>
                <w:rFonts w:ascii="仿宋" w:hAnsi="仿宋" w:eastAsia="仿宋" w:cs="仿宋"/>
                <w:spacing w:val="-1"/>
                <w:sz w:val="21"/>
                <w:szCs w:val="21"/>
              </w:rPr>
              <w:t>党</w:t>
            </w:r>
            <w:r>
              <w:rPr>
                <w:rFonts w:ascii="仿宋" w:hAnsi="仿宋" w:eastAsia="仿宋" w:cs="仿宋"/>
                <w:spacing w:val="2"/>
                <w:sz w:val="21"/>
                <w:szCs w:val="21"/>
              </w:rPr>
              <w:t>齐路</w:t>
            </w:r>
            <w:r>
              <w:rPr>
                <w:rFonts w:ascii="仿宋" w:hAnsi="仿宋" w:eastAsia="仿宋" w:cs="仿宋"/>
                <w:spacing w:val="-2"/>
                <w:sz w:val="21"/>
                <w:szCs w:val="21"/>
              </w:rPr>
              <w:t>-</w:t>
            </w:r>
            <w:r>
              <w:rPr>
                <w:rFonts w:ascii="仿宋" w:hAnsi="仿宋" w:eastAsia="仿宋" w:cs="仿宋"/>
                <w:spacing w:val="-1"/>
                <w:sz w:val="21"/>
                <w:szCs w:val="21"/>
              </w:rPr>
              <w:t>立</w:t>
            </w:r>
            <w:r>
              <w:rPr>
                <w:rFonts w:ascii="仿宋" w:hAnsi="仿宋" w:eastAsia="仿宋" w:cs="仿宋"/>
                <w:sz w:val="21"/>
                <w:szCs w:val="21"/>
              </w:rPr>
              <w:t>新</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72.</w:t>
            </w:r>
            <w:r>
              <w:rPr>
                <w:rFonts w:ascii="仿宋" w:hAnsi="仿宋" w:eastAsia="仿宋" w:cs="仿宋"/>
                <w:spacing w:val="-2"/>
                <w:sz w:val="21"/>
                <w:szCs w:val="21"/>
              </w:rPr>
              <w:t>2</w:t>
            </w:r>
            <w:r>
              <w:rPr>
                <w:rFonts w:ascii="仿宋" w:hAnsi="仿宋" w:eastAsia="仿宋" w:cs="仿宋"/>
                <w:sz w:val="21"/>
                <w:szCs w:val="21"/>
              </w:rPr>
              <w:t>9</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8"/>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60.</w:t>
            </w:r>
            <w:r>
              <w:rPr>
                <w:rFonts w:ascii="仿宋" w:hAnsi="仿宋" w:eastAsia="仿宋" w:cs="仿宋"/>
                <w:spacing w:val="-2"/>
                <w:sz w:val="21"/>
                <w:szCs w:val="21"/>
              </w:rPr>
              <w:t>4</w:t>
            </w:r>
            <w:r>
              <w:rPr>
                <w:rFonts w:ascii="仿宋" w:hAnsi="仿宋" w:eastAsia="仿宋" w:cs="仿宋"/>
                <w:sz w:val="21"/>
                <w:szCs w:val="21"/>
              </w:rPr>
              <w:t>0</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8"/>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8"/>
              <w:ind w:left="40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491" w:type="dxa"/>
            <w:tcBorders>
              <w:top w:val="single" w:color="000000" w:sz="6" w:space="0"/>
              <w:left w:val="single" w:color="000000" w:sz="12" w:space="0"/>
              <w:bottom w:val="single" w:color="000000" w:sz="6" w:space="0"/>
              <w:right w:val="single" w:color="000000" w:sz="6" w:space="0"/>
            </w:tcBorders>
          </w:tcPr>
          <w:p>
            <w:pPr>
              <w:pStyle w:val="10"/>
              <w:spacing w:before="79"/>
              <w:ind w:left="125"/>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5</w:t>
            </w:r>
          </w:p>
        </w:tc>
        <w:tc>
          <w:tcPr>
            <w:tcW w:w="833" w:type="dxa"/>
            <w:tcBorders>
              <w:top w:val="single" w:color="000000" w:sz="6" w:space="0"/>
              <w:left w:val="single" w:color="000000" w:sz="6" w:space="0"/>
              <w:bottom w:val="single" w:color="000000" w:sz="6" w:space="0"/>
              <w:right w:val="single" w:color="000000" w:sz="6" w:space="0"/>
            </w:tcBorders>
          </w:tcPr>
          <w:p>
            <w:pPr>
              <w:pStyle w:val="10"/>
              <w:spacing w:before="79"/>
              <w:ind w:left="198"/>
              <w:rPr>
                <w:rFonts w:ascii="仿宋" w:hAnsi="仿宋" w:eastAsia="仿宋" w:cs="仿宋"/>
                <w:sz w:val="21"/>
                <w:szCs w:val="21"/>
              </w:rPr>
            </w:pPr>
            <w:r>
              <w:rPr>
                <w:rFonts w:ascii="仿宋" w:hAnsi="仿宋" w:eastAsia="仿宋" w:cs="仿宋"/>
                <w:spacing w:val="1"/>
                <w:sz w:val="21"/>
                <w:szCs w:val="21"/>
              </w:rPr>
              <w:t>C17</w:t>
            </w:r>
            <w:r>
              <w:rPr>
                <w:rFonts w:ascii="仿宋" w:hAnsi="仿宋" w:eastAsia="仿宋" w:cs="仿宋"/>
                <w:sz w:val="21"/>
                <w:szCs w:val="21"/>
              </w:rPr>
              <w:t>9</w:t>
            </w:r>
          </w:p>
        </w:tc>
        <w:tc>
          <w:tcPr>
            <w:tcW w:w="2100" w:type="dxa"/>
            <w:tcBorders>
              <w:top w:val="single" w:color="000000" w:sz="6" w:space="0"/>
              <w:left w:val="single" w:color="000000" w:sz="6" w:space="0"/>
              <w:bottom w:val="single" w:color="000000" w:sz="6" w:space="0"/>
              <w:right w:val="single" w:color="000000" w:sz="6" w:space="0"/>
            </w:tcBorders>
          </w:tcPr>
          <w:p>
            <w:pPr>
              <w:pStyle w:val="10"/>
              <w:spacing w:before="79"/>
              <w:ind w:left="464"/>
              <w:rPr>
                <w:rFonts w:ascii="仿宋" w:hAnsi="仿宋" w:eastAsia="仿宋" w:cs="仿宋"/>
                <w:sz w:val="21"/>
                <w:szCs w:val="21"/>
              </w:rPr>
            </w:pPr>
            <w:r>
              <w:rPr>
                <w:rFonts w:ascii="仿宋" w:hAnsi="仿宋" w:eastAsia="仿宋" w:cs="仿宋"/>
                <w:spacing w:val="-1"/>
                <w:sz w:val="21"/>
                <w:szCs w:val="21"/>
              </w:rPr>
              <w:t>殷</w:t>
            </w:r>
            <w:r>
              <w:rPr>
                <w:rFonts w:ascii="仿宋" w:hAnsi="仿宋" w:eastAsia="仿宋" w:cs="仿宋"/>
                <w:spacing w:val="2"/>
                <w:sz w:val="21"/>
                <w:szCs w:val="21"/>
              </w:rPr>
              <w:t>家林</w:t>
            </w:r>
            <w:r>
              <w:rPr>
                <w:rFonts w:ascii="仿宋" w:hAnsi="仿宋" w:eastAsia="仿宋" w:cs="仿宋"/>
                <w:spacing w:val="1"/>
                <w:sz w:val="21"/>
                <w:szCs w:val="21"/>
              </w:rPr>
              <w:t>-G</w:t>
            </w:r>
            <w:r>
              <w:rPr>
                <w:rFonts w:ascii="仿宋" w:hAnsi="仿宋" w:eastAsia="仿宋" w:cs="仿宋"/>
                <w:spacing w:val="-2"/>
                <w:sz w:val="21"/>
                <w:szCs w:val="21"/>
              </w:rPr>
              <w:t>1</w:t>
            </w:r>
            <w:r>
              <w:rPr>
                <w:rFonts w:ascii="仿宋" w:hAnsi="仿宋" w:eastAsia="仿宋" w:cs="仿宋"/>
                <w:spacing w:val="1"/>
                <w:sz w:val="21"/>
                <w:szCs w:val="21"/>
              </w:rPr>
              <w:t>0</w:t>
            </w:r>
            <w:r>
              <w:rPr>
                <w:rFonts w:ascii="仿宋" w:hAnsi="仿宋" w:eastAsia="仿宋" w:cs="仿宋"/>
                <w:sz w:val="21"/>
                <w:szCs w:val="21"/>
              </w:rPr>
              <w:t>4</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71.</w:t>
            </w:r>
            <w:r>
              <w:rPr>
                <w:rFonts w:ascii="仿宋" w:hAnsi="仿宋" w:eastAsia="仿宋" w:cs="仿宋"/>
                <w:spacing w:val="-2"/>
                <w:sz w:val="21"/>
                <w:szCs w:val="21"/>
              </w:rPr>
              <w:t>1</w:t>
            </w:r>
            <w:r>
              <w:rPr>
                <w:rFonts w:ascii="仿宋" w:hAnsi="仿宋" w:eastAsia="仿宋" w:cs="仿宋"/>
                <w:sz w:val="21"/>
                <w:szCs w:val="21"/>
              </w:rPr>
              <w:t>4</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6" w:space="0"/>
              <w:right w:val="single" w:color="000000" w:sz="6" w:space="0"/>
            </w:tcBorders>
          </w:tcPr>
          <w:p>
            <w:pPr>
              <w:pStyle w:val="10"/>
              <w:spacing w:before="79"/>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6" w:space="0"/>
              <w:right w:val="single" w:color="000000" w:sz="6" w:space="0"/>
            </w:tcBorders>
          </w:tcPr>
          <w:p>
            <w:pPr>
              <w:pStyle w:val="10"/>
              <w:spacing w:before="79"/>
              <w:ind w:left="99"/>
              <w:rPr>
                <w:rFonts w:ascii="仿宋" w:hAnsi="仿宋" w:eastAsia="仿宋" w:cs="仿宋"/>
                <w:sz w:val="21"/>
                <w:szCs w:val="21"/>
              </w:rPr>
            </w:pPr>
            <w:r>
              <w:rPr>
                <w:rFonts w:ascii="仿宋" w:hAnsi="仿宋" w:eastAsia="仿宋" w:cs="仿宋"/>
                <w:spacing w:val="1"/>
                <w:sz w:val="21"/>
                <w:szCs w:val="21"/>
              </w:rPr>
              <w:t>60.</w:t>
            </w:r>
            <w:r>
              <w:rPr>
                <w:rFonts w:ascii="仿宋" w:hAnsi="仿宋" w:eastAsia="仿宋" w:cs="仿宋"/>
                <w:spacing w:val="-2"/>
                <w:sz w:val="21"/>
                <w:szCs w:val="21"/>
              </w:rPr>
              <w:t>3</w:t>
            </w:r>
            <w:r>
              <w:rPr>
                <w:rFonts w:ascii="仿宋" w:hAnsi="仿宋" w:eastAsia="仿宋" w:cs="仿宋"/>
                <w:sz w:val="21"/>
                <w:szCs w:val="21"/>
              </w:rPr>
              <w:t>7</w:t>
            </w:r>
          </w:p>
        </w:tc>
        <w:tc>
          <w:tcPr>
            <w:tcW w:w="780" w:type="dxa"/>
            <w:tcBorders>
              <w:top w:val="single" w:color="000000" w:sz="6" w:space="0"/>
              <w:left w:val="single" w:color="000000" w:sz="6" w:space="0"/>
              <w:bottom w:val="single" w:color="000000" w:sz="6" w:space="0"/>
              <w:right w:val="single" w:color="000000" w:sz="6" w:space="0"/>
            </w:tcBorders>
          </w:tcPr>
          <w:p>
            <w:pPr>
              <w:pStyle w:val="10"/>
              <w:spacing w:before="79"/>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6" w:space="0"/>
              <w:right w:val="single" w:color="000000" w:sz="12" w:space="0"/>
            </w:tcBorders>
          </w:tcPr>
          <w:p>
            <w:pPr>
              <w:pStyle w:val="10"/>
              <w:spacing w:before="79"/>
              <w:ind w:left="40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9" w:hRule="exact"/>
        </w:trPr>
        <w:tc>
          <w:tcPr>
            <w:tcW w:w="491" w:type="dxa"/>
            <w:tcBorders>
              <w:top w:val="single" w:color="000000" w:sz="6" w:space="0"/>
              <w:left w:val="single" w:color="000000" w:sz="12" w:space="0"/>
              <w:bottom w:val="single" w:color="000000" w:sz="12" w:space="0"/>
              <w:right w:val="single" w:color="000000" w:sz="6" w:space="0"/>
            </w:tcBorders>
          </w:tcPr>
          <w:p>
            <w:pPr>
              <w:pStyle w:val="10"/>
              <w:spacing w:before="78"/>
              <w:ind w:left="125"/>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6</w:t>
            </w:r>
          </w:p>
        </w:tc>
        <w:tc>
          <w:tcPr>
            <w:tcW w:w="833" w:type="dxa"/>
            <w:tcBorders>
              <w:top w:val="single" w:color="000000" w:sz="6" w:space="0"/>
              <w:left w:val="single" w:color="000000" w:sz="6" w:space="0"/>
              <w:bottom w:val="single" w:color="000000" w:sz="12" w:space="0"/>
              <w:right w:val="single" w:color="000000" w:sz="6" w:space="0"/>
            </w:tcBorders>
          </w:tcPr>
          <w:p>
            <w:pPr>
              <w:pStyle w:val="10"/>
              <w:spacing w:before="78"/>
              <w:ind w:left="198"/>
              <w:rPr>
                <w:rFonts w:ascii="仿宋" w:hAnsi="仿宋" w:eastAsia="仿宋" w:cs="仿宋"/>
                <w:sz w:val="21"/>
                <w:szCs w:val="21"/>
              </w:rPr>
            </w:pPr>
            <w:r>
              <w:rPr>
                <w:rFonts w:ascii="仿宋" w:hAnsi="仿宋" w:eastAsia="仿宋" w:cs="仿宋"/>
                <w:spacing w:val="1"/>
                <w:sz w:val="21"/>
                <w:szCs w:val="21"/>
              </w:rPr>
              <w:t>C00</w:t>
            </w:r>
            <w:r>
              <w:rPr>
                <w:rFonts w:ascii="仿宋" w:hAnsi="仿宋" w:eastAsia="仿宋" w:cs="仿宋"/>
                <w:sz w:val="21"/>
                <w:szCs w:val="21"/>
              </w:rPr>
              <w:t>8</w:t>
            </w:r>
          </w:p>
        </w:tc>
        <w:tc>
          <w:tcPr>
            <w:tcW w:w="2100" w:type="dxa"/>
            <w:tcBorders>
              <w:top w:val="single" w:color="000000" w:sz="6" w:space="0"/>
              <w:left w:val="single" w:color="000000" w:sz="6" w:space="0"/>
              <w:bottom w:val="single" w:color="000000" w:sz="12" w:space="0"/>
              <w:right w:val="single" w:color="000000" w:sz="6" w:space="0"/>
            </w:tcBorders>
          </w:tcPr>
          <w:p>
            <w:pPr>
              <w:pStyle w:val="10"/>
              <w:spacing w:before="78"/>
              <w:ind w:left="359"/>
              <w:rPr>
                <w:rFonts w:ascii="仿宋" w:hAnsi="仿宋" w:eastAsia="仿宋" w:cs="仿宋"/>
                <w:sz w:val="21"/>
                <w:szCs w:val="21"/>
              </w:rPr>
            </w:pPr>
            <w:r>
              <w:rPr>
                <w:rFonts w:ascii="仿宋" w:hAnsi="仿宋" w:eastAsia="仿宋" w:cs="仿宋"/>
                <w:spacing w:val="-1"/>
                <w:sz w:val="21"/>
                <w:szCs w:val="21"/>
              </w:rPr>
              <w:t>鸡</w:t>
            </w:r>
            <w:r>
              <w:rPr>
                <w:rFonts w:ascii="仿宋" w:hAnsi="仿宋" w:eastAsia="仿宋" w:cs="仿宋"/>
                <w:spacing w:val="2"/>
                <w:sz w:val="21"/>
                <w:szCs w:val="21"/>
              </w:rPr>
              <w:t>耳屯</w:t>
            </w:r>
            <w:r>
              <w:rPr>
                <w:rFonts w:ascii="仿宋" w:hAnsi="仿宋" w:eastAsia="仿宋" w:cs="仿宋"/>
                <w:spacing w:val="1"/>
                <w:sz w:val="21"/>
                <w:szCs w:val="21"/>
              </w:rPr>
              <w:t>-</w:t>
            </w:r>
            <w:r>
              <w:rPr>
                <w:rFonts w:ascii="仿宋" w:hAnsi="仿宋" w:eastAsia="仿宋" w:cs="仿宋"/>
                <w:spacing w:val="-1"/>
                <w:sz w:val="21"/>
                <w:szCs w:val="21"/>
              </w:rPr>
              <w:t>殷</w:t>
            </w:r>
            <w:r>
              <w:rPr>
                <w:rFonts w:ascii="仿宋" w:hAnsi="仿宋" w:eastAsia="仿宋" w:cs="仿宋"/>
                <w:spacing w:val="2"/>
                <w:sz w:val="21"/>
                <w:szCs w:val="21"/>
              </w:rPr>
              <w:t>家</w:t>
            </w:r>
            <w:r>
              <w:rPr>
                <w:rFonts w:ascii="仿宋" w:hAnsi="仿宋" w:eastAsia="仿宋" w:cs="仿宋"/>
                <w:sz w:val="21"/>
                <w:szCs w:val="21"/>
              </w:rPr>
              <w:t>林</w:t>
            </w:r>
          </w:p>
        </w:tc>
        <w:tc>
          <w:tcPr>
            <w:tcW w:w="741" w:type="dxa"/>
            <w:tcBorders>
              <w:top w:val="single" w:color="000000" w:sz="6" w:space="0"/>
              <w:left w:val="single" w:color="000000" w:sz="6" w:space="0"/>
              <w:bottom w:val="single" w:color="000000" w:sz="12"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79.</w:t>
            </w:r>
            <w:r>
              <w:rPr>
                <w:rFonts w:ascii="仿宋" w:hAnsi="仿宋" w:eastAsia="仿宋" w:cs="仿宋"/>
                <w:spacing w:val="-2"/>
                <w:sz w:val="21"/>
                <w:szCs w:val="21"/>
              </w:rPr>
              <w:t>5</w:t>
            </w:r>
            <w:r>
              <w:rPr>
                <w:rFonts w:ascii="仿宋" w:hAnsi="仿宋" w:eastAsia="仿宋" w:cs="仿宋"/>
                <w:sz w:val="21"/>
                <w:szCs w:val="21"/>
              </w:rPr>
              <w:t>6</w:t>
            </w:r>
          </w:p>
        </w:tc>
        <w:tc>
          <w:tcPr>
            <w:tcW w:w="1012" w:type="dxa"/>
            <w:tcBorders>
              <w:top w:val="single" w:color="000000" w:sz="6" w:space="0"/>
              <w:left w:val="single" w:color="000000" w:sz="6" w:space="0"/>
              <w:bottom w:val="single" w:color="000000" w:sz="12" w:space="0"/>
              <w:right w:val="single" w:color="000000" w:sz="6" w:space="0"/>
            </w:tcBorders>
          </w:tcPr>
          <w:p>
            <w:pPr>
              <w:pStyle w:val="10"/>
              <w:spacing w:before="78"/>
              <w:ind w:left="287"/>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2" w:type="dxa"/>
            <w:tcBorders>
              <w:top w:val="single" w:color="000000" w:sz="6" w:space="0"/>
              <w:left w:val="single" w:color="000000" w:sz="6" w:space="0"/>
              <w:bottom w:val="single" w:color="000000" w:sz="12" w:space="0"/>
              <w:right w:val="single" w:color="000000" w:sz="6" w:space="0"/>
            </w:tcBorders>
          </w:tcPr>
          <w:p>
            <w:pPr>
              <w:pStyle w:val="10"/>
              <w:spacing w:before="78"/>
              <w:ind w:left="321" w:right="320"/>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c>
          <w:tcPr>
            <w:tcW w:w="741" w:type="dxa"/>
            <w:tcBorders>
              <w:top w:val="single" w:color="000000" w:sz="6" w:space="0"/>
              <w:left w:val="single" w:color="000000" w:sz="6" w:space="0"/>
              <w:bottom w:val="single" w:color="000000" w:sz="12" w:space="0"/>
              <w:right w:val="single" w:color="000000" w:sz="6" w:space="0"/>
            </w:tcBorders>
          </w:tcPr>
          <w:p>
            <w:pPr>
              <w:pStyle w:val="10"/>
              <w:spacing w:before="78"/>
              <w:ind w:left="99"/>
              <w:rPr>
                <w:rFonts w:ascii="仿宋" w:hAnsi="仿宋" w:eastAsia="仿宋" w:cs="仿宋"/>
                <w:sz w:val="21"/>
                <w:szCs w:val="21"/>
              </w:rPr>
            </w:pPr>
            <w:r>
              <w:rPr>
                <w:rFonts w:ascii="仿宋" w:hAnsi="仿宋" w:eastAsia="仿宋" w:cs="仿宋"/>
                <w:spacing w:val="1"/>
                <w:sz w:val="21"/>
                <w:szCs w:val="21"/>
              </w:rPr>
              <w:t>70.</w:t>
            </w:r>
            <w:r>
              <w:rPr>
                <w:rFonts w:ascii="仿宋" w:hAnsi="仿宋" w:eastAsia="仿宋" w:cs="仿宋"/>
                <w:spacing w:val="-2"/>
                <w:sz w:val="21"/>
                <w:szCs w:val="21"/>
              </w:rPr>
              <w:t>7</w:t>
            </w:r>
            <w:r>
              <w:rPr>
                <w:rFonts w:ascii="仿宋" w:hAnsi="仿宋" w:eastAsia="仿宋" w:cs="仿宋"/>
                <w:sz w:val="21"/>
                <w:szCs w:val="21"/>
              </w:rPr>
              <w:t>8</w:t>
            </w:r>
          </w:p>
        </w:tc>
        <w:tc>
          <w:tcPr>
            <w:tcW w:w="780" w:type="dxa"/>
            <w:tcBorders>
              <w:top w:val="single" w:color="000000" w:sz="6" w:space="0"/>
              <w:left w:val="single" w:color="000000" w:sz="6" w:space="0"/>
              <w:bottom w:val="single" w:color="000000" w:sz="12" w:space="0"/>
              <w:right w:val="single" w:color="000000" w:sz="6" w:space="0"/>
            </w:tcBorders>
          </w:tcPr>
          <w:p>
            <w:pPr>
              <w:pStyle w:val="10"/>
              <w:spacing w:before="78"/>
              <w:ind w:left="172"/>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244" w:type="dxa"/>
            <w:tcBorders>
              <w:top w:val="single" w:color="000000" w:sz="6" w:space="0"/>
              <w:left w:val="single" w:color="000000" w:sz="6" w:space="0"/>
              <w:bottom w:val="single" w:color="000000" w:sz="12" w:space="0"/>
              <w:right w:val="single" w:color="000000" w:sz="12" w:space="0"/>
            </w:tcBorders>
          </w:tcPr>
          <w:p>
            <w:pPr>
              <w:pStyle w:val="10"/>
              <w:spacing w:before="78"/>
              <w:ind w:left="437" w:right="428"/>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0</w:t>
            </w:r>
          </w:p>
        </w:tc>
      </w:tr>
    </w:tbl>
    <w:p>
      <w:pPr>
        <w:spacing w:before="1" w:line="170" w:lineRule="exact"/>
        <w:rPr>
          <w:sz w:val="17"/>
          <w:szCs w:val="17"/>
        </w:rPr>
      </w:pPr>
    </w:p>
    <w:p>
      <w:pPr>
        <w:spacing w:line="200" w:lineRule="exact"/>
        <w:rPr>
          <w:sz w:val="20"/>
          <w:szCs w:val="20"/>
        </w:rPr>
      </w:pPr>
    </w:p>
    <w:p>
      <w:pPr>
        <w:spacing w:line="200" w:lineRule="exact"/>
        <w:rPr>
          <w:sz w:val="20"/>
          <w:szCs w:val="20"/>
        </w:rPr>
      </w:pPr>
    </w:p>
    <w:p>
      <w:pPr>
        <w:pStyle w:val="3"/>
        <w:spacing w:line="419" w:lineRule="exact"/>
        <w:ind w:left="756"/>
      </w:pPr>
      <w:r>
        <w:t>（</w:t>
      </w:r>
      <w:r>
        <w:rPr>
          <w:spacing w:val="2"/>
        </w:rPr>
        <w:t>二</w:t>
      </w:r>
      <w:r>
        <w:t>）乡道</w:t>
      </w:r>
    </w:p>
    <w:p>
      <w:pPr>
        <w:spacing w:before="2" w:line="150" w:lineRule="exact"/>
        <w:rPr>
          <w:sz w:val="15"/>
          <w:szCs w:val="15"/>
        </w:rPr>
      </w:pPr>
    </w:p>
    <w:p>
      <w:pPr>
        <w:pStyle w:val="3"/>
        <w:ind w:left="756"/>
      </w:pPr>
      <w:r>
        <w:rPr>
          <w:spacing w:val="2"/>
        </w:rPr>
        <w:t>（</w:t>
      </w:r>
      <w:r>
        <w:rPr>
          <w:rFonts w:ascii="宋体" w:hAnsi="宋体" w:eastAsia="宋体" w:cs="宋体"/>
          <w:spacing w:val="-2"/>
        </w:rPr>
        <w:t>1</w:t>
      </w:r>
      <w:r>
        <w:t>）</w:t>
      </w:r>
      <w:r>
        <w:rPr>
          <w:spacing w:val="2"/>
        </w:rPr>
        <w:t>基</w:t>
      </w:r>
      <w:r>
        <w:t>本情况</w:t>
      </w:r>
    </w:p>
    <w:p>
      <w:pPr>
        <w:spacing w:before="10" w:line="140" w:lineRule="exact"/>
        <w:rPr>
          <w:sz w:val="14"/>
          <w:szCs w:val="14"/>
        </w:rPr>
      </w:pPr>
    </w:p>
    <w:p>
      <w:pPr>
        <w:pStyle w:val="3"/>
        <w:ind w:left="756"/>
        <w:rPr>
          <w:lang w:eastAsia="zh-CN"/>
        </w:rPr>
      </w:pPr>
      <w:r>
        <w:rPr>
          <w:lang w:eastAsia="zh-CN"/>
        </w:rPr>
        <w:t>本</w:t>
      </w:r>
      <w:r>
        <w:rPr>
          <w:spacing w:val="2"/>
          <w:lang w:eastAsia="zh-CN"/>
        </w:rPr>
        <w:t>次</w:t>
      </w:r>
      <w:r>
        <w:rPr>
          <w:lang w:eastAsia="zh-CN"/>
        </w:rPr>
        <w:t>检测</w:t>
      </w:r>
      <w:r>
        <w:rPr>
          <w:spacing w:val="2"/>
          <w:lang w:eastAsia="zh-CN"/>
        </w:rPr>
        <w:t>涉</w:t>
      </w:r>
      <w:r>
        <w:rPr>
          <w:lang w:eastAsia="zh-CN"/>
        </w:rPr>
        <w:t>及乡道</w:t>
      </w:r>
      <w:r>
        <w:rPr>
          <w:rFonts w:ascii="宋体" w:hAnsi="宋体" w:eastAsia="宋体" w:cs="宋体"/>
          <w:spacing w:val="1"/>
          <w:lang w:eastAsia="zh-CN"/>
        </w:rPr>
        <w:t>3</w:t>
      </w:r>
      <w:r>
        <w:rPr>
          <w:rFonts w:ascii="宋体" w:hAnsi="宋体" w:eastAsia="宋体" w:cs="宋体"/>
          <w:lang w:eastAsia="zh-CN"/>
        </w:rPr>
        <w:t>2</w:t>
      </w:r>
      <w:r>
        <w:rPr>
          <w:lang w:eastAsia="zh-CN"/>
        </w:rPr>
        <w:t>条</w:t>
      </w:r>
      <w:r>
        <w:rPr>
          <w:spacing w:val="2"/>
          <w:lang w:eastAsia="zh-CN"/>
        </w:rPr>
        <w:t>，</w:t>
      </w:r>
      <w:r>
        <w:rPr>
          <w:lang w:eastAsia="zh-CN"/>
        </w:rPr>
        <w:t>检测</w:t>
      </w:r>
      <w:r>
        <w:rPr>
          <w:spacing w:val="2"/>
          <w:lang w:eastAsia="zh-CN"/>
        </w:rPr>
        <w:t>、</w:t>
      </w:r>
      <w:r>
        <w:rPr>
          <w:lang w:eastAsia="zh-CN"/>
        </w:rPr>
        <w:t>评定</w:t>
      </w:r>
      <w:r>
        <w:rPr>
          <w:spacing w:val="2"/>
          <w:lang w:eastAsia="zh-CN"/>
        </w:rPr>
        <w:t>里</w:t>
      </w:r>
      <w:r>
        <w:rPr>
          <w:lang w:eastAsia="zh-CN"/>
        </w:rPr>
        <w:t>程</w:t>
      </w:r>
      <w:r>
        <w:rPr>
          <w:rFonts w:ascii="宋体" w:hAnsi="宋体" w:eastAsia="宋体" w:cs="宋体"/>
          <w:spacing w:val="1"/>
          <w:lang w:eastAsia="zh-CN"/>
        </w:rPr>
        <w:t>12</w:t>
      </w:r>
      <w:r>
        <w:rPr>
          <w:rFonts w:ascii="宋体" w:hAnsi="宋体" w:eastAsia="宋体" w:cs="宋体"/>
          <w:spacing w:val="-2"/>
          <w:lang w:eastAsia="zh-CN"/>
        </w:rPr>
        <w:t>8</w:t>
      </w:r>
      <w:r>
        <w:rPr>
          <w:rFonts w:ascii="宋体" w:hAnsi="宋体" w:eastAsia="宋体" w:cs="宋体"/>
          <w:spacing w:val="1"/>
          <w:lang w:eastAsia="zh-CN"/>
        </w:rPr>
        <w:t>.3</w:t>
      </w:r>
      <w:r>
        <w:rPr>
          <w:rFonts w:ascii="宋体" w:hAnsi="宋体" w:eastAsia="宋体" w:cs="宋体"/>
          <w:spacing w:val="-2"/>
          <w:lang w:eastAsia="zh-CN"/>
        </w:rPr>
        <w:t>7</w:t>
      </w:r>
      <w:r>
        <w:rPr>
          <w:rFonts w:ascii="宋体" w:hAnsi="宋体" w:eastAsia="宋体" w:cs="宋体"/>
          <w:lang w:eastAsia="zh-CN"/>
        </w:rPr>
        <w:t>1</w:t>
      </w:r>
      <w:r>
        <w:rPr>
          <w:lang w:eastAsia="zh-CN"/>
        </w:rPr>
        <w:t>公</w:t>
      </w:r>
      <w:r>
        <w:rPr>
          <w:spacing w:val="2"/>
          <w:lang w:eastAsia="zh-CN"/>
        </w:rPr>
        <w:t>里</w:t>
      </w:r>
      <w:r>
        <w:rPr>
          <w:lang w:eastAsia="zh-CN"/>
        </w:rPr>
        <w:t>。</w:t>
      </w:r>
    </w:p>
    <w:p>
      <w:pPr>
        <w:rPr>
          <w:lang w:eastAsia="zh-CN"/>
        </w:rPr>
        <w:sectPr>
          <w:pgSz w:w="11906" w:h="16840"/>
          <w:pgMar w:top="1060" w:right="1020" w:bottom="1020" w:left="1300" w:header="805" w:footer="838" w:gutter="0"/>
          <w:cols w:space="720" w:num="1"/>
        </w:sectPr>
      </w:pPr>
    </w:p>
    <w:p>
      <w:pPr>
        <w:spacing w:before="17" w:line="280" w:lineRule="exact"/>
        <w:rPr>
          <w:sz w:val="28"/>
          <w:szCs w:val="28"/>
          <w:lang w:eastAsia="zh-CN"/>
        </w:rPr>
      </w:pPr>
    </w:p>
    <w:p>
      <w:pPr>
        <w:pStyle w:val="3"/>
        <w:spacing w:line="419" w:lineRule="exact"/>
        <w:ind w:left="2074"/>
        <w:rPr>
          <w:lang w:eastAsia="zh-CN"/>
        </w:rPr>
      </w:pPr>
      <w:r>
        <w:rPr>
          <w:lang w:eastAsia="zh-CN"/>
        </w:rPr>
        <w:t>济</w:t>
      </w:r>
      <w:r>
        <w:rPr>
          <w:spacing w:val="2"/>
          <w:lang w:eastAsia="zh-CN"/>
        </w:rPr>
        <w:t>南</w:t>
      </w:r>
      <w:r>
        <w:rPr>
          <w:lang w:eastAsia="zh-CN"/>
        </w:rPr>
        <w:t>市市</w:t>
      </w:r>
      <w:r>
        <w:rPr>
          <w:spacing w:val="2"/>
          <w:lang w:eastAsia="zh-CN"/>
        </w:rPr>
        <w:t>中</w:t>
      </w:r>
      <w:r>
        <w:rPr>
          <w:lang w:eastAsia="zh-CN"/>
        </w:rPr>
        <w:t>区农</w:t>
      </w:r>
      <w:r>
        <w:rPr>
          <w:spacing w:val="2"/>
          <w:lang w:eastAsia="zh-CN"/>
        </w:rPr>
        <w:t>村</w:t>
      </w:r>
      <w:r>
        <w:rPr>
          <w:lang w:eastAsia="zh-CN"/>
        </w:rPr>
        <w:t>公路</w:t>
      </w:r>
      <w:r>
        <w:rPr>
          <w:spacing w:val="2"/>
          <w:lang w:eastAsia="zh-CN"/>
        </w:rPr>
        <w:t>（</w:t>
      </w:r>
      <w:r>
        <w:rPr>
          <w:lang w:eastAsia="zh-CN"/>
        </w:rPr>
        <w:t>乡道</w:t>
      </w:r>
      <w:r>
        <w:rPr>
          <w:spacing w:val="2"/>
          <w:lang w:eastAsia="zh-CN"/>
        </w:rPr>
        <w:t>）</w:t>
      </w:r>
      <w:r>
        <w:rPr>
          <w:lang w:eastAsia="zh-CN"/>
        </w:rPr>
        <w:t>现状</w:t>
      </w:r>
      <w:r>
        <w:rPr>
          <w:spacing w:val="2"/>
          <w:lang w:eastAsia="zh-CN"/>
        </w:rPr>
        <w:t>调</w:t>
      </w:r>
      <w:r>
        <w:rPr>
          <w:lang w:eastAsia="zh-CN"/>
        </w:rPr>
        <w:t>查表</w:t>
      </w:r>
    </w:p>
    <w:p>
      <w:pPr>
        <w:spacing w:before="15" w:line="240" w:lineRule="exact"/>
        <w:rPr>
          <w:sz w:val="24"/>
          <w:szCs w:val="24"/>
          <w:lang w:eastAsia="zh-CN"/>
        </w:rPr>
      </w:pPr>
    </w:p>
    <w:tbl>
      <w:tblPr>
        <w:tblStyle w:val="6"/>
        <w:tblW w:w="0" w:type="auto"/>
        <w:tblInd w:w="298" w:type="dxa"/>
        <w:tblLayout w:type="fixed"/>
        <w:tblCellMar>
          <w:top w:w="0" w:type="dxa"/>
          <w:left w:w="0" w:type="dxa"/>
          <w:bottom w:w="0" w:type="dxa"/>
          <w:right w:w="0" w:type="dxa"/>
        </w:tblCellMar>
      </w:tblPr>
      <w:tblGrid>
        <w:gridCol w:w="1432"/>
        <w:gridCol w:w="1432"/>
        <w:gridCol w:w="3236"/>
        <w:gridCol w:w="1432"/>
        <w:gridCol w:w="1432"/>
      </w:tblGrid>
      <w:tr>
        <w:tblPrEx>
          <w:tblCellMar>
            <w:top w:w="0" w:type="dxa"/>
            <w:left w:w="0" w:type="dxa"/>
            <w:bottom w:w="0" w:type="dxa"/>
            <w:right w:w="0" w:type="dxa"/>
          </w:tblCellMar>
        </w:tblPrEx>
        <w:trPr>
          <w:trHeight w:val="590" w:hRule="exact"/>
        </w:trPr>
        <w:tc>
          <w:tcPr>
            <w:tcW w:w="1432" w:type="dxa"/>
            <w:tcBorders>
              <w:top w:val="single" w:color="000000" w:sz="12" w:space="0"/>
              <w:left w:val="single" w:color="000000" w:sz="12" w:space="0"/>
              <w:bottom w:val="single" w:color="000000" w:sz="6" w:space="0"/>
              <w:right w:val="single" w:color="000000" w:sz="6" w:space="0"/>
            </w:tcBorders>
          </w:tcPr>
          <w:p>
            <w:pPr>
              <w:pStyle w:val="10"/>
              <w:spacing w:before="77"/>
              <w:ind w:right="9"/>
              <w:jc w:val="center"/>
              <w:rPr>
                <w:rFonts w:ascii="仿宋" w:hAnsi="仿宋" w:eastAsia="仿宋" w:cs="仿宋"/>
                <w:sz w:val="21"/>
                <w:szCs w:val="21"/>
              </w:rPr>
            </w:pPr>
            <w:r>
              <w:rPr>
                <w:rFonts w:ascii="仿宋" w:hAnsi="仿宋" w:eastAsia="仿宋" w:cs="仿宋"/>
                <w:spacing w:val="-1"/>
                <w:sz w:val="21"/>
                <w:szCs w:val="21"/>
              </w:rPr>
              <w:t>序</w:t>
            </w:r>
            <w:r>
              <w:rPr>
                <w:rFonts w:ascii="仿宋" w:hAnsi="仿宋" w:eastAsia="仿宋" w:cs="仿宋"/>
                <w:sz w:val="21"/>
                <w:szCs w:val="21"/>
              </w:rPr>
              <w:t>号</w:t>
            </w:r>
          </w:p>
        </w:tc>
        <w:tc>
          <w:tcPr>
            <w:tcW w:w="1432" w:type="dxa"/>
            <w:tcBorders>
              <w:top w:val="single" w:color="000000" w:sz="12" w:space="0"/>
              <w:left w:val="single" w:color="000000" w:sz="6" w:space="0"/>
              <w:bottom w:val="single" w:color="000000" w:sz="6" w:space="0"/>
              <w:right w:val="single" w:color="000000" w:sz="6" w:space="0"/>
            </w:tcBorders>
          </w:tcPr>
          <w:p>
            <w:pPr>
              <w:pStyle w:val="10"/>
              <w:spacing w:before="77"/>
              <w:ind w:left="288"/>
              <w:rPr>
                <w:rFonts w:ascii="仿宋" w:hAnsi="仿宋" w:eastAsia="仿宋" w:cs="仿宋"/>
                <w:sz w:val="21"/>
                <w:szCs w:val="21"/>
              </w:rPr>
            </w:pPr>
            <w:r>
              <w:rPr>
                <w:rFonts w:ascii="仿宋" w:hAnsi="仿宋" w:eastAsia="仿宋" w:cs="仿宋"/>
                <w:spacing w:val="-1"/>
                <w:sz w:val="21"/>
                <w:szCs w:val="21"/>
              </w:rPr>
              <w:t>路</w:t>
            </w:r>
            <w:r>
              <w:rPr>
                <w:rFonts w:ascii="仿宋" w:hAnsi="仿宋" w:eastAsia="仿宋" w:cs="仿宋"/>
                <w:spacing w:val="2"/>
                <w:sz w:val="21"/>
                <w:szCs w:val="21"/>
              </w:rPr>
              <w:t>线</w:t>
            </w:r>
            <w:r>
              <w:rPr>
                <w:rFonts w:ascii="仿宋" w:hAnsi="仿宋" w:eastAsia="仿宋" w:cs="仿宋"/>
                <w:spacing w:val="-1"/>
                <w:sz w:val="21"/>
                <w:szCs w:val="21"/>
              </w:rPr>
              <w:t>编</w:t>
            </w:r>
            <w:r>
              <w:rPr>
                <w:rFonts w:ascii="仿宋" w:hAnsi="仿宋" w:eastAsia="仿宋" w:cs="仿宋"/>
                <w:sz w:val="21"/>
                <w:szCs w:val="21"/>
              </w:rPr>
              <w:t>号</w:t>
            </w:r>
          </w:p>
        </w:tc>
        <w:tc>
          <w:tcPr>
            <w:tcW w:w="3236" w:type="dxa"/>
            <w:tcBorders>
              <w:top w:val="single" w:color="000000" w:sz="12" w:space="0"/>
              <w:left w:val="single" w:color="000000" w:sz="6" w:space="0"/>
              <w:bottom w:val="single" w:color="000000" w:sz="6" w:space="0"/>
              <w:right w:val="single" w:color="000000" w:sz="6" w:space="0"/>
            </w:tcBorders>
          </w:tcPr>
          <w:p>
            <w:pPr>
              <w:pStyle w:val="10"/>
              <w:spacing w:before="77"/>
              <w:ind w:left="1065" w:right="1065"/>
              <w:jc w:val="center"/>
              <w:rPr>
                <w:rFonts w:ascii="仿宋" w:hAnsi="仿宋" w:eastAsia="仿宋" w:cs="仿宋"/>
                <w:sz w:val="21"/>
                <w:szCs w:val="21"/>
              </w:rPr>
            </w:pPr>
            <w:r>
              <w:rPr>
                <w:rFonts w:ascii="仿宋" w:hAnsi="仿宋" w:eastAsia="仿宋" w:cs="仿宋"/>
                <w:spacing w:val="-1"/>
                <w:sz w:val="21"/>
                <w:szCs w:val="21"/>
              </w:rPr>
              <w:t>道</w:t>
            </w:r>
            <w:r>
              <w:rPr>
                <w:rFonts w:ascii="仿宋" w:hAnsi="仿宋" w:eastAsia="仿宋" w:cs="仿宋"/>
                <w:spacing w:val="2"/>
                <w:sz w:val="21"/>
                <w:szCs w:val="21"/>
              </w:rPr>
              <w:t>路</w:t>
            </w:r>
            <w:r>
              <w:rPr>
                <w:rFonts w:ascii="仿宋" w:hAnsi="仿宋" w:eastAsia="仿宋" w:cs="仿宋"/>
                <w:spacing w:val="-1"/>
                <w:sz w:val="21"/>
                <w:szCs w:val="21"/>
              </w:rPr>
              <w:t>名</w:t>
            </w:r>
            <w:r>
              <w:rPr>
                <w:rFonts w:ascii="仿宋" w:hAnsi="仿宋" w:eastAsia="仿宋" w:cs="仿宋"/>
                <w:sz w:val="21"/>
                <w:szCs w:val="21"/>
              </w:rPr>
              <w:t>称</w:t>
            </w:r>
          </w:p>
        </w:tc>
        <w:tc>
          <w:tcPr>
            <w:tcW w:w="1432" w:type="dxa"/>
            <w:tcBorders>
              <w:top w:val="single" w:color="000000" w:sz="12" w:space="0"/>
              <w:left w:val="single" w:color="000000" w:sz="6" w:space="0"/>
              <w:bottom w:val="single" w:color="000000" w:sz="6" w:space="0"/>
              <w:right w:val="single" w:color="000000" w:sz="6" w:space="0"/>
            </w:tcBorders>
          </w:tcPr>
          <w:p>
            <w:pPr>
              <w:pStyle w:val="10"/>
              <w:spacing w:line="253" w:lineRule="exact"/>
              <w:ind w:right="2"/>
              <w:jc w:val="center"/>
              <w:rPr>
                <w:rFonts w:ascii="仿宋" w:hAnsi="仿宋" w:eastAsia="仿宋" w:cs="仿宋"/>
                <w:sz w:val="21"/>
                <w:szCs w:val="21"/>
              </w:rPr>
            </w:pPr>
            <w:r>
              <w:rPr>
                <w:rFonts w:ascii="仿宋" w:hAnsi="仿宋" w:eastAsia="仿宋" w:cs="仿宋"/>
                <w:spacing w:val="-1"/>
                <w:sz w:val="21"/>
                <w:szCs w:val="21"/>
              </w:rPr>
              <w:t>路</w:t>
            </w:r>
            <w:r>
              <w:rPr>
                <w:rFonts w:ascii="仿宋" w:hAnsi="仿宋" w:eastAsia="仿宋" w:cs="仿宋"/>
                <w:spacing w:val="2"/>
                <w:sz w:val="21"/>
                <w:szCs w:val="21"/>
              </w:rPr>
              <w:t>线</w:t>
            </w:r>
            <w:r>
              <w:rPr>
                <w:rFonts w:ascii="仿宋" w:hAnsi="仿宋" w:eastAsia="仿宋" w:cs="仿宋"/>
                <w:spacing w:val="-1"/>
                <w:sz w:val="21"/>
                <w:szCs w:val="21"/>
              </w:rPr>
              <w:t>长</w:t>
            </w:r>
            <w:r>
              <w:rPr>
                <w:rFonts w:ascii="仿宋" w:hAnsi="仿宋" w:eastAsia="仿宋" w:cs="仿宋"/>
                <w:sz w:val="21"/>
                <w:szCs w:val="21"/>
              </w:rPr>
              <w:t>度</w:t>
            </w:r>
          </w:p>
          <w:p>
            <w:pPr>
              <w:pStyle w:val="10"/>
              <w:spacing w:line="271" w:lineRule="exact"/>
              <w:jc w:val="center"/>
              <w:rPr>
                <w:rFonts w:ascii="仿宋" w:hAnsi="仿宋" w:eastAsia="仿宋" w:cs="仿宋"/>
                <w:sz w:val="21"/>
                <w:szCs w:val="21"/>
              </w:rPr>
            </w:pPr>
            <w:r>
              <w:rPr>
                <w:rFonts w:ascii="仿宋" w:hAnsi="仿宋" w:eastAsia="仿宋" w:cs="仿宋"/>
                <w:spacing w:val="-1"/>
                <w:sz w:val="21"/>
                <w:szCs w:val="21"/>
              </w:rPr>
              <w:t>（</w:t>
            </w:r>
            <w:r>
              <w:rPr>
                <w:rFonts w:ascii="仿宋" w:hAnsi="仿宋" w:eastAsia="仿宋" w:cs="仿宋"/>
                <w:spacing w:val="1"/>
                <w:sz w:val="21"/>
                <w:szCs w:val="21"/>
              </w:rPr>
              <w:t>km</w:t>
            </w:r>
            <w:r>
              <w:rPr>
                <w:rFonts w:ascii="仿宋" w:hAnsi="仿宋" w:eastAsia="仿宋" w:cs="仿宋"/>
                <w:sz w:val="21"/>
                <w:szCs w:val="21"/>
              </w:rPr>
              <w:t>）</w:t>
            </w:r>
          </w:p>
        </w:tc>
        <w:tc>
          <w:tcPr>
            <w:tcW w:w="1432" w:type="dxa"/>
            <w:tcBorders>
              <w:top w:val="single" w:color="000000" w:sz="12" w:space="0"/>
              <w:left w:val="single" w:color="000000" w:sz="6" w:space="0"/>
              <w:bottom w:val="single" w:color="000000" w:sz="6" w:space="0"/>
              <w:right w:val="single" w:color="000000" w:sz="12" w:space="0"/>
            </w:tcBorders>
          </w:tcPr>
          <w:p>
            <w:pPr>
              <w:pStyle w:val="10"/>
              <w:spacing w:before="77"/>
              <w:ind w:left="289"/>
              <w:rPr>
                <w:rFonts w:ascii="仿宋" w:hAnsi="仿宋" w:eastAsia="仿宋" w:cs="仿宋"/>
                <w:sz w:val="21"/>
                <w:szCs w:val="21"/>
              </w:rPr>
            </w:pPr>
            <w:r>
              <w:rPr>
                <w:rFonts w:ascii="仿宋" w:hAnsi="仿宋" w:eastAsia="仿宋" w:cs="仿宋"/>
                <w:spacing w:val="-1"/>
                <w:sz w:val="21"/>
                <w:szCs w:val="21"/>
              </w:rPr>
              <w:t>道</w:t>
            </w:r>
            <w:r>
              <w:rPr>
                <w:rFonts w:ascii="仿宋" w:hAnsi="仿宋" w:eastAsia="仿宋" w:cs="仿宋"/>
                <w:spacing w:val="2"/>
                <w:sz w:val="21"/>
                <w:szCs w:val="21"/>
              </w:rPr>
              <w:t>路</w:t>
            </w:r>
            <w:r>
              <w:rPr>
                <w:rFonts w:ascii="仿宋" w:hAnsi="仿宋" w:eastAsia="仿宋" w:cs="仿宋"/>
                <w:spacing w:val="-1"/>
                <w:sz w:val="21"/>
                <w:szCs w:val="21"/>
              </w:rPr>
              <w:t>等</w:t>
            </w:r>
            <w:r>
              <w:rPr>
                <w:rFonts w:ascii="仿宋" w:hAnsi="仿宋" w:eastAsia="仿宋" w:cs="仿宋"/>
                <w:sz w:val="21"/>
                <w:szCs w:val="21"/>
              </w:rPr>
              <w:t>级</w:t>
            </w:r>
          </w:p>
        </w:tc>
      </w:tr>
      <w:tr>
        <w:tblPrEx>
          <w:tblCellMar>
            <w:top w:w="0" w:type="dxa"/>
            <w:left w:w="0" w:type="dxa"/>
            <w:bottom w:w="0" w:type="dxa"/>
            <w:right w:w="0" w:type="dxa"/>
          </w:tblCellMar>
        </w:tblPrEx>
        <w:trPr>
          <w:trHeight w:val="582" w:hRule="exact"/>
        </w:trPr>
        <w:tc>
          <w:tcPr>
            <w:tcW w:w="1432" w:type="dxa"/>
            <w:tcBorders>
              <w:top w:val="single" w:color="000000" w:sz="6" w:space="0"/>
              <w:left w:val="single" w:color="000000" w:sz="12" w:space="0"/>
              <w:bottom w:val="single" w:color="000000" w:sz="6" w:space="0"/>
              <w:right w:val="single" w:color="000000" w:sz="6" w:space="0"/>
            </w:tcBorders>
          </w:tcPr>
          <w:p>
            <w:pPr>
              <w:pStyle w:val="10"/>
              <w:spacing w:before="78"/>
              <w:ind w:left="628" w:right="638"/>
              <w:jc w:val="center"/>
              <w:rPr>
                <w:rFonts w:ascii="仿宋" w:hAnsi="仿宋" w:eastAsia="仿宋" w:cs="仿宋"/>
                <w:sz w:val="21"/>
                <w:szCs w:val="21"/>
              </w:rPr>
            </w:pPr>
            <w:r>
              <w:rPr>
                <w:rFonts w:ascii="仿宋" w:hAnsi="仿宋" w:eastAsia="仿宋" w:cs="仿宋"/>
                <w:sz w:val="21"/>
                <w:szCs w:val="21"/>
              </w:rPr>
              <w:t>1</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8"/>
              <w:ind w:left="479" w:right="478"/>
              <w:jc w:val="center"/>
              <w:rPr>
                <w:rFonts w:ascii="仿宋" w:hAnsi="仿宋" w:eastAsia="仿宋" w:cs="仿宋"/>
                <w:sz w:val="21"/>
                <w:szCs w:val="21"/>
              </w:rPr>
            </w:pPr>
            <w:r>
              <w:rPr>
                <w:rFonts w:ascii="仿宋" w:hAnsi="仿宋" w:eastAsia="仿宋" w:cs="仿宋"/>
                <w:spacing w:val="1"/>
                <w:sz w:val="21"/>
                <w:szCs w:val="21"/>
              </w:rPr>
              <w:t>Y0</w:t>
            </w:r>
            <w:r>
              <w:rPr>
                <w:rFonts w:ascii="仿宋" w:hAnsi="仿宋" w:eastAsia="仿宋" w:cs="仿宋"/>
                <w:spacing w:val="-2"/>
                <w:sz w:val="21"/>
                <w:szCs w:val="21"/>
              </w:rPr>
              <w:t>1</w:t>
            </w:r>
            <w:r>
              <w:rPr>
                <w:rFonts w:ascii="仿宋" w:hAnsi="仿宋" w:eastAsia="仿宋" w:cs="仿宋"/>
                <w:sz w:val="21"/>
                <w:szCs w:val="21"/>
              </w:rPr>
              <w:t>9</w:t>
            </w:r>
          </w:p>
        </w:tc>
        <w:tc>
          <w:tcPr>
            <w:tcW w:w="3236" w:type="dxa"/>
            <w:tcBorders>
              <w:top w:val="single" w:color="000000" w:sz="6" w:space="0"/>
              <w:left w:val="single" w:color="000000" w:sz="6" w:space="0"/>
              <w:bottom w:val="single" w:color="000000" w:sz="6" w:space="0"/>
              <w:right w:val="single" w:color="000000" w:sz="6" w:space="0"/>
            </w:tcBorders>
          </w:tcPr>
          <w:p>
            <w:pPr>
              <w:pStyle w:val="10"/>
              <w:spacing w:before="78"/>
              <w:ind w:left="1115" w:right="1120"/>
              <w:jc w:val="center"/>
              <w:rPr>
                <w:rFonts w:ascii="仿宋" w:hAnsi="仿宋" w:eastAsia="仿宋" w:cs="仿宋"/>
                <w:sz w:val="21"/>
                <w:szCs w:val="21"/>
              </w:rPr>
            </w:pPr>
            <w:r>
              <w:rPr>
                <w:rFonts w:ascii="仿宋" w:hAnsi="仿宋" w:eastAsia="仿宋" w:cs="仿宋"/>
                <w:spacing w:val="-1"/>
                <w:sz w:val="21"/>
                <w:szCs w:val="21"/>
              </w:rPr>
              <w:t>矿</w:t>
            </w:r>
            <w:r>
              <w:rPr>
                <w:rFonts w:ascii="仿宋" w:hAnsi="仿宋" w:eastAsia="仿宋" w:cs="仿宋"/>
                <w:spacing w:val="2"/>
                <w:sz w:val="21"/>
                <w:szCs w:val="21"/>
              </w:rPr>
              <w:t>村</w:t>
            </w:r>
            <w:r>
              <w:rPr>
                <w:rFonts w:ascii="仿宋" w:hAnsi="仿宋" w:eastAsia="仿宋" w:cs="仿宋"/>
                <w:spacing w:val="1"/>
                <w:sz w:val="21"/>
                <w:szCs w:val="21"/>
              </w:rPr>
              <w:t>-</w:t>
            </w:r>
            <w:r>
              <w:rPr>
                <w:rFonts w:ascii="仿宋" w:hAnsi="仿宋" w:eastAsia="仿宋" w:cs="仿宋"/>
                <w:spacing w:val="-1"/>
                <w:sz w:val="21"/>
                <w:szCs w:val="21"/>
              </w:rPr>
              <w:t>佛</w:t>
            </w:r>
            <w:r>
              <w:rPr>
                <w:rFonts w:ascii="仿宋" w:hAnsi="仿宋" w:eastAsia="仿宋" w:cs="仿宋"/>
                <w:sz w:val="21"/>
                <w:szCs w:val="21"/>
              </w:rPr>
              <w:t>峪</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8"/>
              <w:ind w:left="479" w:right="478"/>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pacing w:val="-2"/>
                <w:sz w:val="21"/>
                <w:szCs w:val="21"/>
              </w:rPr>
              <w:t>0</w:t>
            </w:r>
            <w:r>
              <w:rPr>
                <w:rFonts w:ascii="仿宋" w:hAnsi="仿宋" w:eastAsia="仿宋" w:cs="仿宋"/>
                <w:sz w:val="21"/>
                <w:szCs w:val="21"/>
              </w:rPr>
              <w:t>5</w:t>
            </w:r>
          </w:p>
        </w:tc>
        <w:tc>
          <w:tcPr>
            <w:tcW w:w="1432" w:type="dxa"/>
            <w:tcBorders>
              <w:top w:val="single" w:color="000000" w:sz="6" w:space="0"/>
              <w:left w:val="single" w:color="000000" w:sz="6" w:space="0"/>
              <w:bottom w:val="single" w:color="000000" w:sz="6" w:space="0"/>
              <w:right w:val="single" w:color="000000" w:sz="12" w:space="0"/>
            </w:tcBorders>
          </w:tcPr>
          <w:p>
            <w:pPr>
              <w:pStyle w:val="10"/>
              <w:spacing w:before="78"/>
              <w:ind w:left="477" w:right="474"/>
              <w:jc w:val="center"/>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r>
      <w:tr>
        <w:tblPrEx>
          <w:tblCellMar>
            <w:top w:w="0" w:type="dxa"/>
            <w:left w:w="0" w:type="dxa"/>
            <w:bottom w:w="0" w:type="dxa"/>
            <w:right w:w="0" w:type="dxa"/>
          </w:tblCellMar>
        </w:tblPrEx>
        <w:trPr>
          <w:trHeight w:val="582" w:hRule="exact"/>
        </w:trPr>
        <w:tc>
          <w:tcPr>
            <w:tcW w:w="1432" w:type="dxa"/>
            <w:tcBorders>
              <w:top w:val="single" w:color="000000" w:sz="6" w:space="0"/>
              <w:left w:val="single" w:color="000000" w:sz="12" w:space="0"/>
              <w:bottom w:val="single" w:color="000000" w:sz="6" w:space="0"/>
              <w:right w:val="single" w:color="000000" w:sz="6" w:space="0"/>
            </w:tcBorders>
          </w:tcPr>
          <w:p>
            <w:pPr>
              <w:pStyle w:val="10"/>
              <w:spacing w:before="77"/>
              <w:ind w:left="628" w:right="638"/>
              <w:jc w:val="center"/>
              <w:rPr>
                <w:rFonts w:ascii="仿宋" w:hAnsi="仿宋" w:eastAsia="仿宋" w:cs="仿宋"/>
                <w:sz w:val="21"/>
                <w:szCs w:val="21"/>
              </w:rPr>
            </w:pPr>
            <w:r>
              <w:rPr>
                <w:rFonts w:ascii="仿宋" w:hAnsi="仿宋" w:eastAsia="仿宋" w:cs="仿宋"/>
                <w:sz w:val="21"/>
                <w:szCs w:val="21"/>
              </w:rPr>
              <w:t>2</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7"/>
              <w:ind w:left="479" w:right="478"/>
              <w:jc w:val="center"/>
              <w:rPr>
                <w:rFonts w:ascii="仿宋" w:hAnsi="仿宋" w:eastAsia="仿宋" w:cs="仿宋"/>
                <w:sz w:val="21"/>
                <w:szCs w:val="21"/>
              </w:rPr>
            </w:pPr>
            <w:r>
              <w:rPr>
                <w:rFonts w:ascii="仿宋" w:hAnsi="仿宋" w:eastAsia="仿宋" w:cs="仿宋"/>
                <w:spacing w:val="1"/>
                <w:sz w:val="21"/>
                <w:szCs w:val="21"/>
              </w:rPr>
              <w:t>Y0</w:t>
            </w:r>
            <w:r>
              <w:rPr>
                <w:rFonts w:ascii="仿宋" w:hAnsi="仿宋" w:eastAsia="仿宋" w:cs="仿宋"/>
                <w:spacing w:val="-2"/>
                <w:sz w:val="21"/>
                <w:szCs w:val="21"/>
              </w:rPr>
              <w:t>2</w:t>
            </w:r>
            <w:r>
              <w:rPr>
                <w:rFonts w:ascii="仿宋" w:hAnsi="仿宋" w:eastAsia="仿宋" w:cs="仿宋"/>
                <w:sz w:val="21"/>
                <w:szCs w:val="21"/>
              </w:rPr>
              <w:t>8</w:t>
            </w:r>
          </w:p>
        </w:tc>
        <w:tc>
          <w:tcPr>
            <w:tcW w:w="3236" w:type="dxa"/>
            <w:tcBorders>
              <w:top w:val="single" w:color="000000" w:sz="6" w:space="0"/>
              <w:left w:val="single" w:color="000000" w:sz="6" w:space="0"/>
              <w:bottom w:val="single" w:color="000000" w:sz="6" w:space="0"/>
              <w:right w:val="single" w:color="000000" w:sz="6" w:space="0"/>
            </w:tcBorders>
          </w:tcPr>
          <w:p>
            <w:pPr>
              <w:pStyle w:val="10"/>
              <w:spacing w:before="77"/>
              <w:ind w:left="1115" w:right="1120"/>
              <w:jc w:val="center"/>
              <w:rPr>
                <w:rFonts w:ascii="仿宋" w:hAnsi="仿宋" w:eastAsia="仿宋" w:cs="仿宋"/>
                <w:sz w:val="21"/>
                <w:szCs w:val="21"/>
              </w:rPr>
            </w:pPr>
            <w:r>
              <w:rPr>
                <w:rFonts w:ascii="仿宋" w:hAnsi="仿宋" w:eastAsia="仿宋" w:cs="仿宋"/>
                <w:spacing w:val="-1"/>
                <w:sz w:val="21"/>
                <w:szCs w:val="21"/>
              </w:rPr>
              <w:t>杜</w:t>
            </w:r>
            <w:r>
              <w:rPr>
                <w:rFonts w:ascii="仿宋" w:hAnsi="仿宋" w:eastAsia="仿宋" w:cs="仿宋"/>
                <w:spacing w:val="2"/>
                <w:sz w:val="21"/>
                <w:szCs w:val="21"/>
              </w:rPr>
              <w:t>庙</w:t>
            </w:r>
            <w:r>
              <w:rPr>
                <w:rFonts w:ascii="仿宋" w:hAnsi="仿宋" w:eastAsia="仿宋" w:cs="仿宋"/>
                <w:spacing w:val="1"/>
                <w:sz w:val="21"/>
                <w:szCs w:val="21"/>
              </w:rPr>
              <w:t>-</w:t>
            </w:r>
            <w:r>
              <w:rPr>
                <w:rFonts w:ascii="仿宋" w:hAnsi="仿宋" w:eastAsia="仿宋" w:cs="仿宋"/>
                <w:spacing w:val="-1"/>
                <w:sz w:val="21"/>
                <w:szCs w:val="21"/>
              </w:rPr>
              <w:t>丰</w:t>
            </w:r>
            <w:r>
              <w:rPr>
                <w:rFonts w:ascii="仿宋" w:hAnsi="仿宋" w:eastAsia="仿宋" w:cs="仿宋"/>
                <w:sz w:val="21"/>
                <w:szCs w:val="21"/>
              </w:rPr>
              <w:t>齐</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7"/>
              <w:ind w:left="530" w:right="531"/>
              <w:jc w:val="center"/>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7</w:t>
            </w:r>
          </w:p>
        </w:tc>
        <w:tc>
          <w:tcPr>
            <w:tcW w:w="1432" w:type="dxa"/>
            <w:tcBorders>
              <w:top w:val="single" w:color="000000" w:sz="6" w:space="0"/>
              <w:left w:val="single" w:color="000000" w:sz="6" w:space="0"/>
              <w:bottom w:val="single" w:color="000000" w:sz="6" w:space="0"/>
              <w:right w:val="single" w:color="000000" w:sz="12" w:space="0"/>
            </w:tcBorders>
          </w:tcPr>
          <w:p>
            <w:pPr>
              <w:pStyle w:val="10"/>
              <w:spacing w:before="77"/>
              <w:ind w:left="477" w:right="474"/>
              <w:jc w:val="center"/>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r>
      <w:tr>
        <w:tblPrEx>
          <w:tblCellMar>
            <w:top w:w="0" w:type="dxa"/>
            <w:left w:w="0" w:type="dxa"/>
            <w:bottom w:w="0" w:type="dxa"/>
            <w:right w:w="0" w:type="dxa"/>
          </w:tblCellMar>
        </w:tblPrEx>
        <w:trPr>
          <w:trHeight w:val="582" w:hRule="exact"/>
        </w:trPr>
        <w:tc>
          <w:tcPr>
            <w:tcW w:w="1432" w:type="dxa"/>
            <w:tcBorders>
              <w:top w:val="single" w:color="000000" w:sz="6" w:space="0"/>
              <w:left w:val="single" w:color="000000" w:sz="12" w:space="0"/>
              <w:bottom w:val="single" w:color="000000" w:sz="6" w:space="0"/>
              <w:right w:val="single" w:color="000000" w:sz="6" w:space="0"/>
            </w:tcBorders>
          </w:tcPr>
          <w:p>
            <w:pPr>
              <w:pStyle w:val="10"/>
              <w:spacing w:before="78"/>
              <w:ind w:left="628" w:right="638"/>
              <w:jc w:val="center"/>
              <w:rPr>
                <w:rFonts w:ascii="仿宋" w:hAnsi="仿宋" w:eastAsia="仿宋" w:cs="仿宋"/>
                <w:sz w:val="21"/>
                <w:szCs w:val="21"/>
              </w:rPr>
            </w:pPr>
            <w:r>
              <w:rPr>
                <w:rFonts w:ascii="仿宋" w:hAnsi="仿宋" w:eastAsia="仿宋" w:cs="仿宋"/>
                <w:sz w:val="21"/>
                <w:szCs w:val="21"/>
              </w:rPr>
              <w:t>3</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8"/>
              <w:ind w:left="479" w:right="478"/>
              <w:jc w:val="center"/>
              <w:rPr>
                <w:rFonts w:ascii="仿宋" w:hAnsi="仿宋" w:eastAsia="仿宋" w:cs="仿宋"/>
                <w:sz w:val="21"/>
                <w:szCs w:val="21"/>
              </w:rPr>
            </w:pPr>
            <w:r>
              <w:rPr>
                <w:rFonts w:ascii="仿宋" w:hAnsi="仿宋" w:eastAsia="仿宋" w:cs="仿宋"/>
                <w:spacing w:val="1"/>
                <w:sz w:val="21"/>
                <w:szCs w:val="21"/>
              </w:rPr>
              <w:t>Y0</w:t>
            </w:r>
            <w:r>
              <w:rPr>
                <w:rFonts w:ascii="仿宋" w:hAnsi="仿宋" w:eastAsia="仿宋" w:cs="仿宋"/>
                <w:spacing w:val="-2"/>
                <w:sz w:val="21"/>
                <w:szCs w:val="21"/>
              </w:rPr>
              <w:t>0</w:t>
            </w:r>
            <w:r>
              <w:rPr>
                <w:rFonts w:ascii="仿宋" w:hAnsi="仿宋" w:eastAsia="仿宋" w:cs="仿宋"/>
                <w:sz w:val="21"/>
                <w:szCs w:val="21"/>
              </w:rPr>
              <w:t>5</w:t>
            </w:r>
          </w:p>
        </w:tc>
        <w:tc>
          <w:tcPr>
            <w:tcW w:w="3236" w:type="dxa"/>
            <w:tcBorders>
              <w:top w:val="single" w:color="000000" w:sz="6" w:space="0"/>
              <w:left w:val="single" w:color="000000" w:sz="6" w:space="0"/>
              <w:bottom w:val="single" w:color="000000" w:sz="6" w:space="0"/>
              <w:right w:val="single" w:color="000000" w:sz="6" w:space="0"/>
            </w:tcBorders>
          </w:tcPr>
          <w:p>
            <w:pPr>
              <w:pStyle w:val="10"/>
              <w:spacing w:before="78"/>
              <w:ind w:left="1274" w:right="1277"/>
              <w:jc w:val="center"/>
              <w:rPr>
                <w:rFonts w:ascii="仿宋" w:hAnsi="仿宋" w:eastAsia="仿宋" w:cs="仿宋"/>
                <w:sz w:val="21"/>
                <w:szCs w:val="21"/>
              </w:rPr>
            </w:pPr>
            <w:r>
              <w:rPr>
                <w:rFonts w:ascii="仿宋" w:hAnsi="仿宋" w:eastAsia="仿宋" w:cs="仿宋"/>
                <w:spacing w:val="-1"/>
                <w:sz w:val="21"/>
                <w:szCs w:val="21"/>
              </w:rPr>
              <w:t>岳</w:t>
            </w:r>
            <w:r>
              <w:rPr>
                <w:rFonts w:ascii="仿宋" w:hAnsi="仿宋" w:eastAsia="仿宋" w:cs="仿宋"/>
                <w:spacing w:val="2"/>
                <w:sz w:val="21"/>
                <w:szCs w:val="21"/>
              </w:rPr>
              <w:t>邵</w:t>
            </w:r>
            <w:r>
              <w:rPr>
                <w:rFonts w:ascii="仿宋" w:hAnsi="仿宋" w:eastAsia="仿宋" w:cs="仿宋"/>
                <w:sz w:val="21"/>
                <w:szCs w:val="21"/>
              </w:rPr>
              <w:t>路</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8"/>
              <w:ind w:left="479" w:right="478"/>
              <w:jc w:val="center"/>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pacing w:val="-2"/>
                <w:sz w:val="21"/>
                <w:szCs w:val="21"/>
              </w:rPr>
              <w:t>8</w:t>
            </w:r>
            <w:r>
              <w:rPr>
                <w:rFonts w:ascii="仿宋" w:hAnsi="仿宋" w:eastAsia="仿宋" w:cs="仿宋"/>
                <w:sz w:val="21"/>
                <w:szCs w:val="21"/>
              </w:rPr>
              <w:t>5</w:t>
            </w:r>
          </w:p>
        </w:tc>
        <w:tc>
          <w:tcPr>
            <w:tcW w:w="1432" w:type="dxa"/>
            <w:tcBorders>
              <w:top w:val="single" w:color="000000" w:sz="6" w:space="0"/>
              <w:left w:val="single" w:color="000000" w:sz="6" w:space="0"/>
              <w:bottom w:val="single" w:color="000000" w:sz="6" w:space="0"/>
              <w:right w:val="single" w:color="000000" w:sz="12" w:space="0"/>
            </w:tcBorders>
          </w:tcPr>
          <w:p>
            <w:pPr>
              <w:pStyle w:val="10"/>
              <w:spacing w:before="78"/>
              <w:ind w:left="477" w:right="474"/>
              <w:jc w:val="center"/>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r>
      <w:tr>
        <w:tblPrEx>
          <w:tblCellMar>
            <w:top w:w="0" w:type="dxa"/>
            <w:left w:w="0" w:type="dxa"/>
            <w:bottom w:w="0" w:type="dxa"/>
            <w:right w:w="0" w:type="dxa"/>
          </w:tblCellMar>
        </w:tblPrEx>
        <w:trPr>
          <w:trHeight w:val="582" w:hRule="exact"/>
        </w:trPr>
        <w:tc>
          <w:tcPr>
            <w:tcW w:w="1432" w:type="dxa"/>
            <w:tcBorders>
              <w:top w:val="single" w:color="000000" w:sz="6" w:space="0"/>
              <w:left w:val="single" w:color="000000" w:sz="12" w:space="0"/>
              <w:bottom w:val="single" w:color="000000" w:sz="6" w:space="0"/>
              <w:right w:val="single" w:color="000000" w:sz="6" w:space="0"/>
            </w:tcBorders>
          </w:tcPr>
          <w:p>
            <w:pPr>
              <w:pStyle w:val="10"/>
              <w:spacing w:before="77"/>
              <w:ind w:left="628" w:right="638"/>
              <w:jc w:val="center"/>
              <w:rPr>
                <w:rFonts w:ascii="仿宋" w:hAnsi="仿宋" w:eastAsia="仿宋" w:cs="仿宋"/>
                <w:sz w:val="21"/>
                <w:szCs w:val="21"/>
              </w:rPr>
            </w:pPr>
            <w:r>
              <w:rPr>
                <w:rFonts w:ascii="仿宋" w:hAnsi="仿宋" w:eastAsia="仿宋" w:cs="仿宋"/>
                <w:sz w:val="21"/>
                <w:szCs w:val="21"/>
              </w:rPr>
              <w:t>4</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7"/>
              <w:ind w:left="479" w:right="478"/>
              <w:jc w:val="center"/>
              <w:rPr>
                <w:rFonts w:ascii="仿宋" w:hAnsi="仿宋" w:eastAsia="仿宋" w:cs="仿宋"/>
                <w:sz w:val="21"/>
                <w:szCs w:val="21"/>
              </w:rPr>
            </w:pPr>
            <w:r>
              <w:rPr>
                <w:rFonts w:ascii="仿宋" w:hAnsi="仿宋" w:eastAsia="仿宋" w:cs="仿宋"/>
                <w:spacing w:val="1"/>
                <w:sz w:val="21"/>
                <w:szCs w:val="21"/>
              </w:rPr>
              <w:t>Y0</w:t>
            </w:r>
            <w:r>
              <w:rPr>
                <w:rFonts w:ascii="仿宋" w:hAnsi="仿宋" w:eastAsia="仿宋" w:cs="仿宋"/>
                <w:spacing w:val="-2"/>
                <w:sz w:val="21"/>
                <w:szCs w:val="21"/>
              </w:rPr>
              <w:t>0</w:t>
            </w:r>
            <w:r>
              <w:rPr>
                <w:rFonts w:ascii="仿宋" w:hAnsi="仿宋" w:eastAsia="仿宋" w:cs="仿宋"/>
                <w:sz w:val="21"/>
                <w:szCs w:val="21"/>
              </w:rPr>
              <w:t>4</w:t>
            </w:r>
          </w:p>
        </w:tc>
        <w:tc>
          <w:tcPr>
            <w:tcW w:w="3236" w:type="dxa"/>
            <w:tcBorders>
              <w:top w:val="single" w:color="000000" w:sz="6" w:space="0"/>
              <w:left w:val="single" w:color="000000" w:sz="6" w:space="0"/>
              <w:bottom w:val="single" w:color="000000" w:sz="6" w:space="0"/>
              <w:right w:val="single" w:color="000000" w:sz="6" w:space="0"/>
            </w:tcBorders>
          </w:tcPr>
          <w:p>
            <w:pPr>
              <w:pStyle w:val="10"/>
              <w:spacing w:before="77"/>
              <w:ind w:left="1274" w:right="1277"/>
              <w:jc w:val="center"/>
              <w:rPr>
                <w:rFonts w:ascii="仿宋" w:hAnsi="仿宋" w:eastAsia="仿宋" w:cs="仿宋"/>
                <w:sz w:val="21"/>
                <w:szCs w:val="21"/>
              </w:rPr>
            </w:pPr>
            <w:r>
              <w:rPr>
                <w:rFonts w:ascii="仿宋" w:hAnsi="仿宋" w:eastAsia="仿宋" w:cs="仿宋"/>
                <w:spacing w:val="-1"/>
                <w:sz w:val="21"/>
                <w:szCs w:val="21"/>
              </w:rPr>
              <w:t>党</w:t>
            </w:r>
            <w:r>
              <w:rPr>
                <w:rFonts w:ascii="仿宋" w:hAnsi="仿宋" w:eastAsia="仿宋" w:cs="仿宋"/>
                <w:spacing w:val="2"/>
                <w:sz w:val="21"/>
                <w:szCs w:val="21"/>
              </w:rPr>
              <w:t>寨</w:t>
            </w:r>
            <w:r>
              <w:rPr>
                <w:rFonts w:ascii="仿宋" w:hAnsi="仿宋" w:eastAsia="仿宋" w:cs="仿宋"/>
                <w:sz w:val="21"/>
                <w:szCs w:val="21"/>
              </w:rPr>
              <w:t>路</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7"/>
              <w:ind w:left="394"/>
              <w:rPr>
                <w:rFonts w:ascii="仿宋" w:hAnsi="仿宋" w:eastAsia="仿宋" w:cs="仿宋"/>
                <w:sz w:val="21"/>
                <w:szCs w:val="21"/>
              </w:rPr>
            </w:pPr>
            <w:r>
              <w:rPr>
                <w:rFonts w:ascii="仿宋" w:hAnsi="仿宋" w:eastAsia="仿宋" w:cs="仿宋"/>
                <w:spacing w:val="1"/>
                <w:sz w:val="21"/>
                <w:szCs w:val="21"/>
              </w:rPr>
              <w:t>12.</w:t>
            </w:r>
            <w:r>
              <w:rPr>
                <w:rFonts w:ascii="仿宋" w:hAnsi="仿宋" w:eastAsia="仿宋" w:cs="仿宋"/>
                <w:spacing w:val="-2"/>
                <w:sz w:val="21"/>
                <w:szCs w:val="21"/>
              </w:rPr>
              <w:t>8</w:t>
            </w:r>
            <w:r>
              <w:rPr>
                <w:rFonts w:ascii="仿宋" w:hAnsi="仿宋" w:eastAsia="仿宋" w:cs="仿宋"/>
                <w:spacing w:val="1"/>
                <w:sz w:val="21"/>
                <w:szCs w:val="21"/>
              </w:rPr>
              <w:t>2</w:t>
            </w:r>
            <w:r>
              <w:rPr>
                <w:rFonts w:ascii="仿宋" w:hAnsi="仿宋" w:eastAsia="仿宋" w:cs="仿宋"/>
                <w:sz w:val="21"/>
                <w:szCs w:val="21"/>
              </w:rPr>
              <w:t>8</w:t>
            </w:r>
          </w:p>
        </w:tc>
        <w:tc>
          <w:tcPr>
            <w:tcW w:w="1432" w:type="dxa"/>
            <w:tcBorders>
              <w:top w:val="single" w:color="000000" w:sz="6" w:space="0"/>
              <w:left w:val="single" w:color="000000" w:sz="6" w:space="0"/>
              <w:bottom w:val="single" w:color="000000" w:sz="6" w:space="0"/>
              <w:right w:val="single" w:color="000000" w:sz="12" w:space="0"/>
            </w:tcBorders>
          </w:tcPr>
          <w:p>
            <w:pPr>
              <w:pStyle w:val="10"/>
              <w:spacing w:before="77"/>
              <w:ind w:left="477" w:right="474"/>
              <w:jc w:val="center"/>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r>
      <w:tr>
        <w:tblPrEx>
          <w:tblCellMar>
            <w:top w:w="0" w:type="dxa"/>
            <w:left w:w="0" w:type="dxa"/>
            <w:bottom w:w="0" w:type="dxa"/>
            <w:right w:w="0" w:type="dxa"/>
          </w:tblCellMar>
        </w:tblPrEx>
        <w:trPr>
          <w:trHeight w:val="582" w:hRule="exact"/>
        </w:trPr>
        <w:tc>
          <w:tcPr>
            <w:tcW w:w="1432" w:type="dxa"/>
            <w:tcBorders>
              <w:top w:val="single" w:color="000000" w:sz="6" w:space="0"/>
              <w:left w:val="single" w:color="000000" w:sz="12" w:space="0"/>
              <w:bottom w:val="single" w:color="000000" w:sz="6" w:space="0"/>
              <w:right w:val="single" w:color="000000" w:sz="6" w:space="0"/>
            </w:tcBorders>
          </w:tcPr>
          <w:p>
            <w:pPr>
              <w:pStyle w:val="10"/>
              <w:spacing w:before="78"/>
              <w:ind w:left="628" w:right="638"/>
              <w:jc w:val="center"/>
              <w:rPr>
                <w:rFonts w:ascii="仿宋" w:hAnsi="仿宋" w:eastAsia="仿宋" w:cs="仿宋"/>
                <w:sz w:val="21"/>
                <w:szCs w:val="21"/>
              </w:rPr>
            </w:pPr>
            <w:r>
              <w:rPr>
                <w:rFonts w:ascii="仿宋" w:hAnsi="仿宋" w:eastAsia="仿宋" w:cs="仿宋"/>
                <w:sz w:val="21"/>
                <w:szCs w:val="21"/>
              </w:rPr>
              <w:t>5</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8"/>
              <w:ind w:left="444"/>
              <w:rPr>
                <w:rFonts w:ascii="仿宋" w:hAnsi="仿宋" w:eastAsia="仿宋" w:cs="仿宋"/>
                <w:sz w:val="21"/>
                <w:szCs w:val="21"/>
              </w:rPr>
            </w:pPr>
            <w:r>
              <w:rPr>
                <w:rFonts w:ascii="仿宋" w:hAnsi="仿宋" w:eastAsia="仿宋" w:cs="仿宋"/>
                <w:spacing w:val="1"/>
                <w:sz w:val="21"/>
                <w:szCs w:val="21"/>
              </w:rPr>
              <w:t>YG1</w:t>
            </w:r>
            <w:r>
              <w:rPr>
                <w:rFonts w:ascii="仿宋" w:hAnsi="仿宋" w:eastAsia="仿宋" w:cs="仿宋"/>
                <w:spacing w:val="-2"/>
                <w:sz w:val="21"/>
                <w:szCs w:val="21"/>
              </w:rPr>
              <w:t>1</w:t>
            </w:r>
            <w:r>
              <w:rPr>
                <w:rFonts w:ascii="仿宋" w:hAnsi="仿宋" w:eastAsia="仿宋" w:cs="仿宋"/>
                <w:sz w:val="21"/>
                <w:szCs w:val="21"/>
              </w:rPr>
              <w:t>3</w:t>
            </w:r>
          </w:p>
        </w:tc>
        <w:tc>
          <w:tcPr>
            <w:tcW w:w="3236" w:type="dxa"/>
            <w:tcBorders>
              <w:top w:val="single" w:color="000000" w:sz="6" w:space="0"/>
              <w:left w:val="single" w:color="000000" w:sz="6" w:space="0"/>
              <w:bottom w:val="single" w:color="000000" w:sz="6" w:space="0"/>
              <w:right w:val="single" w:color="000000" w:sz="6" w:space="0"/>
            </w:tcBorders>
          </w:tcPr>
          <w:p>
            <w:pPr>
              <w:pStyle w:val="10"/>
              <w:spacing w:before="78"/>
              <w:ind w:left="1065" w:right="1065"/>
              <w:jc w:val="center"/>
              <w:rPr>
                <w:rFonts w:ascii="仿宋" w:hAnsi="仿宋" w:eastAsia="仿宋" w:cs="仿宋"/>
                <w:sz w:val="21"/>
                <w:szCs w:val="21"/>
              </w:rPr>
            </w:pPr>
            <w:r>
              <w:rPr>
                <w:rFonts w:ascii="仿宋" w:hAnsi="仿宋" w:eastAsia="仿宋" w:cs="仿宋"/>
                <w:spacing w:val="-1"/>
                <w:sz w:val="21"/>
                <w:szCs w:val="21"/>
              </w:rPr>
              <w:t>丰</w:t>
            </w:r>
            <w:r>
              <w:rPr>
                <w:rFonts w:ascii="仿宋" w:hAnsi="仿宋" w:eastAsia="仿宋" w:cs="仿宋"/>
                <w:spacing w:val="2"/>
                <w:sz w:val="21"/>
                <w:szCs w:val="21"/>
              </w:rPr>
              <w:t>齐</w:t>
            </w:r>
            <w:r>
              <w:rPr>
                <w:rFonts w:ascii="仿宋" w:hAnsi="仿宋" w:eastAsia="仿宋" w:cs="仿宋"/>
                <w:spacing w:val="-1"/>
                <w:sz w:val="21"/>
                <w:szCs w:val="21"/>
              </w:rPr>
              <w:t>通</w:t>
            </w:r>
            <w:r>
              <w:rPr>
                <w:rFonts w:ascii="仿宋" w:hAnsi="仿宋" w:eastAsia="仿宋" w:cs="仿宋"/>
                <w:spacing w:val="2"/>
                <w:sz w:val="21"/>
                <w:szCs w:val="21"/>
              </w:rPr>
              <w:t>村</w:t>
            </w:r>
            <w:r>
              <w:rPr>
                <w:rFonts w:ascii="仿宋" w:hAnsi="仿宋" w:eastAsia="仿宋" w:cs="仿宋"/>
                <w:sz w:val="21"/>
                <w:szCs w:val="21"/>
              </w:rPr>
              <w:t>路</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8"/>
              <w:ind w:left="479" w:right="478"/>
              <w:jc w:val="center"/>
              <w:rPr>
                <w:rFonts w:ascii="仿宋" w:hAnsi="仿宋" w:eastAsia="仿宋" w:cs="仿宋"/>
                <w:sz w:val="21"/>
                <w:szCs w:val="21"/>
              </w:rPr>
            </w:pPr>
            <w:r>
              <w:rPr>
                <w:rFonts w:ascii="仿宋" w:hAnsi="仿宋" w:eastAsia="仿宋" w:cs="仿宋"/>
                <w:spacing w:val="1"/>
                <w:sz w:val="21"/>
                <w:szCs w:val="21"/>
              </w:rPr>
              <w:t>0.</w:t>
            </w:r>
            <w:r>
              <w:rPr>
                <w:rFonts w:ascii="仿宋" w:hAnsi="仿宋" w:eastAsia="仿宋" w:cs="仿宋"/>
                <w:spacing w:val="-2"/>
                <w:sz w:val="21"/>
                <w:szCs w:val="21"/>
              </w:rPr>
              <w:t>9</w:t>
            </w:r>
            <w:r>
              <w:rPr>
                <w:rFonts w:ascii="仿宋" w:hAnsi="仿宋" w:eastAsia="仿宋" w:cs="仿宋"/>
                <w:sz w:val="21"/>
                <w:szCs w:val="21"/>
              </w:rPr>
              <w:t>2</w:t>
            </w:r>
          </w:p>
        </w:tc>
        <w:tc>
          <w:tcPr>
            <w:tcW w:w="1432" w:type="dxa"/>
            <w:tcBorders>
              <w:top w:val="single" w:color="000000" w:sz="6" w:space="0"/>
              <w:left w:val="single" w:color="000000" w:sz="6" w:space="0"/>
              <w:bottom w:val="single" w:color="000000" w:sz="6" w:space="0"/>
              <w:right w:val="single" w:color="000000" w:sz="12" w:space="0"/>
            </w:tcBorders>
          </w:tcPr>
          <w:p>
            <w:pPr>
              <w:pStyle w:val="10"/>
              <w:spacing w:before="78"/>
              <w:ind w:left="477" w:right="474"/>
              <w:jc w:val="center"/>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r>
      <w:tr>
        <w:tblPrEx>
          <w:tblCellMar>
            <w:top w:w="0" w:type="dxa"/>
            <w:left w:w="0" w:type="dxa"/>
            <w:bottom w:w="0" w:type="dxa"/>
            <w:right w:w="0" w:type="dxa"/>
          </w:tblCellMar>
        </w:tblPrEx>
        <w:trPr>
          <w:trHeight w:val="582" w:hRule="exact"/>
        </w:trPr>
        <w:tc>
          <w:tcPr>
            <w:tcW w:w="1432" w:type="dxa"/>
            <w:tcBorders>
              <w:top w:val="single" w:color="000000" w:sz="6" w:space="0"/>
              <w:left w:val="single" w:color="000000" w:sz="12" w:space="0"/>
              <w:bottom w:val="single" w:color="000000" w:sz="6" w:space="0"/>
              <w:right w:val="single" w:color="000000" w:sz="6" w:space="0"/>
            </w:tcBorders>
          </w:tcPr>
          <w:p>
            <w:pPr>
              <w:pStyle w:val="10"/>
              <w:spacing w:before="77"/>
              <w:ind w:left="628" w:right="638"/>
              <w:jc w:val="center"/>
              <w:rPr>
                <w:rFonts w:ascii="仿宋" w:hAnsi="仿宋" w:eastAsia="仿宋" w:cs="仿宋"/>
                <w:sz w:val="21"/>
                <w:szCs w:val="21"/>
              </w:rPr>
            </w:pPr>
            <w:r>
              <w:rPr>
                <w:rFonts w:ascii="仿宋" w:hAnsi="仿宋" w:eastAsia="仿宋" w:cs="仿宋"/>
                <w:sz w:val="21"/>
                <w:szCs w:val="21"/>
              </w:rPr>
              <w:t>6</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7"/>
              <w:ind w:left="479" w:right="478"/>
              <w:jc w:val="center"/>
              <w:rPr>
                <w:rFonts w:ascii="仿宋" w:hAnsi="仿宋" w:eastAsia="仿宋" w:cs="仿宋"/>
                <w:sz w:val="21"/>
                <w:szCs w:val="21"/>
              </w:rPr>
            </w:pPr>
            <w:r>
              <w:rPr>
                <w:rFonts w:ascii="仿宋" w:hAnsi="仿宋" w:eastAsia="仿宋" w:cs="仿宋"/>
                <w:spacing w:val="1"/>
                <w:sz w:val="21"/>
                <w:szCs w:val="21"/>
              </w:rPr>
              <w:t>Y0</w:t>
            </w:r>
            <w:r>
              <w:rPr>
                <w:rFonts w:ascii="仿宋" w:hAnsi="仿宋" w:eastAsia="仿宋" w:cs="仿宋"/>
                <w:spacing w:val="-2"/>
                <w:sz w:val="21"/>
                <w:szCs w:val="21"/>
              </w:rPr>
              <w:t>2</w:t>
            </w:r>
            <w:r>
              <w:rPr>
                <w:rFonts w:ascii="仿宋" w:hAnsi="仿宋" w:eastAsia="仿宋" w:cs="仿宋"/>
                <w:sz w:val="21"/>
                <w:szCs w:val="21"/>
              </w:rPr>
              <w:t>9</w:t>
            </w:r>
          </w:p>
        </w:tc>
        <w:tc>
          <w:tcPr>
            <w:tcW w:w="3236" w:type="dxa"/>
            <w:tcBorders>
              <w:top w:val="single" w:color="000000" w:sz="6" w:space="0"/>
              <w:left w:val="single" w:color="000000" w:sz="6" w:space="0"/>
              <w:bottom w:val="single" w:color="000000" w:sz="6" w:space="0"/>
              <w:right w:val="single" w:color="000000" w:sz="6" w:space="0"/>
            </w:tcBorders>
          </w:tcPr>
          <w:p>
            <w:pPr>
              <w:pStyle w:val="10"/>
              <w:spacing w:before="77"/>
              <w:ind w:left="1115" w:right="1120"/>
              <w:jc w:val="center"/>
              <w:rPr>
                <w:rFonts w:ascii="仿宋" w:hAnsi="仿宋" w:eastAsia="仿宋" w:cs="仿宋"/>
                <w:sz w:val="21"/>
                <w:szCs w:val="21"/>
              </w:rPr>
            </w:pPr>
            <w:r>
              <w:rPr>
                <w:rFonts w:ascii="仿宋" w:hAnsi="仿宋" w:eastAsia="仿宋" w:cs="仿宋"/>
                <w:spacing w:val="-1"/>
                <w:sz w:val="21"/>
                <w:szCs w:val="21"/>
              </w:rPr>
              <w:t>丰</w:t>
            </w:r>
            <w:r>
              <w:rPr>
                <w:rFonts w:ascii="仿宋" w:hAnsi="仿宋" w:eastAsia="仿宋" w:cs="仿宋"/>
                <w:spacing w:val="2"/>
                <w:sz w:val="21"/>
                <w:szCs w:val="21"/>
              </w:rPr>
              <w:t>齐</w:t>
            </w:r>
            <w:r>
              <w:rPr>
                <w:rFonts w:ascii="仿宋" w:hAnsi="仿宋" w:eastAsia="仿宋" w:cs="仿宋"/>
                <w:spacing w:val="1"/>
                <w:sz w:val="21"/>
                <w:szCs w:val="21"/>
              </w:rPr>
              <w:t>-</w:t>
            </w:r>
            <w:r>
              <w:rPr>
                <w:rFonts w:ascii="仿宋" w:hAnsi="仿宋" w:eastAsia="仿宋" w:cs="仿宋"/>
                <w:spacing w:val="-1"/>
                <w:sz w:val="21"/>
                <w:szCs w:val="21"/>
              </w:rPr>
              <w:t>杜</w:t>
            </w:r>
            <w:r>
              <w:rPr>
                <w:rFonts w:ascii="仿宋" w:hAnsi="仿宋" w:eastAsia="仿宋" w:cs="仿宋"/>
                <w:sz w:val="21"/>
                <w:szCs w:val="21"/>
              </w:rPr>
              <w:t>庙</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7"/>
              <w:ind w:left="479" w:right="478"/>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pacing w:val="-2"/>
                <w:sz w:val="21"/>
                <w:szCs w:val="21"/>
              </w:rPr>
              <w:t>0</w:t>
            </w:r>
            <w:r>
              <w:rPr>
                <w:rFonts w:ascii="仿宋" w:hAnsi="仿宋" w:eastAsia="仿宋" w:cs="仿宋"/>
                <w:sz w:val="21"/>
                <w:szCs w:val="21"/>
              </w:rPr>
              <w:t>2</w:t>
            </w:r>
          </w:p>
        </w:tc>
        <w:tc>
          <w:tcPr>
            <w:tcW w:w="1432" w:type="dxa"/>
            <w:tcBorders>
              <w:top w:val="single" w:color="000000" w:sz="6" w:space="0"/>
              <w:left w:val="single" w:color="000000" w:sz="6" w:space="0"/>
              <w:bottom w:val="single" w:color="000000" w:sz="6" w:space="0"/>
              <w:right w:val="single" w:color="000000" w:sz="12" w:space="0"/>
            </w:tcBorders>
          </w:tcPr>
          <w:p>
            <w:pPr>
              <w:pStyle w:val="10"/>
              <w:spacing w:before="77"/>
              <w:ind w:left="477" w:right="474"/>
              <w:jc w:val="center"/>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r>
      <w:tr>
        <w:tblPrEx>
          <w:tblCellMar>
            <w:top w:w="0" w:type="dxa"/>
            <w:left w:w="0" w:type="dxa"/>
            <w:bottom w:w="0" w:type="dxa"/>
            <w:right w:w="0" w:type="dxa"/>
          </w:tblCellMar>
        </w:tblPrEx>
        <w:trPr>
          <w:trHeight w:val="582" w:hRule="exact"/>
        </w:trPr>
        <w:tc>
          <w:tcPr>
            <w:tcW w:w="1432" w:type="dxa"/>
            <w:tcBorders>
              <w:top w:val="single" w:color="000000" w:sz="6" w:space="0"/>
              <w:left w:val="single" w:color="000000" w:sz="12" w:space="0"/>
              <w:bottom w:val="single" w:color="000000" w:sz="6" w:space="0"/>
              <w:right w:val="single" w:color="000000" w:sz="6" w:space="0"/>
            </w:tcBorders>
          </w:tcPr>
          <w:p>
            <w:pPr>
              <w:pStyle w:val="10"/>
              <w:spacing w:before="78"/>
              <w:ind w:left="628" w:right="638"/>
              <w:jc w:val="center"/>
              <w:rPr>
                <w:rFonts w:ascii="仿宋" w:hAnsi="仿宋" w:eastAsia="仿宋" w:cs="仿宋"/>
                <w:sz w:val="21"/>
                <w:szCs w:val="21"/>
              </w:rPr>
            </w:pPr>
            <w:r>
              <w:rPr>
                <w:rFonts w:ascii="仿宋" w:hAnsi="仿宋" w:eastAsia="仿宋" w:cs="仿宋"/>
                <w:sz w:val="21"/>
                <w:szCs w:val="21"/>
              </w:rPr>
              <w:t>7</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8"/>
              <w:ind w:left="479" w:right="478"/>
              <w:jc w:val="center"/>
              <w:rPr>
                <w:rFonts w:ascii="仿宋" w:hAnsi="仿宋" w:eastAsia="仿宋" w:cs="仿宋"/>
                <w:sz w:val="21"/>
                <w:szCs w:val="21"/>
              </w:rPr>
            </w:pPr>
            <w:r>
              <w:rPr>
                <w:rFonts w:ascii="仿宋" w:hAnsi="仿宋" w:eastAsia="仿宋" w:cs="仿宋"/>
                <w:spacing w:val="1"/>
                <w:sz w:val="21"/>
                <w:szCs w:val="21"/>
              </w:rPr>
              <w:t>Y0</w:t>
            </w:r>
            <w:r>
              <w:rPr>
                <w:rFonts w:ascii="仿宋" w:hAnsi="仿宋" w:eastAsia="仿宋" w:cs="仿宋"/>
                <w:spacing w:val="-2"/>
                <w:sz w:val="21"/>
                <w:szCs w:val="21"/>
              </w:rPr>
              <w:t>2</w:t>
            </w:r>
            <w:r>
              <w:rPr>
                <w:rFonts w:ascii="仿宋" w:hAnsi="仿宋" w:eastAsia="仿宋" w:cs="仿宋"/>
                <w:sz w:val="21"/>
                <w:szCs w:val="21"/>
              </w:rPr>
              <w:t>6</w:t>
            </w:r>
          </w:p>
        </w:tc>
        <w:tc>
          <w:tcPr>
            <w:tcW w:w="3236" w:type="dxa"/>
            <w:tcBorders>
              <w:top w:val="single" w:color="000000" w:sz="6" w:space="0"/>
              <w:left w:val="single" w:color="000000" w:sz="6" w:space="0"/>
              <w:bottom w:val="single" w:color="000000" w:sz="6" w:space="0"/>
              <w:right w:val="single" w:color="000000" w:sz="6" w:space="0"/>
            </w:tcBorders>
          </w:tcPr>
          <w:p>
            <w:pPr>
              <w:pStyle w:val="10"/>
              <w:spacing w:before="78"/>
              <w:ind w:left="927"/>
              <w:rPr>
                <w:rFonts w:ascii="仿宋" w:hAnsi="仿宋" w:eastAsia="仿宋" w:cs="仿宋"/>
                <w:sz w:val="21"/>
                <w:szCs w:val="21"/>
              </w:rPr>
            </w:pPr>
            <w:r>
              <w:rPr>
                <w:rFonts w:ascii="仿宋" w:hAnsi="仿宋" w:eastAsia="仿宋" w:cs="仿宋"/>
                <w:spacing w:val="-1"/>
                <w:sz w:val="21"/>
                <w:szCs w:val="21"/>
              </w:rPr>
              <w:t>党</w:t>
            </w:r>
            <w:r>
              <w:rPr>
                <w:rFonts w:ascii="仿宋" w:hAnsi="仿宋" w:eastAsia="仿宋" w:cs="仿宋"/>
                <w:spacing w:val="2"/>
                <w:sz w:val="21"/>
                <w:szCs w:val="21"/>
              </w:rPr>
              <w:t>杨</w:t>
            </w:r>
            <w:r>
              <w:rPr>
                <w:rFonts w:ascii="仿宋" w:hAnsi="仿宋" w:eastAsia="仿宋" w:cs="仿宋"/>
                <w:spacing w:val="-1"/>
                <w:sz w:val="21"/>
                <w:szCs w:val="21"/>
              </w:rPr>
              <w:t>路</w:t>
            </w:r>
            <w:r>
              <w:rPr>
                <w:rFonts w:ascii="仿宋" w:hAnsi="仿宋" w:eastAsia="仿宋" w:cs="仿宋"/>
                <w:spacing w:val="1"/>
                <w:sz w:val="21"/>
                <w:szCs w:val="21"/>
              </w:rPr>
              <w:t>-</w:t>
            </w:r>
            <w:r>
              <w:rPr>
                <w:rFonts w:ascii="仿宋" w:hAnsi="仿宋" w:eastAsia="仿宋" w:cs="仿宋"/>
                <w:spacing w:val="-1"/>
                <w:sz w:val="21"/>
                <w:szCs w:val="21"/>
              </w:rPr>
              <w:t>鸡</w:t>
            </w:r>
            <w:r>
              <w:rPr>
                <w:rFonts w:ascii="仿宋" w:hAnsi="仿宋" w:eastAsia="仿宋" w:cs="仿宋"/>
                <w:spacing w:val="2"/>
                <w:sz w:val="21"/>
                <w:szCs w:val="21"/>
              </w:rPr>
              <w:t>耳</w:t>
            </w:r>
            <w:r>
              <w:rPr>
                <w:rFonts w:ascii="仿宋" w:hAnsi="仿宋" w:eastAsia="仿宋" w:cs="仿宋"/>
                <w:sz w:val="21"/>
                <w:szCs w:val="21"/>
              </w:rPr>
              <w:t>屯</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8"/>
              <w:ind w:left="479" w:right="478"/>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pacing w:val="-2"/>
                <w:sz w:val="21"/>
                <w:szCs w:val="21"/>
              </w:rPr>
              <w:t>7</w:t>
            </w:r>
            <w:r>
              <w:rPr>
                <w:rFonts w:ascii="仿宋" w:hAnsi="仿宋" w:eastAsia="仿宋" w:cs="仿宋"/>
                <w:sz w:val="21"/>
                <w:szCs w:val="21"/>
              </w:rPr>
              <w:t>8</w:t>
            </w:r>
          </w:p>
        </w:tc>
        <w:tc>
          <w:tcPr>
            <w:tcW w:w="1432" w:type="dxa"/>
            <w:tcBorders>
              <w:top w:val="single" w:color="000000" w:sz="6" w:space="0"/>
              <w:left w:val="single" w:color="000000" w:sz="6" w:space="0"/>
              <w:bottom w:val="single" w:color="000000" w:sz="6" w:space="0"/>
              <w:right w:val="single" w:color="000000" w:sz="12" w:space="0"/>
            </w:tcBorders>
          </w:tcPr>
          <w:p>
            <w:pPr>
              <w:pStyle w:val="10"/>
              <w:spacing w:before="78"/>
              <w:ind w:left="477" w:right="474"/>
              <w:jc w:val="center"/>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r>
      <w:tr>
        <w:tblPrEx>
          <w:tblCellMar>
            <w:top w:w="0" w:type="dxa"/>
            <w:left w:w="0" w:type="dxa"/>
            <w:bottom w:w="0" w:type="dxa"/>
            <w:right w:w="0" w:type="dxa"/>
          </w:tblCellMar>
        </w:tblPrEx>
        <w:trPr>
          <w:trHeight w:val="582" w:hRule="exact"/>
        </w:trPr>
        <w:tc>
          <w:tcPr>
            <w:tcW w:w="1432" w:type="dxa"/>
            <w:tcBorders>
              <w:top w:val="single" w:color="000000" w:sz="6" w:space="0"/>
              <w:left w:val="single" w:color="000000" w:sz="12" w:space="0"/>
              <w:bottom w:val="single" w:color="000000" w:sz="6" w:space="0"/>
              <w:right w:val="single" w:color="000000" w:sz="6" w:space="0"/>
            </w:tcBorders>
          </w:tcPr>
          <w:p>
            <w:pPr>
              <w:pStyle w:val="10"/>
              <w:spacing w:before="77"/>
              <w:ind w:left="628" w:right="638"/>
              <w:jc w:val="center"/>
              <w:rPr>
                <w:rFonts w:ascii="仿宋" w:hAnsi="仿宋" w:eastAsia="仿宋" w:cs="仿宋"/>
                <w:sz w:val="21"/>
                <w:szCs w:val="21"/>
              </w:rPr>
            </w:pPr>
            <w:r>
              <w:rPr>
                <w:rFonts w:ascii="仿宋" w:hAnsi="仿宋" w:eastAsia="仿宋" w:cs="仿宋"/>
                <w:sz w:val="21"/>
                <w:szCs w:val="21"/>
              </w:rPr>
              <w:t>8</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7"/>
              <w:ind w:left="479" w:right="478"/>
              <w:jc w:val="center"/>
              <w:rPr>
                <w:rFonts w:ascii="仿宋" w:hAnsi="仿宋" w:eastAsia="仿宋" w:cs="仿宋"/>
                <w:sz w:val="21"/>
                <w:szCs w:val="21"/>
              </w:rPr>
            </w:pPr>
            <w:r>
              <w:rPr>
                <w:rFonts w:ascii="仿宋" w:hAnsi="仿宋" w:eastAsia="仿宋" w:cs="仿宋"/>
                <w:spacing w:val="1"/>
                <w:sz w:val="21"/>
                <w:szCs w:val="21"/>
              </w:rPr>
              <w:t>Y0</w:t>
            </w:r>
            <w:r>
              <w:rPr>
                <w:rFonts w:ascii="仿宋" w:hAnsi="仿宋" w:eastAsia="仿宋" w:cs="仿宋"/>
                <w:spacing w:val="-2"/>
                <w:sz w:val="21"/>
                <w:szCs w:val="21"/>
              </w:rPr>
              <w:t>2</w:t>
            </w:r>
            <w:r>
              <w:rPr>
                <w:rFonts w:ascii="仿宋" w:hAnsi="仿宋" w:eastAsia="仿宋" w:cs="仿宋"/>
                <w:sz w:val="21"/>
                <w:szCs w:val="21"/>
              </w:rPr>
              <w:t>4</w:t>
            </w:r>
          </w:p>
        </w:tc>
        <w:tc>
          <w:tcPr>
            <w:tcW w:w="3236" w:type="dxa"/>
            <w:tcBorders>
              <w:top w:val="single" w:color="000000" w:sz="6" w:space="0"/>
              <w:left w:val="single" w:color="000000" w:sz="6" w:space="0"/>
              <w:bottom w:val="single" w:color="000000" w:sz="6" w:space="0"/>
              <w:right w:val="single" w:color="000000" w:sz="6" w:space="0"/>
            </w:tcBorders>
          </w:tcPr>
          <w:p>
            <w:pPr>
              <w:pStyle w:val="10"/>
              <w:spacing w:before="77"/>
              <w:ind w:left="1115" w:right="1120"/>
              <w:jc w:val="center"/>
              <w:rPr>
                <w:rFonts w:ascii="仿宋" w:hAnsi="仿宋" w:eastAsia="仿宋" w:cs="仿宋"/>
                <w:sz w:val="21"/>
                <w:szCs w:val="21"/>
              </w:rPr>
            </w:pPr>
            <w:r>
              <w:rPr>
                <w:rFonts w:ascii="仿宋" w:hAnsi="仿宋" w:eastAsia="仿宋" w:cs="仿宋"/>
                <w:spacing w:val="1"/>
                <w:sz w:val="21"/>
                <w:szCs w:val="21"/>
              </w:rPr>
              <w:t>S10</w:t>
            </w:r>
            <w:r>
              <w:rPr>
                <w:rFonts w:ascii="仿宋" w:hAnsi="仿宋" w:eastAsia="仿宋" w:cs="仿宋"/>
                <w:spacing w:val="-2"/>
                <w:sz w:val="21"/>
                <w:szCs w:val="21"/>
              </w:rPr>
              <w:t>3</w:t>
            </w:r>
            <w:r>
              <w:rPr>
                <w:rFonts w:ascii="仿宋" w:hAnsi="仿宋" w:eastAsia="仿宋" w:cs="仿宋"/>
                <w:spacing w:val="1"/>
                <w:sz w:val="21"/>
                <w:szCs w:val="21"/>
              </w:rPr>
              <w:t>-</w:t>
            </w:r>
            <w:r>
              <w:rPr>
                <w:rFonts w:ascii="仿宋" w:hAnsi="仿宋" w:eastAsia="仿宋" w:cs="仿宋"/>
                <w:spacing w:val="-1"/>
                <w:sz w:val="21"/>
                <w:szCs w:val="21"/>
              </w:rPr>
              <w:t>复</w:t>
            </w:r>
            <w:r>
              <w:rPr>
                <w:rFonts w:ascii="仿宋" w:hAnsi="仿宋" w:eastAsia="仿宋" w:cs="仿宋"/>
                <w:sz w:val="21"/>
                <w:szCs w:val="21"/>
              </w:rPr>
              <w:t>兴</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7"/>
              <w:ind w:left="530" w:right="531"/>
              <w:jc w:val="center"/>
              <w:rPr>
                <w:rFonts w:ascii="仿宋" w:hAnsi="仿宋" w:eastAsia="仿宋" w:cs="仿宋"/>
                <w:sz w:val="21"/>
                <w:szCs w:val="21"/>
              </w:rPr>
            </w:pPr>
            <w:r>
              <w:rPr>
                <w:rFonts w:ascii="仿宋" w:hAnsi="仿宋" w:eastAsia="仿宋" w:cs="仿宋"/>
                <w:spacing w:val="1"/>
                <w:sz w:val="21"/>
                <w:szCs w:val="21"/>
              </w:rPr>
              <w:t>0.</w:t>
            </w:r>
            <w:r>
              <w:rPr>
                <w:rFonts w:ascii="仿宋" w:hAnsi="仿宋" w:eastAsia="仿宋" w:cs="仿宋"/>
                <w:sz w:val="21"/>
                <w:szCs w:val="21"/>
              </w:rPr>
              <w:t>3</w:t>
            </w:r>
          </w:p>
        </w:tc>
        <w:tc>
          <w:tcPr>
            <w:tcW w:w="1432" w:type="dxa"/>
            <w:tcBorders>
              <w:top w:val="single" w:color="000000" w:sz="6" w:space="0"/>
              <w:left w:val="single" w:color="000000" w:sz="6" w:space="0"/>
              <w:bottom w:val="single" w:color="000000" w:sz="6" w:space="0"/>
              <w:right w:val="single" w:color="000000" w:sz="12" w:space="0"/>
            </w:tcBorders>
          </w:tcPr>
          <w:p>
            <w:pPr>
              <w:pStyle w:val="10"/>
              <w:spacing w:before="77"/>
              <w:ind w:left="477" w:right="474"/>
              <w:jc w:val="center"/>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r>
      <w:tr>
        <w:tblPrEx>
          <w:tblCellMar>
            <w:top w:w="0" w:type="dxa"/>
            <w:left w:w="0" w:type="dxa"/>
            <w:bottom w:w="0" w:type="dxa"/>
            <w:right w:w="0" w:type="dxa"/>
          </w:tblCellMar>
        </w:tblPrEx>
        <w:trPr>
          <w:trHeight w:val="582" w:hRule="exact"/>
        </w:trPr>
        <w:tc>
          <w:tcPr>
            <w:tcW w:w="1432" w:type="dxa"/>
            <w:tcBorders>
              <w:top w:val="single" w:color="000000" w:sz="6" w:space="0"/>
              <w:left w:val="single" w:color="000000" w:sz="12" w:space="0"/>
              <w:bottom w:val="single" w:color="000000" w:sz="6" w:space="0"/>
              <w:right w:val="single" w:color="000000" w:sz="6" w:space="0"/>
            </w:tcBorders>
          </w:tcPr>
          <w:p>
            <w:pPr>
              <w:pStyle w:val="10"/>
              <w:spacing w:before="78"/>
              <w:ind w:left="628" w:right="638"/>
              <w:jc w:val="center"/>
              <w:rPr>
                <w:rFonts w:ascii="仿宋" w:hAnsi="仿宋" w:eastAsia="仿宋" w:cs="仿宋"/>
                <w:sz w:val="21"/>
                <w:szCs w:val="21"/>
              </w:rPr>
            </w:pPr>
            <w:r>
              <w:rPr>
                <w:rFonts w:ascii="仿宋" w:hAnsi="仿宋" w:eastAsia="仿宋" w:cs="仿宋"/>
                <w:sz w:val="21"/>
                <w:szCs w:val="21"/>
              </w:rPr>
              <w:t>9</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8"/>
              <w:ind w:left="479" w:right="478"/>
              <w:jc w:val="center"/>
              <w:rPr>
                <w:rFonts w:ascii="仿宋" w:hAnsi="仿宋" w:eastAsia="仿宋" w:cs="仿宋"/>
                <w:sz w:val="21"/>
                <w:szCs w:val="21"/>
              </w:rPr>
            </w:pPr>
            <w:r>
              <w:rPr>
                <w:rFonts w:ascii="仿宋" w:hAnsi="仿宋" w:eastAsia="仿宋" w:cs="仿宋"/>
                <w:spacing w:val="1"/>
                <w:sz w:val="21"/>
                <w:szCs w:val="21"/>
              </w:rPr>
              <w:t>Y0</w:t>
            </w:r>
            <w:r>
              <w:rPr>
                <w:rFonts w:ascii="仿宋" w:hAnsi="仿宋" w:eastAsia="仿宋" w:cs="仿宋"/>
                <w:spacing w:val="-2"/>
                <w:sz w:val="21"/>
                <w:szCs w:val="21"/>
              </w:rPr>
              <w:t>8</w:t>
            </w:r>
            <w:r>
              <w:rPr>
                <w:rFonts w:ascii="仿宋" w:hAnsi="仿宋" w:eastAsia="仿宋" w:cs="仿宋"/>
                <w:sz w:val="21"/>
                <w:szCs w:val="21"/>
              </w:rPr>
              <w:t>5</w:t>
            </w:r>
          </w:p>
        </w:tc>
        <w:tc>
          <w:tcPr>
            <w:tcW w:w="3236" w:type="dxa"/>
            <w:tcBorders>
              <w:top w:val="single" w:color="000000" w:sz="6" w:space="0"/>
              <w:left w:val="single" w:color="000000" w:sz="6" w:space="0"/>
              <w:bottom w:val="single" w:color="000000" w:sz="6" w:space="0"/>
              <w:right w:val="single" w:color="000000" w:sz="6" w:space="0"/>
            </w:tcBorders>
          </w:tcPr>
          <w:p>
            <w:pPr>
              <w:pStyle w:val="10"/>
              <w:spacing w:before="78"/>
              <w:ind w:left="1274" w:right="1277"/>
              <w:jc w:val="center"/>
              <w:rPr>
                <w:rFonts w:ascii="仿宋" w:hAnsi="仿宋" w:eastAsia="仿宋" w:cs="仿宋"/>
                <w:sz w:val="21"/>
                <w:szCs w:val="21"/>
              </w:rPr>
            </w:pPr>
            <w:r>
              <w:rPr>
                <w:rFonts w:ascii="仿宋" w:hAnsi="仿宋" w:eastAsia="仿宋" w:cs="仿宋"/>
                <w:spacing w:val="-1"/>
                <w:sz w:val="21"/>
                <w:szCs w:val="21"/>
              </w:rPr>
              <w:t>红</w:t>
            </w:r>
            <w:r>
              <w:rPr>
                <w:rFonts w:ascii="仿宋" w:hAnsi="仿宋" w:eastAsia="仿宋" w:cs="仿宋"/>
                <w:spacing w:val="2"/>
                <w:sz w:val="21"/>
                <w:szCs w:val="21"/>
              </w:rPr>
              <w:t>符</w:t>
            </w:r>
            <w:r>
              <w:rPr>
                <w:rFonts w:ascii="仿宋" w:hAnsi="仿宋" w:eastAsia="仿宋" w:cs="仿宋"/>
                <w:sz w:val="21"/>
                <w:szCs w:val="21"/>
              </w:rPr>
              <w:t>路</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8"/>
              <w:ind w:left="444"/>
              <w:rPr>
                <w:rFonts w:ascii="仿宋" w:hAnsi="仿宋" w:eastAsia="仿宋" w:cs="仿宋"/>
                <w:sz w:val="21"/>
                <w:szCs w:val="21"/>
              </w:rPr>
            </w:pPr>
            <w:r>
              <w:rPr>
                <w:rFonts w:ascii="仿宋" w:hAnsi="仿宋" w:eastAsia="仿宋" w:cs="仿宋"/>
                <w:spacing w:val="1"/>
                <w:sz w:val="21"/>
                <w:szCs w:val="21"/>
              </w:rPr>
              <w:t>2.3</w:t>
            </w:r>
            <w:r>
              <w:rPr>
                <w:rFonts w:ascii="仿宋" w:hAnsi="仿宋" w:eastAsia="仿宋" w:cs="仿宋"/>
                <w:spacing w:val="-2"/>
                <w:sz w:val="21"/>
                <w:szCs w:val="21"/>
              </w:rPr>
              <w:t>6</w:t>
            </w:r>
            <w:r>
              <w:rPr>
                <w:rFonts w:ascii="仿宋" w:hAnsi="仿宋" w:eastAsia="仿宋" w:cs="仿宋"/>
                <w:sz w:val="21"/>
                <w:szCs w:val="21"/>
              </w:rPr>
              <w:t>5</w:t>
            </w:r>
          </w:p>
        </w:tc>
        <w:tc>
          <w:tcPr>
            <w:tcW w:w="1432" w:type="dxa"/>
            <w:tcBorders>
              <w:top w:val="single" w:color="000000" w:sz="6" w:space="0"/>
              <w:left w:val="single" w:color="000000" w:sz="6" w:space="0"/>
              <w:bottom w:val="single" w:color="000000" w:sz="6" w:space="0"/>
              <w:right w:val="single" w:color="000000" w:sz="12" w:space="0"/>
            </w:tcBorders>
          </w:tcPr>
          <w:p>
            <w:pPr>
              <w:pStyle w:val="10"/>
              <w:spacing w:before="78"/>
              <w:ind w:left="477" w:right="474"/>
              <w:jc w:val="center"/>
              <w:rPr>
                <w:rFonts w:ascii="仿宋" w:hAnsi="仿宋" w:eastAsia="仿宋" w:cs="仿宋"/>
                <w:sz w:val="21"/>
                <w:szCs w:val="21"/>
              </w:rPr>
            </w:pPr>
            <w:r>
              <w:rPr>
                <w:rFonts w:ascii="仿宋" w:hAnsi="仿宋" w:eastAsia="仿宋" w:cs="仿宋"/>
                <w:spacing w:val="-1"/>
                <w:sz w:val="21"/>
                <w:szCs w:val="21"/>
              </w:rPr>
              <w:t>二</w:t>
            </w:r>
            <w:r>
              <w:rPr>
                <w:rFonts w:ascii="仿宋" w:hAnsi="仿宋" w:eastAsia="仿宋" w:cs="仿宋"/>
                <w:sz w:val="21"/>
                <w:szCs w:val="21"/>
              </w:rPr>
              <w:t>级</w:t>
            </w:r>
          </w:p>
        </w:tc>
      </w:tr>
      <w:tr>
        <w:tblPrEx>
          <w:tblCellMar>
            <w:top w:w="0" w:type="dxa"/>
            <w:left w:w="0" w:type="dxa"/>
            <w:bottom w:w="0" w:type="dxa"/>
            <w:right w:w="0" w:type="dxa"/>
          </w:tblCellMar>
        </w:tblPrEx>
        <w:trPr>
          <w:trHeight w:val="582" w:hRule="exact"/>
        </w:trPr>
        <w:tc>
          <w:tcPr>
            <w:tcW w:w="1432" w:type="dxa"/>
            <w:tcBorders>
              <w:top w:val="single" w:color="000000" w:sz="6" w:space="0"/>
              <w:left w:val="single" w:color="000000" w:sz="12" w:space="0"/>
              <w:bottom w:val="single" w:color="000000" w:sz="6" w:space="0"/>
              <w:right w:val="single" w:color="000000" w:sz="6" w:space="0"/>
            </w:tcBorders>
          </w:tcPr>
          <w:p>
            <w:pPr>
              <w:pStyle w:val="10"/>
              <w:spacing w:before="77"/>
              <w:ind w:left="577" w:right="583"/>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0</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7"/>
              <w:ind w:left="479" w:right="478"/>
              <w:jc w:val="center"/>
              <w:rPr>
                <w:rFonts w:ascii="仿宋" w:hAnsi="仿宋" w:eastAsia="仿宋" w:cs="仿宋"/>
                <w:sz w:val="21"/>
                <w:szCs w:val="21"/>
              </w:rPr>
            </w:pPr>
            <w:r>
              <w:rPr>
                <w:rFonts w:ascii="仿宋" w:hAnsi="仿宋" w:eastAsia="仿宋" w:cs="仿宋"/>
                <w:spacing w:val="1"/>
                <w:sz w:val="21"/>
                <w:szCs w:val="21"/>
              </w:rPr>
              <w:t>Y0</w:t>
            </w:r>
            <w:r>
              <w:rPr>
                <w:rFonts w:ascii="仿宋" w:hAnsi="仿宋" w:eastAsia="仿宋" w:cs="仿宋"/>
                <w:spacing w:val="-2"/>
                <w:sz w:val="21"/>
                <w:szCs w:val="21"/>
              </w:rPr>
              <w:t>8</w:t>
            </w:r>
            <w:r>
              <w:rPr>
                <w:rFonts w:ascii="仿宋" w:hAnsi="仿宋" w:eastAsia="仿宋" w:cs="仿宋"/>
                <w:sz w:val="21"/>
                <w:szCs w:val="21"/>
              </w:rPr>
              <w:t>6</w:t>
            </w:r>
          </w:p>
        </w:tc>
        <w:tc>
          <w:tcPr>
            <w:tcW w:w="3236" w:type="dxa"/>
            <w:tcBorders>
              <w:top w:val="single" w:color="000000" w:sz="6" w:space="0"/>
              <w:left w:val="single" w:color="000000" w:sz="6" w:space="0"/>
              <w:bottom w:val="single" w:color="000000" w:sz="6" w:space="0"/>
              <w:right w:val="single" w:color="000000" w:sz="6" w:space="0"/>
            </w:tcBorders>
          </w:tcPr>
          <w:p>
            <w:pPr>
              <w:pStyle w:val="10"/>
              <w:spacing w:before="77"/>
              <w:ind w:right="1"/>
              <w:jc w:val="center"/>
              <w:rPr>
                <w:rFonts w:ascii="仿宋" w:hAnsi="仿宋" w:eastAsia="仿宋" w:cs="仿宋"/>
                <w:sz w:val="21"/>
                <w:szCs w:val="21"/>
              </w:rPr>
            </w:pPr>
            <w:r>
              <w:rPr>
                <w:rFonts w:ascii="仿宋" w:hAnsi="仿宋" w:eastAsia="仿宋" w:cs="仿宋"/>
                <w:spacing w:val="-1"/>
                <w:sz w:val="21"/>
                <w:szCs w:val="21"/>
              </w:rPr>
              <w:t>红</w:t>
            </w:r>
            <w:r>
              <w:rPr>
                <w:rFonts w:ascii="仿宋" w:hAnsi="仿宋" w:eastAsia="仿宋" w:cs="仿宋"/>
                <w:spacing w:val="2"/>
                <w:sz w:val="21"/>
                <w:szCs w:val="21"/>
              </w:rPr>
              <w:t>符</w:t>
            </w:r>
            <w:r>
              <w:rPr>
                <w:rFonts w:ascii="仿宋" w:hAnsi="仿宋" w:eastAsia="仿宋" w:cs="仿宋"/>
                <w:sz w:val="21"/>
                <w:szCs w:val="21"/>
              </w:rPr>
              <w:t>路2</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7"/>
              <w:ind w:left="479" w:right="478"/>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pacing w:val="-2"/>
                <w:sz w:val="21"/>
                <w:szCs w:val="21"/>
              </w:rPr>
              <w:t>3</w:t>
            </w:r>
            <w:r>
              <w:rPr>
                <w:rFonts w:ascii="仿宋" w:hAnsi="仿宋" w:eastAsia="仿宋" w:cs="仿宋"/>
                <w:sz w:val="21"/>
                <w:szCs w:val="21"/>
              </w:rPr>
              <w:t>5</w:t>
            </w:r>
          </w:p>
        </w:tc>
        <w:tc>
          <w:tcPr>
            <w:tcW w:w="1432" w:type="dxa"/>
            <w:tcBorders>
              <w:top w:val="single" w:color="000000" w:sz="6" w:space="0"/>
              <w:left w:val="single" w:color="000000" w:sz="6" w:space="0"/>
              <w:bottom w:val="single" w:color="000000" w:sz="6" w:space="0"/>
              <w:right w:val="single" w:color="000000" w:sz="12" w:space="0"/>
            </w:tcBorders>
          </w:tcPr>
          <w:p>
            <w:pPr>
              <w:pStyle w:val="10"/>
              <w:spacing w:before="77"/>
              <w:ind w:left="477" w:right="474"/>
              <w:jc w:val="center"/>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r>
      <w:tr>
        <w:tblPrEx>
          <w:tblCellMar>
            <w:top w:w="0" w:type="dxa"/>
            <w:left w:w="0" w:type="dxa"/>
            <w:bottom w:w="0" w:type="dxa"/>
            <w:right w:w="0" w:type="dxa"/>
          </w:tblCellMar>
        </w:tblPrEx>
        <w:trPr>
          <w:trHeight w:val="582" w:hRule="exact"/>
        </w:trPr>
        <w:tc>
          <w:tcPr>
            <w:tcW w:w="1432" w:type="dxa"/>
            <w:tcBorders>
              <w:top w:val="single" w:color="000000" w:sz="6" w:space="0"/>
              <w:left w:val="single" w:color="000000" w:sz="12" w:space="0"/>
              <w:bottom w:val="single" w:color="000000" w:sz="6" w:space="0"/>
              <w:right w:val="single" w:color="000000" w:sz="6" w:space="0"/>
            </w:tcBorders>
          </w:tcPr>
          <w:p>
            <w:pPr>
              <w:pStyle w:val="10"/>
              <w:spacing w:before="78"/>
              <w:ind w:left="577" w:right="583"/>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1</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8"/>
              <w:ind w:left="479" w:right="478"/>
              <w:jc w:val="center"/>
              <w:rPr>
                <w:rFonts w:ascii="仿宋" w:hAnsi="仿宋" w:eastAsia="仿宋" w:cs="仿宋"/>
                <w:sz w:val="21"/>
                <w:szCs w:val="21"/>
              </w:rPr>
            </w:pPr>
            <w:r>
              <w:rPr>
                <w:rFonts w:ascii="仿宋" w:hAnsi="仿宋" w:eastAsia="仿宋" w:cs="仿宋"/>
                <w:spacing w:val="1"/>
                <w:sz w:val="21"/>
                <w:szCs w:val="21"/>
              </w:rPr>
              <w:t>Y0</w:t>
            </w:r>
            <w:r>
              <w:rPr>
                <w:rFonts w:ascii="仿宋" w:hAnsi="仿宋" w:eastAsia="仿宋" w:cs="仿宋"/>
                <w:spacing w:val="-2"/>
                <w:sz w:val="21"/>
                <w:szCs w:val="21"/>
              </w:rPr>
              <w:t>1</w:t>
            </w:r>
            <w:r>
              <w:rPr>
                <w:rFonts w:ascii="仿宋" w:hAnsi="仿宋" w:eastAsia="仿宋" w:cs="仿宋"/>
                <w:sz w:val="21"/>
                <w:szCs w:val="21"/>
              </w:rPr>
              <w:t>0</w:t>
            </w:r>
          </w:p>
        </w:tc>
        <w:tc>
          <w:tcPr>
            <w:tcW w:w="3236" w:type="dxa"/>
            <w:tcBorders>
              <w:top w:val="single" w:color="000000" w:sz="6" w:space="0"/>
              <w:left w:val="single" w:color="000000" w:sz="6" w:space="0"/>
              <w:bottom w:val="single" w:color="000000" w:sz="6" w:space="0"/>
              <w:right w:val="single" w:color="000000" w:sz="6" w:space="0"/>
            </w:tcBorders>
          </w:tcPr>
          <w:p>
            <w:pPr>
              <w:pStyle w:val="10"/>
              <w:spacing w:before="78"/>
              <w:ind w:left="927"/>
              <w:rPr>
                <w:rFonts w:ascii="仿宋" w:hAnsi="仿宋" w:eastAsia="仿宋" w:cs="仿宋"/>
                <w:sz w:val="21"/>
                <w:szCs w:val="21"/>
              </w:rPr>
            </w:pPr>
            <w:r>
              <w:rPr>
                <w:rFonts w:ascii="仿宋" w:hAnsi="仿宋" w:eastAsia="仿宋" w:cs="仿宋"/>
                <w:spacing w:val="-1"/>
                <w:sz w:val="21"/>
                <w:szCs w:val="21"/>
              </w:rPr>
              <w:t>山</w:t>
            </w:r>
            <w:r>
              <w:rPr>
                <w:rFonts w:ascii="仿宋" w:hAnsi="仿宋" w:eastAsia="仿宋" w:cs="仿宋"/>
                <w:spacing w:val="2"/>
                <w:sz w:val="21"/>
                <w:szCs w:val="21"/>
              </w:rPr>
              <w:t>水</w:t>
            </w:r>
            <w:r>
              <w:rPr>
                <w:rFonts w:ascii="仿宋" w:hAnsi="仿宋" w:eastAsia="仿宋" w:cs="仿宋"/>
                <w:spacing w:val="-1"/>
                <w:sz w:val="21"/>
                <w:szCs w:val="21"/>
              </w:rPr>
              <w:t>南</w:t>
            </w:r>
            <w:r>
              <w:rPr>
                <w:rFonts w:ascii="仿宋" w:hAnsi="仿宋" w:eastAsia="仿宋" w:cs="仿宋"/>
                <w:spacing w:val="2"/>
                <w:sz w:val="21"/>
                <w:szCs w:val="21"/>
              </w:rPr>
              <w:t>门</w:t>
            </w:r>
            <w:r>
              <w:rPr>
                <w:rFonts w:ascii="仿宋" w:hAnsi="仿宋" w:eastAsia="仿宋" w:cs="仿宋"/>
                <w:spacing w:val="1"/>
                <w:sz w:val="21"/>
                <w:szCs w:val="21"/>
              </w:rPr>
              <w:t>-</w:t>
            </w:r>
            <w:r>
              <w:rPr>
                <w:rFonts w:ascii="仿宋" w:hAnsi="仿宋" w:eastAsia="仿宋" w:cs="仿宋"/>
                <w:spacing w:val="-1"/>
                <w:sz w:val="21"/>
                <w:szCs w:val="21"/>
              </w:rPr>
              <w:t>蛮</w:t>
            </w:r>
            <w:r>
              <w:rPr>
                <w:rFonts w:ascii="仿宋" w:hAnsi="仿宋" w:eastAsia="仿宋" w:cs="仿宋"/>
                <w:sz w:val="21"/>
                <w:szCs w:val="21"/>
              </w:rPr>
              <w:t>子</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8"/>
              <w:ind w:left="479" w:right="478"/>
              <w:jc w:val="center"/>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pacing w:val="-2"/>
                <w:sz w:val="21"/>
                <w:szCs w:val="21"/>
              </w:rPr>
              <w:t>0</w:t>
            </w:r>
            <w:r>
              <w:rPr>
                <w:rFonts w:ascii="仿宋" w:hAnsi="仿宋" w:eastAsia="仿宋" w:cs="仿宋"/>
                <w:sz w:val="21"/>
                <w:szCs w:val="21"/>
              </w:rPr>
              <w:t>2</w:t>
            </w:r>
          </w:p>
        </w:tc>
        <w:tc>
          <w:tcPr>
            <w:tcW w:w="1432" w:type="dxa"/>
            <w:tcBorders>
              <w:top w:val="single" w:color="000000" w:sz="6" w:space="0"/>
              <w:left w:val="single" w:color="000000" w:sz="6" w:space="0"/>
              <w:bottom w:val="single" w:color="000000" w:sz="6" w:space="0"/>
              <w:right w:val="single" w:color="000000" w:sz="12" w:space="0"/>
            </w:tcBorders>
          </w:tcPr>
          <w:p>
            <w:pPr>
              <w:pStyle w:val="10"/>
              <w:spacing w:before="78"/>
              <w:ind w:left="477" w:right="474"/>
              <w:jc w:val="center"/>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r>
      <w:tr>
        <w:tblPrEx>
          <w:tblCellMar>
            <w:top w:w="0" w:type="dxa"/>
            <w:left w:w="0" w:type="dxa"/>
            <w:bottom w:w="0" w:type="dxa"/>
            <w:right w:w="0" w:type="dxa"/>
          </w:tblCellMar>
        </w:tblPrEx>
        <w:trPr>
          <w:trHeight w:val="582" w:hRule="exact"/>
        </w:trPr>
        <w:tc>
          <w:tcPr>
            <w:tcW w:w="1432" w:type="dxa"/>
            <w:tcBorders>
              <w:top w:val="single" w:color="000000" w:sz="6" w:space="0"/>
              <w:left w:val="single" w:color="000000" w:sz="12" w:space="0"/>
              <w:bottom w:val="single" w:color="000000" w:sz="6" w:space="0"/>
              <w:right w:val="single" w:color="000000" w:sz="6" w:space="0"/>
            </w:tcBorders>
          </w:tcPr>
          <w:p>
            <w:pPr>
              <w:pStyle w:val="10"/>
              <w:spacing w:before="77"/>
              <w:ind w:left="577" w:right="583"/>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2</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7"/>
              <w:ind w:left="479" w:right="478"/>
              <w:jc w:val="center"/>
              <w:rPr>
                <w:rFonts w:ascii="仿宋" w:hAnsi="仿宋" w:eastAsia="仿宋" w:cs="仿宋"/>
                <w:sz w:val="21"/>
                <w:szCs w:val="21"/>
              </w:rPr>
            </w:pPr>
            <w:r>
              <w:rPr>
                <w:rFonts w:ascii="仿宋" w:hAnsi="仿宋" w:eastAsia="仿宋" w:cs="仿宋"/>
                <w:spacing w:val="1"/>
                <w:sz w:val="21"/>
                <w:szCs w:val="21"/>
              </w:rPr>
              <w:t>Y0</w:t>
            </w:r>
            <w:r>
              <w:rPr>
                <w:rFonts w:ascii="仿宋" w:hAnsi="仿宋" w:eastAsia="仿宋" w:cs="仿宋"/>
                <w:spacing w:val="-2"/>
                <w:sz w:val="21"/>
                <w:szCs w:val="21"/>
              </w:rPr>
              <w:t>3</w:t>
            </w:r>
            <w:r>
              <w:rPr>
                <w:rFonts w:ascii="仿宋" w:hAnsi="仿宋" w:eastAsia="仿宋" w:cs="仿宋"/>
                <w:sz w:val="21"/>
                <w:szCs w:val="21"/>
              </w:rPr>
              <w:t>1</w:t>
            </w:r>
          </w:p>
        </w:tc>
        <w:tc>
          <w:tcPr>
            <w:tcW w:w="3236" w:type="dxa"/>
            <w:tcBorders>
              <w:top w:val="single" w:color="000000" w:sz="6" w:space="0"/>
              <w:left w:val="single" w:color="000000" w:sz="6" w:space="0"/>
              <w:bottom w:val="single" w:color="000000" w:sz="6" w:space="0"/>
              <w:right w:val="single" w:color="000000" w:sz="6" w:space="0"/>
            </w:tcBorders>
          </w:tcPr>
          <w:p>
            <w:pPr>
              <w:pStyle w:val="10"/>
              <w:spacing w:before="77"/>
              <w:ind w:left="1115" w:right="1120"/>
              <w:jc w:val="center"/>
              <w:rPr>
                <w:rFonts w:ascii="仿宋" w:hAnsi="仿宋" w:eastAsia="仿宋" w:cs="仿宋"/>
                <w:sz w:val="21"/>
                <w:szCs w:val="21"/>
              </w:rPr>
            </w:pPr>
            <w:r>
              <w:rPr>
                <w:rFonts w:ascii="仿宋" w:hAnsi="仿宋" w:eastAsia="仿宋" w:cs="仿宋"/>
                <w:spacing w:val="-1"/>
                <w:sz w:val="21"/>
                <w:szCs w:val="21"/>
              </w:rPr>
              <w:t>催</w:t>
            </w:r>
            <w:r>
              <w:rPr>
                <w:rFonts w:ascii="仿宋" w:hAnsi="仿宋" w:eastAsia="仿宋" w:cs="仿宋"/>
                <w:spacing w:val="2"/>
                <w:sz w:val="21"/>
                <w:szCs w:val="21"/>
              </w:rPr>
              <w:t>马</w:t>
            </w:r>
            <w:r>
              <w:rPr>
                <w:rFonts w:ascii="仿宋" w:hAnsi="仿宋" w:eastAsia="仿宋" w:cs="仿宋"/>
                <w:spacing w:val="1"/>
                <w:sz w:val="21"/>
                <w:szCs w:val="21"/>
              </w:rPr>
              <w:t>-</w:t>
            </w:r>
            <w:r>
              <w:rPr>
                <w:rFonts w:ascii="仿宋" w:hAnsi="仿宋" w:eastAsia="仿宋" w:cs="仿宋"/>
                <w:spacing w:val="-1"/>
                <w:sz w:val="21"/>
                <w:szCs w:val="21"/>
              </w:rPr>
              <w:t>罗</w:t>
            </w:r>
            <w:r>
              <w:rPr>
                <w:rFonts w:ascii="仿宋" w:hAnsi="仿宋" w:eastAsia="仿宋" w:cs="仿宋"/>
                <w:sz w:val="21"/>
                <w:szCs w:val="21"/>
              </w:rPr>
              <w:t>而</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7"/>
              <w:ind w:left="444"/>
              <w:rPr>
                <w:rFonts w:ascii="仿宋" w:hAnsi="仿宋" w:eastAsia="仿宋" w:cs="仿宋"/>
                <w:sz w:val="21"/>
                <w:szCs w:val="21"/>
              </w:rPr>
            </w:pPr>
            <w:r>
              <w:rPr>
                <w:rFonts w:ascii="仿宋" w:hAnsi="仿宋" w:eastAsia="仿宋" w:cs="仿宋"/>
                <w:spacing w:val="1"/>
                <w:sz w:val="21"/>
                <w:szCs w:val="21"/>
              </w:rPr>
              <w:t>1.5</w:t>
            </w:r>
            <w:r>
              <w:rPr>
                <w:rFonts w:ascii="仿宋" w:hAnsi="仿宋" w:eastAsia="仿宋" w:cs="仿宋"/>
                <w:spacing w:val="-2"/>
                <w:sz w:val="21"/>
                <w:szCs w:val="21"/>
              </w:rPr>
              <w:t>5</w:t>
            </w:r>
            <w:r>
              <w:rPr>
                <w:rFonts w:ascii="仿宋" w:hAnsi="仿宋" w:eastAsia="仿宋" w:cs="仿宋"/>
                <w:sz w:val="21"/>
                <w:szCs w:val="21"/>
              </w:rPr>
              <w:t>8</w:t>
            </w:r>
          </w:p>
        </w:tc>
        <w:tc>
          <w:tcPr>
            <w:tcW w:w="1432" w:type="dxa"/>
            <w:tcBorders>
              <w:top w:val="single" w:color="000000" w:sz="6" w:space="0"/>
              <w:left w:val="single" w:color="000000" w:sz="6" w:space="0"/>
              <w:bottom w:val="single" w:color="000000" w:sz="6" w:space="0"/>
              <w:right w:val="single" w:color="000000" w:sz="12" w:space="0"/>
            </w:tcBorders>
          </w:tcPr>
          <w:p>
            <w:pPr>
              <w:pStyle w:val="10"/>
              <w:spacing w:before="77"/>
              <w:ind w:left="477" w:right="474"/>
              <w:jc w:val="center"/>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r>
      <w:tr>
        <w:tblPrEx>
          <w:tblCellMar>
            <w:top w:w="0" w:type="dxa"/>
            <w:left w:w="0" w:type="dxa"/>
            <w:bottom w:w="0" w:type="dxa"/>
            <w:right w:w="0" w:type="dxa"/>
          </w:tblCellMar>
        </w:tblPrEx>
        <w:trPr>
          <w:trHeight w:val="582" w:hRule="exact"/>
        </w:trPr>
        <w:tc>
          <w:tcPr>
            <w:tcW w:w="1432" w:type="dxa"/>
            <w:tcBorders>
              <w:top w:val="single" w:color="000000" w:sz="6" w:space="0"/>
              <w:left w:val="single" w:color="000000" w:sz="12" w:space="0"/>
              <w:bottom w:val="single" w:color="000000" w:sz="6" w:space="0"/>
              <w:right w:val="single" w:color="000000" w:sz="6" w:space="0"/>
            </w:tcBorders>
          </w:tcPr>
          <w:p>
            <w:pPr>
              <w:pStyle w:val="10"/>
              <w:spacing w:before="78"/>
              <w:ind w:left="577" w:right="583"/>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3</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8"/>
              <w:ind w:left="479" w:right="478"/>
              <w:jc w:val="center"/>
              <w:rPr>
                <w:rFonts w:ascii="仿宋" w:hAnsi="仿宋" w:eastAsia="仿宋" w:cs="仿宋"/>
                <w:sz w:val="21"/>
                <w:szCs w:val="21"/>
              </w:rPr>
            </w:pPr>
            <w:r>
              <w:rPr>
                <w:rFonts w:ascii="仿宋" w:hAnsi="仿宋" w:eastAsia="仿宋" w:cs="仿宋"/>
                <w:spacing w:val="1"/>
                <w:sz w:val="21"/>
                <w:szCs w:val="21"/>
              </w:rPr>
              <w:t>Y0</w:t>
            </w:r>
            <w:r>
              <w:rPr>
                <w:rFonts w:ascii="仿宋" w:hAnsi="仿宋" w:eastAsia="仿宋" w:cs="仿宋"/>
                <w:spacing w:val="-2"/>
                <w:sz w:val="21"/>
                <w:szCs w:val="21"/>
              </w:rPr>
              <w:t>1</w:t>
            </w:r>
            <w:r>
              <w:rPr>
                <w:rFonts w:ascii="仿宋" w:hAnsi="仿宋" w:eastAsia="仿宋" w:cs="仿宋"/>
                <w:sz w:val="21"/>
                <w:szCs w:val="21"/>
              </w:rPr>
              <w:t>7</w:t>
            </w:r>
          </w:p>
        </w:tc>
        <w:tc>
          <w:tcPr>
            <w:tcW w:w="3236" w:type="dxa"/>
            <w:tcBorders>
              <w:top w:val="single" w:color="000000" w:sz="6" w:space="0"/>
              <w:left w:val="single" w:color="000000" w:sz="6" w:space="0"/>
              <w:bottom w:val="single" w:color="000000" w:sz="6" w:space="0"/>
              <w:right w:val="single" w:color="000000" w:sz="6" w:space="0"/>
            </w:tcBorders>
          </w:tcPr>
          <w:p>
            <w:pPr>
              <w:pStyle w:val="10"/>
              <w:spacing w:before="78"/>
              <w:ind w:left="1033"/>
              <w:rPr>
                <w:rFonts w:ascii="仿宋" w:hAnsi="仿宋" w:eastAsia="仿宋" w:cs="仿宋"/>
                <w:sz w:val="21"/>
                <w:szCs w:val="21"/>
              </w:rPr>
            </w:pPr>
            <w:r>
              <w:rPr>
                <w:rFonts w:ascii="仿宋" w:hAnsi="仿宋" w:eastAsia="仿宋" w:cs="仿宋"/>
                <w:spacing w:val="-1"/>
                <w:sz w:val="21"/>
                <w:szCs w:val="21"/>
              </w:rPr>
              <w:t>南</w:t>
            </w:r>
            <w:r>
              <w:rPr>
                <w:rFonts w:ascii="仿宋" w:hAnsi="仿宋" w:eastAsia="仿宋" w:cs="仿宋"/>
                <w:spacing w:val="2"/>
                <w:sz w:val="21"/>
                <w:szCs w:val="21"/>
              </w:rPr>
              <w:t>外</w:t>
            </w:r>
            <w:r>
              <w:rPr>
                <w:rFonts w:ascii="仿宋" w:hAnsi="仿宋" w:eastAsia="仿宋" w:cs="仿宋"/>
                <w:spacing w:val="-1"/>
                <w:sz w:val="21"/>
                <w:szCs w:val="21"/>
              </w:rPr>
              <w:t>环</w:t>
            </w:r>
            <w:r>
              <w:rPr>
                <w:rFonts w:ascii="仿宋" w:hAnsi="仿宋" w:eastAsia="仿宋" w:cs="仿宋"/>
                <w:spacing w:val="1"/>
                <w:sz w:val="21"/>
                <w:szCs w:val="21"/>
              </w:rPr>
              <w:t>-</w:t>
            </w:r>
            <w:r>
              <w:rPr>
                <w:rFonts w:ascii="仿宋" w:hAnsi="仿宋" w:eastAsia="仿宋" w:cs="仿宋"/>
                <w:spacing w:val="-1"/>
                <w:sz w:val="21"/>
                <w:szCs w:val="21"/>
              </w:rPr>
              <w:t>展</w:t>
            </w:r>
            <w:r>
              <w:rPr>
                <w:rFonts w:ascii="仿宋" w:hAnsi="仿宋" w:eastAsia="仿宋" w:cs="仿宋"/>
                <w:sz w:val="21"/>
                <w:szCs w:val="21"/>
              </w:rPr>
              <w:t>西</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8"/>
              <w:ind w:left="444"/>
              <w:rPr>
                <w:rFonts w:ascii="仿宋" w:hAnsi="仿宋" w:eastAsia="仿宋" w:cs="仿宋"/>
                <w:sz w:val="21"/>
                <w:szCs w:val="21"/>
              </w:rPr>
            </w:pPr>
            <w:r>
              <w:rPr>
                <w:rFonts w:ascii="仿宋" w:hAnsi="仿宋" w:eastAsia="仿宋" w:cs="仿宋"/>
                <w:spacing w:val="1"/>
                <w:sz w:val="21"/>
                <w:szCs w:val="21"/>
              </w:rPr>
              <w:t>1.7</w:t>
            </w:r>
            <w:r>
              <w:rPr>
                <w:rFonts w:ascii="仿宋" w:hAnsi="仿宋" w:eastAsia="仿宋" w:cs="仿宋"/>
                <w:spacing w:val="-2"/>
                <w:sz w:val="21"/>
                <w:szCs w:val="21"/>
              </w:rPr>
              <w:t>9</w:t>
            </w:r>
            <w:r>
              <w:rPr>
                <w:rFonts w:ascii="仿宋" w:hAnsi="仿宋" w:eastAsia="仿宋" w:cs="仿宋"/>
                <w:sz w:val="21"/>
                <w:szCs w:val="21"/>
              </w:rPr>
              <w:t>2</w:t>
            </w:r>
          </w:p>
        </w:tc>
        <w:tc>
          <w:tcPr>
            <w:tcW w:w="1432" w:type="dxa"/>
            <w:tcBorders>
              <w:top w:val="single" w:color="000000" w:sz="6" w:space="0"/>
              <w:left w:val="single" w:color="000000" w:sz="6" w:space="0"/>
              <w:bottom w:val="single" w:color="000000" w:sz="6" w:space="0"/>
              <w:right w:val="single" w:color="000000" w:sz="12" w:space="0"/>
            </w:tcBorders>
          </w:tcPr>
          <w:p>
            <w:pPr>
              <w:pStyle w:val="10"/>
              <w:spacing w:before="78"/>
              <w:ind w:left="477" w:right="474"/>
              <w:jc w:val="center"/>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r>
      <w:tr>
        <w:tblPrEx>
          <w:tblCellMar>
            <w:top w:w="0" w:type="dxa"/>
            <w:left w:w="0" w:type="dxa"/>
            <w:bottom w:w="0" w:type="dxa"/>
            <w:right w:w="0" w:type="dxa"/>
          </w:tblCellMar>
        </w:tblPrEx>
        <w:trPr>
          <w:trHeight w:val="582" w:hRule="exact"/>
        </w:trPr>
        <w:tc>
          <w:tcPr>
            <w:tcW w:w="1432" w:type="dxa"/>
            <w:tcBorders>
              <w:top w:val="single" w:color="000000" w:sz="6" w:space="0"/>
              <w:left w:val="single" w:color="000000" w:sz="12" w:space="0"/>
              <w:bottom w:val="single" w:color="000000" w:sz="6" w:space="0"/>
              <w:right w:val="single" w:color="000000" w:sz="6" w:space="0"/>
            </w:tcBorders>
          </w:tcPr>
          <w:p>
            <w:pPr>
              <w:pStyle w:val="10"/>
              <w:spacing w:before="77"/>
              <w:ind w:left="577" w:right="583"/>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4</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7"/>
              <w:ind w:left="479" w:right="478"/>
              <w:jc w:val="center"/>
              <w:rPr>
                <w:rFonts w:ascii="仿宋" w:hAnsi="仿宋" w:eastAsia="仿宋" w:cs="仿宋"/>
                <w:sz w:val="21"/>
                <w:szCs w:val="21"/>
              </w:rPr>
            </w:pPr>
            <w:r>
              <w:rPr>
                <w:rFonts w:ascii="仿宋" w:hAnsi="仿宋" w:eastAsia="仿宋" w:cs="仿宋"/>
                <w:spacing w:val="1"/>
                <w:sz w:val="21"/>
                <w:szCs w:val="21"/>
              </w:rPr>
              <w:t>Y0</w:t>
            </w:r>
            <w:r>
              <w:rPr>
                <w:rFonts w:ascii="仿宋" w:hAnsi="仿宋" w:eastAsia="仿宋" w:cs="仿宋"/>
                <w:spacing w:val="-2"/>
                <w:sz w:val="21"/>
                <w:szCs w:val="21"/>
              </w:rPr>
              <w:t>2</w:t>
            </w:r>
            <w:r>
              <w:rPr>
                <w:rFonts w:ascii="仿宋" w:hAnsi="仿宋" w:eastAsia="仿宋" w:cs="仿宋"/>
                <w:sz w:val="21"/>
                <w:szCs w:val="21"/>
              </w:rPr>
              <w:t>5</w:t>
            </w:r>
          </w:p>
        </w:tc>
        <w:tc>
          <w:tcPr>
            <w:tcW w:w="3236" w:type="dxa"/>
            <w:tcBorders>
              <w:top w:val="single" w:color="000000" w:sz="6" w:space="0"/>
              <w:left w:val="single" w:color="000000" w:sz="6" w:space="0"/>
              <w:bottom w:val="single" w:color="000000" w:sz="6" w:space="0"/>
              <w:right w:val="single" w:color="000000" w:sz="6" w:space="0"/>
            </w:tcBorders>
          </w:tcPr>
          <w:p>
            <w:pPr>
              <w:pStyle w:val="10"/>
              <w:spacing w:before="77"/>
              <w:ind w:left="1033"/>
              <w:rPr>
                <w:rFonts w:ascii="仿宋" w:hAnsi="仿宋" w:eastAsia="仿宋" w:cs="仿宋"/>
                <w:sz w:val="21"/>
                <w:szCs w:val="21"/>
              </w:rPr>
            </w:pPr>
            <w:r>
              <w:rPr>
                <w:rFonts w:ascii="仿宋" w:hAnsi="仿宋" w:eastAsia="仿宋" w:cs="仿宋"/>
                <w:spacing w:val="1"/>
                <w:sz w:val="21"/>
                <w:szCs w:val="21"/>
              </w:rPr>
              <w:t>G1</w:t>
            </w:r>
            <w:r>
              <w:rPr>
                <w:rFonts w:ascii="仿宋" w:hAnsi="仿宋" w:eastAsia="仿宋" w:cs="仿宋"/>
                <w:spacing w:val="-2"/>
                <w:sz w:val="21"/>
                <w:szCs w:val="21"/>
              </w:rPr>
              <w:t>0</w:t>
            </w:r>
            <w:r>
              <w:rPr>
                <w:rFonts w:ascii="仿宋" w:hAnsi="仿宋" w:eastAsia="仿宋" w:cs="仿宋"/>
                <w:spacing w:val="1"/>
                <w:sz w:val="21"/>
                <w:szCs w:val="21"/>
              </w:rPr>
              <w:t>4</w:t>
            </w:r>
            <w:r>
              <w:rPr>
                <w:rFonts w:ascii="仿宋" w:hAnsi="仿宋" w:eastAsia="仿宋" w:cs="仿宋"/>
                <w:spacing w:val="-2"/>
                <w:sz w:val="21"/>
                <w:szCs w:val="21"/>
              </w:rPr>
              <w:t>-</w:t>
            </w:r>
            <w:r>
              <w:rPr>
                <w:rFonts w:ascii="仿宋" w:hAnsi="仿宋" w:eastAsia="仿宋" w:cs="仿宋"/>
                <w:spacing w:val="-1"/>
                <w:sz w:val="21"/>
                <w:szCs w:val="21"/>
              </w:rPr>
              <w:t>催</w:t>
            </w:r>
            <w:r>
              <w:rPr>
                <w:rFonts w:ascii="仿宋" w:hAnsi="仿宋" w:eastAsia="仿宋" w:cs="仿宋"/>
                <w:spacing w:val="2"/>
                <w:sz w:val="21"/>
                <w:szCs w:val="21"/>
              </w:rPr>
              <w:t>马</w:t>
            </w:r>
            <w:r>
              <w:rPr>
                <w:rFonts w:ascii="仿宋" w:hAnsi="仿宋" w:eastAsia="仿宋" w:cs="仿宋"/>
                <w:sz w:val="21"/>
                <w:szCs w:val="21"/>
              </w:rPr>
              <w:t>西</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7"/>
              <w:ind w:left="479" w:right="478"/>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pacing w:val="-2"/>
                <w:sz w:val="21"/>
                <w:szCs w:val="21"/>
              </w:rPr>
              <w:t>1</w:t>
            </w:r>
            <w:r>
              <w:rPr>
                <w:rFonts w:ascii="仿宋" w:hAnsi="仿宋" w:eastAsia="仿宋" w:cs="仿宋"/>
                <w:sz w:val="21"/>
                <w:szCs w:val="21"/>
              </w:rPr>
              <w:t>1</w:t>
            </w:r>
          </w:p>
        </w:tc>
        <w:tc>
          <w:tcPr>
            <w:tcW w:w="1432" w:type="dxa"/>
            <w:tcBorders>
              <w:top w:val="single" w:color="000000" w:sz="6" w:space="0"/>
              <w:left w:val="single" w:color="000000" w:sz="6" w:space="0"/>
              <w:bottom w:val="single" w:color="000000" w:sz="6" w:space="0"/>
              <w:right w:val="single" w:color="000000" w:sz="12" w:space="0"/>
            </w:tcBorders>
          </w:tcPr>
          <w:p>
            <w:pPr>
              <w:pStyle w:val="10"/>
              <w:spacing w:before="77"/>
              <w:ind w:left="477" w:right="474"/>
              <w:jc w:val="center"/>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r>
      <w:tr>
        <w:tblPrEx>
          <w:tblCellMar>
            <w:top w:w="0" w:type="dxa"/>
            <w:left w:w="0" w:type="dxa"/>
            <w:bottom w:w="0" w:type="dxa"/>
            <w:right w:w="0" w:type="dxa"/>
          </w:tblCellMar>
        </w:tblPrEx>
        <w:trPr>
          <w:trHeight w:val="582" w:hRule="exact"/>
        </w:trPr>
        <w:tc>
          <w:tcPr>
            <w:tcW w:w="1432" w:type="dxa"/>
            <w:tcBorders>
              <w:top w:val="single" w:color="000000" w:sz="6" w:space="0"/>
              <w:left w:val="single" w:color="000000" w:sz="12" w:space="0"/>
              <w:bottom w:val="single" w:color="000000" w:sz="6" w:space="0"/>
              <w:right w:val="single" w:color="000000" w:sz="6" w:space="0"/>
            </w:tcBorders>
          </w:tcPr>
          <w:p>
            <w:pPr>
              <w:pStyle w:val="10"/>
              <w:spacing w:before="78"/>
              <w:ind w:left="577" w:right="583"/>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5</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8"/>
              <w:ind w:left="479" w:right="478"/>
              <w:jc w:val="center"/>
              <w:rPr>
                <w:rFonts w:ascii="仿宋" w:hAnsi="仿宋" w:eastAsia="仿宋" w:cs="仿宋"/>
                <w:sz w:val="21"/>
                <w:szCs w:val="21"/>
              </w:rPr>
            </w:pPr>
            <w:r>
              <w:rPr>
                <w:rFonts w:ascii="仿宋" w:hAnsi="仿宋" w:eastAsia="仿宋" w:cs="仿宋"/>
                <w:spacing w:val="1"/>
                <w:sz w:val="21"/>
                <w:szCs w:val="21"/>
              </w:rPr>
              <w:t>Y0</w:t>
            </w:r>
            <w:r>
              <w:rPr>
                <w:rFonts w:ascii="仿宋" w:hAnsi="仿宋" w:eastAsia="仿宋" w:cs="仿宋"/>
                <w:spacing w:val="-2"/>
                <w:sz w:val="21"/>
                <w:szCs w:val="21"/>
              </w:rPr>
              <w:t>3</w:t>
            </w:r>
            <w:r>
              <w:rPr>
                <w:rFonts w:ascii="仿宋" w:hAnsi="仿宋" w:eastAsia="仿宋" w:cs="仿宋"/>
                <w:sz w:val="21"/>
                <w:szCs w:val="21"/>
              </w:rPr>
              <w:t>0</w:t>
            </w:r>
          </w:p>
        </w:tc>
        <w:tc>
          <w:tcPr>
            <w:tcW w:w="3236" w:type="dxa"/>
            <w:tcBorders>
              <w:top w:val="single" w:color="000000" w:sz="6" w:space="0"/>
              <w:left w:val="single" w:color="000000" w:sz="6" w:space="0"/>
              <w:bottom w:val="single" w:color="000000" w:sz="6" w:space="0"/>
              <w:right w:val="single" w:color="000000" w:sz="6" w:space="0"/>
            </w:tcBorders>
          </w:tcPr>
          <w:p>
            <w:pPr>
              <w:pStyle w:val="10"/>
              <w:spacing w:before="78"/>
              <w:ind w:left="1115" w:right="1120"/>
              <w:jc w:val="center"/>
              <w:rPr>
                <w:rFonts w:ascii="仿宋" w:hAnsi="仿宋" w:eastAsia="仿宋" w:cs="仿宋"/>
                <w:sz w:val="21"/>
                <w:szCs w:val="21"/>
              </w:rPr>
            </w:pPr>
            <w:r>
              <w:rPr>
                <w:rFonts w:ascii="仿宋" w:hAnsi="仿宋" w:eastAsia="仿宋" w:cs="仿宋"/>
                <w:spacing w:val="-1"/>
                <w:sz w:val="21"/>
                <w:szCs w:val="21"/>
              </w:rPr>
              <w:t>邵</w:t>
            </w:r>
            <w:r>
              <w:rPr>
                <w:rFonts w:ascii="仿宋" w:hAnsi="仿宋" w:eastAsia="仿宋" w:cs="仿宋"/>
                <w:spacing w:val="2"/>
                <w:sz w:val="21"/>
                <w:szCs w:val="21"/>
              </w:rPr>
              <w:t>西</w:t>
            </w:r>
            <w:r>
              <w:rPr>
                <w:rFonts w:ascii="仿宋" w:hAnsi="仿宋" w:eastAsia="仿宋" w:cs="仿宋"/>
                <w:spacing w:val="1"/>
                <w:sz w:val="21"/>
                <w:szCs w:val="21"/>
              </w:rPr>
              <w:t>-</w:t>
            </w:r>
            <w:r>
              <w:rPr>
                <w:rFonts w:ascii="仿宋" w:hAnsi="仿宋" w:eastAsia="仿宋" w:cs="仿宋"/>
                <w:spacing w:val="-1"/>
                <w:sz w:val="21"/>
                <w:szCs w:val="21"/>
              </w:rPr>
              <w:t>蛮</w:t>
            </w:r>
            <w:r>
              <w:rPr>
                <w:rFonts w:ascii="仿宋" w:hAnsi="仿宋" w:eastAsia="仿宋" w:cs="仿宋"/>
                <w:sz w:val="21"/>
                <w:szCs w:val="21"/>
              </w:rPr>
              <w:t>子</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8"/>
              <w:ind w:left="444"/>
              <w:rPr>
                <w:rFonts w:ascii="仿宋" w:hAnsi="仿宋" w:eastAsia="仿宋" w:cs="仿宋"/>
                <w:sz w:val="21"/>
                <w:szCs w:val="21"/>
              </w:rPr>
            </w:pPr>
            <w:r>
              <w:rPr>
                <w:rFonts w:ascii="仿宋" w:hAnsi="仿宋" w:eastAsia="仿宋" w:cs="仿宋"/>
                <w:spacing w:val="1"/>
                <w:sz w:val="21"/>
                <w:szCs w:val="21"/>
              </w:rPr>
              <w:t>2.5</w:t>
            </w:r>
            <w:r>
              <w:rPr>
                <w:rFonts w:ascii="仿宋" w:hAnsi="仿宋" w:eastAsia="仿宋" w:cs="仿宋"/>
                <w:spacing w:val="-2"/>
                <w:sz w:val="21"/>
                <w:szCs w:val="21"/>
              </w:rPr>
              <w:t>0</w:t>
            </w:r>
            <w:r>
              <w:rPr>
                <w:rFonts w:ascii="仿宋" w:hAnsi="仿宋" w:eastAsia="仿宋" w:cs="仿宋"/>
                <w:sz w:val="21"/>
                <w:szCs w:val="21"/>
              </w:rPr>
              <w:t>2</w:t>
            </w:r>
          </w:p>
        </w:tc>
        <w:tc>
          <w:tcPr>
            <w:tcW w:w="1432" w:type="dxa"/>
            <w:tcBorders>
              <w:top w:val="single" w:color="000000" w:sz="6" w:space="0"/>
              <w:left w:val="single" w:color="000000" w:sz="6" w:space="0"/>
              <w:bottom w:val="single" w:color="000000" w:sz="6" w:space="0"/>
              <w:right w:val="single" w:color="000000" w:sz="12" w:space="0"/>
            </w:tcBorders>
          </w:tcPr>
          <w:p>
            <w:pPr>
              <w:pStyle w:val="10"/>
              <w:spacing w:before="78"/>
              <w:ind w:left="477" w:right="474"/>
              <w:jc w:val="center"/>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r>
      <w:tr>
        <w:tblPrEx>
          <w:tblCellMar>
            <w:top w:w="0" w:type="dxa"/>
            <w:left w:w="0" w:type="dxa"/>
            <w:bottom w:w="0" w:type="dxa"/>
            <w:right w:w="0" w:type="dxa"/>
          </w:tblCellMar>
        </w:tblPrEx>
        <w:trPr>
          <w:trHeight w:val="582" w:hRule="exact"/>
        </w:trPr>
        <w:tc>
          <w:tcPr>
            <w:tcW w:w="1432" w:type="dxa"/>
            <w:tcBorders>
              <w:top w:val="single" w:color="000000" w:sz="6" w:space="0"/>
              <w:left w:val="single" w:color="000000" w:sz="12" w:space="0"/>
              <w:bottom w:val="single" w:color="000000" w:sz="6" w:space="0"/>
              <w:right w:val="single" w:color="000000" w:sz="6" w:space="0"/>
            </w:tcBorders>
          </w:tcPr>
          <w:p>
            <w:pPr>
              <w:pStyle w:val="10"/>
              <w:spacing w:before="77"/>
              <w:ind w:left="577" w:right="583"/>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6</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7"/>
              <w:ind w:left="479" w:right="478"/>
              <w:jc w:val="center"/>
              <w:rPr>
                <w:rFonts w:ascii="仿宋" w:hAnsi="仿宋" w:eastAsia="仿宋" w:cs="仿宋"/>
                <w:sz w:val="21"/>
                <w:szCs w:val="21"/>
              </w:rPr>
            </w:pPr>
            <w:r>
              <w:rPr>
                <w:rFonts w:ascii="仿宋" w:hAnsi="仿宋" w:eastAsia="仿宋" w:cs="仿宋"/>
                <w:spacing w:val="1"/>
                <w:sz w:val="21"/>
                <w:szCs w:val="21"/>
              </w:rPr>
              <w:t>Y0</w:t>
            </w:r>
            <w:r>
              <w:rPr>
                <w:rFonts w:ascii="仿宋" w:hAnsi="仿宋" w:eastAsia="仿宋" w:cs="仿宋"/>
                <w:spacing w:val="-2"/>
                <w:sz w:val="21"/>
                <w:szCs w:val="21"/>
              </w:rPr>
              <w:t>3</w:t>
            </w:r>
            <w:r>
              <w:rPr>
                <w:rFonts w:ascii="仿宋" w:hAnsi="仿宋" w:eastAsia="仿宋" w:cs="仿宋"/>
                <w:sz w:val="21"/>
                <w:szCs w:val="21"/>
              </w:rPr>
              <w:t>3</w:t>
            </w:r>
          </w:p>
        </w:tc>
        <w:tc>
          <w:tcPr>
            <w:tcW w:w="3236" w:type="dxa"/>
            <w:tcBorders>
              <w:top w:val="single" w:color="000000" w:sz="6" w:space="0"/>
              <w:left w:val="single" w:color="000000" w:sz="6" w:space="0"/>
              <w:bottom w:val="single" w:color="000000" w:sz="6" w:space="0"/>
              <w:right w:val="single" w:color="000000" w:sz="6" w:space="0"/>
            </w:tcBorders>
          </w:tcPr>
          <w:p>
            <w:pPr>
              <w:pStyle w:val="10"/>
              <w:spacing w:before="77"/>
              <w:ind w:left="1115" w:right="1120"/>
              <w:jc w:val="center"/>
              <w:rPr>
                <w:rFonts w:ascii="仿宋" w:hAnsi="仿宋" w:eastAsia="仿宋" w:cs="仿宋"/>
                <w:sz w:val="21"/>
                <w:szCs w:val="21"/>
              </w:rPr>
            </w:pPr>
            <w:r>
              <w:rPr>
                <w:rFonts w:ascii="仿宋" w:hAnsi="仿宋" w:eastAsia="仿宋" w:cs="仿宋"/>
                <w:spacing w:val="-1"/>
                <w:sz w:val="21"/>
                <w:szCs w:val="21"/>
              </w:rPr>
              <w:t>展</w:t>
            </w:r>
            <w:r>
              <w:rPr>
                <w:rFonts w:ascii="仿宋" w:hAnsi="仿宋" w:eastAsia="仿宋" w:cs="仿宋"/>
                <w:spacing w:val="2"/>
                <w:sz w:val="21"/>
                <w:szCs w:val="21"/>
              </w:rPr>
              <w:t>东</w:t>
            </w:r>
            <w:r>
              <w:rPr>
                <w:rFonts w:ascii="仿宋" w:hAnsi="仿宋" w:eastAsia="仿宋" w:cs="仿宋"/>
                <w:spacing w:val="1"/>
                <w:sz w:val="21"/>
                <w:szCs w:val="21"/>
              </w:rPr>
              <w:t>-</w:t>
            </w:r>
            <w:r>
              <w:rPr>
                <w:rFonts w:ascii="仿宋" w:hAnsi="仿宋" w:eastAsia="仿宋" w:cs="仿宋"/>
                <w:spacing w:val="-1"/>
                <w:sz w:val="21"/>
                <w:szCs w:val="21"/>
              </w:rPr>
              <w:t>复</w:t>
            </w:r>
            <w:r>
              <w:rPr>
                <w:rFonts w:ascii="仿宋" w:hAnsi="仿宋" w:eastAsia="仿宋" w:cs="仿宋"/>
                <w:sz w:val="21"/>
                <w:szCs w:val="21"/>
              </w:rPr>
              <w:t>兴</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7"/>
              <w:ind w:right="1"/>
              <w:jc w:val="center"/>
              <w:rPr>
                <w:rFonts w:ascii="仿宋" w:hAnsi="仿宋" w:eastAsia="仿宋" w:cs="仿宋"/>
                <w:sz w:val="21"/>
                <w:szCs w:val="21"/>
              </w:rPr>
            </w:pPr>
            <w:r>
              <w:rPr>
                <w:rFonts w:ascii="仿宋" w:hAnsi="仿宋" w:eastAsia="仿宋" w:cs="仿宋"/>
                <w:sz w:val="21"/>
                <w:szCs w:val="21"/>
              </w:rPr>
              <w:t>2</w:t>
            </w:r>
          </w:p>
        </w:tc>
        <w:tc>
          <w:tcPr>
            <w:tcW w:w="1432" w:type="dxa"/>
            <w:tcBorders>
              <w:top w:val="single" w:color="000000" w:sz="6" w:space="0"/>
              <w:left w:val="single" w:color="000000" w:sz="6" w:space="0"/>
              <w:bottom w:val="single" w:color="000000" w:sz="6" w:space="0"/>
              <w:right w:val="single" w:color="000000" w:sz="12" w:space="0"/>
            </w:tcBorders>
          </w:tcPr>
          <w:p>
            <w:pPr>
              <w:pStyle w:val="10"/>
              <w:spacing w:before="77"/>
              <w:ind w:left="477" w:right="474"/>
              <w:jc w:val="center"/>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r>
      <w:tr>
        <w:tblPrEx>
          <w:tblCellMar>
            <w:top w:w="0" w:type="dxa"/>
            <w:left w:w="0" w:type="dxa"/>
            <w:bottom w:w="0" w:type="dxa"/>
            <w:right w:w="0" w:type="dxa"/>
          </w:tblCellMar>
        </w:tblPrEx>
        <w:trPr>
          <w:trHeight w:val="582" w:hRule="exact"/>
        </w:trPr>
        <w:tc>
          <w:tcPr>
            <w:tcW w:w="1432" w:type="dxa"/>
            <w:tcBorders>
              <w:top w:val="single" w:color="000000" w:sz="6" w:space="0"/>
              <w:left w:val="single" w:color="000000" w:sz="12" w:space="0"/>
              <w:bottom w:val="single" w:color="000000" w:sz="6" w:space="0"/>
              <w:right w:val="single" w:color="000000" w:sz="6" w:space="0"/>
            </w:tcBorders>
          </w:tcPr>
          <w:p>
            <w:pPr>
              <w:pStyle w:val="10"/>
              <w:spacing w:before="78"/>
              <w:ind w:left="577" w:right="583"/>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7</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8"/>
              <w:ind w:left="479" w:right="478"/>
              <w:jc w:val="center"/>
              <w:rPr>
                <w:rFonts w:ascii="仿宋" w:hAnsi="仿宋" w:eastAsia="仿宋" w:cs="仿宋"/>
                <w:sz w:val="21"/>
                <w:szCs w:val="21"/>
              </w:rPr>
            </w:pPr>
            <w:r>
              <w:rPr>
                <w:rFonts w:ascii="仿宋" w:hAnsi="仿宋" w:eastAsia="仿宋" w:cs="仿宋"/>
                <w:spacing w:val="1"/>
                <w:sz w:val="21"/>
                <w:szCs w:val="21"/>
              </w:rPr>
              <w:t>Y0</w:t>
            </w:r>
            <w:r>
              <w:rPr>
                <w:rFonts w:ascii="仿宋" w:hAnsi="仿宋" w:eastAsia="仿宋" w:cs="仿宋"/>
                <w:spacing w:val="-2"/>
                <w:sz w:val="21"/>
                <w:szCs w:val="21"/>
              </w:rPr>
              <w:t>3</w:t>
            </w:r>
            <w:r>
              <w:rPr>
                <w:rFonts w:ascii="仿宋" w:hAnsi="仿宋" w:eastAsia="仿宋" w:cs="仿宋"/>
                <w:sz w:val="21"/>
                <w:szCs w:val="21"/>
              </w:rPr>
              <w:t>4</w:t>
            </w:r>
          </w:p>
        </w:tc>
        <w:tc>
          <w:tcPr>
            <w:tcW w:w="3236" w:type="dxa"/>
            <w:tcBorders>
              <w:top w:val="single" w:color="000000" w:sz="6" w:space="0"/>
              <w:left w:val="single" w:color="000000" w:sz="6" w:space="0"/>
              <w:bottom w:val="single" w:color="000000" w:sz="6" w:space="0"/>
              <w:right w:val="single" w:color="000000" w:sz="6" w:space="0"/>
            </w:tcBorders>
          </w:tcPr>
          <w:p>
            <w:pPr>
              <w:pStyle w:val="10"/>
              <w:spacing w:before="78"/>
              <w:ind w:left="927"/>
              <w:rPr>
                <w:rFonts w:ascii="仿宋" w:hAnsi="仿宋" w:eastAsia="仿宋" w:cs="仿宋"/>
                <w:sz w:val="21"/>
                <w:szCs w:val="21"/>
              </w:rPr>
            </w:pPr>
            <w:r>
              <w:rPr>
                <w:rFonts w:ascii="仿宋" w:hAnsi="仿宋" w:eastAsia="仿宋" w:cs="仿宋"/>
                <w:spacing w:val="-1"/>
                <w:sz w:val="21"/>
                <w:szCs w:val="21"/>
              </w:rPr>
              <w:t>大</w:t>
            </w:r>
            <w:r>
              <w:rPr>
                <w:rFonts w:ascii="仿宋" w:hAnsi="仿宋" w:eastAsia="仿宋" w:cs="仿宋"/>
                <w:spacing w:val="2"/>
                <w:sz w:val="21"/>
                <w:szCs w:val="21"/>
              </w:rPr>
              <w:t>党</w:t>
            </w:r>
            <w:r>
              <w:rPr>
                <w:rFonts w:ascii="仿宋" w:hAnsi="仿宋" w:eastAsia="仿宋" w:cs="仿宋"/>
                <w:spacing w:val="-1"/>
                <w:sz w:val="21"/>
                <w:szCs w:val="21"/>
              </w:rPr>
              <w:t>路</w:t>
            </w:r>
            <w:r>
              <w:rPr>
                <w:rFonts w:ascii="仿宋" w:hAnsi="仿宋" w:eastAsia="仿宋" w:cs="仿宋"/>
                <w:spacing w:val="1"/>
                <w:sz w:val="21"/>
                <w:szCs w:val="21"/>
              </w:rPr>
              <w:t>-</w:t>
            </w:r>
            <w:r>
              <w:rPr>
                <w:rFonts w:ascii="仿宋" w:hAnsi="仿宋" w:eastAsia="仿宋" w:cs="仿宋"/>
                <w:spacing w:val="-1"/>
                <w:sz w:val="21"/>
                <w:szCs w:val="21"/>
              </w:rPr>
              <w:t>南</w:t>
            </w:r>
            <w:r>
              <w:rPr>
                <w:rFonts w:ascii="仿宋" w:hAnsi="仿宋" w:eastAsia="仿宋" w:cs="仿宋"/>
                <w:spacing w:val="2"/>
                <w:sz w:val="21"/>
                <w:szCs w:val="21"/>
              </w:rPr>
              <w:t>绕</w:t>
            </w:r>
            <w:r>
              <w:rPr>
                <w:rFonts w:ascii="仿宋" w:hAnsi="仿宋" w:eastAsia="仿宋" w:cs="仿宋"/>
                <w:sz w:val="21"/>
                <w:szCs w:val="21"/>
              </w:rPr>
              <w:t>城</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8"/>
              <w:ind w:left="479" w:right="478"/>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pacing w:val="-2"/>
                <w:sz w:val="21"/>
                <w:szCs w:val="21"/>
              </w:rPr>
              <w:t>7</w:t>
            </w:r>
            <w:r>
              <w:rPr>
                <w:rFonts w:ascii="仿宋" w:hAnsi="仿宋" w:eastAsia="仿宋" w:cs="仿宋"/>
                <w:sz w:val="21"/>
                <w:szCs w:val="21"/>
              </w:rPr>
              <w:t>4</w:t>
            </w:r>
          </w:p>
        </w:tc>
        <w:tc>
          <w:tcPr>
            <w:tcW w:w="1432" w:type="dxa"/>
            <w:tcBorders>
              <w:top w:val="single" w:color="000000" w:sz="6" w:space="0"/>
              <w:left w:val="single" w:color="000000" w:sz="6" w:space="0"/>
              <w:bottom w:val="single" w:color="000000" w:sz="6" w:space="0"/>
              <w:right w:val="single" w:color="000000" w:sz="12" w:space="0"/>
            </w:tcBorders>
          </w:tcPr>
          <w:p>
            <w:pPr>
              <w:pStyle w:val="10"/>
              <w:spacing w:before="78"/>
              <w:ind w:left="477" w:right="474"/>
              <w:jc w:val="center"/>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r>
      <w:tr>
        <w:tblPrEx>
          <w:tblCellMar>
            <w:top w:w="0" w:type="dxa"/>
            <w:left w:w="0" w:type="dxa"/>
            <w:bottom w:w="0" w:type="dxa"/>
            <w:right w:w="0" w:type="dxa"/>
          </w:tblCellMar>
        </w:tblPrEx>
        <w:trPr>
          <w:trHeight w:val="582" w:hRule="exact"/>
        </w:trPr>
        <w:tc>
          <w:tcPr>
            <w:tcW w:w="1432" w:type="dxa"/>
            <w:tcBorders>
              <w:top w:val="single" w:color="000000" w:sz="6" w:space="0"/>
              <w:left w:val="single" w:color="000000" w:sz="12" w:space="0"/>
              <w:bottom w:val="single" w:color="000000" w:sz="6" w:space="0"/>
              <w:right w:val="single" w:color="000000" w:sz="6" w:space="0"/>
            </w:tcBorders>
          </w:tcPr>
          <w:p>
            <w:pPr>
              <w:pStyle w:val="10"/>
              <w:spacing w:before="77"/>
              <w:ind w:left="577" w:right="583"/>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8</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7"/>
              <w:ind w:left="479" w:right="478"/>
              <w:jc w:val="center"/>
              <w:rPr>
                <w:rFonts w:ascii="仿宋" w:hAnsi="仿宋" w:eastAsia="仿宋" w:cs="仿宋"/>
                <w:sz w:val="21"/>
                <w:szCs w:val="21"/>
              </w:rPr>
            </w:pPr>
            <w:r>
              <w:rPr>
                <w:rFonts w:ascii="仿宋" w:hAnsi="仿宋" w:eastAsia="仿宋" w:cs="仿宋"/>
                <w:spacing w:val="1"/>
                <w:sz w:val="21"/>
                <w:szCs w:val="21"/>
              </w:rPr>
              <w:t>Y0</w:t>
            </w:r>
            <w:r>
              <w:rPr>
                <w:rFonts w:ascii="仿宋" w:hAnsi="仿宋" w:eastAsia="仿宋" w:cs="仿宋"/>
                <w:spacing w:val="-2"/>
                <w:sz w:val="21"/>
                <w:szCs w:val="21"/>
              </w:rPr>
              <w:t>0</w:t>
            </w:r>
            <w:r>
              <w:rPr>
                <w:rFonts w:ascii="仿宋" w:hAnsi="仿宋" w:eastAsia="仿宋" w:cs="仿宋"/>
                <w:sz w:val="21"/>
                <w:szCs w:val="21"/>
              </w:rPr>
              <w:t>3</w:t>
            </w:r>
          </w:p>
        </w:tc>
        <w:tc>
          <w:tcPr>
            <w:tcW w:w="3236" w:type="dxa"/>
            <w:tcBorders>
              <w:top w:val="single" w:color="000000" w:sz="6" w:space="0"/>
              <w:left w:val="single" w:color="000000" w:sz="6" w:space="0"/>
              <w:bottom w:val="single" w:color="000000" w:sz="6" w:space="0"/>
              <w:right w:val="single" w:color="000000" w:sz="6" w:space="0"/>
            </w:tcBorders>
          </w:tcPr>
          <w:p>
            <w:pPr>
              <w:pStyle w:val="10"/>
              <w:spacing w:before="77"/>
              <w:ind w:left="1274" w:right="1277"/>
              <w:jc w:val="center"/>
              <w:rPr>
                <w:rFonts w:ascii="仿宋" w:hAnsi="仿宋" w:eastAsia="仿宋" w:cs="仿宋"/>
                <w:sz w:val="21"/>
                <w:szCs w:val="21"/>
              </w:rPr>
            </w:pPr>
            <w:r>
              <w:rPr>
                <w:rFonts w:ascii="仿宋" w:hAnsi="仿宋" w:eastAsia="仿宋" w:cs="仿宋"/>
                <w:spacing w:val="-1"/>
                <w:sz w:val="21"/>
                <w:szCs w:val="21"/>
              </w:rPr>
              <w:t>大</w:t>
            </w:r>
            <w:r>
              <w:rPr>
                <w:rFonts w:ascii="仿宋" w:hAnsi="仿宋" w:eastAsia="仿宋" w:cs="仿宋"/>
                <w:spacing w:val="2"/>
                <w:sz w:val="21"/>
                <w:szCs w:val="21"/>
              </w:rPr>
              <w:t>党</w:t>
            </w:r>
            <w:r>
              <w:rPr>
                <w:rFonts w:ascii="仿宋" w:hAnsi="仿宋" w:eastAsia="仿宋" w:cs="仿宋"/>
                <w:sz w:val="21"/>
                <w:szCs w:val="21"/>
              </w:rPr>
              <w:t>路</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7"/>
              <w:ind w:left="444"/>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5</w:t>
            </w:r>
            <w:r>
              <w:rPr>
                <w:rFonts w:ascii="仿宋" w:hAnsi="仿宋" w:eastAsia="仿宋" w:cs="仿宋"/>
                <w:sz w:val="21"/>
                <w:szCs w:val="21"/>
              </w:rPr>
              <w:t>8</w:t>
            </w:r>
          </w:p>
        </w:tc>
        <w:tc>
          <w:tcPr>
            <w:tcW w:w="1432" w:type="dxa"/>
            <w:tcBorders>
              <w:top w:val="single" w:color="000000" w:sz="6" w:space="0"/>
              <w:left w:val="single" w:color="000000" w:sz="6" w:space="0"/>
              <w:bottom w:val="single" w:color="000000" w:sz="6" w:space="0"/>
              <w:right w:val="single" w:color="000000" w:sz="12" w:space="0"/>
            </w:tcBorders>
          </w:tcPr>
          <w:p>
            <w:pPr>
              <w:pStyle w:val="10"/>
              <w:spacing w:before="77"/>
              <w:ind w:left="477" w:right="474"/>
              <w:jc w:val="center"/>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r>
      <w:tr>
        <w:tblPrEx>
          <w:tblCellMar>
            <w:top w:w="0" w:type="dxa"/>
            <w:left w:w="0" w:type="dxa"/>
            <w:bottom w:w="0" w:type="dxa"/>
            <w:right w:w="0" w:type="dxa"/>
          </w:tblCellMar>
        </w:tblPrEx>
        <w:trPr>
          <w:trHeight w:val="582" w:hRule="exact"/>
        </w:trPr>
        <w:tc>
          <w:tcPr>
            <w:tcW w:w="1432" w:type="dxa"/>
            <w:tcBorders>
              <w:top w:val="single" w:color="000000" w:sz="6" w:space="0"/>
              <w:left w:val="single" w:color="000000" w:sz="12" w:space="0"/>
              <w:bottom w:val="single" w:color="000000" w:sz="6" w:space="0"/>
              <w:right w:val="single" w:color="000000" w:sz="6" w:space="0"/>
            </w:tcBorders>
          </w:tcPr>
          <w:p>
            <w:pPr>
              <w:pStyle w:val="10"/>
              <w:spacing w:before="78"/>
              <w:ind w:left="577" w:right="583"/>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9</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8"/>
              <w:ind w:left="479" w:right="478"/>
              <w:jc w:val="center"/>
              <w:rPr>
                <w:rFonts w:ascii="仿宋" w:hAnsi="仿宋" w:eastAsia="仿宋" w:cs="仿宋"/>
                <w:sz w:val="21"/>
                <w:szCs w:val="21"/>
              </w:rPr>
            </w:pPr>
            <w:r>
              <w:rPr>
                <w:rFonts w:ascii="仿宋" w:hAnsi="仿宋" w:eastAsia="仿宋" w:cs="仿宋"/>
                <w:spacing w:val="1"/>
                <w:sz w:val="21"/>
                <w:szCs w:val="21"/>
              </w:rPr>
              <w:t>Y0</w:t>
            </w:r>
            <w:r>
              <w:rPr>
                <w:rFonts w:ascii="仿宋" w:hAnsi="仿宋" w:eastAsia="仿宋" w:cs="仿宋"/>
                <w:spacing w:val="-2"/>
                <w:sz w:val="21"/>
                <w:szCs w:val="21"/>
              </w:rPr>
              <w:t>1</w:t>
            </w:r>
            <w:r>
              <w:rPr>
                <w:rFonts w:ascii="仿宋" w:hAnsi="仿宋" w:eastAsia="仿宋" w:cs="仿宋"/>
                <w:sz w:val="21"/>
                <w:szCs w:val="21"/>
              </w:rPr>
              <w:t>2</w:t>
            </w:r>
          </w:p>
        </w:tc>
        <w:tc>
          <w:tcPr>
            <w:tcW w:w="3236" w:type="dxa"/>
            <w:tcBorders>
              <w:top w:val="single" w:color="000000" w:sz="6" w:space="0"/>
              <w:left w:val="single" w:color="000000" w:sz="6" w:space="0"/>
              <w:bottom w:val="single" w:color="000000" w:sz="6" w:space="0"/>
              <w:right w:val="single" w:color="000000" w:sz="6" w:space="0"/>
            </w:tcBorders>
          </w:tcPr>
          <w:p>
            <w:pPr>
              <w:pStyle w:val="10"/>
              <w:spacing w:before="78"/>
              <w:ind w:left="1033"/>
              <w:rPr>
                <w:rFonts w:ascii="仿宋" w:hAnsi="仿宋" w:eastAsia="仿宋" w:cs="仿宋"/>
                <w:sz w:val="21"/>
                <w:szCs w:val="21"/>
              </w:rPr>
            </w:pPr>
            <w:r>
              <w:rPr>
                <w:rFonts w:ascii="仿宋" w:hAnsi="仿宋" w:eastAsia="仿宋" w:cs="仿宋"/>
                <w:spacing w:val="-1"/>
                <w:sz w:val="21"/>
                <w:szCs w:val="21"/>
              </w:rPr>
              <w:t>吴</w:t>
            </w:r>
            <w:r>
              <w:rPr>
                <w:rFonts w:ascii="仿宋" w:hAnsi="仿宋" w:eastAsia="仿宋" w:cs="仿宋"/>
                <w:spacing w:val="2"/>
                <w:sz w:val="21"/>
                <w:szCs w:val="21"/>
              </w:rPr>
              <w:t>家</w:t>
            </w:r>
            <w:r>
              <w:rPr>
                <w:rFonts w:ascii="仿宋" w:hAnsi="仿宋" w:eastAsia="仿宋" w:cs="仿宋"/>
                <w:spacing w:val="-2"/>
                <w:sz w:val="21"/>
                <w:szCs w:val="21"/>
              </w:rPr>
              <w:t>-</w:t>
            </w:r>
            <w:r>
              <w:rPr>
                <w:rFonts w:ascii="仿宋" w:hAnsi="仿宋" w:eastAsia="仿宋" w:cs="仿宋"/>
                <w:spacing w:val="-1"/>
                <w:sz w:val="21"/>
                <w:szCs w:val="21"/>
              </w:rPr>
              <w:t>寨</w:t>
            </w:r>
            <w:r>
              <w:rPr>
                <w:rFonts w:ascii="仿宋" w:hAnsi="仿宋" w:eastAsia="仿宋" w:cs="仿宋"/>
                <w:spacing w:val="2"/>
                <w:sz w:val="21"/>
                <w:szCs w:val="21"/>
              </w:rPr>
              <w:t>而</w:t>
            </w:r>
            <w:r>
              <w:rPr>
                <w:rFonts w:ascii="仿宋" w:hAnsi="仿宋" w:eastAsia="仿宋" w:cs="仿宋"/>
                <w:sz w:val="21"/>
                <w:szCs w:val="21"/>
              </w:rPr>
              <w:t>头</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8"/>
              <w:ind w:left="479" w:right="478"/>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pacing w:val="-2"/>
                <w:sz w:val="21"/>
                <w:szCs w:val="21"/>
              </w:rPr>
              <w:t>1</w:t>
            </w:r>
            <w:r>
              <w:rPr>
                <w:rFonts w:ascii="仿宋" w:hAnsi="仿宋" w:eastAsia="仿宋" w:cs="仿宋"/>
                <w:sz w:val="21"/>
                <w:szCs w:val="21"/>
              </w:rPr>
              <w:t>4</w:t>
            </w:r>
          </w:p>
        </w:tc>
        <w:tc>
          <w:tcPr>
            <w:tcW w:w="1432" w:type="dxa"/>
            <w:tcBorders>
              <w:top w:val="single" w:color="000000" w:sz="6" w:space="0"/>
              <w:left w:val="single" w:color="000000" w:sz="6" w:space="0"/>
              <w:bottom w:val="single" w:color="000000" w:sz="6" w:space="0"/>
              <w:right w:val="single" w:color="000000" w:sz="12" w:space="0"/>
            </w:tcBorders>
          </w:tcPr>
          <w:p>
            <w:pPr>
              <w:pStyle w:val="10"/>
              <w:spacing w:before="78"/>
              <w:ind w:left="477" w:right="474"/>
              <w:jc w:val="center"/>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r>
      <w:tr>
        <w:tblPrEx>
          <w:tblCellMar>
            <w:top w:w="0" w:type="dxa"/>
            <w:left w:w="0" w:type="dxa"/>
            <w:bottom w:w="0" w:type="dxa"/>
            <w:right w:w="0" w:type="dxa"/>
          </w:tblCellMar>
        </w:tblPrEx>
        <w:trPr>
          <w:trHeight w:val="582" w:hRule="exact"/>
        </w:trPr>
        <w:tc>
          <w:tcPr>
            <w:tcW w:w="1432" w:type="dxa"/>
            <w:tcBorders>
              <w:top w:val="single" w:color="000000" w:sz="6" w:space="0"/>
              <w:left w:val="single" w:color="000000" w:sz="12" w:space="0"/>
              <w:bottom w:val="single" w:color="000000" w:sz="6" w:space="0"/>
              <w:right w:val="single" w:color="000000" w:sz="6" w:space="0"/>
            </w:tcBorders>
          </w:tcPr>
          <w:p>
            <w:pPr>
              <w:pStyle w:val="10"/>
              <w:spacing w:before="77"/>
              <w:ind w:left="577" w:right="583"/>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0</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7"/>
              <w:ind w:left="479" w:right="478"/>
              <w:jc w:val="center"/>
              <w:rPr>
                <w:rFonts w:ascii="仿宋" w:hAnsi="仿宋" w:eastAsia="仿宋" w:cs="仿宋"/>
                <w:sz w:val="21"/>
                <w:szCs w:val="21"/>
              </w:rPr>
            </w:pPr>
            <w:r>
              <w:rPr>
                <w:rFonts w:ascii="仿宋" w:hAnsi="仿宋" w:eastAsia="仿宋" w:cs="仿宋"/>
                <w:spacing w:val="1"/>
                <w:sz w:val="21"/>
                <w:szCs w:val="21"/>
              </w:rPr>
              <w:t>Y0</w:t>
            </w:r>
            <w:r>
              <w:rPr>
                <w:rFonts w:ascii="仿宋" w:hAnsi="仿宋" w:eastAsia="仿宋" w:cs="仿宋"/>
                <w:spacing w:val="-2"/>
                <w:sz w:val="21"/>
                <w:szCs w:val="21"/>
              </w:rPr>
              <w:t>3</w:t>
            </w:r>
            <w:r>
              <w:rPr>
                <w:rFonts w:ascii="仿宋" w:hAnsi="仿宋" w:eastAsia="仿宋" w:cs="仿宋"/>
                <w:sz w:val="21"/>
                <w:szCs w:val="21"/>
              </w:rPr>
              <w:t>5</w:t>
            </w:r>
          </w:p>
        </w:tc>
        <w:tc>
          <w:tcPr>
            <w:tcW w:w="3236" w:type="dxa"/>
            <w:tcBorders>
              <w:top w:val="single" w:color="000000" w:sz="6" w:space="0"/>
              <w:left w:val="single" w:color="000000" w:sz="6" w:space="0"/>
              <w:bottom w:val="single" w:color="000000" w:sz="6" w:space="0"/>
              <w:right w:val="single" w:color="000000" w:sz="6" w:space="0"/>
            </w:tcBorders>
          </w:tcPr>
          <w:p>
            <w:pPr>
              <w:pStyle w:val="10"/>
              <w:spacing w:before="77"/>
              <w:ind w:left="927"/>
              <w:rPr>
                <w:rFonts w:ascii="仿宋" w:hAnsi="仿宋" w:eastAsia="仿宋" w:cs="仿宋"/>
                <w:sz w:val="21"/>
                <w:szCs w:val="21"/>
              </w:rPr>
            </w:pPr>
            <w:r>
              <w:rPr>
                <w:rFonts w:ascii="仿宋" w:hAnsi="仿宋" w:eastAsia="仿宋" w:cs="仿宋"/>
                <w:spacing w:val="-1"/>
                <w:sz w:val="21"/>
                <w:szCs w:val="21"/>
              </w:rPr>
              <w:t>催</w:t>
            </w:r>
            <w:r>
              <w:rPr>
                <w:rFonts w:ascii="仿宋" w:hAnsi="仿宋" w:eastAsia="仿宋" w:cs="仿宋"/>
                <w:spacing w:val="2"/>
                <w:sz w:val="21"/>
                <w:szCs w:val="21"/>
              </w:rPr>
              <w:t>马</w:t>
            </w:r>
            <w:r>
              <w:rPr>
                <w:rFonts w:ascii="仿宋" w:hAnsi="仿宋" w:eastAsia="仿宋" w:cs="仿宋"/>
                <w:spacing w:val="1"/>
                <w:sz w:val="21"/>
                <w:szCs w:val="21"/>
              </w:rPr>
              <w:t>-</w:t>
            </w:r>
            <w:r>
              <w:rPr>
                <w:rFonts w:ascii="仿宋" w:hAnsi="仿宋" w:eastAsia="仿宋" w:cs="仿宋"/>
                <w:spacing w:val="-1"/>
                <w:sz w:val="21"/>
                <w:szCs w:val="21"/>
              </w:rPr>
              <w:t>圣</w:t>
            </w:r>
            <w:r>
              <w:rPr>
                <w:rFonts w:ascii="仿宋" w:hAnsi="仿宋" w:eastAsia="仿宋" w:cs="仿宋"/>
                <w:spacing w:val="2"/>
                <w:sz w:val="21"/>
                <w:szCs w:val="21"/>
              </w:rPr>
              <w:t>都</w:t>
            </w:r>
            <w:r>
              <w:rPr>
                <w:rFonts w:ascii="仿宋" w:hAnsi="仿宋" w:eastAsia="仿宋" w:cs="仿宋"/>
                <w:spacing w:val="-1"/>
                <w:sz w:val="21"/>
                <w:szCs w:val="21"/>
              </w:rPr>
              <w:t>大</w:t>
            </w:r>
            <w:r>
              <w:rPr>
                <w:rFonts w:ascii="仿宋" w:hAnsi="仿宋" w:eastAsia="仿宋" w:cs="仿宋"/>
                <w:sz w:val="21"/>
                <w:szCs w:val="21"/>
              </w:rPr>
              <w:t>道</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7"/>
              <w:ind w:left="479" w:right="478"/>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pacing w:val="-2"/>
                <w:sz w:val="21"/>
                <w:szCs w:val="21"/>
              </w:rPr>
              <w:t>5</w:t>
            </w:r>
            <w:r>
              <w:rPr>
                <w:rFonts w:ascii="仿宋" w:hAnsi="仿宋" w:eastAsia="仿宋" w:cs="仿宋"/>
                <w:sz w:val="21"/>
                <w:szCs w:val="21"/>
              </w:rPr>
              <w:t>2</w:t>
            </w:r>
          </w:p>
        </w:tc>
        <w:tc>
          <w:tcPr>
            <w:tcW w:w="1432" w:type="dxa"/>
            <w:tcBorders>
              <w:top w:val="single" w:color="000000" w:sz="6" w:space="0"/>
              <w:left w:val="single" w:color="000000" w:sz="6" w:space="0"/>
              <w:bottom w:val="single" w:color="000000" w:sz="6" w:space="0"/>
              <w:right w:val="single" w:color="000000" w:sz="12" w:space="0"/>
            </w:tcBorders>
          </w:tcPr>
          <w:p>
            <w:pPr>
              <w:pStyle w:val="10"/>
              <w:spacing w:before="77"/>
              <w:ind w:left="477" w:right="474"/>
              <w:jc w:val="center"/>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r>
      <w:tr>
        <w:tblPrEx>
          <w:tblCellMar>
            <w:top w:w="0" w:type="dxa"/>
            <w:left w:w="0" w:type="dxa"/>
            <w:bottom w:w="0" w:type="dxa"/>
            <w:right w:w="0" w:type="dxa"/>
          </w:tblCellMar>
        </w:tblPrEx>
        <w:trPr>
          <w:trHeight w:val="587" w:hRule="exact"/>
        </w:trPr>
        <w:tc>
          <w:tcPr>
            <w:tcW w:w="1432" w:type="dxa"/>
            <w:tcBorders>
              <w:top w:val="single" w:color="000000" w:sz="6" w:space="0"/>
              <w:left w:val="single" w:color="000000" w:sz="12" w:space="0"/>
              <w:bottom w:val="single" w:color="000000" w:sz="12" w:space="0"/>
              <w:right w:val="single" w:color="000000" w:sz="6" w:space="0"/>
            </w:tcBorders>
          </w:tcPr>
          <w:p>
            <w:pPr>
              <w:pStyle w:val="10"/>
              <w:spacing w:before="78"/>
              <w:ind w:left="577" w:right="583"/>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1</w:t>
            </w:r>
          </w:p>
        </w:tc>
        <w:tc>
          <w:tcPr>
            <w:tcW w:w="1432" w:type="dxa"/>
            <w:tcBorders>
              <w:top w:val="single" w:color="000000" w:sz="6" w:space="0"/>
              <w:left w:val="single" w:color="000000" w:sz="6" w:space="0"/>
              <w:bottom w:val="single" w:color="000000" w:sz="12" w:space="0"/>
              <w:right w:val="single" w:color="000000" w:sz="6" w:space="0"/>
            </w:tcBorders>
          </w:tcPr>
          <w:p>
            <w:pPr>
              <w:pStyle w:val="10"/>
              <w:spacing w:before="78"/>
              <w:ind w:left="479" w:right="478"/>
              <w:jc w:val="center"/>
              <w:rPr>
                <w:rFonts w:ascii="仿宋" w:hAnsi="仿宋" w:eastAsia="仿宋" w:cs="仿宋"/>
                <w:sz w:val="21"/>
                <w:szCs w:val="21"/>
              </w:rPr>
            </w:pPr>
            <w:r>
              <w:rPr>
                <w:rFonts w:ascii="仿宋" w:hAnsi="仿宋" w:eastAsia="仿宋" w:cs="仿宋"/>
                <w:spacing w:val="1"/>
                <w:sz w:val="21"/>
                <w:szCs w:val="21"/>
              </w:rPr>
              <w:t>Y0</w:t>
            </w:r>
            <w:r>
              <w:rPr>
                <w:rFonts w:ascii="仿宋" w:hAnsi="仿宋" w:eastAsia="仿宋" w:cs="仿宋"/>
                <w:spacing w:val="-2"/>
                <w:sz w:val="21"/>
                <w:szCs w:val="21"/>
              </w:rPr>
              <w:t>0</w:t>
            </w:r>
            <w:r>
              <w:rPr>
                <w:rFonts w:ascii="仿宋" w:hAnsi="仿宋" w:eastAsia="仿宋" w:cs="仿宋"/>
                <w:sz w:val="21"/>
                <w:szCs w:val="21"/>
              </w:rPr>
              <w:t>6</w:t>
            </w:r>
          </w:p>
        </w:tc>
        <w:tc>
          <w:tcPr>
            <w:tcW w:w="3236" w:type="dxa"/>
            <w:tcBorders>
              <w:top w:val="single" w:color="000000" w:sz="6" w:space="0"/>
              <w:left w:val="single" w:color="000000" w:sz="6" w:space="0"/>
              <w:bottom w:val="single" w:color="000000" w:sz="12" w:space="0"/>
              <w:right w:val="single" w:color="000000" w:sz="6" w:space="0"/>
            </w:tcBorders>
          </w:tcPr>
          <w:p>
            <w:pPr>
              <w:pStyle w:val="10"/>
              <w:spacing w:before="78"/>
              <w:ind w:left="1274" w:right="1277"/>
              <w:jc w:val="center"/>
              <w:rPr>
                <w:rFonts w:ascii="仿宋" w:hAnsi="仿宋" w:eastAsia="仿宋" w:cs="仿宋"/>
                <w:sz w:val="21"/>
                <w:szCs w:val="21"/>
              </w:rPr>
            </w:pPr>
            <w:r>
              <w:rPr>
                <w:rFonts w:ascii="仿宋" w:hAnsi="仿宋" w:eastAsia="仿宋" w:cs="仿宋"/>
                <w:spacing w:val="-1"/>
                <w:sz w:val="21"/>
                <w:szCs w:val="21"/>
              </w:rPr>
              <w:t>港</w:t>
            </w:r>
            <w:r>
              <w:rPr>
                <w:rFonts w:ascii="仿宋" w:hAnsi="仿宋" w:eastAsia="仿宋" w:cs="仿宋"/>
                <w:spacing w:val="2"/>
                <w:sz w:val="21"/>
                <w:szCs w:val="21"/>
              </w:rPr>
              <w:t>兴</w:t>
            </w:r>
            <w:r>
              <w:rPr>
                <w:rFonts w:ascii="仿宋" w:hAnsi="仿宋" w:eastAsia="仿宋" w:cs="仿宋"/>
                <w:sz w:val="21"/>
                <w:szCs w:val="21"/>
              </w:rPr>
              <w:t>路</w:t>
            </w:r>
          </w:p>
        </w:tc>
        <w:tc>
          <w:tcPr>
            <w:tcW w:w="1432" w:type="dxa"/>
            <w:tcBorders>
              <w:top w:val="single" w:color="000000" w:sz="6" w:space="0"/>
              <w:left w:val="single" w:color="000000" w:sz="6" w:space="0"/>
              <w:bottom w:val="single" w:color="000000" w:sz="12" w:space="0"/>
              <w:right w:val="single" w:color="000000" w:sz="6" w:space="0"/>
            </w:tcBorders>
          </w:tcPr>
          <w:p>
            <w:pPr>
              <w:pStyle w:val="10"/>
              <w:spacing w:before="78"/>
              <w:ind w:left="479" w:right="478"/>
              <w:jc w:val="center"/>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pacing w:val="-2"/>
                <w:sz w:val="21"/>
                <w:szCs w:val="21"/>
              </w:rPr>
              <w:t>4</w:t>
            </w:r>
            <w:r>
              <w:rPr>
                <w:rFonts w:ascii="仿宋" w:hAnsi="仿宋" w:eastAsia="仿宋" w:cs="仿宋"/>
                <w:sz w:val="21"/>
                <w:szCs w:val="21"/>
              </w:rPr>
              <w:t>8</w:t>
            </w:r>
          </w:p>
        </w:tc>
        <w:tc>
          <w:tcPr>
            <w:tcW w:w="1432" w:type="dxa"/>
            <w:tcBorders>
              <w:top w:val="single" w:color="000000" w:sz="6" w:space="0"/>
              <w:left w:val="single" w:color="000000" w:sz="6" w:space="0"/>
              <w:bottom w:val="single" w:color="000000" w:sz="12" w:space="0"/>
              <w:right w:val="single" w:color="000000" w:sz="12" w:space="0"/>
            </w:tcBorders>
          </w:tcPr>
          <w:p>
            <w:pPr>
              <w:pStyle w:val="10"/>
              <w:spacing w:before="78"/>
              <w:ind w:left="477" w:right="474"/>
              <w:jc w:val="center"/>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r>
    </w:tbl>
    <w:p>
      <w:pPr>
        <w:jc w:val="center"/>
        <w:rPr>
          <w:rFonts w:ascii="仿宋" w:hAnsi="仿宋" w:eastAsia="仿宋" w:cs="仿宋"/>
          <w:sz w:val="21"/>
          <w:szCs w:val="21"/>
        </w:rPr>
        <w:sectPr>
          <w:footerReference r:id="rId7" w:type="default"/>
          <w:pgSz w:w="11906" w:h="16840"/>
          <w:pgMar w:top="1060" w:right="1020" w:bottom="1020" w:left="1300" w:header="805" w:footer="838" w:gutter="0"/>
          <w:pgNumType w:start="40"/>
          <w:cols w:space="720" w:num="1"/>
        </w:sectPr>
      </w:pPr>
    </w:p>
    <w:p>
      <w:pPr>
        <w:spacing w:before="9" w:line="140" w:lineRule="exact"/>
        <w:rPr>
          <w:sz w:val="14"/>
          <w:szCs w:val="14"/>
        </w:rPr>
      </w:pPr>
    </w:p>
    <w:p>
      <w:pPr>
        <w:spacing w:line="200" w:lineRule="exact"/>
        <w:rPr>
          <w:sz w:val="20"/>
          <w:szCs w:val="20"/>
        </w:rPr>
      </w:pPr>
    </w:p>
    <w:tbl>
      <w:tblPr>
        <w:tblStyle w:val="6"/>
        <w:tblW w:w="0" w:type="auto"/>
        <w:tblInd w:w="298" w:type="dxa"/>
        <w:tblLayout w:type="fixed"/>
        <w:tblCellMar>
          <w:top w:w="0" w:type="dxa"/>
          <w:left w:w="0" w:type="dxa"/>
          <w:bottom w:w="0" w:type="dxa"/>
          <w:right w:w="0" w:type="dxa"/>
        </w:tblCellMar>
      </w:tblPr>
      <w:tblGrid>
        <w:gridCol w:w="1432"/>
        <w:gridCol w:w="1432"/>
        <w:gridCol w:w="3236"/>
        <w:gridCol w:w="1432"/>
        <w:gridCol w:w="1432"/>
      </w:tblGrid>
      <w:tr>
        <w:tblPrEx>
          <w:tblCellMar>
            <w:top w:w="0" w:type="dxa"/>
            <w:left w:w="0" w:type="dxa"/>
            <w:bottom w:w="0" w:type="dxa"/>
            <w:right w:w="0" w:type="dxa"/>
          </w:tblCellMar>
        </w:tblPrEx>
        <w:trPr>
          <w:trHeight w:val="590" w:hRule="exact"/>
        </w:trPr>
        <w:tc>
          <w:tcPr>
            <w:tcW w:w="1432" w:type="dxa"/>
            <w:tcBorders>
              <w:top w:val="single" w:color="000000" w:sz="12" w:space="0"/>
              <w:left w:val="single" w:color="000000" w:sz="12" w:space="0"/>
              <w:bottom w:val="single" w:color="000000" w:sz="6" w:space="0"/>
              <w:right w:val="single" w:color="000000" w:sz="6" w:space="0"/>
            </w:tcBorders>
          </w:tcPr>
          <w:p>
            <w:pPr>
              <w:pStyle w:val="10"/>
              <w:spacing w:before="79"/>
              <w:ind w:left="577" w:right="583"/>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2</w:t>
            </w:r>
          </w:p>
        </w:tc>
        <w:tc>
          <w:tcPr>
            <w:tcW w:w="1432" w:type="dxa"/>
            <w:tcBorders>
              <w:top w:val="single" w:color="000000" w:sz="12" w:space="0"/>
              <w:left w:val="single" w:color="000000" w:sz="6" w:space="0"/>
              <w:bottom w:val="single" w:color="000000" w:sz="6" w:space="0"/>
              <w:right w:val="single" w:color="000000" w:sz="6" w:space="0"/>
            </w:tcBorders>
          </w:tcPr>
          <w:p>
            <w:pPr>
              <w:pStyle w:val="10"/>
              <w:spacing w:before="79"/>
              <w:ind w:left="479" w:right="478"/>
              <w:jc w:val="center"/>
              <w:rPr>
                <w:rFonts w:ascii="仿宋" w:hAnsi="仿宋" w:eastAsia="仿宋" w:cs="仿宋"/>
                <w:sz w:val="21"/>
                <w:szCs w:val="21"/>
              </w:rPr>
            </w:pPr>
            <w:r>
              <w:rPr>
                <w:rFonts w:ascii="仿宋" w:hAnsi="仿宋" w:eastAsia="仿宋" w:cs="仿宋"/>
                <w:spacing w:val="1"/>
                <w:sz w:val="21"/>
                <w:szCs w:val="21"/>
              </w:rPr>
              <w:t>Y0</w:t>
            </w:r>
            <w:r>
              <w:rPr>
                <w:rFonts w:ascii="仿宋" w:hAnsi="仿宋" w:eastAsia="仿宋" w:cs="仿宋"/>
                <w:spacing w:val="-2"/>
                <w:sz w:val="21"/>
                <w:szCs w:val="21"/>
              </w:rPr>
              <w:t>0</w:t>
            </w:r>
            <w:r>
              <w:rPr>
                <w:rFonts w:ascii="仿宋" w:hAnsi="仿宋" w:eastAsia="仿宋" w:cs="仿宋"/>
                <w:sz w:val="21"/>
                <w:szCs w:val="21"/>
              </w:rPr>
              <w:t>7</w:t>
            </w:r>
          </w:p>
        </w:tc>
        <w:tc>
          <w:tcPr>
            <w:tcW w:w="3236" w:type="dxa"/>
            <w:tcBorders>
              <w:top w:val="single" w:color="000000" w:sz="12" w:space="0"/>
              <w:left w:val="single" w:color="000000" w:sz="6" w:space="0"/>
              <w:bottom w:val="single" w:color="000000" w:sz="6" w:space="0"/>
              <w:right w:val="single" w:color="000000" w:sz="6" w:space="0"/>
            </w:tcBorders>
          </w:tcPr>
          <w:p>
            <w:pPr>
              <w:pStyle w:val="10"/>
              <w:spacing w:before="79"/>
              <w:ind w:left="927"/>
              <w:rPr>
                <w:rFonts w:ascii="仿宋" w:hAnsi="仿宋" w:eastAsia="仿宋" w:cs="仿宋"/>
                <w:sz w:val="21"/>
                <w:szCs w:val="21"/>
              </w:rPr>
            </w:pPr>
            <w:r>
              <w:rPr>
                <w:rFonts w:ascii="仿宋" w:hAnsi="仿宋" w:eastAsia="仿宋" w:cs="仿宋"/>
                <w:spacing w:val="-1"/>
                <w:sz w:val="21"/>
                <w:szCs w:val="21"/>
              </w:rPr>
              <w:t>南</w:t>
            </w:r>
            <w:r>
              <w:rPr>
                <w:rFonts w:ascii="仿宋" w:hAnsi="仿宋" w:eastAsia="仿宋" w:cs="仿宋"/>
                <w:spacing w:val="2"/>
                <w:sz w:val="21"/>
                <w:szCs w:val="21"/>
              </w:rPr>
              <w:t>外</w:t>
            </w:r>
            <w:r>
              <w:rPr>
                <w:rFonts w:ascii="仿宋" w:hAnsi="仿宋" w:eastAsia="仿宋" w:cs="仿宋"/>
                <w:spacing w:val="-1"/>
                <w:sz w:val="21"/>
                <w:szCs w:val="21"/>
              </w:rPr>
              <w:t>环</w:t>
            </w:r>
            <w:r>
              <w:rPr>
                <w:rFonts w:ascii="仿宋" w:hAnsi="仿宋" w:eastAsia="仿宋" w:cs="仿宋"/>
                <w:spacing w:val="1"/>
                <w:sz w:val="21"/>
                <w:szCs w:val="21"/>
              </w:rPr>
              <w:t>-</w:t>
            </w:r>
            <w:r>
              <w:rPr>
                <w:rFonts w:ascii="仿宋" w:hAnsi="仿宋" w:eastAsia="仿宋" w:cs="仿宋"/>
                <w:spacing w:val="-1"/>
                <w:sz w:val="21"/>
                <w:szCs w:val="21"/>
              </w:rPr>
              <w:t>锦</w:t>
            </w:r>
            <w:r>
              <w:rPr>
                <w:rFonts w:ascii="仿宋" w:hAnsi="仿宋" w:eastAsia="仿宋" w:cs="仿宋"/>
                <w:spacing w:val="2"/>
                <w:sz w:val="21"/>
                <w:szCs w:val="21"/>
              </w:rPr>
              <w:t>锈</w:t>
            </w:r>
            <w:r>
              <w:rPr>
                <w:rFonts w:ascii="仿宋" w:hAnsi="仿宋" w:eastAsia="仿宋" w:cs="仿宋"/>
                <w:sz w:val="21"/>
                <w:szCs w:val="21"/>
              </w:rPr>
              <w:t>川</w:t>
            </w:r>
          </w:p>
        </w:tc>
        <w:tc>
          <w:tcPr>
            <w:tcW w:w="1432" w:type="dxa"/>
            <w:tcBorders>
              <w:top w:val="single" w:color="000000" w:sz="12" w:space="0"/>
              <w:left w:val="single" w:color="000000" w:sz="6" w:space="0"/>
              <w:bottom w:val="single" w:color="000000" w:sz="6" w:space="0"/>
              <w:right w:val="single" w:color="000000" w:sz="6" w:space="0"/>
            </w:tcBorders>
          </w:tcPr>
          <w:p>
            <w:pPr>
              <w:pStyle w:val="10"/>
              <w:spacing w:before="79"/>
              <w:ind w:left="479" w:right="478"/>
              <w:jc w:val="center"/>
              <w:rPr>
                <w:rFonts w:ascii="仿宋" w:hAnsi="仿宋" w:eastAsia="仿宋" w:cs="仿宋"/>
                <w:sz w:val="21"/>
                <w:szCs w:val="21"/>
              </w:rPr>
            </w:pPr>
            <w:r>
              <w:rPr>
                <w:rFonts w:ascii="仿宋" w:hAnsi="仿宋" w:eastAsia="仿宋" w:cs="仿宋"/>
                <w:spacing w:val="1"/>
                <w:sz w:val="21"/>
                <w:szCs w:val="21"/>
              </w:rPr>
              <w:t>15</w:t>
            </w:r>
            <w:r>
              <w:rPr>
                <w:rFonts w:ascii="仿宋" w:hAnsi="仿宋" w:eastAsia="仿宋" w:cs="仿宋"/>
                <w:spacing w:val="-2"/>
                <w:sz w:val="21"/>
                <w:szCs w:val="21"/>
              </w:rPr>
              <w:t>.</w:t>
            </w:r>
            <w:r>
              <w:rPr>
                <w:rFonts w:ascii="仿宋" w:hAnsi="仿宋" w:eastAsia="仿宋" w:cs="仿宋"/>
                <w:sz w:val="21"/>
                <w:szCs w:val="21"/>
              </w:rPr>
              <w:t>2</w:t>
            </w:r>
          </w:p>
        </w:tc>
        <w:tc>
          <w:tcPr>
            <w:tcW w:w="1432" w:type="dxa"/>
            <w:tcBorders>
              <w:top w:val="single" w:color="000000" w:sz="12" w:space="0"/>
              <w:left w:val="single" w:color="000000" w:sz="6" w:space="0"/>
              <w:bottom w:val="single" w:color="000000" w:sz="6" w:space="0"/>
              <w:right w:val="single" w:color="000000" w:sz="12" w:space="0"/>
            </w:tcBorders>
          </w:tcPr>
          <w:p>
            <w:pPr>
              <w:pStyle w:val="10"/>
              <w:spacing w:before="79"/>
              <w:ind w:left="477" w:right="474"/>
              <w:jc w:val="center"/>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r>
      <w:tr>
        <w:tblPrEx>
          <w:tblCellMar>
            <w:top w:w="0" w:type="dxa"/>
            <w:left w:w="0" w:type="dxa"/>
            <w:bottom w:w="0" w:type="dxa"/>
            <w:right w:w="0" w:type="dxa"/>
          </w:tblCellMar>
        </w:tblPrEx>
        <w:trPr>
          <w:trHeight w:val="582" w:hRule="exact"/>
        </w:trPr>
        <w:tc>
          <w:tcPr>
            <w:tcW w:w="1432" w:type="dxa"/>
            <w:tcBorders>
              <w:top w:val="single" w:color="000000" w:sz="6" w:space="0"/>
              <w:left w:val="single" w:color="000000" w:sz="12" w:space="0"/>
              <w:bottom w:val="single" w:color="000000" w:sz="6" w:space="0"/>
              <w:right w:val="single" w:color="000000" w:sz="6" w:space="0"/>
            </w:tcBorders>
          </w:tcPr>
          <w:p>
            <w:pPr>
              <w:pStyle w:val="10"/>
              <w:spacing w:before="79"/>
              <w:ind w:left="577" w:right="583"/>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3</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9"/>
              <w:ind w:left="479" w:right="478"/>
              <w:jc w:val="center"/>
              <w:rPr>
                <w:rFonts w:ascii="仿宋" w:hAnsi="仿宋" w:eastAsia="仿宋" w:cs="仿宋"/>
                <w:sz w:val="21"/>
                <w:szCs w:val="21"/>
              </w:rPr>
            </w:pPr>
            <w:r>
              <w:rPr>
                <w:rFonts w:ascii="仿宋" w:hAnsi="仿宋" w:eastAsia="仿宋" w:cs="仿宋"/>
                <w:spacing w:val="1"/>
                <w:sz w:val="21"/>
                <w:szCs w:val="21"/>
              </w:rPr>
              <w:t>Y0</w:t>
            </w:r>
            <w:r>
              <w:rPr>
                <w:rFonts w:ascii="仿宋" w:hAnsi="仿宋" w:eastAsia="仿宋" w:cs="仿宋"/>
                <w:spacing w:val="-2"/>
                <w:sz w:val="21"/>
                <w:szCs w:val="21"/>
              </w:rPr>
              <w:t>1</w:t>
            </w:r>
            <w:r>
              <w:rPr>
                <w:rFonts w:ascii="仿宋" w:hAnsi="仿宋" w:eastAsia="仿宋" w:cs="仿宋"/>
                <w:sz w:val="21"/>
                <w:szCs w:val="21"/>
              </w:rPr>
              <w:t>1</w:t>
            </w:r>
          </w:p>
        </w:tc>
        <w:tc>
          <w:tcPr>
            <w:tcW w:w="3236" w:type="dxa"/>
            <w:tcBorders>
              <w:top w:val="single" w:color="000000" w:sz="6" w:space="0"/>
              <w:left w:val="single" w:color="000000" w:sz="6" w:space="0"/>
              <w:bottom w:val="single" w:color="000000" w:sz="6" w:space="0"/>
              <w:right w:val="single" w:color="000000" w:sz="6" w:space="0"/>
            </w:tcBorders>
          </w:tcPr>
          <w:p>
            <w:pPr>
              <w:pStyle w:val="10"/>
              <w:spacing w:before="79"/>
              <w:ind w:left="1274" w:right="1277"/>
              <w:jc w:val="center"/>
              <w:rPr>
                <w:rFonts w:ascii="仿宋" w:hAnsi="仿宋" w:eastAsia="仿宋" w:cs="仿宋"/>
                <w:sz w:val="21"/>
                <w:szCs w:val="21"/>
              </w:rPr>
            </w:pPr>
            <w:r>
              <w:rPr>
                <w:rFonts w:ascii="仿宋" w:hAnsi="仿宋" w:eastAsia="仿宋" w:cs="仿宋"/>
                <w:spacing w:val="-1"/>
                <w:sz w:val="21"/>
                <w:szCs w:val="21"/>
              </w:rPr>
              <w:t>涝</w:t>
            </w:r>
            <w:r>
              <w:rPr>
                <w:rFonts w:ascii="仿宋" w:hAnsi="仿宋" w:eastAsia="仿宋" w:cs="仿宋"/>
                <w:spacing w:val="2"/>
                <w:sz w:val="21"/>
                <w:szCs w:val="21"/>
              </w:rPr>
              <w:t>历</w:t>
            </w:r>
            <w:r>
              <w:rPr>
                <w:rFonts w:ascii="仿宋" w:hAnsi="仿宋" w:eastAsia="仿宋" w:cs="仿宋"/>
                <w:sz w:val="21"/>
                <w:szCs w:val="21"/>
              </w:rPr>
              <w:t>路</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9"/>
              <w:ind w:left="479" w:right="478"/>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pacing w:val="-2"/>
                <w:sz w:val="21"/>
                <w:szCs w:val="21"/>
              </w:rPr>
              <w:t>2</w:t>
            </w:r>
            <w:r>
              <w:rPr>
                <w:rFonts w:ascii="仿宋" w:hAnsi="仿宋" w:eastAsia="仿宋" w:cs="仿宋"/>
                <w:sz w:val="21"/>
                <w:szCs w:val="21"/>
              </w:rPr>
              <w:t>8</w:t>
            </w:r>
          </w:p>
        </w:tc>
        <w:tc>
          <w:tcPr>
            <w:tcW w:w="1432" w:type="dxa"/>
            <w:tcBorders>
              <w:top w:val="single" w:color="000000" w:sz="6" w:space="0"/>
              <w:left w:val="single" w:color="000000" w:sz="6" w:space="0"/>
              <w:bottom w:val="single" w:color="000000" w:sz="6" w:space="0"/>
              <w:right w:val="single" w:color="000000" w:sz="12" w:space="0"/>
            </w:tcBorders>
          </w:tcPr>
          <w:p>
            <w:pPr>
              <w:pStyle w:val="10"/>
              <w:spacing w:before="79"/>
              <w:ind w:left="477" w:right="474"/>
              <w:jc w:val="center"/>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r>
      <w:tr>
        <w:tblPrEx>
          <w:tblCellMar>
            <w:top w:w="0" w:type="dxa"/>
            <w:left w:w="0" w:type="dxa"/>
            <w:bottom w:w="0" w:type="dxa"/>
            <w:right w:w="0" w:type="dxa"/>
          </w:tblCellMar>
        </w:tblPrEx>
        <w:trPr>
          <w:trHeight w:val="582" w:hRule="exact"/>
        </w:trPr>
        <w:tc>
          <w:tcPr>
            <w:tcW w:w="1432" w:type="dxa"/>
            <w:tcBorders>
              <w:top w:val="single" w:color="000000" w:sz="6" w:space="0"/>
              <w:left w:val="single" w:color="000000" w:sz="12" w:space="0"/>
              <w:bottom w:val="single" w:color="000000" w:sz="6" w:space="0"/>
              <w:right w:val="single" w:color="000000" w:sz="6" w:space="0"/>
            </w:tcBorders>
          </w:tcPr>
          <w:p>
            <w:pPr>
              <w:pStyle w:val="10"/>
              <w:spacing w:before="78"/>
              <w:ind w:left="577" w:right="583"/>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4</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8"/>
              <w:ind w:left="479" w:right="478"/>
              <w:jc w:val="center"/>
              <w:rPr>
                <w:rFonts w:ascii="仿宋" w:hAnsi="仿宋" w:eastAsia="仿宋" w:cs="仿宋"/>
                <w:sz w:val="21"/>
                <w:szCs w:val="21"/>
              </w:rPr>
            </w:pPr>
            <w:r>
              <w:rPr>
                <w:rFonts w:ascii="仿宋" w:hAnsi="仿宋" w:eastAsia="仿宋" w:cs="仿宋"/>
                <w:spacing w:val="1"/>
                <w:sz w:val="21"/>
                <w:szCs w:val="21"/>
              </w:rPr>
              <w:t>Y0</w:t>
            </w:r>
            <w:r>
              <w:rPr>
                <w:rFonts w:ascii="仿宋" w:hAnsi="仿宋" w:eastAsia="仿宋" w:cs="仿宋"/>
                <w:spacing w:val="-2"/>
                <w:sz w:val="21"/>
                <w:szCs w:val="21"/>
              </w:rPr>
              <w:t>2</w:t>
            </w:r>
            <w:r>
              <w:rPr>
                <w:rFonts w:ascii="仿宋" w:hAnsi="仿宋" w:eastAsia="仿宋" w:cs="仿宋"/>
                <w:sz w:val="21"/>
                <w:szCs w:val="21"/>
              </w:rPr>
              <w:t>1</w:t>
            </w:r>
          </w:p>
        </w:tc>
        <w:tc>
          <w:tcPr>
            <w:tcW w:w="3236" w:type="dxa"/>
            <w:tcBorders>
              <w:top w:val="single" w:color="000000" w:sz="6" w:space="0"/>
              <w:left w:val="single" w:color="000000" w:sz="6" w:space="0"/>
              <w:bottom w:val="single" w:color="000000" w:sz="6" w:space="0"/>
              <w:right w:val="single" w:color="000000" w:sz="6" w:space="0"/>
            </w:tcBorders>
          </w:tcPr>
          <w:p>
            <w:pPr>
              <w:pStyle w:val="10"/>
              <w:spacing w:before="78"/>
              <w:ind w:left="1033"/>
              <w:rPr>
                <w:rFonts w:ascii="仿宋" w:hAnsi="仿宋" w:eastAsia="仿宋" w:cs="仿宋"/>
                <w:sz w:val="21"/>
                <w:szCs w:val="21"/>
              </w:rPr>
            </w:pPr>
            <w:r>
              <w:rPr>
                <w:rFonts w:ascii="仿宋" w:hAnsi="仿宋" w:eastAsia="仿宋" w:cs="仿宋"/>
                <w:spacing w:val="-1"/>
                <w:sz w:val="21"/>
                <w:szCs w:val="21"/>
              </w:rPr>
              <w:t>涝</w:t>
            </w:r>
            <w:r>
              <w:rPr>
                <w:rFonts w:ascii="仿宋" w:hAnsi="仿宋" w:eastAsia="仿宋" w:cs="仿宋"/>
                <w:spacing w:val="2"/>
                <w:sz w:val="21"/>
                <w:szCs w:val="21"/>
              </w:rPr>
              <w:t>坡</w:t>
            </w:r>
            <w:r>
              <w:rPr>
                <w:rFonts w:ascii="仿宋" w:hAnsi="仿宋" w:eastAsia="仿宋" w:cs="仿宋"/>
                <w:spacing w:val="-2"/>
                <w:sz w:val="21"/>
                <w:szCs w:val="21"/>
              </w:rPr>
              <w:t>-</w:t>
            </w:r>
            <w:r>
              <w:rPr>
                <w:rFonts w:ascii="仿宋" w:hAnsi="仿宋" w:eastAsia="仿宋" w:cs="仿宋"/>
                <w:spacing w:val="-1"/>
                <w:sz w:val="21"/>
                <w:szCs w:val="21"/>
              </w:rPr>
              <w:t>郑</w:t>
            </w:r>
            <w:r>
              <w:rPr>
                <w:rFonts w:ascii="仿宋" w:hAnsi="仿宋" w:eastAsia="仿宋" w:cs="仿宋"/>
                <w:spacing w:val="2"/>
                <w:sz w:val="21"/>
                <w:szCs w:val="21"/>
              </w:rPr>
              <w:t>家</w:t>
            </w:r>
            <w:r>
              <w:rPr>
                <w:rFonts w:ascii="仿宋" w:hAnsi="仿宋" w:eastAsia="仿宋" w:cs="仿宋"/>
                <w:sz w:val="21"/>
                <w:szCs w:val="21"/>
              </w:rPr>
              <w:t>村</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8"/>
              <w:ind w:left="479" w:right="478"/>
              <w:jc w:val="center"/>
              <w:rPr>
                <w:rFonts w:ascii="仿宋" w:hAnsi="仿宋" w:eastAsia="仿宋" w:cs="仿宋"/>
                <w:sz w:val="21"/>
                <w:szCs w:val="21"/>
              </w:rPr>
            </w:pPr>
            <w:r>
              <w:rPr>
                <w:rFonts w:ascii="仿宋" w:hAnsi="仿宋" w:eastAsia="仿宋" w:cs="仿宋"/>
                <w:spacing w:val="1"/>
                <w:sz w:val="21"/>
                <w:szCs w:val="21"/>
              </w:rPr>
              <w:t>9.</w:t>
            </w:r>
            <w:r>
              <w:rPr>
                <w:rFonts w:ascii="仿宋" w:hAnsi="仿宋" w:eastAsia="仿宋" w:cs="仿宋"/>
                <w:spacing w:val="-2"/>
                <w:sz w:val="21"/>
                <w:szCs w:val="21"/>
              </w:rPr>
              <w:t>3</w:t>
            </w:r>
            <w:r>
              <w:rPr>
                <w:rFonts w:ascii="仿宋" w:hAnsi="仿宋" w:eastAsia="仿宋" w:cs="仿宋"/>
                <w:sz w:val="21"/>
                <w:szCs w:val="21"/>
              </w:rPr>
              <w:t>6</w:t>
            </w:r>
          </w:p>
        </w:tc>
        <w:tc>
          <w:tcPr>
            <w:tcW w:w="1432" w:type="dxa"/>
            <w:tcBorders>
              <w:top w:val="single" w:color="000000" w:sz="6" w:space="0"/>
              <w:left w:val="single" w:color="000000" w:sz="6" w:space="0"/>
              <w:bottom w:val="single" w:color="000000" w:sz="6" w:space="0"/>
              <w:right w:val="single" w:color="000000" w:sz="12" w:space="0"/>
            </w:tcBorders>
          </w:tcPr>
          <w:p>
            <w:pPr>
              <w:pStyle w:val="10"/>
              <w:spacing w:before="78"/>
              <w:ind w:left="477" w:right="474"/>
              <w:jc w:val="center"/>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r>
      <w:tr>
        <w:tblPrEx>
          <w:tblCellMar>
            <w:top w:w="0" w:type="dxa"/>
            <w:left w:w="0" w:type="dxa"/>
            <w:bottom w:w="0" w:type="dxa"/>
            <w:right w:w="0" w:type="dxa"/>
          </w:tblCellMar>
        </w:tblPrEx>
        <w:trPr>
          <w:trHeight w:val="582" w:hRule="exact"/>
        </w:trPr>
        <w:tc>
          <w:tcPr>
            <w:tcW w:w="1432" w:type="dxa"/>
            <w:tcBorders>
              <w:top w:val="single" w:color="000000" w:sz="6" w:space="0"/>
              <w:left w:val="single" w:color="000000" w:sz="12" w:space="0"/>
              <w:bottom w:val="single" w:color="000000" w:sz="6" w:space="0"/>
              <w:right w:val="single" w:color="000000" w:sz="6" w:space="0"/>
            </w:tcBorders>
          </w:tcPr>
          <w:p>
            <w:pPr>
              <w:pStyle w:val="10"/>
              <w:spacing w:before="79"/>
              <w:ind w:left="577" w:right="583"/>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5</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9"/>
              <w:ind w:left="479" w:right="478"/>
              <w:jc w:val="center"/>
              <w:rPr>
                <w:rFonts w:ascii="仿宋" w:hAnsi="仿宋" w:eastAsia="仿宋" w:cs="仿宋"/>
                <w:sz w:val="21"/>
                <w:szCs w:val="21"/>
              </w:rPr>
            </w:pPr>
            <w:r>
              <w:rPr>
                <w:rFonts w:ascii="仿宋" w:hAnsi="仿宋" w:eastAsia="仿宋" w:cs="仿宋"/>
                <w:spacing w:val="1"/>
                <w:sz w:val="21"/>
                <w:szCs w:val="21"/>
              </w:rPr>
              <w:t>Y0</w:t>
            </w:r>
            <w:r>
              <w:rPr>
                <w:rFonts w:ascii="仿宋" w:hAnsi="仿宋" w:eastAsia="仿宋" w:cs="仿宋"/>
                <w:spacing w:val="-2"/>
                <w:sz w:val="21"/>
                <w:szCs w:val="21"/>
              </w:rPr>
              <w:t>2</w:t>
            </w:r>
            <w:r>
              <w:rPr>
                <w:rFonts w:ascii="仿宋" w:hAnsi="仿宋" w:eastAsia="仿宋" w:cs="仿宋"/>
                <w:sz w:val="21"/>
                <w:szCs w:val="21"/>
              </w:rPr>
              <w:t>3</w:t>
            </w:r>
          </w:p>
        </w:tc>
        <w:tc>
          <w:tcPr>
            <w:tcW w:w="3236" w:type="dxa"/>
            <w:tcBorders>
              <w:top w:val="single" w:color="000000" w:sz="6" w:space="0"/>
              <w:left w:val="single" w:color="000000" w:sz="6" w:space="0"/>
              <w:bottom w:val="single" w:color="000000" w:sz="6" w:space="0"/>
              <w:right w:val="single" w:color="000000" w:sz="6" w:space="0"/>
            </w:tcBorders>
          </w:tcPr>
          <w:p>
            <w:pPr>
              <w:pStyle w:val="10"/>
              <w:spacing w:before="79"/>
              <w:ind w:left="1115" w:right="1120"/>
              <w:jc w:val="center"/>
              <w:rPr>
                <w:rFonts w:ascii="仿宋" w:hAnsi="仿宋" w:eastAsia="仿宋" w:cs="仿宋"/>
                <w:sz w:val="21"/>
                <w:szCs w:val="21"/>
              </w:rPr>
            </w:pPr>
            <w:r>
              <w:rPr>
                <w:rFonts w:ascii="仿宋" w:hAnsi="仿宋" w:eastAsia="仿宋" w:cs="仿宋"/>
                <w:spacing w:val="-1"/>
                <w:sz w:val="21"/>
                <w:szCs w:val="21"/>
              </w:rPr>
              <w:t>兴</w:t>
            </w:r>
            <w:r>
              <w:rPr>
                <w:rFonts w:ascii="仿宋" w:hAnsi="仿宋" w:eastAsia="仿宋" w:cs="仿宋"/>
                <w:spacing w:val="2"/>
                <w:sz w:val="21"/>
                <w:szCs w:val="21"/>
              </w:rPr>
              <w:t>隆</w:t>
            </w:r>
            <w:r>
              <w:rPr>
                <w:rFonts w:ascii="仿宋" w:hAnsi="仿宋" w:eastAsia="仿宋" w:cs="仿宋"/>
                <w:spacing w:val="1"/>
                <w:sz w:val="21"/>
                <w:szCs w:val="21"/>
              </w:rPr>
              <w:t>-</w:t>
            </w:r>
            <w:r>
              <w:rPr>
                <w:rFonts w:ascii="仿宋" w:hAnsi="仿宋" w:eastAsia="仿宋" w:cs="仿宋"/>
                <w:spacing w:val="-1"/>
                <w:sz w:val="21"/>
                <w:szCs w:val="21"/>
              </w:rPr>
              <w:t>小</w:t>
            </w:r>
            <w:r>
              <w:rPr>
                <w:rFonts w:ascii="仿宋" w:hAnsi="仿宋" w:eastAsia="仿宋" w:cs="仿宋"/>
                <w:sz w:val="21"/>
                <w:szCs w:val="21"/>
              </w:rPr>
              <w:t>岭</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9"/>
              <w:ind w:left="479" w:right="478"/>
              <w:jc w:val="center"/>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pacing w:val="-2"/>
                <w:sz w:val="21"/>
                <w:szCs w:val="21"/>
              </w:rPr>
              <w:t>6</w:t>
            </w:r>
            <w:r>
              <w:rPr>
                <w:rFonts w:ascii="仿宋" w:hAnsi="仿宋" w:eastAsia="仿宋" w:cs="仿宋"/>
                <w:sz w:val="21"/>
                <w:szCs w:val="21"/>
              </w:rPr>
              <w:t>6</w:t>
            </w:r>
          </w:p>
        </w:tc>
        <w:tc>
          <w:tcPr>
            <w:tcW w:w="1432" w:type="dxa"/>
            <w:tcBorders>
              <w:top w:val="single" w:color="000000" w:sz="6" w:space="0"/>
              <w:left w:val="single" w:color="000000" w:sz="6" w:space="0"/>
              <w:bottom w:val="single" w:color="000000" w:sz="6" w:space="0"/>
              <w:right w:val="single" w:color="000000" w:sz="12" w:space="0"/>
            </w:tcBorders>
          </w:tcPr>
          <w:p>
            <w:pPr>
              <w:pStyle w:val="10"/>
              <w:spacing w:before="79"/>
              <w:ind w:left="477" w:right="474"/>
              <w:jc w:val="center"/>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r>
      <w:tr>
        <w:tblPrEx>
          <w:tblCellMar>
            <w:top w:w="0" w:type="dxa"/>
            <w:left w:w="0" w:type="dxa"/>
            <w:bottom w:w="0" w:type="dxa"/>
            <w:right w:w="0" w:type="dxa"/>
          </w:tblCellMar>
        </w:tblPrEx>
        <w:trPr>
          <w:trHeight w:val="582" w:hRule="exact"/>
        </w:trPr>
        <w:tc>
          <w:tcPr>
            <w:tcW w:w="1432" w:type="dxa"/>
            <w:tcBorders>
              <w:top w:val="single" w:color="000000" w:sz="6" w:space="0"/>
              <w:left w:val="single" w:color="000000" w:sz="12" w:space="0"/>
              <w:bottom w:val="single" w:color="000000" w:sz="6" w:space="0"/>
              <w:right w:val="single" w:color="000000" w:sz="6" w:space="0"/>
            </w:tcBorders>
          </w:tcPr>
          <w:p>
            <w:pPr>
              <w:pStyle w:val="10"/>
              <w:spacing w:before="78"/>
              <w:ind w:left="577" w:right="583"/>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6</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8"/>
              <w:ind w:left="479" w:right="478"/>
              <w:jc w:val="center"/>
              <w:rPr>
                <w:rFonts w:ascii="仿宋" w:hAnsi="仿宋" w:eastAsia="仿宋" w:cs="仿宋"/>
                <w:sz w:val="21"/>
                <w:szCs w:val="21"/>
              </w:rPr>
            </w:pPr>
            <w:r>
              <w:rPr>
                <w:rFonts w:ascii="仿宋" w:hAnsi="仿宋" w:eastAsia="仿宋" w:cs="仿宋"/>
                <w:spacing w:val="1"/>
                <w:sz w:val="21"/>
                <w:szCs w:val="21"/>
              </w:rPr>
              <w:t>Y0</w:t>
            </w:r>
            <w:r>
              <w:rPr>
                <w:rFonts w:ascii="仿宋" w:hAnsi="仿宋" w:eastAsia="仿宋" w:cs="仿宋"/>
                <w:spacing w:val="-2"/>
                <w:sz w:val="21"/>
                <w:szCs w:val="21"/>
              </w:rPr>
              <w:t>0</w:t>
            </w:r>
            <w:r>
              <w:rPr>
                <w:rFonts w:ascii="仿宋" w:hAnsi="仿宋" w:eastAsia="仿宋" w:cs="仿宋"/>
                <w:sz w:val="21"/>
                <w:szCs w:val="21"/>
              </w:rPr>
              <w:t>1</w:t>
            </w:r>
          </w:p>
        </w:tc>
        <w:tc>
          <w:tcPr>
            <w:tcW w:w="3236" w:type="dxa"/>
            <w:tcBorders>
              <w:top w:val="single" w:color="000000" w:sz="6" w:space="0"/>
              <w:left w:val="single" w:color="000000" w:sz="6" w:space="0"/>
              <w:bottom w:val="single" w:color="000000" w:sz="6" w:space="0"/>
              <w:right w:val="single" w:color="000000" w:sz="6" w:space="0"/>
            </w:tcBorders>
          </w:tcPr>
          <w:p>
            <w:pPr>
              <w:pStyle w:val="10"/>
              <w:spacing w:before="78"/>
              <w:ind w:left="1274" w:right="1277"/>
              <w:jc w:val="center"/>
              <w:rPr>
                <w:rFonts w:ascii="仿宋" w:hAnsi="仿宋" w:eastAsia="仿宋" w:cs="仿宋"/>
                <w:sz w:val="21"/>
                <w:szCs w:val="21"/>
              </w:rPr>
            </w:pPr>
            <w:r>
              <w:rPr>
                <w:rFonts w:ascii="仿宋" w:hAnsi="仿宋" w:eastAsia="仿宋" w:cs="仿宋"/>
                <w:spacing w:val="-1"/>
                <w:sz w:val="21"/>
                <w:szCs w:val="21"/>
              </w:rPr>
              <w:t>党</w:t>
            </w:r>
            <w:r>
              <w:rPr>
                <w:rFonts w:ascii="仿宋" w:hAnsi="仿宋" w:eastAsia="仿宋" w:cs="仿宋"/>
                <w:spacing w:val="2"/>
                <w:sz w:val="21"/>
                <w:szCs w:val="21"/>
              </w:rPr>
              <w:t>杨</w:t>
            </w:r>
            <w:r>
              <w:rPr>
                <w:rFonts w:ascii="仿宋" w:hAnsi="仿宋" w:eastAsia="仿宋" w:cs="仿宋"/>
                <w:sz w:val="21"/>
                <w:szCs w:val="21"/>
              </w:rPr>
              <w:t>路</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8"/>
              <w:ind w:left="444"/>
              <w:rPr>
                <w:rFonts w:ascii="仿宋" w:hAnsi="仿宋" w:eastAsia="仿宋" w:cs="仿宋"/>
                <w:sz w:val="21"/>
                <w:szCs w:val="21"/>
              </w:rPr>
            </w:pPr>
            <w:r>
              <w:rPr>
                <w:rFonts w:ascii="仿宋" w:hAnsi="仿宋" w:eastAsia="仿宋" w:cs="仿宋"/>
                <w:spacing w:val="1"/>
                <w:sz w:val="21"/>
                <w:szCs w:val="21"/>
              </w:rPr>
              <w:t>2.3</w:t>
            </w:r>
            <w:r>
              <w:rPr>
                <w:rFonts w:ascii="仿宋" w:hAnsi="仿宋" w:eastAsia="仿宋" w:cs="仿宋"/>
                <w:spacing w:val="-2"/>
                <w:sz w:val="21"/>
                <w:szCs w:val="21"/>
              </w:rPr>
              <w:t>8</w:t>
            </w:r>
            <w:r>
              <w:rPr>
                <w:rFonts w:ascii="仿宋" w:hAnsi="仿宋" w:eastAsia="仿宋" w:cs="仿宋"/>
                <w:sz w:val="21"/>
                <w:szCs w:val="21"/>
              </w:rPr>
              <w:t>5</w:t>
            </w:r>
          </w:p>
        </w:tc>
        <w:tc>
          <w:tcPr>
            <w:tcW w:w="1432" w:type="dxa"/>
            <w:tcBorders>
              <w:top w:val="single" w:color="000000" w:sz="6" w:space="0"/>
              <w:left w:val="single" w:color="000000" w:sz="6" w:space="0"/>
              <w:bottom w:val="single" w:color="000000" w:sz="6" w:space="0"/>
              <w:right w:val="single" w:color="000000" w:sz="12" w:space="0"/>
            </w:tcBorders>
          </w:tcPr>
          <w:p>
            <w:pPr>
              <w:pStyle w:val="10"/>
              <w:spacing w:before="78"/>
              <w:ind w:left="477" w:right="474"/>
              <w:jc w:val="center"/>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r>
      <w:tr>
        <w:tblPrEx>
          <w:tblCellMar>
            <w:top w:w="0" w:type="dxa"/>
            <w:left w:w="0" w:type="dxa"/>
            <w:bottom w:w="0" w:type="dxa"/>
            <w:right w:w="0" w:type="dxa"/>
          </w:tblCellMar>
        </w:tblPrEx>
        <w:trPr>
          <w:trHeight w:val="582" w:hRule="exact"/>
        </w:trPr>
        <w:tc>
          <w:tcPr>
            <w:tcW w:w="1432" w:type="dxa"/>
            <w:tcBorders>
              <w:top w:val="single" w:color="000000" w:sz="6" w:space="0"/>
              <w:left w:val="single" w:color="000000" w:sz="12" w:space="0"/>
              <w:bottom w:val="single" w:color="000000" w:sz="6" w:space="0"/>
              <w:right w:val="single" w:color="000000" w:sz="6" w:space="0"/>
            </w:tcBorders>
          </w:tcPr>
          <w:p>
            <w:pPr>
              <w:pStyle w:val="10"/>
              <w:spacing w:before="79"/>
              <w:ind w:left="577" w:right="583"/>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7</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9"/>
              <w:ind w:left="479" w:right="478"/>
              <w:jc w:val="center"/>
              <w:rPr>
                <w:rFonts w:ascii="仿宋" w:hAnsi="仿宋" w:eastAsia="仿宋" w:cs="仿宋"/>
                <w:sz w:val="21"/>
                <w:szCs w:val="21"/>
              </w:rPr>
            </w:pPr>
            <w:r>
              <w:rPr>
                <w:rFonts w:ascii="仿宋" w:hAnsi="仿宋" w:eastAsia="仿宋" w:cs="仿宋"/>
                <w:spacing w:val="1"/>
                <w:sz w:val="21"/>
                <w:szCs w:val="21"/>
              </w:rPr>
              <w:t>Y0</w:t>
            </w:r>
            <w:r>
              <w:rPr>
                <w:rFonts w:ascii="仿宋" w:hAnsi="仿宋" w:eastAsia="仿宋" w:cs="仿宋"/>
                <w:spacing w:val="-2"/>
                <w:sz w:val="21"/>
                <w:szCs w:val="21"/>
              </w:rPr>
              <w:t>0</w:t>
            </w:r>
            <w:r>
              <w:rPr>
                <w:rFonts w:ascii="仿宋" w:hAnsi="仿宋" w:eastAsia="仿宋" w:cs="仿宋"/>
                <w:sz w:val="21"/>
                <w:szCs w:val="21"/>
              </w:rPr>
              <w:t>2</w:t>
            </w:r>
          </w:p>
        </w:tc>
        <w:tc>
          <w:tcPr>
            <w:tcW w:w="3236" w:type="dxa"/>
            <w:tcBorders>
              <w:top w:val="single" w:color="000000" w:sz="6" w:space="0"/>
              <w:left w:val="single" w:color="000000" w:sz="6" w:space="0"/>
              <w:bottom w:val="single" w:color="000000" w:sz="6" w:space="0"/>
              <w:right w:val="single" w:color="000000" w:sz="6" w:space="0"/>
            </w:tcBorders>
          </w:tcPr>
          <w:p>
            <w:pPr>
              <w:pStyle w:val="10"/>
              <w:spacing w:before="79"/>
              <w:ind w:left="1274" w:right="1277"/>
              <w:jc w:val="center"/>
              <w:rPr>
                <w:rFonts w:ascii="仿宋" w:hAnsi="仿宋" w:eastAsia="仿宋" w:cs="仿宋"/>
                <w:sz w:val="21"/>
                <w:szCs w:val="21"/>
              </w:rPr>
            </w:pPr>
            <w:r>
              <w:rPr>
                <w:rFonts w:ascii="仿宋" w:hAnsi="仿宋" w:eastAsia="仿宋" w:cs="仿宋"/>
                <w:spacing w:val="-1"/>
                <w:sz w:val="21"/>
                <w:szCs w:val="21"/>
              </w:rPr>
              <w:t>党</w:t>
            </w:r>
            <w:r>
              <w:rPr>
                <w:rFonts w:ascii="仿宋" w:hAnsi="仿宋" w:eastAsia="仿宋" w:cs="仿宋"/>
                <w:spacing w:val="2"/>
                <w:sz w:val="21"/>
                <w:szCs w:val="21"/>
              </w:rPr>
              <w:t>齐</w:t>
            </w:r>
            <w:r>
              <w:rPr>
                <w:rFonts w:ascii="仿宋" w:hAnsi="仿宋" w:eastAsia="仿宋" w:cs="仿宋"/>
                <w:sz w:val="21"/>
                <w:szCs w:val="21"/>
              </w:rPr>
              <w:t>路</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9"/>
              <w:ind w:left="444"/>
              <w:rPr>
                <w:rFonts w:ascii="仿宋" w:hAnsi="仿宋" w:eastAsia="仿宋" w:cs="仿宋"/>
                <w:sz w:val="21"/>
                <w:szCs w:val="21"/>
              </w:rPr>
            </w:pPr>
            <w:r>
              <w:rPr>
                <w:rFonts w:ascii="仿宋" w:hAnsi="仿宋" w:eastAsia="仿宋" w:cs="仿宋"/>
                <w:spacing w:val="1"/>
                <w:sz w:val="21"/>
                <w:szCs w:val="21"/>
              </w:rPr>
              <w:t>3.7</w:t>
            </w:r>
            <w:r>
              <w:rPr>
                <w:rFonts w:ascii="仿宋" w:hAnsi="仿宋" w:eastAsia="仿宋" w:cs="仿宋"/>
                <w:spacing w:val="-2"/>
                <w:sz w:val="21"/>
                <w:szCs w:val="21"/>
              </w:rPr>
              <w:t>8</w:t>
            </w:r>
            <w:r>
              <w:rPr>
                <w:rFonts w:ascii="仿宋" w:hAnsi="仿宋" w:eastAsia="仿宋" w:cs="仿宋"/>
                <w:sz w:val="21"/>
                <w:szCs w:val="21"/>
              </w:rPr>
              <w:t>9</w:t>
            </w:r>
          </w:p>
        </w:tc>
        <w:tc>
          <w:tcPr>
            <w:tcW w:w="1432" w:type="dxa"/>
            <w:tcBorders>
              <w:top w:val="single" w:color="000000" w:sz="6" w:space="0"/>
              <w:left w:val="single" w:color="000000" w:sz="6" w:space="0"/>
              <w:bottom w:val="single" w:color="000000" w:sz="6" w:space="0"/>
              <w:right w:val="single" w:color="000000" w:sz="12" w:space="0"/>
            </w:tcBorders>
          </w:tcPr>
          <w:p>
            <w:pPr>
              <w:pStyle w:val="10"/>
              <w:spacing w:before="79"/>
              <w:ind w:left="477" w:right="474"/>
              <w:jc w:val="center"/>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r>
      <w:tr>
        <w:tblPrEx>
          <w:tblCellMar>
            <w:top w:w="0" w:type="dxa"/>
            <w:left w:w="0" w:type="dxa"/>
            <w:bottom w:w="0" w:type="dxa"/>
            <w:right w:w="0" w:type="dxa"/>
          </w:tblCellMar>
        </w:tblPrEx>
        <w:trPr>
          <w:trHeight w:val="582" w:hRule="exact"/>
        </w:trPr>
        <w:tc>
          <w:tcPr>
            <w:tcW w:w="1432" w:type="dxa"/>
            <w:tcBorders>
              <w:top w:val="single" w:color="000000" w:sz="6" w:space="0"/>
              <w:left w:val="single" w:color="000000" w:sz="12" w:space="0"/>
              <w:bottom w:val="single" w:color="000000" w:sz="6" w:space="0"/>
              <w:right w:val="single" w:color="000000" w:sz="6" w:space="0"/>
            </w:tcBorders>
          </w:tcPr>
          <w:p>
            <w:pPr>
              <w:pStyle w:val="10"/>
              <w:spacing w:before="78"/>
              <w:ind w:left="577" w:right="583"/>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8</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8"/>
              <w:ind w:left="479" w:right="478"/>
              <w:jc w:val="center"/>
              <w:rPr>
                <w:rFonts w:ascii="仿宋" w:hAnsi="仿宋" w:eastAsia="仿宋" w:cs="仿宋"/>
                <w:sz w:val="21"/>
                <w:szCs w:val="21"/>
              </w:rPr>
            </w:pPr>
            <w:r>
              <w:rPr>
                <w:rFonts w:ascii="仿宋" w:hAnsi="仿宋" w:eastAsia="仿宋" w:cs="仿宋"/>
                <w:spacing w:val="1"/>
                <w:sz w:val="21"/>
                <w:szCs w:val="21"/>
              </w:rPr>
              <w:t>Y0</w:t>
            </w:r>
            <w:r>
              <w:rPr>
                <w:rFonts w:ascii="仿宋" w:hAnsi="仿宋" w:eastAsia="仿宋" w:cs="仿宋"/>
                <w:spacing w:val="-2"/>
                <w:sz w:val="21"/>
                <w:szCs w:val="21"/>
              </w:rPr>
              <w:t>0</w:t>
            </w:r>
            <w:r>
              <w:rPr>
                <w:rFonts w:ascii="仿宋" w:hAnsi="仿宋" w:eastAsia="仿宋" w:cs="仿宋"/>
                <w:sz w:val="21"/>
                <w:szCs w:val="21"/>
              </w:rPr>
              <w:t>8</w:t>
            </w:r>
          </w:p>
        </w:tc>
        <w:tc>
          <w:tcPr>
            <w:tcW w:w="3236" w:type="dxa"/>
            <w:tcBorders>
              <w:top w:val="single" w:color="000000" w:sz="6" w:space="0"/>
              <w:left w:val="single" w:color="000000" w:sz="6" w:space="0"/>
              <w:bottom w:val="single" w:color="000000" w:sz="6" w:space="0"/>
              <w:right w:val="single" w:color="000000" w:sz="6" w:space="0"/>
            </w:tcBorders>
          </w:tcPr>
          <w:p>
            <w:pPr>
              <w:pStyle w:val="10"/>
              <w:spacing w:before="78"/>
              <w:ind w:left="1274" w:right="1277"/>
              <w:jc w:val="center"/>
              <w:rPr>
                <w:rFonts w:ascii="仿宋" w:hAnsi="仿宋" w:eastAsia="仿宋" w:cs="仿宋"/>
                <w:sz w:val="21"/>
                <w:szCs w:val="21"/>
              </w:rPr>
            </w:pPr>
            <w:r>
              <w:rPr>
                <w:rFonts w:ascii="仿宋" w:hAnsi="仿宋" w:eastAsia="仿宋" w:cs="仿宋"/>
                <w:spacing w:val="-1"/>
                <w:sz w:val="21"/>
                <w:szCs w:val="21"/>
              </w:rPr>
              <w:t>陡</w:t>
            </w:r>
            <w:r>
              <w:rPr>
                <w:rFonts w:ascii="仿宋" w:hAnsi="仿宋" w:eastAsia="仿宋" w:cs="仿宋"/>
                <w:spacing w:val="2"/>
                <w:sz w:val="21"/>
                <w:szCs w:val="21"/>
              </w:rPr>
              <w:t>大</w:t>
            </w:r>
            <w:r>
              <w:rPr>
                <w:rFonts w:ascii="仿宋" w:hAnsi="仿宋" w:eastAsia="仿宋" w:cs="仿宋"/>
                <w:sz w:val="21"/>
                <w:szCs w:val="21"/>
              </w:rPr>
              <w:t>路</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8"/>
              <w:ind w:left="479" w:right="478"/>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pacing w:val="-2"/>
                <w:sz w:val="21"/>
                <w:szCs w:val="21"/>
              </w:rPr>
              <w:t>9</w:t>
            </w:r>
            <w:r>
              <w:rPr>
                <w:rFonts w:ascii="仿宋" w:hAnsi="仿宋" w:eastAsia="仿宋" w:cs="仿宋"/>
                <w:sz w:val="21"/>
                <w:szCs w:val="21"/>
              </w:rPr>
              <w:t>2</w:t>
            </w:r>
          </w:p>
        </w:tc>
        <w:tc>
          <w:tcPr>
            <w:tcW w:w="1432" w:type="dxa"/>
            <w:tcBorders>
              <w:top w:val="single" w:color="000000" w:sz="6" w:space="0"/>
              <w:left w:val="single" w:color="000000" w:sz="6" w:space="0"/>
              <w:bottom w:val="single" w:color="000000" w:sz="6" w:space="0"/>
              <w:right w:val="single" w:color="000000" w:sz="12" w:space="0"/>
            </w:tcBorders>
          </w:tcPr>
          <w:p>
            <w:pPr>
              <w:pStyle w:val="10"/>
              <w:spacing w:before="78"/>
              <w:ind w:left="477" w:right="474"/>
              <w:jc w:val="center"/>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r>
      <w:tr>
        <w:tblPrEx>
          <w:tblCellMar>
            <w:top w:w="0" w:type="dxa"/>
            <w:left w:w="0" w:type="dxa"/>
            <w:bottom w:w="0" w:type="dxa"/>
            <w:right w:w="0" w:type="dxa"/>
          </w:tblCellMar>
        </w:tblPrEx>
        <w:trPr>
          <w:trHeight w:val="582" w:hRule="exact"/>
        </w:trPr>
        <w:tc>
          <w:tcPr>
            <w:tcW w:w="1432" w:type="dxa"/>
            <w:tcBorders>
              <w:top w:val="single" w:color="000000" w:sz="6" w:space="0"/>
              <w:left w:val="single" w:color="000000" w:sz="12" w:space="0"/>
              <w:bottom w:val="single" w:color="000000" w:sz="6" w:space="0"/>
              <w:right w:val="single" w:color="000000" w:sz="6" w:space="0"/>
            </w:tcBorders>
          </w:tcPr>
          <w:p>
            <w:pPr>
              <w:pStyle w:val="10"/>
              <w:spacing w:before="79"/>
              <w:ind w:left="577" w:right="583"/>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9</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9"/>
              <w:ind w:left="479" w:right="478"/>
              <w:jc w:val="center"/>
              <w:rPr>
                <w:rFonts w:ascii="仿宋" w:hAnsi="仿宋" w:eastAsia="仿宋" w:cs="仿宋"/>
                <w:sz w:val="21"/>
                <w:szCs w:val="21"/>
              </w:rPr>
            </w:pPr>
            <w:r>
              <w:rPr>
                <w:rFonts w:ascii="仿宋" w:hAnsi="仿宋" w:eastAsia="仿宋" w:cs="仿宋"/>
                <w:spacing w:val="1"/>
                <w:sz w:val="21"/>
                <w:szCs w:val="21"/>
              </w:rPr>
              <w:t>Y0</w:t>
            </w:r>
            <w:r>
              <w:rPr>
                <w:rFonts w:ascii="仿宋" w:hAnsi="仿宋" w:eastAsia="仿宋" w:cs="仿宋"/>
                <w:spacing w:val="-2"/>
                <w:sz w:val="21"/>
                <w:szCs w:val="21"/>
              </w:rPr>
              <w:t>1</w:t>
            </w:r>
            <w:r>
              <w:rPr>
                <w:rFonts w:ascii="仿宋" w:hAnsi="仿宋" w:eastAsia="仿宋" w:cs="仿宋"/>
                <w:sz w:val="21"/>
                <w:szCs w:val="21"/>
              </w:rPr>
              <w:t>3</w:t>
            </w:r>
          </w:p>
        </w:tc>
        <w:tc>
          <w:tcPr>
            <w:tcW w:w="3236" w:type="dxa"/>
            <w:tcBorders>
              <w:top w:val="single" w:color="000000" w:sz="6" w:space="0"/>
              <w:left w:val="single" w:color="000000" w:sz="6" w:space="0"/>
              <w:bottom w:val="single" w:color="000000" w:sz="6" w:space="0"/>
              <w:right w:val="single" w:color="000000" w:sz="6" w:space="0"/>
            </w:tcBorders>
          </w:tcPr>
          <w:p>
            <w:pPr>
              <w:pStyle w:val="10"/>
              <w:spacing w:before="79"/>
              <w:ind w:left="1033"/>
              <w:rPr>
                <w:rFonts w:ascii="仿宋" w:hAnsi="仿宋" w:eastAsia="仿宋" w:cs="仿宋"/>
                <w:sz w:val="21"/>
                <w:szCs w:val="21"/>
              </w:rPr>
            </w:pPr>
            <w:r>
              <w:rPr>
                <w:rFonts w:ascii="仿宋" w:hAnsi="仿宋" w:eastAsia="仿宋" w:cs="仿宋"/>
                <w:spacing w:val="-1"/>
                <w:sz w:val="21"/>
                <w:szCs w:val="21"/>
              </w:rPr>
              <w:t>郑</w:t>
            </w:r>
            <w:r>
              <w:rPr>
                <w:rFonts w:ascii="仿宋" w:hAnsi="仿宋" w:eastAsia="仿宋" w:cs="仿宋"/>
                <w:spacing w:val="2"/>
                <w:sz w:val="21"/>
                <w:szCs w:val="21"/>
              </w:rPr>
              <w:t>庄</w:t>
            </w:r>
            <w:r>
              <w:rPr>
                <w:rFonts w:ascii="仿宋" w:hAnsi="仿宋" w:eastAsia="仿宋" w:cs="仿宋"/>
                <w:spacing w:val="-2"/>
                <w:sz w:val="21"/>
                <w:szCs w:val="21"/>
              </w:rPr>
              <w:t>-</w:t>
            </w:r>
            <w:r>
              <w:rPr>
                <w:rFonts w:ascii="仿宋" w:hAnsi="仿宋" w:eastAsia="仿宋" w:cs="仿宋"/>
                <w:spacing w:val="-1"/>
                <w:sz w:val="21"/>
                <w:szCs w:val="21"/>
              </w:rPr>
              <w:t>西</w:t>
            </w:r>
            <w:r>
              <w:rPr>
                <w:rFonts w:ascii="仿宋" w:hAnsi="仿宋" w:eastAsia="仿宋" w:cs="仿宋"/>
                <w:spacing w:val="2"/>
                <w:sz w:val="21"/>
                <w:szCs w:val="21"/>
              </w:rPr>
              <w:t>外</w:t>
            </w:r>
            <w:r>
              <w:rPr>
                <w:rFonts w:ascii="仿宋" w:hAnsi="仿宋" w:eastAsia="仿宋" w:cs="仿宋"/>
                <w:sz w:val="21"/>
                <w:szCs w:val="21"/>
              </w:rPr>
              <w:t>环</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9"/>
              <w:ind w:left="479" w:right="478"/>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pacing w:val="-2"/>
                <w:sz w:val="21"/>
                <w:szCs w:val="21"/>
              </w:rPr>
              <w:t>1</w:t>
            </w:r>
            <w:r>
              <w:rPr>
                <w:rFonts w:ascii="仿宋" w:hAnsi="仿宋" w:eastAsia="仿宋" w:cs="仿宋"/>
                <w:sz w:val="21"/>
                <w:szCs w:val="21"/>
              </w:rPr>
              <w:t>6</w:t>
            </w:r>
          </w:p>
        </w:tc>
        <w:tc>
          <w:tcPr>
            <w:tcW w:w="1432" w:type="dxa"/>
            <w:tcBorders>
              <w:top w:val="single" w:color="000000" w:sz="6" w:space="0"/>
              <w:left w:val="single" w:color="000000" w:sz="6" w:space="0"/>
              <w:bottom w:val="single" w:color="000000" w:sz="6" w:space="0"/>
              <w:right w:val="single" w:color="000000" w:sz="12" w:space="0"/>
            </w:tcBorders>
          </w:tcPr>
          <w:p>
            <w:pPr>
              <w:pStyle w:val="10"/>
              <w:spacing w:before="79"/>
              <w:ind w:left="477" w:right="474"/>
              <w:jc w:val="center"/>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r>
      <w:tr>
        <w:tblPrEx>
          <w:tblCellMar>
            <w:top w:w="0" w:type="dxa"/>
            <w:left w:w="0" w:type="dxa"/>
            <w:bottom w:w="0" w:type="dxa"/>
            <w:right w:w="0" w:type="dxa"/>
          </w:tblCellMar>
        </w:tblPrEx>
        <w:trPr>
          <w:trHeight w:val="582" w:hRule="exact"/>
        </w:trPr>
        <w:tc>
          <w:tcPr>
            <w:tcW w:w="1432" w:type="dxa"/>
            <w:tcBorders>
              <w:top w:val="single" w:color="000000" w:sz="6" w:space="0"/>
              <w:left w:val="single" w:color="000000" w:sz="12" w:space="0"/>
              <w:bottom w:val="single" w:color="000000" w:sz="6" w:space="0"/>
              <w:right w:val="single" w:color="000000" w:sz="6" w:space="0"/>
            </w:tcBorders>
          </w:tcPr>
          <w:p>
            <w:pPr>
              <w:pStyle w:val="10"/>
              <w:spacing w:before="78"/>
              <w:ind w:left="577" w:right="583"/>
              <w:jc w:val="center"/>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0</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8"/>
              <w:ind w:left="479" w:right="478"/>
              <w:jc w:val="center"/>
              <w:rPr>
                <w:rFonts w:ascii="仿宋" w:hAnsi="仿宋" w:eastAsia="仿宋" w:cs="仿宋"/>
                <w:sz w:val="21"/>
                <w:szCs w:val="21"/>
              </w:rPr>
            </w:pPr>
            <w:r>
              <w:rPr>
                <w:rFonts w:ascii="仿宋" w:hAnsi="仿宋" w:eastAsia="仿宋" w:cs="仿宋"/>
                <w:spacing w:val="1"/>
                <w:sz w:val="21"/>
                <w:szCs w:val="21"/>
              </w:rPr>
              <w:t>Y0</w:t>
            </w:r>
            <w:r>
              <w:rPr>
                <w:rFonts w:ascii="仿宋" w:hAnsi="仿宋" w:eastAsia="仿宋" w:cs="仿宋"/>
                <w:spacing w:val="-2"/>
                <w:sz w:val="21"/>
                <w:szCs w:val="21"/>
              </w:rPr>
              <w:t>1</w:t>
            </w:r>
            <w:r>
              <w:rPr>
                <w:rFonts w:ascii="仿宋" w:hAnsi="仿宋" w:eastAsia="仿宋" w:cs="仿宋"/>
                <w:sz w:val="21"/>
                <w:szCs w:val="21"/>
              </w:rPr>
              <w:t>4</w:t>
            </w:r>
          </w:p>
        </w:tc>
        <w:tc>
          <w:tcPr>
            <w:tcW w:w="3236" w:type="dxa"/>
            <w:tcBorders>
              <w:top w:val="single" w:color="000000" w:sz="6" w:space="0"/>
              <w:left w:val="single" w:color="000000" w:sz="6" w:space="0"/>
              <w:bottom w:val="single" w:color="000000" w:sz="6" w:space="0"/>
              <w:right w:val="single" w:color="000000" w:sz="6" w:space="0"/>
            </w:tcBorders>
          </w:tcPr>
          <w:p>
            <w:pPr>
              <w:pStyle w:val="10"/>
              <w:spacing w:before="78"/>
              <w:ind w:left="1033"/>
              <w:rPr>
                <w:rFonts w:ascii="仿宋" w:hAnsi="仿宋" w:eastAsia="仿宋" w:cs="仿宋"/>
                <w:sz w:val="21"/>
                <w:szCs w:val="21"/>
              </w:rPr>
            </w:pPr>
            <w:r>
              <w:rPr>
                <w:rFonts w:ascii="仿宋" w:hAnsi="仿宋" w:eastAsia="仿宋" w:cs="仿宋"/>
                <w:spacing w:val="-1"/>
                <w:sz w:val="21"/>
                <w:szCs w:val="21"/>
              </w:rPr>
              <w:t>罗</w:t>
            </w:r>
            <w:r>
              <w:rPr>
                <w:rFonts w:ascii="仿宋" w:hAnsi="仿宋" w:eastAsia="仿宋" w:cs="仿宋"/>
                <w:spacing w:val="2"/>
                <w:sz w:val="21"/>
                <w:szCs w:val="21"/>
              </w:rPr>
              <w:t>而</w:t>
            </w:r>
            <w:r>
              <w:rPr>
                <w:rFonts w:ascii="仿宋" w:hAnsi="仿宋" w:eastAsia="仿宋" w:cs="仿宋"/>
                <w:spacing w:val="-2"/>
                <w:sz w:val="21"/>
                <w:szCs w:val="21"/>
              </w:rPr>
              <w:t>-</w:t>
            </w:r>
            <w:r>
              <w:rPr>
                <w:rFonts w:ascii="仿宋" w:hAnsi="仿宋" w:eastAsia="仿宋" w:cs="仿宋"/>
                <w:spacing w:val="-1"/>
                <w:sz w:val="21"/>
                <w:szCs w:val="21"/>
              </w:rPr>
              <w:t>长</w:t>
            </w:r>
            <w:r>
              <w:rPr>
                <w:rFonts w:ascii="仿宋" w:hAnsi="仿宋" w:eastAsia="仿宋" w:cs="仿宋"/>
                <w:spacing w:val="2"/>
                <w:sz w:val="21"/>
                <w:szCs w:val="21"/>
              </w:rPr>
              <w:t>清</w:t>
            </w:r>
            <w:r>
              <w:rPr>
                <w:rFonts w:ascii="仿宋" w:hAnsi="仿宋" w:eastAsia="仿宋" w:cs="仿宋"/>
                <w:sz w:val="21"/>
                <w:szCs w:val="21"/>
              </w:rPr>
              <w:t>界</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8"/>
              <w:ind w:left="444"/>
              <w:rPr>
                <w:rFonts w:ascii="仿宋" w:hAnsi="仿宋" w:eastAsia="仿宋" w:cs="仿宋"/>
                <w:sz w:val="21"/>
                <w:szCs w:val="21"/>
              </w:rPr>
            </w:pPr>
            <w:r>
              <w:rPr>
                <w:rFonts w:ascii="仿宋" w:hAnsi="仿宋" w:eastAsia="仿宋" w:cs="仿宋"/>
                <w:spacing w:val="1"/>
                <w:sz w:val="21"/>
                <w:szCs w:val="21"/>
              </w:rPr>
              <w:t>4.9</w:t>
            </w:r>
            <w:r>
              <w:rPr>
                <w:rFonts w:ascii="仿宋" w:hAnsi="仿宋" w:eastAsia="仿宋" w:cs="仿宋"/>
                <w:spacing w:val="-2"/>
                <w:sz w:val="21"/>
                <w:szCs w:val="21"/>
              </w:rPr>
              <w:t>2</w:t>
            </w:r>
            <w:r>
              <w:rPr>
                <w:rFonts w:ascii="仿宋" w:hAnsi="仿宋" w:eastAsia="仿宋" w:cs="仿宋"/>
                <w:sz w:val="21"/>
                <w:szCs w:val="21"/>
              </w:rPr>
              <w:t>5</w:t>
            </w:r>
          </w:p>
        </w:tc>
        <w:tc>
          <w:tcPr>
            <w:tcW w:w="1432" w:type="dxa"/>
            <w:tcBorders>
              <w:top w:val="single" w:color="000000" w:sz="6" w:space="0"/>
              <w:left w:val="single" w:color="000000" w:sz="6" w:space="0"/>
              <w:bottom w:val="single" w:color="000000" w:sz="6" w:space="0"/>
              <w:right w:val="single" w:color="000000" w:sz="12" w:space="0"/>
            </w:tcBorders>
          </w:tcPr>
          <w:p>
            <w:pPr>
              <w:pStyle w:val="10"/>
              <w:spacing w:before="78"/>
              <w:ind w:left="477" w:right="474"/>
              <w:jc w:val="center"/>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r>
      <w:tr>
        <w:tblPrEx>
          <w:tblCellMar>
            <w:top w:w="0" w:type="dxa"/>
            <w:left w:w="0" w:type="dxa"/>
            <w:bottom w:w="0" w:type="dxa"/>
            <w:right w:w="0" w:type="dxa"/>
          </w:tblCellMar>
        </w:tblPrEx>
        <w:trPr>
          <w:trHeight w:val="582" w:hRule="exact"/>
        </w:trPr>
        <w:tc>
          <w:tcPr>
            <w:tcW w:w="1432" w:type="dxa"/>
            <w:tcBorders>
              <w:top w:val="single" w:color="000000" w:sz="6" w:space="0"/>
              <w:left w:val="single" w:color="000000" w:sz="12" w:space="0"/>
              <w:bottom w:val="single" w:color="000000" w:sz="6" w:space="0"/>
              <w:right w:val="single" w:color="000000" w:sz="6" w:space="0"/>
            </w:tcBorders>
          </w:tcPr>
          <w:p>
            <w:pPr>
              <w:pStyle w:val="10"/>
              <w:spacing w:before="79"/>
              <w:ind w:left="577" w:right="583"/>
              <w:jc w:val="center"/>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1</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9"/>
              <w:ind w:left="479" w:right="478"/>
              <w:jc w:val="center"/>
              <w:rPr>
                <w:rFonts w:ascii="仿宋" w:hAnsi="仿宋" w:eastAsia="仿宋" w:cs="仿宋"/>
                <w:sz w:val="21"/>
                <w:szCs w:val="21"/>
              </w:rPr>
            </w:pPr>
            <w:r>
              <w:rPr>
                <w:rFonts w:ascii="仿宋" w:hAnsi="仿宋" w:eastAsia="仿宋" w:cs="仿宋"/>
                <w:spacing w:val="1"/>
                <w:sz w:val="21"/>
                <w:szCs w:val="21"/>
              </w:rPr>
              <w:t>Y0</w:t>
            </w:r>
            <w:r>
              <w:rPr>
                <w:rFonts w:ascii="仿宋" w:hAnsi="仿宋" w:eastAsia="仿宋" w:cs="仿宋"/>
                <w:spacing w:val="-2"/>
                <w:sz w:val="21"/>
                <w:szCs w:val="21"/>
              </w:rPr>
              <w:t>1</w:t>
            </w:r>
            <w:r>
              <w:rPr>
                <w:rFonts w:ascii="仿宋" w:hAnsi="仿宋" w:eastAsia="仿宋" w:cs="仿宋"/>
                <w:sz w:val="21"/>
                <w:szCs w:val="21"/>
              </w:rPr>
              <w:t>5</w:t>
            </w:r>
          </w:p>
        </w:tc>
        <w:tc>
          <w:tcPr>
            <w:tcW w:w="3236" w:type="dxa"/>
            <w:tcBorders>
              <w:top w:val="single" w:color="000000" w:sz="6" w:space="0"/>
              <w:left w:val="single" w:color="000000" w:sz="6" w:space="0"/>
              <w:bottom w:val="single" w:color="000000" w:sz="6" w:space="0"/>
              <w:right w:val="single" w:color="000000" w:sz="6" w:space="0"/>
            </w:tcBorders>
          </w:tcPr>
          <w:p>
            <w:pPr>
              <w:pStyle w:val="10"/>
              <w:spacing w:before="79"/>
              <w:ind w:left="771"/>
              <w:rPr>
                <w:rFonts w:ascii="仿宋" w:hAnsi="仿宋" w:eastAsia="仿宋" w:cs="仿宋"/>
                <w:sz w:val="21"/>
                <w:szCs w:val="21"/>
              </w:rPr>
            </w:pPr>
            <w:r>
              <w:rPr>
                <w:rFonts w:ascii="仿宋" w:hAnsi="仿宋" w:eastAsia="仿宋" w:cs="仿宋"/>
                <w:spacing w:val="-1"/>
                <w:sz w:val="21"/>
                <w:szCs w:val="21"/>
              </w:rPr>
              <w:t>鸡</w:t>
            </w:r>
            <w:r>
              <w:rPr>
                <w:rFonts w:ascii="仿宋" w:hAnsi="仿宋" w:eastAsia="仿宋" w:cs="仿宋"/>
                <w:spacing w:val="2"/>
                <w:sz w:val="21"/>
                <w:szCs w:val="21"/>
              </w:rPr>
              <w:t>耳</w:t>
            </w:r>
            <w:r>
              <w:rPr>
                <w:rFonts w:ascii="仿宋" w:hAnsi="仿宋" w:eastAsia="仿宋" w:cs="仿宋"/>
                <w:spacing w:val="-1"/>
                <w:sz w:val="21"/>
                <w:szCs w:val="21"/>
              </w:rPr>
              <w:t>屯</w:t>
            </w:r>
            <w:r>
              <w:rPr>
                <w:rFonts w:ascii="仿宋" w:hAnsi="仿宋" w:eastAsia="仿宋" w:cs="仿宋"/>
                <w:spacing w:val="1"/>
                <w:sz w:val="21"/>
                <w:szCs w:val="21"/>
              </w:rPr>
              <w:t>-G2</w:t>
            </w:r>
            <w:r>
              <w:rPr>
                <w:rFonts w:ascii="仿宋" w:hAnsi="仿宋" w:eastAsia="仿宋" w:cs="仿宋"/>
                <w:spacing w:val="-2"/>
                <w:sz w:val="21"/>
                <w:szCs w:val="21"/>
              </w:rPr>
              <w:t>2</w:t>
            </w:r>
            <w:r>
              <w:rPr>
                <w:rFonts w:ascii="仿宋" w:hAnsi="仿宋" w:eastAsia="仿宋" w:cs="仿宋"/>
                <w:sz w:val="21"/>
                <w:szCs w:val="21"/>
              </w:rPr>
              <w:t>0</w:t>
            </w:r>
            <w:r>
              <w:rPr>
                <w:rFonts w:ascii="仿宋" w:hAnsi="仿宋" w:eastAsia="仿宋" w:cs="仿宋"/>
                <w:spacing w:val="-1"/>
                <w:sz w:val="21"/>
                <w:szCs w:val="21"/>
              </w:rPr>
              <w:t>杜</w:t>
            </w:r>
            <w:r>
              <w:rPr>
                <w:rFonts w:ascii="仿宋" w:hAnsi="仿宋" w:eastAsia="仿宋" w:cs="仿宋"/>
                <w:sz w:val="21"/>
                <w:szCs w:val="21"/>
              </w:rPr>
              <w:t>庙</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9"/>
              <w:ind w:left="479" w:right="478"/>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pacing w:val="-2"/>
                <w:sz w:val="21"/>
                <w:szCs w:val="21"/>
              </w:rPr>
              <w:t>0</w:t>
            </w:r>
            <w:r>
              <w:rPr>
                <w:rFonts w:ascii="仿宋" w:hAnsi="仿宋" w:eastAsia="仿宋" w:cs="仿宋"/>
                <w:sz w:val="21"/>
                <w:szCs w:val="21"/>
              </w:rPr>
              <w:t>1</w:t>
            </w:r>
          </w:p>
        </w:tc>
        <w:tc>
          <w:tcPr>
            <w:tcW w:w="1432" w:type="dxa"/>
            <w:tcBorders>
              <w:top w:val="single" w:color="000000" w:sz="6" w:space="0"/>
              <w:left w:val="single" w:color="000000" w:sz="6" w:space="0"/>
              <w:bottom w:val="single" w:color="000000" w:sz="6" w:space="0"/>
              <w:right w:val="single" w:color="000000" w:sz="12" w:space="0"/>
            </w:tcBorders>
          </w:tcPr>
          <w:p>
            <w:pPr>
              <w:pStyle w:val="10"/>
              <w:spacing w:before="79"/>
              <w:ind w:left="477" w:right="474"/>
              <w:jc w:val="center"/>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r>
      <w:tr>
        <w:tblPrEx>
          <w:tblCellMar>
            <w:top w:w="0" w:type="dxa"/>
            <w:left w:w="0" w:type="dxa"/>
            <w:bottom w:w="0" w:type="dxa"/>
            <w:right w:w="0" w:type="dxa"/>
          </w:tblCellMar>
        </w:tblPrEx>
        <w:trPr>
          <w:trHeight w:val="582" w:hRule="exact"/>
        </w:trPr>
        <w:tc>
          <w:tcPr>
            <w:tcW w:w="1432" w:type="dxa"/>
            <w:tcBorders>
              <w:top w:val="single" w:color="000000" w:sz="6" w:space="0"/>
              <w:left w:val="single" w:color="000000" w:sz="12" w:space="0"/>
              <w:bottom w:val="single" w:color="000000" w:sz="6" w:space="0"/>
              <w:right w:val="single" w:color="000000" w:sz="6" w:space="0"/>
            </w:tcBorders>
          </w:tcPr>
          <w:p>
            <w:pPr>
              <w:pStyle w:val="10"/>
              <w:spacing w:before="78"/>
              <w:ind w:left="577" w:right="583"/>
              <w:jc w:val="center"/>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2</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8"/>
              <w:ind w:left="479" w:right="478"/>
              <w:jc w:val="center"/>
              <w:rPr>
                <w:rFonts w:ascii="仿宋" w:hAnsi="仿宋" w:eastAsia="仿宋" w:cs="仿宋"/>
                <w:sz w:val="21"/>
                <w:szCs w:val="21"/>
              </w:rPr>
            </w:pPr>
            <w:r>
              <w:rPr>
                <w:rFonts w:ascii="仿宋" w:hAnsi="仿宋" w:eastAsia="仿宋" w:cs="仿宋"/>
                <w:spacing w:val="1"/>
                <w:sz w:val="21"/>
                <w:szCs w:val="21"/>
              </w:rPr>
              <w:t>Y0</w:t>
            </w:r>
            <w:r>
              <w:rPr>
                <w:rFonts w:ascii="仿宋" w:hAnsi="仿宋" w:eastAsia="仿宋" w:cs="仿宋"/>
                <w:spacing w:val="-2"/>
                <w:sz w:val="21"/>
                <w:szCs w:val="21"/>
              </w:rPr>
              <w:t>1</w:t>
            </w:r>
            <w:r>
              <w:rPr>
                <w:rFonts w:ascii="仿宋" w:hAnsi="仿宋" w:eastAsia="仿宋" w:cs="仿宋"/>
                <w:sz w:val="21"/>
                <w:szCs w:val="21"/>
              </w:rPr>
              <w:t>6</w:t>
            </w:r>
          </w:p>
        </w:tc>
        <w:tc>
          <w:tcPr>
            <w:tcW w:w="3236" w:type="dxa"/>
            <w:tcBorders>
              <w:top w:val="single" w:color="000000" w:sz="6" w:space="0"/>
              <w:left w:val="single" w:color="000000" w:sz="6" w:space="0"/>
              <w:bottom w:val="single" w:color="000000" w:sz="6" w:space="0"/>
              <w:right w:val="single" w:color="000000" w:sz="6" w:space="0"/>
            </w:tcBorders>
          </w:tcPr>
          <w:p>
            <w:pPr>
              <w:pStyle w:val="10"/>
              <w:spacing w:before="78"/>
              <w:ind w:left="1115" w:right="1120"/>
              <w:jc w:val="center"/>
              <w:rPr>
                <w:rFonts w:ascii="仿宋" w:hAnsi="仿宋" w:eastAsia="仿宋" w:cs="仿宋"/>
                <w:sz w:val="21"/>
                <w:szCs w:val="21"/>
              </w:rPr>
            </w:pPr>
            <w:r>
              <w:rPr>
                <w:rFonts w:ascii="仿宋" w:hAnsi="仿宋" w:eastAsia="仿宋" w:cs="仿宋"/>
                <w:spacing w:val="-1"/>
                <w:sz w:val="21"/>
                <w:szCs w:val="21"/>
              </w:rPr>
              <w:t>陡</w:t>
            </w:r>
            <w:r>
              <w:rPr>
                <w:rFonts w:ascii="仿宋" w:hAnsi="仿宋" w:eastAsia="仿宋" w:cs="仿宋"/>
                <w:spacing w:val="2"/>
                <w:sz w:val="21"/>
                <w:szCs w:val="21"/>
              </w:rPr>
              <w:t>沟</w:t>
            </w:r>
            <w:r>
              <w:rPr>
                <w:rFonts w:ascii="仿宋" w:hAnsi="仿宋" w:eastAsia="仿宋" w:cs="仿宋"/>
                <w:spacing w:val="1"/>
                <w:sz w:val="21"/>
                <w:szCs w:val="21"/>
              </w:rPr>
              <w:t>-</w:t>
            </w:r>
            <w:r>
              <w:rPr>
                <w:rFonts w:ascii="仿宋" w:hAnsi="仿宋" w:eastAsia="仿宋" w:cs="仿宋"/>
                <w:spacing w:val="-1"/>
                <w:sz w:val="21"/>
                <w:szCs w:val="21"/>
              </w:rPr>
              <w:t>齐</w:t>
            </w:r>
            <w:r>
              <w:rPr>
                <w:rFonts w:ascii="仿宋" w:hAnsi="仿宋" w:eastAsia="仿宋" w:cs="仿宋"/>
                <w:sz w:val="21"/>
                <w:szCs w:val="21"/>
              </w:rPr>
              <w:t>丰</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8"/>
              <w:ind w:left="444"/>
              <w:rPr>
                <w:rFonts w:ascii="仿宋" w:hAnsi="仿宋" w:eastAsia="仿宋" w:cs="仿宋"/>
                <w:sz w:val="21"/>
                <w:szCs w:val="21"/>
              </w:rPr>
            </w:pPr>
            <w:r>
              <w:rPr>
                <w:rFonts w:ascii="仿宋" w:hAnsi="仿宋" w:eastAsia="仿宋" w:cs="仿宋"/>
                <w:spacing w:val="1"/>
                <w:sz w:val="21"/>
                <w:szCs w:val="21"/>
              </w:rPr>
              <w:t>2.3</w:t>
            </w:r>
            <w:r>
              <w:rPr>
                <w:rFonts w:ascii="仿宋" w:hAnsi="仿宋" w:eastAsia="仿宋" w:cs="仿宋"/>
                <w:spacing w:val="-2"/>
                <w:sz w:val="21"/>
                <w:szCs w:val="21"/>
              </w:rPr>
              <w:t>7</w:t>
            </w:r>
            <w:r>
              <w:rPr>
                <w:rFonts w:ascii="仿宋" w:hAnsi="仿宋" w:eastAsia="仿宋" w:cs="仿宋"/>
                <w:sz w:val="21"/>
                <w:szCs w:val="21"/>
              </w:rPr>
              <w:t>7</w:t>
            </w:r>
          </w:p>
        </w:tc>
        <w:tc>
          <w:tcPr>
            <w:tcW w:w="1432" w:type="dxa"/>
            <w:tcBorders>
              <w:top w:val="single" w:color="000000" w:sz="6" w:space="0"/>
              <w:left w:val="single" w:color="000000" w:sz="6" w:space="0"/>
              <w:bottom w:val="single" w:color="000000" w:sz="6" w:space="0"/>
              <w:right w:val="single" w:color="000000" w:sz="12" w:space="0"/>
            </w:tcBorders>
          </w:tcPr>
          <w:p>
            <w:pPr>
              <w:pStyle w:val="10"/>
              <w:spacing w:before="78"/>
              <w:ind w:left="477" w:right="474"/>
              <w:jc w:val="center"/>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r>
      <w:tr>
        <w:tblPrEx>
          <w:tblCellMar>
            <w:top w:w="0" w:type="dxa"/>
            <w:left w:w="0" w:type="dxa"/>
            <w:bottom w:w="0" w:type="dxa"/>
            <w:right w:w="0" w:type="dxa"/>
          </w:tblCellMar>
        </w:tblPrEx>
        <w:trPr>
          <w:trHeight w:val="582" w:hRule="exact"/>
        </w:trPr>
        <w:tc>
          <w:tcPr>
            <w:tcW w:w="6100" w:type="dxa"/>
            <w:gridSpan w:val="3"/>
            <w:vMerge w:val="restart"/>
            <w:tcBorders>
              <w:top w:val="single" w:color="000000" w:sz="6" w:space="0"/>
              <w:left w:val="single" w:color="000000" w:sz="12" w:space="0"/>
              <w:right w:val="single" w:color="000000" w:sz="6" w:space="0"/>
            </w:tcBorders>
          </w:tcPr>
          <w:p>
            <w:pPr>
              <w:pStyle w:val="10"/>
              <w:spacing w:line="200" w:lineRule="exact"/>
              <w:rPr>
                <w:sz w:val="20"/>
                <w:szCs w:val="20"/>
              </w:rPr>
            </w:pPr>
          </w:p>
          <w:p>
            <w:pPr>
              <w:pStyle w:val="10"/>
              <w:spacing w:line="200" w:lineRule="exact"/>
              <w:rPr>
                <w:sz w:val="20"/>
                <w:szCs w:val="20"/>
              </w:rPr>
            </w:pPr>
          </w:p>
          <w:p>
            <w:pPr>
              <w:pStyle w:val="10"/>
              <w:spacing w:line="260" w:lineRule="exact"/>
              <w:rPr>
                <w:sz w:val="26"/>
                <w:szCs w:val="26"/>
              </w:rPr>
            </w:pPr>
          </w:p>
          <w:p>
            <w:pPr>
              <w:pStyle w:val="10"/>
              <w:ind w:right="9"/>
              <w:jc w:val="center"/>
              <w:rPr>
                <w:rFonts w:ascii="仿宋" w:hAnsi="仿宋" w:eastAsia="仿宋" w:cs="仿宋"/>
                <w:sz w:val="21"/>
                <w:szCs w:val="21"/>
              </w:rPr>
            </w:pPr>
            <w:r>
              <w:rPr>
                <w:rFonts w:ascii="仿宋" w:hAnsi="仿宋" w:eastAsia="仿宋" w:cs="仿宋"/>
                <w:sz w:val="21"/>
                <w:szCs w:val="21"/>
              </w:rPr>
              <w:t>合计</w:t>
            </w: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9"/>
              <w:ind w:left="444"/>
              <w:rPr>
                <w:rFonts w:ascii="仿宋" w:hAnsi="仿宋" w:eastAsia="仿宋" w:cs="仿宋"/>
                <w:sz w:val="21"/>
                <w:szCs w:val="21"/>
              </w:rPr>
            </w:pPr>
            <w:r>
              <w:rPr>
                <w:rFonts w:ascii="仿宋" w:hAnsi="仿宋" w:eastAsia="仿宋" w:cs="仿宋"/>
                <w:spacing w:val="1"/>
                <w:sz w:val="21"/>
                <w:szCs w:val="21"/>
              </w:rPr>
              <w:t>2.3</w:t>
            </w:r>
            <w:r>
              <w:rPr>
                <w:rFonts w:ascii="仿宋" w:hAnsi="仿宋" w:eastAsia="仿宋" w:cs="仿宋"/>
                <w:spacing w:val="-2"/>
                <w:sz w:val="21"/>
                <w:szCs w:val="21"/>
              </w:rPr>
              <w:t>6</w:t>
            </w:r>
            <w:r>
              <w:rPr>
                <w:rFonts w:ascii="仿宋" w:hAnsi="仿宋" w:eastAsia="仿宋" w:cs="仿宋"/>
                <w:sz w:val="21"/>
                <w:szCs w:val="21"/>
              </w:rPr>
              <w:t>5</w:t>
            </w:r>
          </w:p>
        </w:tc>
        <w:tc>
          <w:tcPr>
            <w:tcW w:w="1432" w:type="dxa"/>
            <w:tcBorders>
              <w:top w:val="single" w:color="000000" w:sz="6" w:space="0"/>
              <w:left w:val="single" w:color="000000" w:sz="6" w:space="0"/>
              <w:bottom w:val="single" w:color="000000" w:sz="6" w:space="0"/>
              <w:right w:val="single" w:color="000000" w:sz="12" w:space="0"/>
            </w:tcBorders>
          </w:tcPr>
          <w:p>
            <w:pPr>
              <w:pStyle w:val="10"/>
              <w:spacing w:before="79"/>
              <w:ind w:left="477" w:right="474"/>
              <w:jc w:val="center"/>
              <w:rPr>
                <w:rFonts w:ascii="仿宋" w:hAnsi="仿宋" w:eastAsia="仿宋" w:cs="仿宋"/>
                <w:sz w:val="21"/>
                <w:szCs w:val="21"/>
              </w:rPr>
            </w:pPr>
            <w:r>
              <w:rPr>
                <w:rFonts w:ascii="仿宋" w:hAnsi="仿宋" w:eastAsia="仿宋" w:cs="仿宋"/>
                <w:spacing w:val="-1"/>
                <w:sz w:val="21"/>
                <w:szCs w:val="21"/>
              </w:rPr>
              <w:t>二</w:t>
            </w:r>
            <w:r>
              <w:rPr>
                <w:rFonts w:ascii="仿宋" w:hAnsi="仿宋" w:eastAsia="仿宋" w:cs="仿宋"/>
                <w:sz w:val="21"/>
                <w:szCs w:val="21"/>
              </w:rPr>
              <w:t>级</w:t>
            </w:r>
          </w:p>
        </w:tc>
      </w:tr>
      <w:tr>
        <w:tblPrEx>
          <w:tblCellMar>
            <w:top w:w="0" w:type="dxa"/>
            <w:left w:w="0" w:type="dxa"/>
            <w:bottom w:w="0" w:type="dxa"/>
            <w:right w:w="0" w:type="dxa"/>
          </w:tblCellMar>
        </w:tblPrEx>
        <w:trPr>
          <w:trHeight w:val="582" w:hRule="exact"/>
        </w:trPr>
        <w:tc>
          <w:tcPr>
            <w:tcW w:w="6100" w:type="dxa"/>
            <w:gridSpan w:val="3"/>
            <w:vMerge w:val="continue"/>
            <w:tcBorders>
              <w:left w:val="single" w:color="000000" w:sz="12" w:space="0"/>
              <w:right w:val="single" w:color="000000" w:sz="6" w:space="0"/>
            </w:tcBorders>
          </w:tcPr>
          <w:p/>
        </w:tc>
        <w:tc>
          <w:tcPr>
            <w:tcW w:w="1432" w:type="dxa"/>
            <w:tcBorders>
              <w:top w:val="single" w:color="000000" w:sz="6" w:space="0"/>
              <w:left w:val="single" w:color="000000" w:sz="6" w:space="0"/>
              <w:bottom w:val="single" w:color="000000" w:sz="6" w:space="0"/>
              <w:right w:val="single" w:color="000000" w:sz="6" w:space="0"/>
            </w:tcBorders>
          </w:tcPr>
          <w:p>
            <w:pPr>
              <w:pStyle w:val="10"/>
              <w:spacing w:before="78"/>
              <w:ind w:left="394"/>
              <w:rPr>
                <w:rFonts w:ascii="仿宋" w:hAnsi="仿宋" w:eastAsia="仿宋" w:cs="仿宋"/>
                <w:sz w:val="21"/>
                <w:szCs w:val="21"/>
              </w:rPr>
            </w:pPr>
            <w:r>
              <w:rPr>
                <w:rFonts w:ascii="仿宋" w:hAnsi="仿宋" w:eastAsia="仿宋" w:cs="仿宋"/>
                <w:spacing w:val="1"/>
                <w:sz w:val="21"/>
                <w:szCs w:val="21"/>
              </w:rPr>
              <w:t>61.</w:t>
            </w:r>
            <w:r>
              <w:rPr>
                <w:rFonts w:ascii="仿宋" w:hAnsi="仿宋" w:eastAsia="仿宋" w:cs="仿宋"/>
                <w:spacing w:val="-2"/>
                <w:sz w:val="21"/>
                <w:szCs w:val="21"/>
              </w:rPr>
              <w:t>1</w:t>
            </w:r>
            <w:r>
              <w:rPr>
                <w:rFonts w:ascii="仿宋" w:hAnsi="仿宋" w:eastAsia="仿宋" w:cs="仿宋"/>
                <w:spacing w:val="1"/>
                <w:sz w:val="21"/>
                <w:szCs w:val="21"/>
              </w:rPr>
              <w:t>2</w:t>
            </w:r>
            <w:r>
              <w:rPr>
                <w:rFonts w:ascii="仿宋" w:hAnsi="仿宋" w:eastAsia="仿宋" w:cs="仿宋"/>
                <w:sz w:val="21"/>
                <w:szCs w:val="21"/>
              </w:rPr>
              <w:t>9</w:t>
            </w:r>
          </w:p>
        </w:tc>
        <w:tc>
          <w:tcPr>
            <w:tcW w:w="1432" w:type="dxa"/>
            <w:tcBorders>
              <w:top w:val="single" w:color="000000" w:sz="6" w:space="0"/>
              <w:left w:val="single" w:color="000000" w:sz="6" w:space="0"/>
              <w:bottom w:val="single" w:color="000000" w:sz="6" w:space="0"/>
              <w:right w:val="single" w:color="000000" w:sz="12" w:space="0"/>
            </w:tcBorders>
          </w:tcPr>
          <w:p>
            <w:pPr>
              <w:pStyle w:val="10"/>
              <w:spacing w:before="78"/>
              <w:ind w:left="477" w:right="474"/>
              <w:jc w:val="center"/>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p>
        </w:tc>
      </w:tr>
      <w:tr>
        <w:tblPrEx>
          <w:tblCellMar>
            <w:top w:w="0" w:type="dxa"/>
            <w:left w:w="0" w:type="dxa"/>
            <w:bottom w:w="0" w:type="dxa"/>
            <w:right w:w="0" w:type="dxa"/>
          </w:tblCellMar>
        </w:tblPrEx>
        <w:trPr>
          <w:trHeight w:val="589" w:hRule="exact"/>
        </w:trPr>
        <w:tc>
          <w:tcPr>
            <w:tcW w:w="6100" w:type="dxa"/>
            <w:gridSpan w:val="3"/>
            <w:vMerge w:val="continue"/>
            <w:tcBorders>
              <w:left w:val="single" w:color="000000" w:sz="12" w:space="0"/>
              <w:bottom w:val="single" w:color="000000" w:sz="12" w:space="0"/>
              <w:right w:val="single" w:color="000000" w:sz="6" w:space="0"/>
            </w:tcBorders>
          </w:tcPr>
          <w:p/>
        </w:tc>
        <w:tc>
          <w:tcPr>
            <w:tcW w:w="1432" w:type="dxa"/>
            <w:tcBorders>
              <w:top w:val="single" w:color="000000" w:sz="6" w:space="0"/>
              <w:left w:val="single" w:color="000000" w:sz="6" w:space="0"/>
              <w:bottom w:val="single" w:color="000000" w:sz="12" w:space="0"/>
              <w:right w:val="single" w:color="000000" w:sz="6" w:space="0"/>
            </w:tcBorders>
          </w:tcPr>
          <w:p>
            <w:pPr>
              <w:pStyle w:val="10"/>
              <w:spacing w:before="79"/>
              <w:ind w:left="394"/>
              <w:rPr>
                <w:rFonts w:ascii="仿宋" w:hAnsi="仿宋" w:eastAsia="仿宋" w:cs="仿宋"/>
                <w:sz w:val="21"/>
                <w:szCs w:val="21"/>
              </w:rPr>
            </w:pPr>
            <w:r>
              <w:rPr>
                <w:rFonts w:ascii="仿宋" w:hAnsi="仿宋" w:eastAsia="仿宋" w:cs="仿宋"/>
                <w:spacing w:val="1"/>
                <w:sz w:val="21"/>
                <w:szCs w:val="21"/>
              </w:rPr>
              <w:t>64.</w:t>
            </w:r>
            <w:r>
              <w:rPr>
                <w:rFonts w:ascii="仿宋" w:hAnsi="仿宋" w:eastAsia="仿宋" w:cs="仿宋"/>
                <w:spacing w:val="-2"/>
                <w:sz w:val="21"/>
                <w:szCs w:val="21"/>
              </w:rPr>
              <w:t>8</w:t>
            </w:r>
            <w:r>
              <w:rPr>
                <w:rFonts w:ascii="仿宋" w:hAnsi="仿宋" w:eastAsia="仿宋" w:cs="仿宋"/>
                <w:spacing w:val="1"/>
                <w:sz w:val="21"/>
                <w:szCs w:val="21"/>
              </w:rPr>
              <w:t>7</w:t>
            </w:r>
            <w:r>
              <w:rPr>
                <w:rFonts w:ascii="仿宋" w:hAnsi="仿宋" w:eastAsia="仿宋" w:cs="仿宋"/>
                <w:sz w:val="21"/>
                <w:szCs w:val="21"/>
              </w:rPr>
              <w:t>7</w:t>
            </w:r>
          </w:p>
        </w:tc>
        <w:tc>
          <w:tcPr>
            <w:tcW w:w="1432" w:type="dxa"/>
            <w:tcBorders>
              <w:top w:val="single" w:color="000000" w:sz="6" w:space="0"/>
              <w:left w:val="single" w:color="000000" w:sz="6" w:space="0"/>
              <w:bottom w:val="single" w:color="000000" w:sz="12" w:space="0"/>
              <w:right w:val="single" w:color="000000" w:sz="12" w:space="0"/>
            </w:tcBorders>
          </w:tcPr>
          <w:p>
            <w:pPr>
              <w:pStyle w:val="10"/>
              <w:spacing w:before="79"/>
              <w:ind w:left="477" w:right="474"/>
              <w:jc w:val="center"/>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p>
        </w:tc>
      </w:tr>
    </w:tbl>
    <w:p>
      <w:pPr>
        <w:spacing w:before="2" w:line="170" w:lineRule="exact"/>
        <w:rPr>
          <w:sz w:val="17"/>
          <w:szCs w:val="17"/>
        </w:rPr>
      </w:pPr>
    </w:p>
    <w:p>
      <w:pPr>
        <w:spacing w:line="200" w:lineRule="exact"/>
        <w:rPr>
          <w:sz w:val="20"/>
          <w:szCs w:val="20"/>
        </w:rPr>
      </w:pPr>
    </w:p>
    <w:p>
      <w:pPr>
        <w:spacing w:line="200" w:lineRule="exact"/>
        <w:rPr>
          <w:sz w:val="20"/>
          <w:szCs w:val="20"/>
        </w:rPr>
      </w:pPr>
    </w:p>
    <w:p>
      <w:pPr>
        <w:pStyle w:val="3"/>
        <w:spacing w:line="419" w:lineRule="exact"/>
        <w:ind w:left="756"/>
      </w:pPr>
      <w:r>
        <w:rPr>
          <w:spacing w:val="2"/>
        </w:rPr>
        <w:t>（</w:t>
      </w:r>
      <w:r>
        <w:rPr>
          <w:rFonts w:ascii="宋体" w:hAnsi="宋体" w:eastAsia="宋体" w:cs="宋体"/>
          <w:spacing w:val="-2"/>
        </w:rPr>
        <w:t>2</w:t>
      </w:r>
      <w:r>
        <w:t>）</w:t>
      </w:r>
      <w:r>
        <w:rPr>
          <w:spacing w:val="2"/>
        </w:rPr>
        <w:t>评</w:t>
      </w:r>
      <w:r>
        <w:t>定结论</w:t>
      </w:r>
    </w:p>
    <w:p>
      <w:pPr>
        <w:spacing w:before="10" w:line="140" w:lineRule="exact"/>
        <w:rPr>
          <w:sz w:val="14"/>
          <w:szCs w:val="14"/>
        </w:rPr>
      </w:pPr>
    </w:p>
    <w:p>
      <w:pPr>
        <w:pStyle w:val="3"/>
        <w:spacing w:line="317" w:lineRule="auto"/>
        <w:ind w:firstLine="638"/>
        <w:rPr>
          <w:lang w:eastAsia="zh-CN"/>
        </w:rPr>
      </w:pPr>
      <w:r>
        <w:rPr>
          <w:spacing w:val="5"/>
          <w:lang w:eastAsia="zh-CN"/>
        </w:rPr>
        <w:t>依据</w:t>
      </w:r>
      <w:r>
        <w:rPr>
          <w:spacing w:val="2"/>
          <w:lang w:eastAsia="zh-CN"/>
        </w:rPr>
        <w:t>《</w:t>
      </w:r>
      <w:r>
        <w:rPr>
          <w:spacing w:val="5"/>
          <w:lang w:eastAsia="zh-CN"/>
        </w:rPr>
        <w:t>公路技术</w:t>
      </w:r>
      <w:r>
        <w:rPr>
          <w:spacing w:val="2"/>
          <w:lang w:eastAsia="zh-CN"/>
        </w:rPr>
        <w:t>状</w:t>
      </w:r>
      <w:r>
        <w:rPr>
          <w:spacing w:val="5"/>
          <w:lang w:eastAsia="zh-CN"/>
        </w:rPr>
        <w:t>况评定标</w:t>
      </w:r>
      <w:r>
        <w:rPr>
          <w:spacing w:val="2"/>
          <w:lang w:eastAsia="zh-CN"/>
        </w:rPr>
        <w:t>准</w:t>
      </w:r>
      <w:r>
        <w:rPr>
          <w:spacing w:val="5"/>
          <w:lang w:eastAsia="zh-CN"/>
        </w:rPr>
        <w:t>》（</w:t>
      </w:r>
      <w:r>
        <w:rPr>
          <w:rFonts w:ascii="宋体" w:hAnsi="宋体" w:eastAsia="宋体" w:cs="宋体"/>
          <w:spacing w:val="1"/>
          <w:lang w:eastAsia="zh-CN"/>
        </w:rPr>
        <w:t>JT</w:t>
      </w:r>
      <w:r>
        <w:rPr>
          <w:rFonts w:ascii="宋体" w:hAnsi="宋体" w:eastAsia="宋体" w:cs="宋体"/>
          <w:spacing w:val="-2"/>
          <w:lang w:eastAsia="zh-CN"/>
        </w:rPr>
        <w:t>G</w:t>
      </w:r>
      <w:r>
        <w:rPr>
          <w:rFonts w:ascii="宋体" w:hAnsi="宋体" w:eastAsia="宋体" w:cs="宋体"/>
          <w:lang w:eastAsia="zh-CN"/>
        </w:rPr>
        <w:t>/</w:t>
      </w:r>
      <w:r>
        <w:rPr>
          <w:rFonts w:ascii="宋体" w:hAnsi="宋体" w:eastAsia="宋体" w:cs="宋体"/>
          <w:spacing w:val="1"/>
          <w:lang w:eastAsia="zh-CN"/>
        </w:rPr>
        <w:t>52</w:t>
      </w:r>
      <w:r>
        <w:rPr>
          <w:rFonts w:ascii="宋体" w:hAnsi="宋体" w:eastAsia="宋体" w:cs="宋体"/>
          <w:spacing w:val="-2"/>
          <w:lang w:eastAsia="zh-CN"/>
        </w:rPr>
        <w:t>1</w:t>
      </w:r>
      <w:r>
        <w:rPr>
          <w:rFonts w:ascii="宋体" w:hAnsi="宋体" w:eastAsia="宋体" w:cs="宋体"/>
          <w:spacing w:val="1"/>
          <w:lang w:eastAsia="zh-CN"/>
        </w:rPr>
        <w:t>0-</w:t>
      </w:r>
      <w:r>
        <w:rPr>
          <w:rFonts w:ascii="宋体" w:hAnsi="宋体" w:eastAsia="宋体" w:cs="宋体"/>
          <w:spacing w:val="-2"/>
          <w:lang w:eastAsia="zh-CN"/>
        </w:rPr>
        <w:t>2</w:t>
      </w:r>
      <w:r>
        <w:rPr>
          <w:spacing w:val="1"/>
          <w:lang w:eastAsia="zh-CN"/>
        </w:rPr>
        <w:t>018</w:t>
      </w:r>
      <w:r>
        <w:rPr>
          <w:spacing w:val="5"/>
          <w:lang w:eastAsia="zh-CN"/>
        </w:rPr>
        <w:t>），</w:t>
      </w:r>
      <w:r>
        <w:rPr>
          <w:spacing w:val="2"/>
          <w:lang w:eastAsia="zh-CN"/>
        </w:rPr>
        <w:t>对</w:t>
      </w:r>
      <w:r>
        <w:rPr>
          <w:spacing w:val="5"/>
          <w:lang w:eastAsia="zh-CN"/>
        </w:rPr>
        <w:t>市</w:t>
      </w:r>
      <w:r>
        <w:rPr>
          <w:lang w:eastAsia="zh-CN"/>
        </w:rPr>
        <w:t>中区</w:t>
      </w:r>
      <w:r>
        <w:rPr>
          <w:spacing w:val="1"/>
          <w:lang w:eastAsia="zh-CN"/>
        </w:rPr>
        <w:t>3</w:t>
      </w:r>
      <w:r>
        <w:rPr>
          <w:lang w:eastAsia="zh-CN"/>
        </w:rPr>
        <w:t>2条</w:t>
      </w:r>
      <w:r>
        <w:rPr>
          <w:spacing w:val="2"/>
          <w:lang w:eastAsia="zh-CN"/>
        </w:rPr>
        <w:t>乡</w:t>
      </w:r>
      <w:r>
        <w:rPr>
          <w:lang w:eastAsia="zh-CN"/>
        </w:rPr>
        <w:t>道公</w:t>
      </w:r>
      <w:r>
        <w:rPr>
          <w:spacing w:val="2"/>
          <w:lang w:eastAsia="zh-CN"/>
        </w:rPr>
        <w:t>路</w:t>
      </w:r>
      <w:r>
        <w:rPr>
          <w:lang w:eastAsia="zh-CN"/>
        </w:rPr>
        <w:t>技术</w:t>
      </w:r>
      <w:r>
        <w:rPr>
          <w:spacing w:val="2"/>
          <w:lang w:eastAsia="zh-CN"/>
        </w:rPr>
        <w:t>状</w:t>
      </w:r>
      <w:r>
        <w:rPr>
          <w:lang w:eastAsia="zh-CN"/>
        </w:rPr>
        <w:t>况进</w:t>
      </w:r>
      <w:r>
        <w:rPr>
          <w:spacing w:val="2"/>
          <w:lang w:eastAsia="zh-CN"/>
        </w:rPr>
        <w:t>行</w:t>
      </w:r>
      <w:r>
        <w:rPr>
          <w:lang w:eastAsia="zh-CN"/>
        </w:rPr>
        <w:t>评定</w:t>
      </w:r>
      <w:r>
        <w:rPr>
          <w:spacing w:val="2"/>
          <w:lang w:eastAsia="zh-CN"/>
        </w:rPr>
        <w:t>，</w:t>
      </w:r>
      <w:r>
        <w:rPr>
          <w:lang w:eastAsia="zh-CN"/>
        </w:rPr>
        <w:t>评定</w:t>
      </w:r>
      <w:r>
        <w:rPr>
          <w:spacing w:val="2"/>
          <w:lang w:eastAsia="zh-CN"/>
        </w:rPr>
        <w:t>结</w:t>
      </w:r>
      <w:r>
        <w:rPr>
          <w:lang w:eastAsia="zh-CN"/>
        </w:rPr>
        <w:t>果见</w:t>
      </w:r>
      <w:r>
        <w:rPr>
          <w:spacing w:val="2"/>
          <w:lang w:eastAsia="zh-CN"/>
        </w:rPr>
        <w:t>下</w:t>
      </w:r>
      <w:r>
        <w:rPr>
          <w:lang w:eastAsia="zh-CN"/>
        </w:rPr>
        <w:t>表</w:t>
      </w:r>
      <w:r>
        <w:rPr>
          <w:spacing w:val="1"/>
          <w:lang w:eastAsia="zh-CN"/>
        </w:rPr>
        <w:t>2.</w:t>
      </w:r>
      <w:r>
        <w:rPr>
          <w:spacing w:val="-2"/>
          <w:lang w:eastAsia="zh-CN"/>
        </w:rPr>
        <w:t>3</w:t>
      </w:r>
      <w:r>
        <w:rPr>
          <w:spacing w:val="1"/>
          <w:lang w:eastAsia="zh-CN"/>
        </w:rPr>
        <w:t>-</w:t>
      </w:r>
      <w:r>
        <w:rPr>
          <w:spacing w:val="-2"/>
          <w:lang w:eastAsia="zh-CN"/>
        </w:rPr>
        <w:t>8</w:t>
      </w:r>
      <w:r>
        <w:rPr>
          <w:lang w:eastAsia="zh-CN"/>
        </w:rPr>
        <w:t>。</w:t>
      </w:r>
    </w:p>
    <w:p>
      <w:pPr>
        <w:pStyle w:val="3"/>
        <w:spacing w:before="46"/>
        <w:ind w:left="624"/>
        <w:jc w:val="center"/>
      </w:pPr>
      <w:r>
        <w:rPr>
          <w:spacing w:val="2"/>
        </w:rPr>
        <w:t>评定结</w:t>
      </w:r>
      <w:r>
        <w:t>果</w:t>
      </w:r>
      <w:r>
        <w:rPr>
          <w:spacing w:val="2"/>
        </w:rPr>
        <w:t>汇总</w:t>
      </w:r>
      <w:r>
        <w:t>表</w:t>
      </w:r>
    </w:p>
    <w:p>
      <w:pPr>
        <w:spacing w:before="16" w:line="240" w:lineRule="exact"/>
        <w:rPr>
          <w:sz w:val="24"/>
          <w:szCs w:val="24"/>
        </w:rPr>
      </w:pPr>
    </w:p>
    <w:tbl>
      <w:tblPr>
        <w:tblStyle w:val="6"/>
        <w:tblW w:w="0" w:type="auto"/>
        <w:tblInd w:w="98" w:type="dxa"/>
        <w:tblLayout w:type="fixed"/>
        <w:tblCellMar>
          <w:top w:w="0" w:type="dxa"/>
          <w:left w:w="0" w:type="dxa"/>
          <w:bottom w:w="0" w:type="dxa"/>
          <w:right w:w="0" w:type="dxa"/>
        </w:tblCellMar>
      </w:tblPr>
      <w:tblGrid>
        <w:gridCol w:w="1686"/>
        <w:gridCol w:w="990"/>
        <w:gridCol w:w="957"/>
        <w:gridCol w:w="957"/>
        <w:gridCol w:w="957"/>
        <w:gridCol w:w="957"/>
        <w:gridCol w:w="957"/>
        <w:gridCol w:w="801"/>
        <w:gridCol w:w="1114"/>
      </w:tblGrid>
      <w:tr>
        <w:tblPrEx>
          <w:tblCellMar>
            <w:top w:w="0" w:type="dxa"/>
            <w:left w:w="0" w:type="dxa"/>
            <w:bottom w:w="0" w:type="dxa"/>
            <w:right w:w="0" w:type="dxa"/>
          </w:tblCellMar>
        </w:tblPrEx>
        <w:trPr>
          <w:trHeight w:val="590" w:hRule="exact"/>
        </w:trPr>
        <w:tc>
          <w:tcPr>
            <w:tcW w:w="1686" w:type="dxa"/>
            <w:vMerge w:val="restart"/>
            <w:tcBorders>
              <w:top w:val="single" w:color="000000" w:sz="12" w:space="0"/>
              <w:left w:val="single" w:color="000000" w:sz="12" w:space="0"/>
              <w:right w:val="single" w:color="000000" w:sz="6" w:space="0"/>
            </w:tcBorders>
          </w:tcPr>
          <w:p>
            <w:pPr>
              <w:pStyle w:val="10"/>
              <w:spacing w:before="10" w:line="160" w:lineRule="exact"/>
              <w:rPr>
                <w:sz w:val="16"/>
                <w:szCs w:val="16"/>
              </w:rPr>
            </w:pPr>
          </w:p>
          <w:p>
            <w:pPr>
              <w:pStyle w:val="10"/>
              <w:spacing w:line="200" w:lineRule="exact"/>
              <w:rPr>
                <w:sz w:val="20"/>
                <w:szCs w:val="20"/>
              </w:rPr>
            </w:pPr>
          </w:p>
          <w:p>
            <w:pPr>
              <w:pStyle w:val="10"/>
              <w:ind w:left="408"/>
              <w:rPr>
                <w:rFonts w:ascii="仿宋" w:hAnsi="仿宋" w:eastAsia="仿宋" w:cs="仿宋"/>
                <w:sz w:val="21"/>
                <w:szCs w:val="21"/>
              </w:rPr>
            </w:pPr>
            <w:r>
              <w:rPr>
                <w:rFonts w:ascii="仿宋" w:hAnsi="仿宋" w:eastAsia="仿宋" w:cs="仿宋"/>
                <w:spacing w:val="-1"/>
                <w:sz w:val="21"/>
                <w:szCs w:val="21"/>
              </w:rPr>
              <w:t>评</w:t>
            </w:r>
            <w:r>
              <w:rPr>
                <w:rFonts w:ascii="仿宋" w:hAnsi="仿宋" w:eastAsia="仿宋" w:cs="仿宋"/>
                <w:spacing w:val="2"/>
                <w:sz w:val="21"/>
                <w:szCs w:val="21"/>
              </w:rPr>
              <w:t>价</w:t>
            </w:r>
            <w:r>
              <w:rPr>
                <w:rFonts w:ascii="仿宋" w:hAnsi="仿宋" w:eastAsia="仿宋" w:cs="仿宋"/>
                <w:spacing w:val="-1"/>
                <w:sz w:val="21"/>
                <w:szCs w:val="21"/>
              </w:rPr>
              <w:t>项</w:t>
            </w:r>
            <w:r>
              <w:rPr>
                <w:rFonts w:ascii="仿宋" w:hAnsi="仿宋" w:eastAsia="仿宋" w:cs="仿宋"/>
                <w:sz w:val="21"/>
                <w:szCs w:val="21"/>
              </w:rPr>
              <w:t>目</w:t>
            </w:r>
          </w:p>
        </w:tc>
        <w:tc>
          <w:tcPr>
            <w:tcW w:w="990" w:type="dxa"/>
            <w:vMerge w:val="restart"/>
            <w:tcBorders>
              <w:top w:val="single" w:color="000000" w:sz="12" w:space="0"/>
              <w:left w:val="single" w:color="000000" w:sz="6" w:space="0"/>
              <w:right w:val="single" w:color="000000" w:sz="6" w:space="0"/>
            </w:tcBorders>
          </w:tcPr>
          <w:p>
            <w:pPr>
              <w:pStyle w:val="10"/>
              <w:spacing w:before="15" w:line="280" w:lineRule="exact"/>
              <w:rPr>
                <w:sz w:val="28"/>
                <w:szCs w:val="28"/>
              </w:rPr>
            </w:pPr>
          </w:p>
          <w:p>
            <w:pPr>
              <w:pStyle w:val="10"/>
              <w:spacing w:line="272" w:lineRule="exact"/>
              <w:ind w:left="277" w:right="121" w:hanging="53"/>
              <w:rPr>
                <w:rFonts w:ascii="仿宋" w:hAnsi="仿宋" w:eastAsia="仿宋" w:cs="仿宋"/>
                <w:sz w:val="21"/>
                <w:szCs w:val="21"/>
              </w:rPr>
            </w:pPr>
            <w:r>
              <w:rPr>
                <w:rFonts w:ascii="仿宋" w:hAnsi="仿宋" w:eastAsia="仿宋" w:cs="仿宋"/>
                <w:spacing w:val="-1"/>
                <w:w w:val="95"/>
                <w:sz w:val="21"/>
                <w:szCs w:val="21"/>
              </w:rPr>
              <w:t>总</w:t>
            </w:r>
            <w:r>
              <w:rPr>
                <w:rFonts w:ascii="仿宋" w:hAnsi="仿宋" w:eastAsia="仿宋" w:cs="仿宋"/>
                <w:spacing w:val="1"/>
                <w:w w:val="95"/>
                <w:sz w:val="21"/>
                <w:szCs w:val="21"/>
              </w:rPr>
              <w:t>里</w:t>
            </w:r>
            <w:r>
              <w:rPr>
                <w:rFonts w:ascii="仿宋" w:hAnsi="仿宋" w:eastAsia="仿宋" w:cs="仿宋"/>
                <w:w w:val="95"/>
                <w:sz w:val="21"/>
                <w:szCs w:val="21"/>
              </w:rPr>
              <w:t>程</w:t>
            </w:r>
            <w:r>
              <w:rPr>
                <w:rFonts w:ascii="仿宋" w:hAnsi="仿宋" w:eastAsia="仿宋" w:cs="仿宋"/>
                <w:spacing w:val="1"/>
                <w:sz w:val="21"/>
                <w:szCs w:val="21"/>
              </w:rPr>
              <w:t>(Km</w:t>
            </w:r>
            <w:r>
              <w:rPr>
                <w:rFonts w:ascii="仿宋" w:hAnsi="仿宋" w:eastAsia="仿宋" w:cs="仿宋"/>
                <w:sz w:val="21"/>
                <w:szCs w:val="21"/>
              </w:rPr>
              <w:t>)</w:t>
            </w:r>
          </w:p>
        </w:tc>
        <w:tc>
          <w:tcPr>
            <w:tcW w:w="957" w:type="dxa"/>
            <w:vMerge w:val="restart"/>
            <w:tcBorders>
              <w:top w:val="single" w:color="000000" w:sz="12" w:space="0"/>
              <w:left w:val="single" w:color="000000" w:sz="6" w:space="0"/>
              <w:right w:val="single" w:color="000000" w:sz="6" w:space="0"/>
            </w:tcBorders>
          </w:tcPr>
          <w:p>
            <w:pPr>
              <w:pStyle w:val="10"/>
              <w:spacing w:before="15" w:line="280" w:lineRule="exact"/>
              <w:rPr>
                <w:sz w:val="28"/>
                <w:szCs w:val="28"/>
              </w:rPr>
            </w:pPr>
          </w:p>
          <w:p>
            <w:pPr>
              <w:pStyle w:val="10"/>
              <w:spacing w:line="272" w:lineRule="exact"/>
              <w:ind w:left="312" w:right="104" w:hanging="104"/>
              <w:rPr>
                <w:rFonts w:ascii="仿宋" w:hAnsi="仿宋" w:eastAsia="仿宋" w:cs="仿宋"/>
                <w:sz w:val="21"/>
                <w:szCs w:val="21"/>
              </w:rPr>
            </w:pPr>
            <w:r>
              <w:rPr>
                <w:rFonts w:ascii="仿宋" w:hAnsi="仿宋" w:eastAsia="仿宋" w:cs="仿宋"/>
                <w:spacing w:val="-1"/>
                <w:w w:val="95"/>
                <w:sz w:val="21"/>
                <w:szCs w:val="21"/>
              </w:rPr>
              <w:t>优</w:t>
            </w:r>
            <w:r>
              <w:rPr>
                <w:rFonts w:ascii="仿宋" w:hAnsi="仿宋" w:eastAsia="仿宋" w:cs="仿宋"/>
                <w:spacing w:val="1"/>
                <w:w w:val="95"/>
                <w:sz w:val="21"/>
                <w:szCs w:val="21"/>
              </w:rPr>
              <w:t>良</w:t>
            </w:r>
            <w:r>
              <w:rPr>
                <w:rFonts w:ascii="仿宋" w:hAnsi="仿宋" w:eastAsia="仿宋" w:cs="仿宋"/>
                <w:w w:val="95"/>
                <w:sz w:val="21"/>
                <w:szCs w:val="21"/>
              </w:rPr>
              <w:t>路</w:t>
            </w:r>
            <w:r>
              <w:rPr>
                <w:rFonts w:ascii="仿宋" w:hAnsi="仿宋" w:eastAsia="仿宋" w:cs="仿宋"/>
                <w:spacing w:val="2"/>
                <w:sz w:val="21"/>
                <w:szCs w:val="21"/>
              </w:rPr>
              <w:t>率</w:t>
            </w:r>
            <w:r>
              <w:rPr>
                <w:rFonts w:ascii="仿宋" w:hAnsi="仿宋" w:eastAsia="仿宋" w:cs="仿宋"/>
                <w:sz w:val="21"/>
                <w:szCs w:val="21"/>
              </w:rPr>
              <w:t>%</w:t>
            </w:r>
          </w:p>
        </w:tc>
        <w:tc>
          <w:tcPr>
            <w:tcW w:w="957" w:type="dxa"/>
            <w:vMerge w:val="restart"/>
            <w:tcBorders>
              <w:top w:val="single" w:color="000000" w:sz="12" w:space="0"/>
              <w:left w:val="single" w:color="000000" w:sz="6" w:space="0"/>
              <w:right w:val="single" w:color="000000" w:sz="6" w:space="0"/>
            </w:tcBorders>
          </w:tcPr>
          <w:p>
            <w:pPr>
              <w:pStyle w:val="10"/>
              <w:spacing w:before="15" w:line="280" w:lineRule="exact"/>
              <w:rPr>
                <w:sz w:val="28"/>
                <w:szCs w:val="28"/>
              </w:rPr>
            </w:pPr>
          </w:p>
          <w:p>
            <w:pPr>
              <w:pStyle w:val="10"/>
              <w:spacing w:line="272" w:lineRule="exact"/>
              <w:ind w:left="313" w:right="158" w:hanging="159"/>
              <w:rPr>
                <w:rFonts w:ascii="仿宋" w:hAnsi="仿宋" w:eastAsia="仿宋" w:cs="仿宋"/>
                <w:sz w:val="21"/>
                <w:szCs w:val="21"/>
              </w:rPr>
            </w:pPr>
            <w:r>
              <w:rPr>
                <w:rFonts w:ascii="仿宋" w:hAnsi="仿宋" w:eastAsia="仿宋" w:cs="仿宋"/>
                <w:spacing w:val="-1"/>
                <w:w w:val="95"/>
                <w:sz w:val="21"/>
                <w:szCs w:val="21"/>
              </w:rPr>
              <w:t>中</w:t>
            </w:r>
            <w:r>
              <w:rPr>
                <w:rFonts w:ascii="仿宋" w:hAnsi="仿宋" w:eastAsia="仿宋" w:cs="仿宋"/>
                <w:spacing w:val="1"/>
                <w:w w:val="95"/>
                <w:sz w:val="21"/>
                <w:szCs w:val="21"/>
              </w:rPr>
              <w:t>等</w:t>
            </w:r>
            <w:r>
              <w:rPr>
                <w:rFonts w:ascii="仿宋" w:hAnsi="仿宋" w:eastAsia="仿宋" w:cs="仿宋"/>
                <w:w w:val="95"/>
                <w:sz w:val="21"/>
                <w:szCs w:val="21"/>
              </w:rPr>
              <w:t>路</w:t>
            </w:r>
            <w:r>
              <w:rPr>
                <w:rFonts w:ascii="仿宋" w:hAnsi="仿宋" w:eastAsia="仿宋" w:cs="仿宋"/>
                <w:spacing w:val="2"/>
                <w:sz w:val="21"/>
                <w:szCs w:val="21"/>
              </w:rPr>
              <w:t>率</w:t>
            </w:r>
            <w:r>
              <w:rPr>
                <w:rFonts w:ascii="仿宋" w:hAnsi="仿宋" w:eastAsia="仿宋" w:cs="仿宋"/>
                <w:sz w:val="21"/>
                <w:szCs w:val="21"/>
              </w:rPr>
              <w:t>%</w:t>
            </w:r>
          </w:p>
        </w:tc>
        <w:tc>
          <w:tcPr>
            <w:tcW w:w="4786" w:type="dxa"/>
            <w:gridSpan w:val="5"/>
            <w:tcBorders>
              <w:top w:val="single" w:color="000000" w:sz="12" w:space="0"/>
              <w:left w:val="single" w:color="000000" w:sz="6" w:space="0"/>
              <w:bottom w:val="single" w:color="000000" w:sz="6" w:space="0"/>
              <w:right w:val="single" w:color="000000" w:sz="12" w:space="0"/>
            </w:tcBorders>
          </w:tcPr>
          <w:p>
            <w:pPr>
              <w:pStyle w:val="10"/>
              <w:spacing w:before="77"/>
              <w:ind w:left="110"/>
              <w:jc w:val="center"/>
              <w:rPr>
                <w:rFonts w:ascii="仿宋" w:hAnsi="仿宋" w:eastAsia="仿宋" w:cs="仿宋"/>
                <w:sz w:val="21"/>
                <w:szCs w:val="21"/>
              </w:rPr>
            </w:pPr>
            <w:r>
              <w:rPr>
                <w:rFonts w:ascii="仿宋" w:hAnsi="仿宋" w:eastAsia="仿宋" w:cs="仿宋"/>
                <w:spacing w:val="-1"/>
                <w:sz w:val="21"/>
                <w:szCs w:val="21"/>
              </w:rPr>
              <w:t>评</w:t>
            </w:r>
            <w:r>
              <w:rPr>
                <w:rFonts w:ascii="仿宋" w:hAnsi="仿宋" w:eastAsia="仿宋" w:cs="仿宋"/>
                <w:spacing w:val="2"/>
                <w:sz w:val="21"/>
                <w:szCs w:val="21"/>
              </w:rPr>
              <w:t>定</w:t>
            </w:r>
            <w:r>
              <w:rPr>
                <w:rFonts w:ascii="仿宋" w:hAnsi="仿宋" w:eastAsia="仿宋" w:cs="仿宋"/>
                <w:spacing w:val="-1"/>
                <w:sz w:val="21"/>
                <w:szCs w:val="21"/>
              </w:rPr>
              <w:t>里</w:t>
            </w:r>
            <w:r>
              <w:rPr>
                <w:rFonts w:ascii="仿宋" w:hAnsi="仿宋" w:eastAsia="仿宋" w:cs="仿宋"/>
                <w:spacing w:val="2"/>
                <w:sz w:val="21"/>
                <w:szCs w:val="21"/>
              </w:rPr>
              <w:t>程</w:t>
            </w:r>
            <w:r>
              <w:rPr>
                <w:rFonts w:ascii="仿宋" w:hAnsi="仿宋" w:eastAsia="仿宋" w:cs="仿宋"/>
                <w:spacing w:val="1"/>
                <w:sz w:val="21"/>
                <w:szCs w:val="21"/>
              </w:rPr>
              <w:t>(Km</w:t>
            </w:r>
            <w:r>
              <w:rPr>
                <w:rFonts w:ascii="仿宋" w:hAnsi="仿宋" w:eastAsia="仿宋" w:cs="仿宋"/>
                <w:sz w:val="21"/>
                <w:szCs w:val="21"/>
              </w:rPr>
              <w:t>)</w:t>
            </w:r>
          </w:p>
        </w:tc>
      </w:tr>
      <w:tr>
        <w:tblPrEx>
          <w:tblCellMar>
            <w:top w:w="0" w:type="dxa"/>
            <w:left w:w="0" w:type="dxa"/>
            <w:bottom w:w="0" w:type="dxa"/>
            <w:right w:w="0" w:type="dxa"/>
          </w:tblCellMar>
        </w:tblPrEx>
        <w:trPr>
          <w:trHeight w:val="582" w:hRule="exact"/>
        </w:trPr>
        <w:tc>
          <w:tcPr>
            <w:tcW w:w="1686" w:type="dxa"/>
            <w:vMerge w:val="continue"/>
            <w:tcBorders>
              <w:left w:val="single" w:color="000000" w:sz="12" w:space="0"/>
              <w:bottom w:val="single" w:color="000000" w:sz="6" w:space="0"/>
              <w:right w:val="single" w:color="000000" w:sz="6" w:space="0"/>
            </w:tcBorders>
          </w:tcPr>
          <w:p/>
        </w:tc>
        <w:tc>
          <w:tcPr>
            <w:tcW w:w="990" w:type="dxa"/>
            <w:vMerge w:val="continue"/>
            <w:tcBorders>
              <w:left w:val="single" w:color="000000" w:sz="6" w:space="0"/>
              <w:bottom w:val="single" w:color="000000" w:sz="6" w:space="0"/>
              <w:right w:val="single" w:color="000000" w:sz="6" w:space="0"/>
            </w:tcBorders>
          </w:tcPr>
          <w:p/>
        </w:tc>
        <w:tc>
          <w:tcPr>
            <w:tcW w:w="957" w:type="dxa"/>
            <w:vMerge w:val="continue"/>
            <w:tcBorders>
              <w:left w:val="single" w:color="000000" w:sz="6" w:space="0"/>
              <w:bottom w:val="single" w:color="000000" w:sz="6" w:space="0"/>
              <w:right w:val="single" w:color="000000" w:sz="6" w:space="0"/>
            </w:tcBorders>
          </w:tcPr>
          <w:p/>
        </w:tc>
        <w:tc>
          <w:tcPr>
            <w:tcW w:w="957" w:type="dxa"/>
            <w:vMerge w:val="continue"/>
            <w:tcBorders>
              <w:left w:val="single" w:color="000000" w:sz="6" w:space="0"/>
              <w:bottom w:val="single" w:color="000000" w:sz="6" w:space="0"/>
              <w:right w:val="single" w:color="000000" w:sz="6" w:space="0"/>
            </w:tcBorders>
          </w:tcPr>
          <w:p/>
        </w:tc>
        <w:tc>
          <w:tcPr>
            <w:tcW w:w="957" w:type="dxa"/>
            <w:tcBorders>
              <w:top w:val="single" w:color="000000" w:sz="6" w:space="0"/>
              <w:left w:val="single" w:color="000000" w:sz="6" w:space="0"/>
              <w:bottom w:val="single" w:color="000000" w:sz="6" w:space="0"/>
              <w:right w:val="single" w:color="000000" w:sz="6" w:space="0"/>
            </w:tcBorders>
          </w:tcPr>
          <w:p>
            <w:pPr>
              <w:pStyle w:val="10"/>
              <w:spacing w:before="77"/>
              <w:ind w:left="419"/>
              <w:rPr>
                <w:rFonts w:ascii="仿宋" w:hAnsi="仿宋" w:eastAsia="仿宋" w:cs="仿宋"/>
                <w:sz w:val="21"/>
                <w:szCs w:val="21"/>
              </w:rPr>
            </w:pPr>
            <w:r>
              <w:rPr>
                <w:rFonts w:ascii="仿宋" w:hAnsi="仿宋" w:eastAsia="仿宋" w:cs="仿宋"/>
                <w:sz w:val="21"/>
                <w:szCs w:val="21"/>
              </w:rPr>
              <w:t>优</w:t>
            </w:r>
          </w:p>
        </w:tc>
        <w:tc>
          <w:tcPr>
            <w:tcW w:w="957" w:type="dxa"/>
            <w:tcBorders>
              <w:top w:val="single" w:color="000000" w:sz="6" w:space="0"/>
              <w:left w:val="single" w:color="000000" w:sz="6" w:space="0"/>
              <w:bottom w:val="single" w:color="000000" w:sz="6" w:space="0"/>
              <w:right w:val="single" w:color="000000" w:sz="6" w:space="0"/>
            </w:tcBorders>
          </w:tcPr>
          <w:p>
            <w:pPr>
              <w:pStyle w:val="10"/>
              <w:spacing w:before="77"/>
              <w:ind w:left="101"/>
              <w:jc w:val="center"/>
              <w:rPr>
                <w:rFonts w:ascii="仿宋" w:hAnsi="仿宋" w:eastAsia="仿宋" w:cs="仿宋"/>
                <w:sz w:val="21"/>
                <w:szCs w:val="21"/>
              </w:rPr>
            </w:pPr>
            <w:r>
              <w:rPr>
                <w:rFonts w:ascii="仿宋" w:hAnsi="仿宋" w:eastAsia="仿宋" w:cs="仿宋"/>
                <w:sz w:val="21"/>
                <w:szCs w:val="21"/>
              </w:rPr>
              <w:t>良</w:t>
            </w:r>
          </w:p>
        </w:tc>
        <w:tc>
          <w:tcPr>
            <w:tcW w:w="957" w:type="dxa"/>
            <w:tcBorders>
              <w:top w:val="single" w:color="000000" w:sz="6" w:space="0"/>
              <w:left w:val="single" w:color="000000" w:sz="6" w:space="0"/>
              <w:bottom w:val="single" w:color="000000" w:sz="6" w:space="0"/>
              <w:right w:val="single" w:color="000000" w:sz="6" w:space="0"/>
            </w:tcBorders>
          </w:tcPr>
          <w:p>
            <w:pPr>
              <w:pStyle w:val="10"/>
              <w:spacing w:before="77"/>
              <w:ind w:left="102"/>
              <w:jc w:val="center"/>
              <w:rPr>
                <w:rFonts w:ascii="仿宋" w:hAnsi="仿宋" w:eastAsia="仿宋" w:cs="仿宋"/>
                <w:sz w:val="21"/>
                <w:szCs w:val="21"/>
              </w:rPr>
            </w:pPr>
            <w:r>
              <w:rPr>
                <w:rFonts w:ascii="仿宋" w:hAnsi="仿宋" w:eastAsia="仿宋" w:cs="仿宋"/>
                <w:sz w:val="21"/>
                <w:szCs w:val="21"/>
              </w:rPr>
              <w:t>中</w:t>
            </w:r>
          </w:p>
        </w:tc>
        <w:tc>
          <w:tcPr>
            <w:tcW w:w="801" w:type="dxa"/>
            <w:tcBorders>
              <w:top w:val="single" w:color="000000" w:sz="6" w:space="0"/>
              <w:left w:val="single" w:color="000000" w:sz="6" w:space="0"/>
              <w:bottom w:val="single" w:color="000000" w:sz="6" w:space="0"/>
              <w:right w:val="single" w:color="000000" w:sz="6" w:space="0"/>
            </w:tcBorders>
          </w:tcPr>
          <w:p>
            <w:pPr>
              <w:pStyle w:val="10"/>
              <w:spacing w:before="77"/>
              <w:ind w:left="339"/>
              <w:rPr>
                <w:rFonts w:ascii="仿宋" w:hAnsi="仿宋" w:eastAsia="仿宋" w:cs="仿宋"/>
                <w:sz w:val="21"/>
                <w:szCs w:val="21"/>
              </w:rPr>
            </w:pPr>
            <w:r>
              <w:rPr>
                <w:rFonts w:ascii="仿宋" w:hAnsi="仿宋" w:eastAsia="仿宋" w:cs="仿宋"/>
                <w:sz w:val="21"/>
                <w:szCs w:val="21"/>
              </w:rPr>
              <w:t>次</w:t>
            </w:r>
          </w:p>
        </w:tc>
        <w:tc>
          <w:tcPr>
            <w:tcW w:w="1114" w:type="dxa"/>
            <w:tcBorders>
              <w:top w:val="single" w:color="000000" w:sz="6" w:space="0"/>
              <w:left w:val="single" w:color="000000" w:sz="6" w:space="0"/>
              <w:bottom w:val="single" w:color="000000" w:sz="6" w:space="0"/>
              <w:right w:val="single" w:color="000000" w:sz="12" w:space="0"/>
            </w:tcBorders>
          </w:tcPr>
          <w:p>
            <w:pPr>
              <w:pStyle w:val="10"/>
              <w:spacing w:before="77"/>
              <w:ind w:left="108"/>
              <w:jc w:val="center"/>
              <w:rPr>
                <w:rFonts w:ascii="仿宋" w:hAnsi="仿宋" w:eastAsia="仿宋" w:cs="仿宋"/>
                <w:sz w:val="21"/>
                <w:szCs w:val="21"/>
              </w:rPr>
            </w:pPr>
            <w:r>
              <w:rPr>
                <w:rFonts w:ascii="仿宋" w:hAnsi="仿宋" w:eastAsia="仿宋" w:cs="仿宋"/>
                <w:sz w:val="21"/>
                <w:szCs w:val="21"/>
              </w:rPr>
              <w:t>差</w:t>
            </w:r>
          </w:p>
        </w:tc>
      </w:tr>
      <w:tr>
        <w:tblPrEx>
          <w:tblCellMar>
            <w:top w:w="0" w:type="dxa"/>
            <w:left w:w="0" w:type="dxa"/>
            <w:bottom w:w="0" w:type="dxa"/>
            <w:right w:w="0" w:type="dxa"/>
          </w:tblCellMar>
        </w:tblPrEx>
        <w:trPr>
          <w:trHeight w:val="582" w:hRule="exact"/>
        </w:trPr>
        <w:tc>
          <w:tcPr>
            <w:tcW w:w="1686" w:type="dxa"/>
            <w:tcBorders>
              <w:top w:val="single" w:color="000000" w:sz="6" w:space="0"/>
              <w:left w:val="single" w:color="000000" w:sz="12" w:space="0"/>
              <w:bottom w:val="single" w:color="000000" w:sz="6" w:space="0"/>
              <w:right w:val="single" w:color="000000" w:sz="6" w:space="0"/>
            </w:tcBorders>
          </w:tcPr>
          <w:p>
            <w:pPr>
              <w:pStyle w:val="10"/>
              <w:spacing w:before="4" w:line="272" w:lineRule="exact"/>
              <w:ind w:left="303" w:hanging="53"/>
              <w:rPr>
                <w:rFonts w:ascii="仿宋" w:hAnsi="仿宋" w:eastAsia="仿宋" w:cs="仿宋"/>
                <w:sz w:val="21"/>
                <w:szCs w:val="21"/>
                <w:lang w:eastAsia="zh-CN"/>
              </w:rPr>
            </w:pPr>
            <w:r>
              <w:rPr>
                <w:rFonts w:ascii="仿宋" w:hAnsi="仿宋" w:eastAsia="仿宋" w:cs="仿宋"/>
                <w:spacing w:val="-1"/>
                <w:w w:val="95"/>
                <w:sz w:val="21"/>
                <w:szCs w:val="21"/>
                <w:lang w:eastAsia="zh-CN"/>
              </w:rPr>
              <w:t>公</w:t>
            </w:r>
            <w:r>
              <w:rPr>
                <w:rFonts w:ascii="仿宋" w:hAnsi="仿宋" w:eastAsia="仿宋" w:cs="仿宋"/>
                <w:spacing w:val="1"/>
                <w:w w:val="95"/>
                <w:sz w:val="21"/>
                <w:szCs w:val="21"/>
                <w:lang w:eastAsia="zh-CN"/>
              </w:rPr>
              <w:t>路</w:t>
            </w:r>
            <w:r>
              <w:rPr>
                <w:rFonts w:ascii="仿宋" w:hAnsi="仿宋" w:eastAsia="仿宋" w:cs="仿宋"/>
                <w:spacing w:val="-1"/>
                <w:w w:val="95"/>
                <w:sz w:val="21"/>
                <w:szCs w:val="21"/>
                <w:lang w:eastAsia="zh-CN"/>
              </w:rPr>
              <w:t>技</w:t>
            </w:r>
            <w:r>
              <w:rPr>
                <w:rFonts w:ascii="仿宋" w:hAnsi="仿宋" w:eastAsia="仿宋" w:cs="仿宋"/>
                <w:spacing w:val="1"/>
                <w:w w:val="95"/>
                <w:sz w:val="21"/>
                <w:szCs w:val="21"/>
                <w:lang w:eastAsia="zh-CN"/>
              </w:rPr>
              <w:t>术</w:t>
            </w:r>
            <w:r>
              <w:rPr>
                <w:rFonts w:ascii="仿宋" w:hAnsi="仿宋" w:eastAsia="仿宋" w:cs="仿宋"/>
                <w:spacing w:val="-1"/>
                <w:w w:val="95"/>
                <w:sz w:val="21"/>
                <w:szCs w:val="21"/>
                <w:lang w:eastAsia="zh-CN"/>
              </w:rPr>
              <w:t>状</w:t>
            </w:r>
            <w:r>
              <w:rPr>
                <w:rFonts w:ascii="仿宋" w:hAnsi="仿宋" w:eastAsia="仿宋" w:cs="仿宋"/>
                <w:w w:val="95"/>
                <w:sz w:val="21"/>
                <w:szCs w:val="21"/>
                <w:lang w:eastAsia="zh-CN"/>
              </w:rPr>
              <w:t>况</w:t>
            </w:r>
            <w:r>
              <w:rPr>
                <w:rFonts w:ascii="仿宋" w:hAnsi="仿宋" w:eastAsia="仿宋" w:cs="仿宋"/>
                <w:spacing w:val="-1"/>
                <w:sz w:val="21"/>
                <w:szCs w:val="21"/>
                <w:lang w:eastAsia="zh-CN"/>
              </w:rPr>
              <w:t>指</w:t>
            </w:r>
            <w:r>
              <w:rPr>
                <w:rFonts w:ascii="仿宋" w:hAnsi="仿宋" w:eastAsia="仿宋" w:cs="仿宋"/>
                <w:spacing w:val="2"/>
                <w:sz w:val="21"/>
                <w:szCs w:val="21"/>
                <w:lang w:eastAsia="zh-CN"/>
              </w:rPr>
              <w:t>数（</w:t>
            </w:r>
            <w:r>
              <w:rPr>
                <w:rFonts w:ascii="仿宋" w:hAnsi="仿宋" w:eastAsia="仿宋" w:cs="仿宋"/>
                <w:spacing w:val="1"/>
                <w:sz w:val="21"/>
                <w:szCs w:val="21"/>
                <w:lang w:eastAsia="zh-CN"/>
              </w:rPr>
              <w:t>MQ</w:t>
            </w:r>
            <w:r>
              <w:rPr>
                <w:rFonts w:ascii="仿宋" w:hAnsi="仿宋" w:eastAsia="仿宋" w:cs="仿宋"/>
                <w:spacing w:val="-2"/>
                <w:sz w:val="21"/>
                <w:szCs w:val="21"/>
                <w:lang w:eastAsia="zh-CN"/>
              </w:rPr>
              <w:t>I</w:t>
            </w:r>
            <w:r>
              <w:rPr>
                <w:rFonts w:ascii="仿宋" w:hAnsi="仿宋" w:eastAsia="仿宋" w:cs="仿宋"/>
                <w:sz w:val="21"/>
                <w:szCs w:val="21"/>
                <w:lang w:eastAsia="zh-CN"/>
              </w:rPr>
              <w:t>)</w:t>
            </w:r>
          </w:p>
        </w:tc>
        <w:tc>
          <w:tcPr>
            <w:tcW w:w="990" w:type="dxa"/>
            <w:vMerge w:val="restart"/>
            <w:tcBorders>
              <w:top w:val="single" w:color="000000" w:sz="6" w:space="0"/>
              <w:left w:val="single" w:color="000000" w:sz="6" w:space="0"/>
              <w:right w:val="single" w:color="000000" w:sz="6" w:space="0"/>
            </w:tcBorders>
          </w:tcPr>
          <w:p>
            <w:pPr>
              <w:pStyle w:val="10"/>
              <w:spacing w:before="3" w:line="100" w:lineRule="exact"/>
              <w:rPr>
                <w:sz w:val="10"/>
                <w:szCs w:val="10"/>
                <w:lang w:eastAsia="zh-CN"/>
              </w:rPr>
            </w:pPr>
          </w:p>
          <w:p>
            <w:pPr>
              <w:pStyle w:val="10"/>
              <w:spacing w:line="200" w:lineRule="exact"/>
              <w:rPr>
                <w:sz w:val="20"/>
                <w:szCs w:val="20"/>
                <w:lang w:eastAsia="zh-CN"/>
              </w:rPr>
            </w:pPr>
          </w:p>
          <w:p>
            <w:pPr>
              <w:pStyle w:val="10"/>
              <w:spacing w:line="200" w:lineRule="exact"/>
              <w:rPr>
                <w:sz w:val="20"/>
                <w:szCs w:val="20"/>
                <w:lang w:eastAsia="zh-CN"/>
              </w:rPr>
            </w:pPr>
          </w:p>
          <w:p>
            <w:pPr>
              <w:pStyle w:val="10"/>
              <w:ind w:left="119"/>
              <w:rPr>
                <w:rFonts w:ascii="仿宋" w:hAnsi="仿宋" w:eastAsia="仿宋" w:cs="仿宋"/>
                <w:sz w:val="21"/>
                <w:szCs w:val="21"/>
              </w:rPr>
            </w:pPr>
            <w:r>
              <w:rPr>
                <w:rFonts w:ascii="仿宋" w:hAnsi="仿宋" w:eastAsia="仿宋" w:cs="仿宋"/>
                <w:spacing w:val="1"/>
                <w:sz w:val="21"/>
                <w:szCs w:val="21"/>
              </w:rPr>
              <w:t>128</w:t>
            </w:r>
            <w:r>
              <w:rPr>
                <w:rFonts w:ascii="仿宋" w:hAnsi="仿宋" w:eastAsia="仿宋" w:cs="仿宋"/>
                <w:spacing w:val="-2"/>
                <w:sz w:val="21"/>
                <w:szCs w:val="21"/>
              </w:rPr>
              <w:t>.</w:t>
            </w:r>
            <w:r>
              <w:rPr>
                <w:rFonts w:ascii="仿宋" w:hAnsi="仿宋" w:eastAsia="仿宋" w:cs="仿宋"/>
                <w:spacing w:val="1"/>
                <w:sz w:val="21"/>
                <w:szCs w:val="21"/>
              </w:rPr>
              <w:t>37</w:t>
            </w:r>
            <w:r>
              <w:rPr>
                <w:rFonts w:ascii="仿宋" w:hAnsi="仿宋" w:eastAsia="仿宋" w:cs="仿宋"/>
                <w:sz w:val="21"/>
                <w:szCs w:val="21"/>
              </w:rPr>
              <w:t>1</w:t>
            </w:r>
          </w:p>
        </w:tc>
        <w:tc>
          <w:tcPr>
            <w:tcW w:w="957" w:type="dxa"/>
            <w:tcBorders>
              <w:top w:val="single" w:color="000000" w:sz="6" w:space="0"/>
              <w:left w:val="single" w:color="000000" w:sz="6" w:space="0"/>
              <w:bottom w:val="single" w:color="000000" w:sz="6" w:space="0"/>
              <w:right w:val="single" w:color="000000" w:sz="6" w:space="0"/>
            </w:tcBorders>
          </w:tcPr>
          <w:p>
            <w:pPr>
              <w:pStyle w:val="10"/>
              <w:spacing w:before="76"/>
              <w:ind w:left="204"/>
              <w:rPr>
                <w:rFonts w:ascii="仿宋" w:hAnsi="仿宋" w:eastAsia="仿宋" w:cs="仿宋"/>
                <w:sz w:val="21"/>
                <w:szCs w:val="21"/>
              </w:rPr>
            </w:pPr>
            <w:r>
              <w:rPr>
                <w:rFonts w:ascii="仿宋" w:hAnsi="仿宋" w:eastAsia="仿宋" w:cs="仿宋"/>
                <w:spacing w:val="1"/>
                <w:sz w:val="21"/>
                <w:szCs w:val="21"/>
              </w:rPr>
              <w:t>76.</w:t>
            </w:r>
            <w:r>
              <w:rPr>
                <w:rFonts w:ascii="仿宋" w:hAnsi="仿宋" w:eastAsia="仿宋" w:cs="仿宋"/>
                <w:spacing w:val="-2"/>
                <w:sz w:val="21"/>
                <w:szCs w:val="21"/>
              </w:rPr>
              <w:t>1</w:t>
            </w:r>
            <w:r>
              <w:rPr>
                <w:rFonts w:ascii="仿宋" w:hAnsi="仿宋" w:eastAsia="仿宋" w:cs="仿宋"/>
                <w:sz w:val="21"/>
                <w:szCs w:val="21"/>
              </w:rPr>
              <w:t>2</w:t>
            </w:r>
          </w:p>
        </w:tc>
        <w:tc>
          <w:tcPr>
            <w:tcW w:w="957" w:type="dxa"/>
            <w:tcBorders>
              <w:top w:val="single" w:color="000000" w:sz="6" w:space="0"/>
              <w:left w:val="single" w:color="000000" w:sz="6" w:space="0"/>
              <w:bottom w:val="single" w:color="000000" w:sz="6" w:space="0"/>
              <w:right w:val="single" w:color="000000" w:sz="6" w:space="0"/>
            </w:tcBorders>
          </w:tcPr>
          <w:p>
            <w:pPr>
              <w:pStyle w:val="10"/>
              <w:spacing w:before="76"/>
              <w:ind w:left="205"/>
              <w:rPr>
                <w:rFonts w:ascii="仿宋" w:hAnsi="仿宋" w:eastAsia="仿宋" w:cs="仿宋"/>
                <w:sz w:val="21"/>
                <w:szCs w:val="21"/>
              </w:rPr>
            </w:pPr>
            <w:r>
              <w:rPr>
                <w:rFonts w:ascii="仿宋" w:hAnsi="仿宋" w:eastAsia="仿宋" w:cs="仿宋"/>
                <w:spacing w:val="1"/>
                <w:sz w:val="21"/>
                <w:szCs w:val="21"/>
              </w:rPr>
              <w:t>92.</w:t>
            </w:r>
            <w:r>
              <w:rPr>
                <w:rFonts w:ascii="仿宋" w:hAnsi="仿宋" w:eastAsia="仿宋" w:cs="仿宋"/>
                <w:spacing w:val="-2"/>
                <w:sz w:val="21"/>
                <w:szCs w:val="21"/>
              </w:rPr>
              <w:t>3</w:t>
            </w:r>
            <w:r>
              <w:rPr>
                <w:rFonts w:ascii="仿宋" w:hAnsi="仿宋" w:eastAsia="仿宋" w:cs="仿宋"/>
                <w:sz w:val="21"/>
                <w:szCs w:val="21"/>
              </w:rPr>
              <w:t>4</w:t>
            </w:r>
          </w:p>
        </w:tc>
        <w:tc>
          <w:tcPr>
            <w:tcW w:w="957" w:type="dxa"/>
            <w:tcBorders>
              <w:top w:val="single" w:color="000000" w:sz="6" w:space="0"/>
              <w:left w:val="single" w:color="000000" w:sz="6" w:space="0"/>
              <w:bottom w:val="single" w:color="000000" w:sz="6" w:space="0"/>
              <w:right w:val="single" w:color="000000" w:sz="6" w:space="0"/>
            </w:tcBorders>
          </w:tcPr>
          <w:p>
            <w:pPr>
              <w:pStyle w:val="10"/>
              <w:spacing w:before="76"/>
              <w:ind w:left="205"/>
              <w:rPr>
                <w:rFonts w:ascii="仿宋" w:hAnsi="仿宋" w:eastAsia="仿宋" w:cs="仿宋"/>
                <w:sz w:val="21"/>
                <w:szCs w:val="21"/>
              </w:rPr>
            </w:pPr>
            <w:r>
              <w:rPr>
                <w:rFonts w:ascii="仿宋" w:hAnsi="仿宋" w:eastAsia="仿宋" w:cs="仿宋"/>
                <w:spacing w:val="1"/>
                <w:sz w:val="21"/>
                <w:szCs w:val="21"/>
              </w:rPr>
              <w:t>48.</w:t>
            </w:r>
            <w:r>
              <w:rPr>
                <w:rFonts w:ascii="仿宋" w:hAnsi="仿宋" w:eastAsia="仿宋" w:cs="仿宋"/>
                <w:spacing w:val="-2"/>
                <w:sz w:val="21"/>
                <w:szCs w:val="21"/>
              </w:rPr>
              <w:t>7</w:t>
            </w:r>
            <w:r>
              <w:rPr>
                <w:rFonts w:ascii="仿宋" w:hAnsi="仿宋" w:eastAsia="仿宋" w:cs="仿宋"/>
                <w:sz w:val="21"/>
                <w:szCs w:val="21"/>
              </w:rPr>
              <w:t>8</w:t>
            </w:r>
          </w:p>
        </w:tc>
        <w:tc>
          <w:tcPr>
            <w:tcW w:w="957" w:type="dxa"/>
            <w:tcBorders>
              <w:top w:val="single" w:color="000000" w:sz="6" w:space="0"/>
              <w:left w:val="single" w:color="000000" w:sz="6" w:space="0"/>
              <w:bottom w:val="single" w:color="000000" w:sz="6" w:space="0"/>
              <w:right w:val="single" w:color="000000" w:sz="6" w:space="0"/>
            </w:tcBorders>
          </w:tcPr>
          <w:p>
            <w:pPr>
              <w:pStyle w:val="10"/>
              <w:spacing w:before="76"/>
              <w:ind w:left="206"/>
              <w:rPr>
                <w:rFonts w:ascii="仿宋" w:hAnsi="仿宋" w:eastAsia="仿宋" w:cs="仿宋"/>
                <w:sz w:val="21"/>
                <w:szCs w:val="21"/>
              </w:rPr>
            </w:pPr>
            <w:r>
              <w:rPr>
                <w:rFonts w:ascii="仿宋" w:hAnsi="仿宋" w:eastAsia="仿宋" w:cs="仿宋"/>
                <w:spacing w:val="1"/>
                <w:sz w:val="21"/>
                <w:szCs w:val="21"/>
              </w:rPr>
              <w:t>48</w:t>
            </w:r>
            <w:r>
              <w:rPr>
                <w:rFonts w:ascii="仿宋" w:hAnsi="仿宋" w:eastAsia="仿宋" w:cs="仿宋"/>
                <w:spacing w:val="-2"/>
                <w:sz w:val="21"/>
                <w:szCs w:val="21"/>
              </w:rPr>
              <w:t>.</w:t>
            </w:r>
            <w:r>
              <w:rPr>
                <w:rFonts w:ascii="仿宋" w:hAnsi="仿宋" w:eastAsia="仿宋" w:cs="仿宋"/>
                <w:spacing w:val="1"/>
                <w:sz w:val="21"/>
                <w:szCs w:val="21"/>
              </w:rPr>
              <w:t>9</w:t>
            </w:r>
            <w:r>
              <w:rPr>
                <w:rFonts w:ascii="仿宋" w:hAnsi="仿宋" w:eastAsia="仿宋" w:cs="仿宋"/>
                <w:sz w:val="21"/>
                <w:szCs w:val="21"/>
              </w:rPr>
              <w:t>4</w:t>
            </w:r>
          </w:p>
        </w:tc>
        <w:tc>
          <w:tcPr>
            <w:tcW w:w="957" w:type="dxa"/>
            <w:tcBorders>
              <w:top w:val="single" w:color="000000" w:sz="6" w:space="0"/>
              <w:left w:val="single" w:color="000000" w:sz="6" w:space="0"/>
              <w:bottom w:val="single" w:color="000000" w:sz="6" w:space="0"/>
              <w:right w:val="single" w:color="000000" w:sz="6" w:space="0"/>
            </w:tcBorders>
          </w:tcPr>
          <w:p>
            <w:pPr>
              <w:pStyle w:val="10"/>
              <w:spacing w:before="76"/>
              <w:ind w:left="204"/>
              <w:rPr>
                <w:rFonts w:ascii="仿宋" w:hAnsi="仿宋" w:eastAsia="仿宋" w:cs="仿宋"/>
                <w:sz w:val="21"/>
                <w:szCs w:val="21"/>
              </w:rPr>
            </w:pPr>
            <w:r>
              <w:rPr>
                <w:rFonts w:ascii="仿宋" w:hAnsi="仿宋" w:eastAsia="仿宋" w:cs="仿宋"/>
                <w:spacing w:val="1"/>
                <w:sz w:val="21"/>
                <w:szCs w:val="21"/>
              </w:rPr>
              <w:t>21.</w:t>
            </w:r>
            <w:r>
              <w:rPr>
                <w:rFonts w:ascii="仿宋" w:hAnsi="仿宋" w:eastAsia="仿宋" w:cs="仿宋"/>
                <w:spacing w:val="-2"/>
                <w:sz w:val="21"/>
                <w:szCs w:val="21"/>
              </w:rPr>
              <w:t>8</w:t>
            </w:r>
            <w:r>
              <w:rPr>
                <w:rFonts w:ascii="仿宋" w:hAnsi="仿宋" w:eastAsia="仿宋" w:cs="仿宋"/>
                <w:sz w:val="21"/>
                <w:szCs w:val="21"/>
              </w:rPr>
              <w:t>5</w:t>
            </w:r>
          </w:p>
        </w:tc>
        <w:tc>
          <w:tcPr>
            <w:tcW w:w="801" w:type="dxa"/>
            <w:tcBorders>
              <w:top w:val="single" w:color="000000" w:sz="6" w:space="0"/>
              <w:left w:val="single" w:color="000000" w:sz="6" w:space="0"/>
              <w:bottom w:val="single" w:color="000000" w:sz="6" w:space="0"/>
              <w:right w:val="single" w:color="000000" w:sz="6" w:space="0"/>
            </w:tcBorders>
          </w:tcPr>
          <w:p>
            <w:pPr>
              <w:pStyle w:val="10"/>
              <w:spacing w:before="76"/>
              <w:ind w:left="205"/>
              <w:rPr>
                <w:rFonts w:ascii="仿宋" w:hAnsi="仿宋" w:eastAsia="仿宋" w:cs="仿宋"/>
                <w:sz w:val="21"/>
                <w:szCs w:val="21"/>
              </w:rPr>
            </w:pPr>
            <w:r>
              <w:rPr>
                <w:rFonts w:ascii="仿宋" w:hAnsi="仿宋" w:eastAsia="仿宋" w:cs="仿宋"/>
                <w:spacing w:val="1"/>
                <w:sz w:val="21"/>
                <w:szCs w:val="21"/>
              </w:rPr>
              <w:t>6.8</w:t>
            </w:r>
            <w:r>
              <w:rPr>
                <w:rFonts w:ascii="仿宋" w:hAnsi="仿宋" w:eastAsia="仿宋" w:cs="仿宋"/>
                <w:sz w:val="21"/>
                <w:szCs w:val="21"/>
              </w:rPr>
              <w:t>0</w:t>
            </w:r>
          </w:p>
        </w:tc>
        <w:tc>
          <w:tcPr>
            <w:tcW w:w="1114" w:type="dxa"/>
            <w:tcBorders>
              <w:top w:val="single" w:color="000000" w:sz="6" w:space="0"/>
              <w:left w:val="single" w:color="000000" w:sz="6" w:space="0"/>
              <w:bottom w:val="single" w:color="000000" w:sz="6" w:space="0"/>
              <w:right w:val="single" w:color="000000" w:sz="12" w:space="0"/>
            </w:tcBorders>
          </w:tcPr>
          <w:p>
            <w:pPr>
              <w:pStyle w:val="10"/>
              <w:spacing w:before="76"/>
              <w:ind w:left="205"/>
              <w:rPr>
                <w:rFonts w:ascii="仿宋" w:hAnsi="仿宋" w:eastAsia="仿宋" w:cs="仿宋"/>
                <w:sz w:val="21"/>
                <w:szCs w:val="21"/>
              </w:rPr>
            </w:pPr>
            <w:r>
              <w:rPr>
                <w:rFonts w:ascii="仿宋" w:hAnsi="仿宋" w:eastAsia="仿宋" w:cs="仿宋"/>
                <w:spacing w:val="1"/>
                <w:sz w:val="21"/>
                <w:szCs w:val="21"/>
              </w:rPr>
              <w:t>2.0</w:t>
            </w:r>
            <w:r>
              <w:rPr>
                <w:rFonts w:ascii="仿宋" w:hAnsi="仿宋" w:eastAsia="仿宋" w:cs="仿宋"/>
                <w:sz w:val="21"/>
                <w:szCs w:val="21"/>
              </w:rPr>
              <w:t>0</w:t>
            </w:r>
          </w:p>
        </w:tc>
      </w:tr>
      <w:tr>
        <w:tblPrEx>
          <w:tblCellMar>
            <w:top w:w="0" w:type="dxa"/>
            <w:left w:w="0" w:type="dxa"/>
            <w:bottom w:w="0" w:type="dxa"/>
            <w:right w:w="0" w:type="dxa"/>
          </w:tblCellMar>
        </w:tblPrEx>
        <w:trPr>
          <w:trHeight w:val="589" w:hRule="exact"/>
        </w:trPr>
        <w:tc>
          <w:tcPr>
            <w:tcW w:w="1686" w:type="dxa"/>
            <w:tcBorders>
              <w:top w:val="single" w:color="000000" w:sz="6" w:space="0"/>
              <w:left w:val="single" w:color="000000" w:sz="12" w:space="0"/>
              <w:bottom w:val="single" w:color="000000" w:sz="12" w:space="0"/>
              <w:right w:val="single" w:color="000000" w:sz="6" w:space="0"/>
            </w:tcBorders>
          </w:tcPr>
          <w:p>
            <w:pPr>
              <w:pStyle w:val="10"/>
              <w:spacing w:before="1" w:line="274" w:lineRule="exact"/>
              <w:ind w:left="303" w:hanging="53"/>
              <w:rPr>
                <w:rFonts w:ascii="仿宋" w:hAnsi="仿宋" w:eastAsia="仿宋" w:cs="仿宋"/>
                <w:sz w:val="21"/>
                <w:szCs w:val="21"/>
                <w:lang w:eastAsia="zh-CN"/>
              </w:rPr>
            </w:pPr>
            <w:r>
              <w:rPr>
                <w:rFonts w:ascii="仿宋" w:hAnsi="仿宋" w:eastAsia="仿宋" w:cs="仿宋"/>
                <w:spacing w:val="-1"/>
                <w:w w:val="95"/>
                <w:sz w:val="21"/>
                <w:szCs w:val="21"/>
                <w:lang w:eastAsia="zh-CN"/>
              </w:rPr>
              <w:t>路</w:t>
            </w:r>
            <w:r>
              <w:rPr>
                <w:rFonts w:ascii="仿宋" w:hAnsi="仿宋" w:eastAsia="仿宋" w:cs="仿宋"/>
                <w:spacing w:val="1"/>
                <w:w w:val="95"/>
                <w:sz w:val="21"/>
                <w:szCs w:val="21"/>
                <w:lang w:eastAsia="zh-CN"/>
              </w:rPr>
              <w:t>面</w:t>
            </w:r>
            <w:r>
              <w:rPr>
                <w:rFonts w:ascii="仿宋" w:hAnsi="仿宋" w:eastAsia="仿宋" w:cs="仿宋"/>
                <w:spacing w:val="-1"/>
                <w:w w:val="95"/>
                <w:sz w:val="21"/>
                <w:szCs w:val="21"/>
                <w:lang w:eastAsia="zh-CN"/>
              </w:rPr>
              <w:t>使</w:t>
            </w:r>
            <w:r>
              <w:rPr>
                <w:rFonts w:ascii="仿宋" w:hAnsi="仿宋" w:eastAsia="仿宋" w:cs="仿宋"/>
                <w:spacing w:val="1"/>
                <w:w w:val="95"/>
                <w:sz w:val="21"/>
                <w:szCs w:val="21"/>
                <w:lang w:eastAsia="zh-CN"/>
              </w:rPr>
              <w:t>用</w:t>
            </w:r>
            <w:r>
              <w:rPr>
                <w:rFonts w:ascii="仿宋" w:hAnsi="仿宋" w:eastAsia="仿宋" w:cs="仿宋"/>
                <w:spacing w:val="-1"/>
                <w:w w:val="95"/>
                <w:sz w:val="21"/>
                <w:szCs w:val="21"/>
                <w:lang w:eastAsia="zh-CN"/>
              </w:rPr>
              <w:t>性</w:t>
            </w:r>
            <w:r>
              <w:rPr>
                <w:rFonts w:ascii="仿宋" w:hAnsi="仿宋" w:eastAsia="仿宋" w:cs="仿宋"/>
                <w:w w:val="95"/>
                <w:sz w:val="21"/>
                <w:szCs w:val="21"/>
                <w:lang w:eastAsia="zh-CN"/>
              </w:rPr>
              <w:t>能</w:t>
            </w:r>
            <w:r>
              <w:rPr>
                <w:rFonts w:ascii="仿宋" w:hAnsi="仿宋" w:eastAsia="仿宋" w:cs="仿宋"/>
                <w:spacing w:val="-1"/>
                <w:sz w:val="21"/>
                <w:szCs w:val="21"/>
                <w:lang w:eastAsia="zh-CN"/>
              </w:rPr>
              <w:t>指</w:t>
            </w:r>
            <w:r>
              <w:rPr>
                <w:rFonts w:ascii="仿宋" w:hAnsi="仿宋" w:eastAsia="仿宋" w:cs="仿宋"/>
                <w:spacing w:val="2"/>
                <w:sz w:val="21"/>
                <w:szCs w:val="21"/>
                <w:lang w:eastAsia="zh-CN"/>
              </w:rPr>
              <w:t>数（</w:t>
            </w:r>
            <w:r>
              <w:rPr>
                <w:rFonts w:ascii="仿宋" w:hAnsi="仿宋" w:eastAsia="仿宋" w:cs="仿宋"/>
                <w:spacing w:val="1"/>
                <w:sz w:val="21"/>
                <w:szCs w:val="21"/>
                <w:lang w:eastAsia="zh-CN"/>
              </w:rPr>
              <w:t>PQ</w:t>
            </w:r>
            <w:r>
              <w:rPr>
                <w:rFonts w:ascii="仿宋" w:hAnsi="仿宋" w:eastAsia="仿宋" w:cs="仿宋"/>
                <w:spacing w:val="-2"/>
                <w:sz w:val="21"/>
                <w:szCs w:val="21"/>
                <w:lang w:eastAsia="zh-CN"/>
              </w:rPr>
              <w:t>I</w:t>
            </w:r>
            <w:r>
              <w:rPr>
                <w:rFonts w:ascii="仿宋" w:hAnsi="仿宋" w:eastAsia="仿宋" w:cs="仿宋"/>
                <w:sz w:val="21"/>
                <w:szCs w:val="21"/>
                <w:lang w:eastAsia="zh-CN"/>
              </w:rPr>
              <w:t>)</w:t>
            </w:r>
          </w:p>
        </w:tc>
        <w:tc>
          <w:tcPr>
            <w:tcW w:w="990" w:type="dxa"/>
            <w:vMerge w:val="continue"/>
            <w:tcBorders>
              <w:left w:val="single" w:color="000000" w:sz="6" w:space="0"/>
              <w:bottom w:val="single" w:color="000000" w:sz="12" w:space="0"/>
              <w:right w:val="single" w:color="000000" w:sz="6" w:space="0"/>
            </w:tcBorders>
          </w:tcPr>
          <w:p>
            <w:pPr>
              <w:rPr>
                <w:lang w:eastAsia="zh-CN"/>
              </w:rPr>
            </w:pPr>
          </w:p>
        </w:tc>
        <w:tc>
          <w:tcPr>
            <w:tcW w:w="957" w:type="dxa"/>
            <w:tcBorders>
              <w:top w:val="single" w:color="000000" w:sz="6" w:space="0"/>
              <w:left w:val="single" w:color="000000" w:sz="6" w:space="0"/>
              <w:bottom w:val="single" w:color="000000" w:sz="12" w:space="0"/>
              <w:right w:val="single" w:color="000000" w:sz="6" w:space="0"/>
            </w:tcBorders>
          </w:tcPr>
          <w:p>
            <w:pPr>
              <w:pStyle w:val="10"/>
              <w:spacing w:before="77"/>
              <w:ind w:left="204"/>
              <w:rPr>
                <w:rFonts w:ascii="仿宋" w:hAnsi="仿宋" w:eastAsia="仿宋" w:cs="仿宋"/>
                <w:sz w:val="21"/>
                <w:szCs w:val="21"/>
              </w:rPr>
            </w:pPr>
            <w:r>
              <w:rPr>
                <w:rFonts w:ascii="仿宋" w:hAnsi="仿宋" w:eastAsia="仿宋" w:cs="仿宋"/>
                <w:spacing w:val="1"/>
                <w:sz w:val="21"/>
                <w:szCs w:val="21"/>
              </w:rPr>
              <w:t>56.</w:t>
            </w:r>
            <w:r>
              <w:rPr>
                <w:rFonts w:ascii="仿宋" w:hAnsi="仿宋" w:eastAsia="仿宋" w:cs="仿宋"/>
                <w:spacing w:val="-2"/>
                <w:sz w:val="21"/>
                <w:szCs w:val="21"/>
              </w:rPr>
              <w:t>4</w:t>
            </w:r>
            <w:r>
              <w:rPr>
                <w:rFonts w:ascii="仿宋" w:hAnsi="仿宋" w:eastAsia="仿宋" w:cs="仿宋"/>
                <w:sz w:val="21"/>
                <w:szCs w:val="21"/>
              </w:rPr>
              <w:t>7</w:t>
            </w:r>
          </w:p>
        </w:tc>
        <w:tc>
          <w:tcPr>
            <w:tcW w:w="957" w:type="dxa"/>
            <w:tcBorders>
              <w:top w:val="single" w:color="000000" w:sz="6" w:space="0"/>
              <w:left w:val="single" w:color="000000" w:sz="6" w:space="0"/>
              <w:bottom w:val="single" w:color="000000" w:sz="12" w:space="0"/>
              <w:right w:val="single" w:color="000000" w:sz="6" w:space="0"/>
            </w:tcBorders>
          </w:tcPr>
          <w:p>
            <w:pPr>
              <w:pStyle w:val="10"/>
              <w:spacing w:before="77"/>
              <w:ind w:left="205"/>
              <w:rPr>
                <w:rFonts w:ascii="仿宋" w:hAnsi="仿宋" w:eastAsia="仿宋" w:cs="仿宋"/>
                <w:sz w:val="21"/>
                <w:szCs w:val="21"/>
              </w:rPr>
            </w:pPr>
            <w:r>
              <w:rPr>
                <w:rFonts w:ascii="仿宋" w:hAnsi="仿宋" w:eastAsia="仿宋" w:cs="仿宋"/>
                <w:spacing w:val="1"/>
                <w:sz w:val="21"/>
                <w:szCs w:val="21"/>
              </w:rPr>
              <w:t>85.</w:t>
            </w:r>
            <w:r>
              <w:rPr>
                <w:rFonts w:ascii="仿宋" w:hAnsi="仿宋" w:eastAsia="仿宋" w:cs="仿宋"/>
                <w:spacing w:val="-2"/>
                <w:sz w:val="21"/>
                <w:szCs w:val="21"/>
              </w:rPr>
              <w:t>2</w:t>
            </w:r>
            <w:r>
              <w:rPr>
                <w:rFonts w:ascii="仿宋" w:hAnsi="仿宋" w:eastAsia="仿宋" w:cs="仿宋"/>
                <w:sz w:val="21"/>
                <w:szCs w:val="21"/>
              </w:rPr>
              <w:t>3</w:t>
            </w:r>
          </w:p>
        </w:tc>
        <w:tc>
          <w:tcPr>
            <w:tcW w:w="957" w:type="dxa"/>
            <w:tcBorders>
              <w:top w:val="single" w:color="000000" w:sz="6" w:space="0"/>
              <w:left w:val="single" w:color="000000" w:sz="6" w:space="0"/>
              <w:bottom w:val="single" w:color="000000" w:sz="12" w:space="0"/>
              <w:right w:val="single" w:color="000000" w:sz="6" w:space="0"/>
            </w:tcBorders>
          </w:tcPr>
          <w:p>
            <w:pPr>
              <w:pStyle w:val="10"/>
              <w:spacing w:before="77"/>
              <w:ind w:left="205"/>
              <w:rPr>
                <w:rFonts w:ascii="仿宋" w:hAnsi="仿宋" w:eastAsia="仿宋" w:cs="仿宋"/>
                <w:sz w:val="21"/>
                <w:szCs w:val="21"/>
              </w:rPr>
            </w:pPr>
            <w:r>
              <w:rPr>
                <w:rFonts w:ascii="仿宋" w:hAnsi="仿宋" w:eastAsia="仿宋" w:cs="仿宋"/>
                <w:spacing w:val="1"/>
                <w:sz w:val="21"/>
                <w:szCs w:val="21"/>
              </w:rPr>
              <w:t>18.</w:t>
            </w:r>
            <w:r>
              <w:rPr>
                <w:rFonts w:ascii="仿宋" w:hAnsi="仿宋" w:eastAsia="仿宋" w:cs="仿宋"/>
                <w:spacing w:val="-2"/>
                <w:sz w:val="21"/>
                <w:szCs w:val="21"/>
              </w:rPr>
              <w:t>6</w:t>
            </w:r>
            <w:r>
              <w:rPr>
                <w:rFonts w:ascii="仿宋" w:hAnsi="仿宋" w:eastAsia="仿宋" w:cs="仿宋"/>
                <w:sz w:val="21"/>
                <w:szCs w:val="21"/>
              </w:rPr>
              <w:t>5</w:t>
            </w:r>
          </w:p>
        </w:tc>
        <w:tc>
          <w:tcPr>
            <w:tcW w:w="957" w:type="dxa"/>
            <w:tcBorders>
              <w:top w:val="single" w:color="000000" w:sz="6" w:space="0"/>
              <w:left w:val="single" w:color="000000" w:sz="6" w:space="0"/>
              <w:bottom w:val="single" w:color="000000" w:sz="12" w:space="0"/>
              <w:right w:val="single" w:color="000000" w:sz="6" w:space="0"/>
            </w:tcBorders>
          </w:tcPr>
          <w:p>
            <w:pPr>
              <w:pStyle w:val="10"/>
              <w:spacing w:before="77"/>
              <w:ind w:left="206"/>
              <w:rPr>
                <w:rFonts w:ascii="仿宋" w:hAnsi="仿宋" w:eastAsia="仿宋" w:cs="仿宋"/>
                <w:sz w:val="21"/>
                <w:szCs w:val="21"/>
              </w:rPr>
            </w:pPr>
            <w:r>
              <w:rPr>
                <w:rFonts w:ascii="仿宋" w:hAnsi="仿宋" w:eastAsia="仿宋" w:cs="仿宋"/>
                <w:spacing w:val="1"/>
                <w:sz w:val="21"/>
                <w:szCs w:val="21"/>
              </w:rPr>
              <w:t>53</w:t>
            </w:r>
            <w:r>
              <w:rPr>
                <w:rFonts w:ascii="仿宋" w:hAnsi="仿宋" w:eastAsia="仿宋" w:cs="仿宋"/>
                <w:spacing w:val="-2"/>
                <w:sz w:val="21"/>
                <w:szCs w:val="21"/>
              </w:rPr>
              <w:t>.</w:t>
            </w:r>
            <w:r>
              <w:rPr>
                <w:rFonts w:ascii="仿宋" w:hAnsi="仿宋" w:eastAsia="仿宋" w:cs="仿宋"/>
                <w:spacing w:val="1"/>
                <w:sz w:val="21"/>
                <w:szCs w:val="21"/>
              </w:rPr>
              <w:t>8</w:t>
            </w:r>
            <w:r>
              <w:rPr>
                <w:rFonts w:ascii="仿宋" w:hAnsi="仿宋" w:eastAsia="仿宋" w:cs="仿宋"/>
                <w:sz w:val="21"/>
                <w:szCs w:val="21"/>
              </w:rPr>
              <w:t>4</w:t>
            </w:r>
          </w:p>
        </w:tc>
        <w:tc>
          <w:tcPr>
            <w:tcW w:w="957" w:type="dxa"/>
            <w:tcBorders>
              <w:top w:val="single" w:color="000000" w:sz="6" w:space="0"/>
              <w:left w:val="single" w:color="000000" w:sz="6" w:space="0"/>
              <w:bottom w:val="single" w:color="000000" w:sz="12" w:space="0"/>
              <w:right w:val="single" w:color="000000" w:sz="6" w:space="0"/>
            </w:tcBorders>
          </w:tcPr>
          <w:p>
            <w:pPr>
              <w:pStyle w:val="10"/>
              <w:spacing w:before="77"/>
              <w:ind w:left="204"/>
              <w:rPr>
                <w:rFonts w:ascii="仿宋" w:hAnsi="仿宋" w:eastAsia="仿宋" w:cs="仿宋"/>
                <w:sz w:val="21"/>
                <w:szCs w:val="21"/>
              </w:rPr>
            </w:pPr>
            <w:r>
              <w:rPr>
                <w:rFonts w:ascii="仿宋" w:hAnsi="仿宋" w:eastAsia="仿宋" w:cs="仿宋"/>
                <w:spacing w:val="1"/>
                <w:sz w:val="21"/>
                <w:szCs w:val="21"/>
              </w:rPr>
              <w:t>36.</w:t>
            </w:r>
            <w:r>
              <w:rPr>
                <w:rFonts w:ascii="仿宋" w:hAnsi="仿宋" w:eastAsia="仿宋" w:cs="仿宋"/>
                <w:spacing w:val="-2"/>
                <w:sz w:val="21"/>
                <w:szCs w:val="21"/>
              </w:rPr>
              <w:t>9</w:t>
            </w:r>
            <w:r>
              <w:rPr>
                <w:rFonts w:ascii="仿宋" w:hAnsi="仿宋" w:eastAsia="仿宋" w:cs="仿宋"/>
                <w:sz w:val="21"/>
                <w:szCs w:val="21"/>
              </w:rPr>
              <w:t>2</w:t>
            </w:r>
          </w:p>
        </w:tc>
        <w:tc>
          <w:tcPr>
            <w:tcW w:w="801" w:type="dxa"/>
            <w:tcBorders>
              <w:top w:val="single" w:color="000000" w:sz="6" w:space="0"/>
              <w:left w:val="single" w:color="000000" w:sz="6" w:space="0"/>
              <w:bottom w:val="single" w:color="000000" w:sz="12" w:space="0"/>
              <w:right w:val="single" w:color="000000" w:sz="6" w:space="0"/>
            </w:tcBorders>
          </w:tcPr>
          <w:p>
            <w:pPr>
              <w:pStyle w:val="10"/>
              <w:spacing w:before="77"/>
              <w:ind w:left="205"/>
              <w:rPr>
                <w:rFonts w:ascii="仿宋" w:hAnsi="仿宋" w:eastAsia="仿宋" w:cs="仿宋"/>
                <w:sz w:val="21"/>
                <w:szCs w:val="21"/>
              </w:rPr>
            </w:pPr>
            <w:r>
              <w:rPr>
                <w:rFonts w:ascii="仿宋" w:hAnsi="仿宋" w:eastAsia="仿宋" w:cs="仿宋"/>
                <w:spacing w:val="1"/>
                <w:sz w:val="21"/>
                <w:szCs w:val="21"/>
              </w:rPr>
              <w:t>8.1</w:t>
            </w:r>
            <w:r>
              <w:rPr>
                <w:rFonts w:ascii="仿宋" w:hAnsi="仿宋" w:eastAsia="仿宋" w:cs="仿宋"/>
                <w:sz w:val="21"/>
                <w:szCs w:val="21"/>
              </w:rPr>
              <w:t>9</w:t>
            </w:r>
          </w:p>
        </w:tc>
        <w:tc>
          <w:tcPr>
            <w:tcW w:w="1114" w:type="dxa"/>
            <w:tcBorders>
              <w:top w:val="single" w:color="000000" w:sz="6" w:space="0"/>
              <w:left w:val="single" w:color="000000" w:sz="6" w:space="0"/>
              <w:bottom w:val="single" w:color="000000" w:sz="12" w:space="0"/>
              <w:right w:val="single" w:color="000000" w:sz="12" w:space="0"/>
            </w:tcBorders>
          </w:tcPr>
          <w:p>
            <w:pPr>
              <w:pStyle w:val="10"/>
              <w:spacing w:before="77"/>
              <w:ind w:left="205"/>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7</w:t>
            </w:r>
            <w:r>
              <w:rPr>
                <w:rFonts w:ascii="仿宋" w:hAnsi="仿宋" w:eastAsia="仿宋" w:cs="仿宋"/>
                <w:spacing w:val="1"/>
                <w:sz w:val="21"/>
                <w:szCs w:val="21"/>
              </w:rPr>
              <w:t>7</w:t>
            </w:r>
            <w:r>
              <w:rPr>
                <w:rFonts w:ascii="仿宋" w:hAnsi="仿宋" w:eastAsia="仿宋" w:cs="仿宋"/>
                <w:sz w:val="21"/>
                <w:szCs w:val="21"/>
              </w:rPr>
              <w:t>1</w:t>
            </w:r>
          </w:p>
        </w:tc>
      </w:tr>
    </w:tbl>
    <w:p>
      <w:pPr>
        <w:rPr>
          <w:rFonts w:ascii="仿宋" w:hAnsi="仿宋" w:eastAsia="仿宋" w:cs="仿宋"/>
          <w:sz w:val="21"/>
          <w:szCs w:val="21"/>
        </w:rPr>
        <w:sectPr>
          <w:pgSz w:w="11906" w:h="16840"/>
          <w:pgMar w:top="1060" w:right="1000" w:bottom="1020" w:left="1300" w:header="805" w:footer="838" w:gutter="0"/>
          <w:cols w:space="720" w:num="1"/>
        </w:sectPr>
      </w:pPr>
    </w:p>
    <w:p>
      <w:pPr>
        <w:spacing w:before="9" w:line="140" w:lineRule="exact"/>
        <w:rPr>
          <w:sz w:val="14"/>
          <w:szCs w:val="14"/>
        </w:rPr>
      </w:pPr>
    </w:p>
    <w:p>
      <w:pPr>
        <w:spacing w:line="200" w:lineRule="exact"/>
        <w:rPr>
          <w:sz w:val="20"/>
          <w:szCs w:val="20"/>
        </w:rPr>
      </w:pPr>
    </w:p>
    <w:p>
      <w:pPr>
        <w:ind w:left="1145"/>
        <w:rPr>
          <w:rFonts w:ascii="Times New Roman" w:hAnsi="Times New Roman" w:eastAsia="Times New Roman" w:cs="Times New Roman"/>
          <w:sz w:val="20"/>
          <w:szCs w:val="20"/>
        </w:rPr>
      </w:pPr>
      <w:r>
        <w:pict>
          <v:shape id="_x0000_i1035" o:spt="75" type="#_x0000_t75" style="height:203.25pt;width:399pt;" filled="f" o:preferrelative="t" stroked="f" coordsize="21600,21600">
            <v:path/>
            <v:fill on="f" focussize="0,0"/>
            <v:stroke on="f" joinstyle="miter"/>
            <v:imagedata r:id="rId30" o:title=""/>
            <o:lock v:ext="edit" aspectratio="t"/>
            <w10:wrap type="none"/>
            <w10:anchorlock/>
          </v:shape>
        </w:pict>
      </w:r>
    </w:p>
    <w:p>
      <w:pPr>
        <w:spacing w:before="4" w:line="130" w:lineRule="exact"/>
        <w:rPr>
          <w:sz w:val="13"/>
          <w:szCs w:val="13"/>
        </w:rPr>
      </w:pPr>
    </w:p>
    <w:p>
      <w:pPr>
        <w:pStyle w:val="3"/>
        <w:spacing w:line="419" w:lineRule="exact"/>
        <w:ind w:left="3348"/>
        <w:rPr>
          <w:lang w:eastAsia="zh-CN"/>
        </w:rPr>
      </w:pPr>
      <w:r>
        <w:rPr>
          <w:spacing w:val="2"/>
          <w:lang w:eastAsia="zh-CN"/>
        </w:rPr>
        <w:t>各条道</w:t>
      </w:r>
      <w:r>
        <w:rPr>
          <w:lang w:eastAsia="zh-CN"/>
        </w:rPr>
        <w:t>路</w:t>
      </w:r>
      <w:r>
        <w:rPr>
          <w:spacing w:val="2"/>
          <w:lang w:eastAsia="zh-CN"/>
        </w:rPr>
        <w:t>评定结果汇总</w:t>
      </w:r>
      <w:r>
        <w:rPr>
          <w:lang w:eastAsia="zh-CN"/>
        </w:rPr>
        <w:t>表</w:t>
      </w:r>
    </w:p>
    <w:p>
      <w:pPr>
        <w:spacing w:before="16" w:line="240" w:lineRule="exact"/>
        <w:rPr>
          <w:sz w:val="24"/>
          <w:szCs w:val="24"/>
          <w:lang w:eastAsia="zh-CN"/>
        </w:rPr>
      </w:pPr>
    </w:p>
    <w:tbl>
      <w:tblPr>
        <w:tblStyle w:val="6"/>
        <w:tblW w:w="0" w:type="auto"/>
        <w:tblInd w:w="99" w:type="dxa"/>
        <w:tblLayout w:type="fixed"/>
        <w:tblCellMar>
          <w:top w:w="0" w:type="dxa"/>
          <w:left w:w="0" w:type="dxa"/>
          <w:bottom w:w="0" w:type="dxa"/>
          <w:right w:w="0" w:type="dxa"/>
        </w:tblCellMar>
      </w:tblPr>
      <w:tblGrid>
        <w:gridCol w:w="549"/>
        <w:gridCol w:w="931"/>
        <w:gridCol w:w="1903"/>
        <w:gridCol w:w="793"/>
        <w:gridCol w:w="1126"/>
        <w:gridCol w:w="1127"/>
        <w:gridCol w:w="793"/>
        <w:gridCol w:w="1126"/>
        <w:gridCol w:w="1013"/>
      </w:tblGrid>
      <w:tr>
        <w:trPr>
          <w:trHeight w:val="590" w:hRule="exact"/>
        </w:trPr>
        <w:tc>
          <w:tcPr>
            <w:tcW w:w="549" w:type="dxa"/>
            <w:vMerge w:val="restart"/>
            <w:tcBorders>
              <w:top w:val="single" w:color="000000" w:sz="12" w:space="0"/>
              <w:left w:val="single" w:color="000000" w:sz="12" w:space="0"/>
              <w:right w:val="single" w:color="000000" w:sz="6" w:space="0"/>
            </w:tcBorders>
          </w:tcPr>
          <w:p>
            <w:pPr>
              <w:pStyle w:val="10"/>
              <w:spacing w:before="17" w:line="280" w:lineRule="exact"/>
              <w:rPr>
                <w:sz w:val="28"/>
                <w:szCs w:val="28"/>
                <w:lang w:eastAsia="zh-CN"/>
              </w:rPr>
            </w:pPr>
          </w:p>
          <w:p>
            <w:pPr>
              <w:pStyle w:val="10"/>
              <w:spacing w:line="272" w:lineRule="exact"/>
              <w:ind w:left="155" w:right="162"/>
              <w:rPr>
                <w:rFonts w:ascii="仿宋" w:hAnsi="仿宋" w:eastAsia="仿宋" w:cs="仿宋"/>
                <w:sz w:val="21"/>
                <w:szCs w:val="21"/>
              </w:rPr>
            </w:pPr>
            <w:r>
              <w:rPr>
                <w:rFonts w:ascii="仿宋" w:hAnsi="仿宋" w:eastAsia="仿宋" w:cs="仿宋"/>
                <w:w w:val="95"/>
                <w:sz w:val="21"/>
                <w:szCs w:val="21"/>
              </w:rPr>
              <w:t>序号</w:t>
            </w:r>
          </w:p>
        </w:tc>
        <w:tc>
          <w:tcPr>
            <w:tcW w:w="931" w:type="dxa"/>
            <w:vMerge w:val="restart"/>
            <w:tcBorders>
              <w:top w:val="single" w:color="000000" w:sz="12" w:space="0"/>
              <w:left w:val="single" w:color="000000" w:sz="6" w:space="0"/>
              <w:right w:val="single" w:color="000000" w:sz="6" w:space="0"/>
            </w:tcBorders>
          </w:tcPr>
          <w:p>
            <w:pPr>
              <w:pStyle w:val="10"/>
              <w:spacing w:before="17" w:line="280" w:lineRule="exact"/>
              <w:rPr>
                <w:sz w:val="28"/>
                <w:szCs w:val="28"/>
              </w:rPr>
            </w:pPr>
          </w:p>
          <w:p>
            <w:pPr>
              <w:pStyle w:val="10"/>
              <w:spacing w:line="272" w:lineRule="exact"/>
              <w:ind w:left="353" w:right="145" w:hanging="212"/>
              <w:rPr>
                <w:rFonts w:ascii="仿宋" w:hAnsi="仿宋" w:eastAsia="仿宋" w:cs="仿宋"/>
                <w:sz w:val="21"/>
                <w:szCs w:val="21"/>
              </w:rPr>
            </w:pPr>
            <w:r>
              <w:rPr>
                <w:rFonts w:ascii="仿宋" w:hAnsi="仿宋" w:eastAsia="仿宋" w:cs="仿宋"/>
                <w:spacing w:val="-1"/>
                <w:w w:val="95"/>
                <w:sz w:val="21"/>
                <w:szCs w:val="21"/>
              </w:rPr>
              <w:t>路</w:t>
            </w:r>
            <w:r>
              <w:rPr>
                <w:rFonts w:ascii="仿宋" w:hAnsi="仿宋" w:eastAsia="仿宋" w:cs="仿宋"/>
                <w:spacing w:val="1"/>
                <w:w w:val="95"/>
                <w:sz w:val="21"/>
                <w:szCs w:val="21"/>
              </w:rPr>
              <w:t>线</w:t>
            </w:r>
            <w:r>
              <w:rPr>
                <w:rFonts w:ascii="仿宋" w:hAnsi="仿宋" w:eastAsia="仿宋" w:cs="仿宋"/>
                <w:w w:val="95"/>
                <w:sz w:val="21"/>
                <w:szCs w:val="21"/>
              </w:rPr>
              <w:t>编</w:t>
            </w:r>
            <w:r>
              <w:rPr>
                <w:rFonts w:ascii="仿宋" w:hAnsi="仿宋" w:eastAsia="仿宋" w:cs="仿宋"/>
                <w:sz w:val="21"/>
                <w:szCs w:val="21"/>
              </w:rPr>
              <w:t>号</w:t>
            </w:r>
          </w:p>
        </w:tc>
        <w:tc>
          <w:tcPr>
            <w:tcW w:w="1903" w:type="dxa"/>
            <w:vMerge w:val="restart"/>
            <w:tcBorders>
              <w:top w:val="single" w:color="000000" w:sz="12" w:space="0"/>
              <w:left w:val="single" w:color="000000" w:sz="6" w:space="0"/>
              <w:right w:val="single" w:color="000000" w:sz="6" w:space="0"/>
            </w:tcBorders>
          </w:tcPr>
          <w:p>
            <w:pPr>
              <w:pStyle w:val="10"/>
              <w:spacing w:before="9" w:line="160" w:lineRule="exact"/>
              <w:rPr>
                <w:sz w:val="16"/>
                <w:szCs w:val="16"/>
              </w:rPr>
            </w:pPr>
          </w:p>
          <w:p>
            <w:pPr>
              <w:pStyle w:val="10"/>
              <w:spacing w:line="200" w:lineRule="exact"/>
              <w:rPr>
                <w:sz w:val="20"/>
                <w:szCs w:val="20"/>
              </w:rPr>
            </w:pPr>
          </w:p>
          <w:p>
            <w:pPr>
              <w:pStyle w:val="10"/>
              <w:ind w:left="523"/>
              <w:rPr>
                <w:rFonts w:ascii="仿宋" w:hAnsi="仿宋" w:eastAsia="仿宋" w:cs="仿宋"/>
                <w:sz w:val="21"/>
                <w:szCs w:val="21"/>
              </w:rPr>
            </w:pPr>
            <w:r>
              <w:rPr>
                <w:rFonts w:ascii="仿宋" w:hAnsi="仿宋" w:eastAsia="仿宋" w:cs="仿宋"/>
                <w:spacing w:val="-1"/>
                <w:sz w:val="21"/>
                <w:szCs w:val="21"/>
              </w:rPr>
              <w:t>道</w:t>
            </w:r>
            <w:r>
              <w:rPr>
                <w:rFonts w:ascii="仿宋" w:hAnsi="仿宋" w:eastAsia="仿宋" w:cs="仿宋"/>
                <w:spacing w:val="2"/>
                <w:sz w:val="21"/>
                <w:szCs w:val="21"/>
              </w:rPr>
              <w:t>路</w:t>
            </w:r>
            <w:r>
              <w:rPr>
                <w:rFonts w:ascii="仿宋" w:hAnsi="仿宋" w:eastAsia="仿宋" w:cs="仿宋"/>
                <w:spacing w:val="-1"/>
                <w:sz w:val="21"/>
                <w:szCs w:val="21"/>
              </w:rPr>
              <w:t>名</w:t>
            </w:r>
            <w:r>
              <w:rPr>
                <w:rFonts w:ascii="仿宋" w:hAnsi="仿宋" w:eastAsia="仿宋" w:cs="仿宋"/>
                <w:sz w:val="21"/>
                <w:szCs w:val="21"/>
              </w:rPr>
              <w:t>称</w:t>
            </w:r>
          </w:p>
        </w:tc>
        <w:tc>
          <w:tcPr>
            <w:tcW w:w="3046" w:type="dxa"/>
            <w:gridSpan w:val="3"/>
            <w:tcBorders>
              <w:top w:val="single" w:color="000000" w:sz="12" w:space="0"/>
              <w:left w:val="single" w:color="000000" w:sz="6" w:space="0"/>
              <w:bottom w:val="single" w:color="000000" w:sz="6" w:space="0"/>
              <w:right w:val="single" w:color="000000" w:sz="6" w:space="0"/>
            </w:tcBorders>
          </w:tcPr>
          <w:p>
            <w:pPr>
              <w:pStyle w:val="10"/>
              <w:spacing w:before="79"/>
              <w:ind w:left="360"/>
              <w:rPr>
                <w:rFonts w:ascii="仿宋" w:hAnsi="仿宋" w:eastAsia="仿宋" w:cs="仿宋"/>
                <w:sz w:val="21"/>
                <w:szCs w:val="21"/>
                <w:lang w:eastAsia="zh-CN"/>
              </w:rPr>
            </w:pPr>
            <w:r>
              <w:rPr>
                <w:rFonts w:ascii="仿宋" w:hAnsi="仿宋" w:eastAsia="仿宋" w:cs="仿宋"/>
                <w:spacing w:val="-1"/>
                <w:sz w:val="21"/>
                <w:szCs w:val="21"/>
                <w:lang w:eastAsia="zh-CN"/>
              </w:rPr>
              <w:t>公</w:t>
            </w:r>
            <w:r>
              <w:rPr>
                <w:rFonts w:ascii="仿宋" w:hAnsi="仿宋" w:eastAsia="仿宋" w:cs="仿宋"/>
                <w:spacing w:val="2"/>
                <w:sz w:val="21"/>
                <w:szCs w:val="21"/>
                <w:lang w:eastAsia="zh-CN"/>
              </w:rPr>
              <w:t>路</w:t>
            </w:r>
            <w:r>
              <w:rPr>
                <w:rFonts w:ascii="仿宋" w:hAnsi="仿宋" w:eastAsia="仿宋" w:cs="仿宋"/>
                <w:spacing w:val="-1"/>
                <w:sz w:val="21"/>
                <w:szCs w:val="21"/>
                <w:lang w:eastAsia="zh-CN"/>
              </w:rPr>
              <w:t>技</w:t>
            </w:r>
            <w:r>
              <w:rPr>
                <w:rFonts w:ascii="仿宋" w:hAnsi="仿宋" w:eastAsia="仿宋" w:cs="仿宋"/>
                <w:spacing w:val="2"/>
                <w:sz w:val="21"/>
                <w:szCs w:val="21"/>
                <w:lang w:eastAsia="zh-CN"/>
              </w:rPr>
              <w:t>术</w:t>
            </w:r>
            <w:r>
              <w:rPr>
                <w:rFonts w:ascii="仿宋" w:hAnsi="仿宋" w:eastAsia="仿宋" w:cs="仿宋"/>
                <w:spacing w:val="-1"/>
                <w:sz w:val="21"/>
                <w:szCs w:val="21"/>
                <w:lang w:eastAsia="zh-CN"/>
              </w:rPr>
              <w:t>状</w:t>
            </w:r>
            <w:r>
              <w:rPr>
                <w:rFonts w:ascii="仿宋" w:hAnsi="仿宋" w:eastAsia="仿宋" w:cs="仿宋"/>
                <w:spacing w:val="2"/>
                <w:sz w:val="21"/>
                <w:szCs w:val="21"/>
                <w:lang w:eastAsia="zh-CN"/>
              </w:rPr>
              <w:t>况</w:t>
            </w:r>
            <w:r>
              <w:rPr>
                <w:rFonts w:ascii="仿宋" w:hAnsi="仿宋" w:eastAsia="仿宋" w:cs="仿宋"/>
                <w:spacing w:val="-1"/>
                <w:sz w:val="21"/>
                <w:szCs w:val="21"/>
                <w:lang w:eastAsia="zh-CN"/>
              </w:rPr>
              <w:t>指</w:t>
            </w:r>
            <w:r>
              <w:rPr>
                <w:rFonts w:ascii="仿宋" w:hAnsi="仿宋" w:eastAsia="仿宋" w:cs="仿宋"/>
                <w:spacing w:val="2"/>
                <w:sz w:val="21"/>
                <w:szCs w:val="21"/>
                <w:lang w:eastAsia="zh-CN"/>
              </w:rPr>
              <w:t>数（</w:t>
            </w:r>
            <w:r>
              <w:rPr>
                <w:rFonts w:ascii="仿宋" w:hAnsi="仿宋" w:eastAsia="仿宋" w:cs="仿宋"/>
                <w:spacing w:val="1"/>
                <w:sz w:val="21"/>
                <w:szCs w:val="21"/>
                <w:lang w:eastAsia="zh-CN"/>
              </w:rPr>
              <w:t>MQ</w:t>
            </w:r>
            <w:r>
              <w:rPr>
                <w:rFonts w:ascii="仿宋" w:hAnsi="仿宋" w:eastAsia="仿宋" w:cs="仿宋"/>
                <w:spacing w:val="-2"/>
                <w:sz w:val="21"/>
                <w:szCs w:val="21"/>
                <w:lang w:eastAsia="zh-CN"/>
              </w:rPr>
              <w:t>I</w:t>
            </w:r>
            <w:r>
              <w:rPr>
                <w:rFonts w:ascii="仿宋" w:hAnsi="仿宋" w:eastAsia="仿宋" w:cs="仿宋"/>
                <w:sz w:val="21"/>
                <w:szCs w:val="21"/>
                <w:lang w:eastAsia="zh-CN"/>
              </w:rPr>
              <w:t>)</w:t>
            </w:r>
          </w:p>
        </w:tc>
        <w:tc>
          <w:tcPr>
            <w:tcW w:w="2932" w:type="dxa"/>
            <w:gridSpan w:val="3"/>
            <w:tcBorders>
              <w:top w:val="single" w:color="000000" w:sz="12" w:space="0"/>
              <w:left w:val="single" w:color="000000" w:sz="6" w:space="0"/>
              <w:bottom w:val="single" w:color="000000" w:sz="6" w:space="0"/>
              <w:right w:val="single" w:color="000000" w:sz="12" w:space="0"/>
            </w:tcBorders>
          </w:tcPr>
          <w:p>
            <w:pPr>
              <w:pStyle w:val="10"/>
              <w:spacing w:before="79"/>
              <w:ind w:left="302"/>
              <w:rPr>
                <w:rFonts w:ascii="仿宋" w:hAnsi="仿宋" w:eastAsia="仿宋" w:cs="仿宋"/>
                <w:sz w:val="21"/>
                <w:szCs w:val="21"/>
                <w:lang w:eastAsia="zh-CN"/>
              </w:rPr>
            </w:pPr>
            <w:r>
              <w:rPr>
                <w:rFonts w:ascii="仿宋" w:hAnsi="仿宋" w:eastAsia="仿宋" w:cs="仿宋"/>
                <w:spacing w:val="-1"/>
                <w:sz w:val="21"/>
                <w:szCs w:val="21"/>
                <w:lang w:eastAsia="zh-CN"/>
              </w:rPr>
              <w:t>路</w:t>
            </w:r>
            <w:r>
              <w:rPr>
                <w:rFonts w:ascii="仿宋" w:hAnsi="仿宋" w:eastAsia="仿宋" w:cs="仿宋"/>
                <w:spacing w:val="2"/>
                <w:sz w:val="21"/>
                <w:szCs w:val="21"/>
                <w:lang w:eastAsia="zh-CN"/>
              </w:rPr>
              <w:t>面</w:t>
            </w:r>
            <w:r>
              <w:rPr>
                <w:rFonts w:ascii="仿宋" w:hAnsi="仿宋" w:eastAsia="仿宋" w:cs="仿宋"/>
                <w:spacing w:val="-1"/>
                <w:sz w:val="21"/>
                <w:szCs w:val="21"/>
                <w:lang w:eastAsia="zh-CN"/>
              </w:rPr>
              <w:t>使</w:t>
            </w:r>
            <w:r>
              <w:rPr>
                <w:rFonts w:ascii="仿宋" w:hAnsi="仿宋" w:eastAsia="仿宋" w:cs="仿宋"/>
                <w:spacing w:val="2"/>
                <w:sz w:val="21"/>
                <w:szCs w:val="21"/>
                <w:lang w:eastAsia="zh-CN"/>
              </w:rPr>
              <w:t>用</w:t>
            </w:r>
            <w:r>
              <w:rPr>
                <w:rFonts w:ascii="仿宋" w:hAnsi="仿宋" w:eastAsia="仿宋" w:cs="仿宋"/>
                <w:spacing w:val="-1"/>
                <w:sz w:val="21"/>
                <w:szCs w:val="21"/>
                <w:lang w:eastAsia="zh-CN"/>
              </w:rPr>
              <w:t>性</w:t>
            </w:r>
            <w:r>
              <w:rPr>
                <w:rFonts w:ascii="仿宋" w:hAnsi="仿宋" w:eastAsia="仿宋" w:cs="仿宋"/>
                <w:spacing w:val="2"/>
                <w:sz w:val="21"/>
                <w:szCs w:val="21"/>
                <w:lang w:eastAsia="zh-CN"/>
              </w:rPr>
              <w:t>能</w:t>
            </w:r>
            <w:r>
              <w:rPr>
                <w:rFonts w:ascii="仿宋" w:hAnsi="仿宋" w:eastAsia="仿宋" w:cs="仿宋"/>
                <w:spacing w:val="-1"/>
                <w:sz w:val="21"/>
                <w:szCs w:val="21"/>
                <w:lang w:eastAsia="zh-CN"/>
              </w:rPr>
              <w:t>指</w:t>
            </w:r>
            <w:r>
              <w:rPr>
                <w:rFonts w:ascii="仿宋" w:hAnsi="仿宋" w:eastAsia="仿宋" w:cs="仿宋"/>
                <w:spacing w:val="2"/>
                <w:sz w:val="21"/>
                <w:szCs w:val="21"/>
                <w:lang w:eastAsia="zh-CN"/>
              </w:rPr>
              <w:t>数（</w:t>
            </w:r>
            <w:r>
              <w:rPr>
                <w:rFonts w:ascii="仿宋" w:hAnsi="仿宋" w:eastAsia="仿宋" w:cs="仿宋"/>
                <w:spacing w:val="1"/>
                <w:sz w:val="21"/>
                <w:szCs w:val="21"/>
                <w:lang w:eastAsia="zh-CN"/>
              </w:rPr>
              <w:t>PQI</w:t>
            </w:r>
            <w:r>
              <w:rPr>
                <w:rFonts w:ascii="仿宋" w:hAnsi="仿宋" w:eastAsia="仿宋" w:cs="仿宋"/>
                <w:sz w:val="21"/>
                <w:szCs w:val="21"/>
                <w:lang w:eastAsia="zh-CN"/>
              </w:rPr>
              <w:t>)</w:t>
            </w:r>
          </w:p>
        </w:tc>
      </w:tr>
      <w:tr>
        <w:tblPrEx>
          <w:tblCellMar>
            <w:top w:w="0" w:type="dxa"/>
            <w:left w:w="0" w:type="dxa"/>
            <w:bottom w:w="0" w:type="dxa"/>
            <w:right w:w="0" w:type="dxa"/>
          </w:tblCellMar>
        </w:tblPrEx>
        <w:trPr>
          <w:trHeight w:val="582" w:hRule="exact"/>
        </w:trPr>
        <w:tc>
          <w:tcPr>
            <w:tcW w:w="549" w:type="dxa"/>
            <w:vMerge w:val="continue"/>
            <w:tcBorders>
              <w:left w:val="single" w:color="000000" w:sz="12" w:space="0"/>
              <w:bottom w:val="single" w:color="000000" w:sz="6" w:space="0"/>
              <w:right w:val="single" w:color="000000" w:sz="6" w:space="0"/>
            </w:tcBorders>
          </w:tcPr>
          <w:p>
            <w:pPr>
              <w:rPr>
                <w:lang w:eastAsia="zh-CN"/>
              </w:rPr>
            </w:pPr>
          </w:p>
        </w:tc>
        <w:tc>
          <w:tcPr>
            <w:tcW w:w="931" w:type="dxa"/>
            <w:vMerge w:val="continue"/>
            <w:tcBorders>
              <w:left w:val="single" w:color="000000" w:sz="6" w:space="0"/>
              <w:bottom w:val="single" w:color="000000" w:sz="6" w:space="0"/>
              <w:right w:val="single" w:color="000000" w:sz="6" w:space="0"/>
            </w:tcBorders>
          </w:tcPr>
          <w:p>
            <w:pPr>
              <w:rPr>
                <w:lang w:eastAsia="zh-CN"/>
              </w:rPr>
            </w:pPr>
          </w:p>
        </w:tc>
        <w:tc>
          <w:tcPr>
            <w:tcW w:w="1903" w:type="dxa"/>
            <w:vMerge w:val="continue"/>
            <w:tcBorders>
              <w:left w:val="single" w:color="000000" w:sz="6" w:space="0"/>
              <w:bottom w:val="single" w:color="000000" w:sz="6" w:space="0"/>
              <w:right w:val="single" w:color="000000" w:sz="6" w:space="0"/>
            </w:tcBorders>
          </w:tcPr>
          <w:p>
            <w:pPr>
              <w:rPr>
                <w:lang w:eastAsia="zh-CN"/>
              </w:rPr>
            </w:pPr>
          </w:p>
        </w:tc>
        <w:tc>
          <w:tcPr>
            <w:tcW w:w="793" w:type="dxa"/>
            <w:tcBorders>
              <w:top w:val="single" w:color="000000" w:sz="6" w:space="0"/>
              <w:left w:val="single" w:color="000000" w:sz="6" w:space="0"/>
              <w:bottom w:val="single" w:color="000000" w:sz="6" w:space="0"/>
              <w:right w:val="single" w:color="000000" w:sz="6" w:space="0"/>
            </w:tcBorders>
          </w:tcPr>
          <w:p>
            <w:pPr>
              <w:pStyle w:val="10"/>
              <w:spacing w:before="79"/>
              <w:ind w:left="178"/>
              <w:rPr>
                <w:rFonts w:ascii="仿宋" w:hAnsi="仿宋" w:eastAsia="仿宋" w:cs="仿宋"/>
                <w:sz w:val="21"/>
                <w:szCs w:val="21"/>
              </w:rPr>
            </w:pPr>
            <w:r>
              <w:rPr>
                <w:rFonts w:ascii="仿宋" w:hAnsi="仿宋" w:eastAsia="仿宋" w:cs="仿宋"/>
                <w:spacing w:val="-1"/>
                <w:sz w:val="21"/>
                <w:szCs w:val="21"/>
              </w:rPr>
              <w:t>均</w:t>
            </w:r>
            <w:r>
              <w:rPr>
                <w:rFonts w:ascii="仿宋" w:hAnsi="仿宋" w:eastAsia="仿宋" w:cs="仿宋"/>
                <w:sz w:val="21"/>
                <w:szCs w:val="21"/>
              </w:rPr>
              <w:t>值</w:t>
            </w:r>
          </w:p>
        </w:tc>
        <w:tc>
          <w:tcPr>
            <w:tcW w:w="1126" w:type="dxa"/>
            <w:tcBorders>
              <w:top w:val="single" w:color="000000" w:sz="6" w:space="0"/>
              <w:left w:val="single" w:color="000000" w:sz="6" w:space="0"/>
              <w:bottom w:val="single" w:color="000000" w:sz="6" w:space="0"/>
              <w:right w:val="single" w:color="000000" w:sz="6" w:space="0"/>
            </w:tcBorders>
          </w:tcPr>
          <w:p>
            <w:pPr>
              <w:pStyle w:val="10"/>
              <w:spacing w:before="5" w:line="272" w:lineRule="exact"/>
              <w:ind w:left="398" w:hanging="159"/>
              <w:rPr>
                <w:rFonts w:ascii="仿宋" w:hAnsi="仿宋" w:eastAsia="仿宋" w:cs="仿宋"/>
                <w:sz w:val="21"/>
                <w:szCs w:val="21"/>
              </w:rPr>
            </w:pPr>
            <w:r>
              <w:rPr>
                <w:rFonts w:ascii="仿宋" w:hAnsi="仿宋" w:eastAsia="仿宋" w:cs="仿宋"/>
                <w:spacing w:val="-1"/>
                <w:w w:val="95"/>
                <w:sz w:val="21"/>
                <w:szCs w:val="21"/>
              </w:rPr>
              <w:t>优</w:t>
            </w:r>
            <w:r>
              <w:rPr>
                <w:rFonts w:ascii="仿宋" w:hAnsi="仿宋" w:eastAsia="仿宋" w:cs="仿宋"/>
                <w:spacing w:val="1"/>
                <w:w w:val="95"/>
                <w:sz w:val="21"/>
                <w:szCs w:val="21"/>
              </w:rPr>
              <w:t>良</w:t>
            </w:r>
            <w:r>
              <w:rPr>
                <w:rFonts w:ascii="仿宋" w:hAnsi="仿宋" w:eastAsia="仿宋" w:cs="仿宋"/>
                <w:w w:val="95"/>
                <w:sz w:val="21"/>
                <w:szCs w:val="21"/>
              </w:rPr>
              <w:t>路</w:t>
            </w:r>
            <w:r>
              <w:rPr>
                <w:rFonts w:ascii="仿宋" w:hAnsi="仿宋" w:eastAsia="仿宋" w:cs="仿宋"/>
                <w:spacing w:val="-1"/>
                <w:sz w:val="21"/>
                <w:szCs w:val="21"/>
              </w:rPr>
              <w:t>率</w:t>
            </w:r>
            <w:r>
              <w:rPr>
                <w:rFonts w:ascii="仿宋" w:hAnsi="仿宋" w:eastAsia="仿宋" w:cs="仿宋"/>
                <w:sz w:val="21"/>
                <w:szCs w:val="21"/>
              </w:rPr>
              <w:t>%</w:t>
            </w:r>
          </w:p>
        </w:tc>
        <w:tc>
          <w:tcPr>
            <w:tcW w:w="1127" w:type="dxa"/>
            <w:tcBorders>
              <w:top w:val="single" w:color="000000" w:sz="6" w:space="0"/>
              <w:left w:val="single" w:color="000000" w:sz="6" w:space="0"/>
              <w:bottom w:val="single" w:color="000000" w:sz="6" w:space="0"/>
              <w:right w:val="single" w:color="000000" w:sz="6" w:space="0"/>
            </w:tcBorders>
          </w:tcPr>
          <w:p>
            <w:pPr>
              <w:pStyle w:val="10"/>
              <w:spacing w:before="5" w:line="272" w:lineRule="exact"/>
              <w:ind w:left="397" w:right="242" w:hanging="156"/>
              <w:rPr>
                <w:rFonts w:ascii="仿宋" w:hAnsi="仿宋" w:eastAsia="仿宋" w:cs="仿宋"/>
                <w:sz w:val="21"/>
                <w:szCs w:val="21"/>
              </w:rPr>
            </w:pPr>
            <w:r>
              <w:rPr>
                <w:rFonts w:ascii="仿宋" w:hAnsi="仿宋" w:eastAsia="仿宋" w:cs="仿宋"/>
                <w:spacing w:val="-1"/>
                <w:w w:val="95"/>
                <w:sz w:val="21"/>
                <w:szCs w:val="21"/>
              </w:rPr>
              <w:t>中</w:t>
            </w:r>
            <w:r>
              <w:rPr>
                <w:rFonts w:ascii="仿宋" w:hAnsi="仿宋" w:eastAsia="仿宋" w:cs="仿宋"/>
                <w:spacing w:val="1"/>
                <w:w w:val="95"/>
                <w:sz w:val="21"/>
                <w:szCs w:val="21"/>
              </w:rPr>
              <w:t>等</w:t>
            </w:r>
            <w:r>
              <w:rPr>
                <w:rFonts w:ascii="仿宋" w:hAnsi="仿宋" w:eastAsia="仿宋" w:cs="仿宋"/>
                <w:w w:val="95"/>
                <w:sz w:val="21"/>
                <w:szCs w:val="21"/>
              </w:rPr>
              <w:t>路</w:t>
            </w:r>
            <w:r>
              <w:rPr>
                <w:rFonts w:ascii="仿宋" w:hAnsi="仿宋" w:eastAsia="仿宋" w:cs="仿宋"/>
                <w:spacing w:val="2"/>
                <w:sz w:val="21"/>
                <w:szCs w:val="21"/>
              </w:rPr>
              <w:t>率</w:t>
            </w:r>
            <w:r>
              <w:rPr>
                <w:rFonts w:ascii="仿宋" w:hAnsi="仿宋" w:eastAsia="仿宋" w:cs="仿宋"/>
                <w:sz w:val="21"/>
                <w:szCs w:val="21"/>
              </w:rPr>
              <w:t>%</w:t>
            </w:r>
          </w:p>
        </w:tc>
        <w:tc>
          <w:tcPr>
            <w:tcW w:w="793" w:type="dxa"/>
            <w:tcBorders>
              <w:top w:val="single" w:color="000000" w:sz="6" w:space="0"/>
              <w:left w:val="single" w:color="000000" w:sz="6" w:space="0"/>
              <w:bottom w:val="single" w:color="000000" w:sz="6" w:space="0"/>
              <w:right w:val="single" w:color="000000" w:sz="6" w:space="0"/>
            </w:tcBorders>
          </w:tcPr>
          <w:p>
            <w:pPr>
              <w:pStyle w:val="10"/>
              <w:spacing w:before="79"/>
              <w:ind w:left="177"/>
              <w:rPr>
                <w:rFonts w:ascii="仿宋" w:hAnsi="仿宋" w:eastAsia="仿宋" w:cs="仿宋"/>
                <w:sz w:val="21"/>
                <w:szCs w:val="21"/>
              </w:rPr>
            </w:pPr>
            <w:r>
              <w:rPr>
                <w:rFonts w:ascii="仿宋" w:hAnsi="仿宋" w:eastAsia="仿宋" w:cs="仿宋"/>
                <w:spacing w:val="-1"/>
                <w:sz w:val="21"/>
                <w:szCs w:val="21"/>
              </w:rPr>
              <w:t>均</w:t>
            </w:r>
            <w:r>
              <w:rPr>
                <w:rFonts w:ascii="仿宋" w:hAnsi="仿宋" w:eastAsia="仿宋" w:cs="仿宋"/>
                <w:sz w:val="21"/>
                <w:szCs w:val="21"/>
              </w:rPr>
              <w:t>值</w:t>
            </w:r>
          </w:p>
        </w:tc>
        <w:tc>
          <w:tcPr>
            <w:tcW w:w="1126" w:type="dxa"/>
            <w:tcBorders>
              <w:top w:val="single" w:color="000000" w:sz="6" w:space="0"/>
              <w:left w:val="single" w:color="000000" w:sz="6" w:space="0"/>
              <w:bottom w:val="single" w:color="000000" w:sz="6" w:space="0"/>
              <w:right w:val="single" w:color="000000" w:sz="6" w:space="0"/>
            </w:tcBorders>
          </w:tcPr>
          <w:p>
            <w:pPr>
              <w:pStyle w:val="10"/>
              <w:spacing w:before="5" w:line="272" w:lineRule="exact"/>
              <w:ind w:left="397" w:hanging="156"/>
              <w:rPr>
                <w:rFonts w:ascii="仿宋" w:hAnsi="仿宋" w:eastAsia="仿宋" w:cs="仿宋"/>
                <w:sz w:val="21"/>
                <w:szCs w:val="21"/>
              </w:rPr>
            </w:pPr>
            <w:r>
              <w:rPr>
                <w:rFonts w:ascii="仿宋" w:hAnsi="仿宋" w:eastAsia="仿宋" w:cs="仿宋"/>
                <w:spacing w:val="-1"/>
                <w:w w:val="95"/>
                <w:sz w:val="21"/>
                <w:szCs w:val="21"/>
              </w:rPr>
              <w:t>优</w:t>
            </w:r>
            <w:r>
              <w:rPr>
                <w:rFonts w:ascii="仿宋" w:hAnsi="仿宋" w:eastAsia="仿宋" w:cs="仿宋"/>
                <w:spacing w:val="1"/>
                <w:w w:val="95"/>
                <w:sz w:val="21"/>
                <w:szCs w:val="21"/>
              </w:rPr>
              <w:t>良</w:t>
            </w:r>
            <w:r>
              <w:rPr>
                <w:rFonts w:ascii="仿宋" w:hAnsi="仿宋" w:eastAsia="仿宋" w:cs="仿宋"/>
                <w:w w:val="95"/>
                <w:sz w:val="21"/>
                <w:szCs w:val="21"/>
              </w:rPr>
              <w:t>路</w:t>
            </w:r>
            <w:r>
              <w:rPr>
                <w:rFonts w:ascii="仿宋" w:hAnsi="仿宋" w:eastAsia="仿宋" w:cs="仿宋"/>
                <w:spacing w:val="2"/>
                <w:sz w:val="21"/>
                <w:szCs w:val="21"/>
              </w:rPr>
              <w:t>率</w:t>
            </w:r>
            <w:r>
              <w:rPr>
                <w:rFonts w:ascii="仿宋" w:hAnsi="仿宋" w:eastAsia="仿宋" w:cs="仿宋"/>
                <w:sz w:val="21"/>
                <w:szCs w:val="21"/>
              </w:rPr>
              <w:t>%</w:t>
            </w:r>
          </w:p>
        </w:tc>
        <w:tc>
          <w:tcPr>
            <w:tcW w:w="1013" w:type="dxa"/>
            <w:tcBorders>
              <w:top w:val="single" w:color="000000" w:sz="6" w:space="0"/>
              <w:left w:val="single" w:color="000000" w:sz="6" w:space="0"/>
              <w:bottom w:val="single" w:color="000000" w:sz="6" w:space="0"/>
              <w:right w:val="single" w:color="000000" w:sz="12" w:space="0"/>
            </w:tcBorders>
          </w:tcPr>
          <w:p>
            <w:pPr>
              <w:pStyle w:val="10"/>
              <w:spacing w:before="5" w:line="272" w:lineRule="exact"/>
              <w:ind w:left="341" w:right="178" w:hanging="159"/>
              <w:rPr>
                <w:rFonts w:ascii="仿宋" w:hAnsi="仿宋" w:eastAsia="仿宋" w:cs="仿宋"/>
                <w:sz w:val="21"/>
                <w:szCs w:val="21"/>
              </w:rPr>
            </w:pPr>
            <w:r>
              <w:rPr>
                <w:rFonts w:ascii="仿宋" w:hAnsi="仿宋" w:eastAsia="仿宋" w:cs="仿宋"/>
                <w:spacing w:val="-1"/>
                <w:w w:val="95"/>
                <w:sz w:val="21"/>
                <w:szCs w:val="21"/>
              </w:rPr>
              <w:t>中</w:t>
            </w:r>
            <w:r>
              <w:rPr>
                <w:rFonts w:ascii="仿宋" w:hAnsi="仿宋" w:eastAsia="仿宋" w:cs="仿宋"/>
                <w:spacing w:val="1"/>
                <w:w w:val="95"/>
                <w:sz w:val="21"/>
                <w:szCs w:val="21"/>
              </w:rPr>
              <w:t>等</w:t>
            </w:r>
            <w:r>
              <w:rPr>
                <w:rFonts w:ascii="仿宋" w:hAnsi="仿宋" w:eastAsia="仿宋" w:cs="仿宋"/>
                <w:w w:val="95"/>
                <w:sz w:val="21"/>
                <w:szCs w:val="21"/>
              </w:rPr>
              <w:t>路</w:t>
            </w:r>
            <w:r>
              <w:rPr>
                <w:rFonts w:ascii="仿宋" w:hAnsi="仿宋" w:eastAsia="仿宋" w:cs="仿宋"/>
                <w:spacing w:val="-1"/>
                <w:sz w:val="21"/>
                <w:szCs w:val="21"/>
              </w:rPr>
              <w:t>率</w:t>
            </w:r>
            <w:r>
              <w:rPr>
                <w:rFonts w:ascii="仿宋" w:hAnsi="仿宋" w:eastAsia="仿宋" w:cs="仿宋"/>
                <w:sz w:val="21"/>
                <w:szCs w:val="21"/>
              </w:rPr>
              <w:t>%</w:t>
            </w:r>
          </w:p>
        </w:tc>
      </w:tr>
      <w:tr>
        <w:tblPrEx>
          <w:tblCellMar>
            <w:top w:w="0" w:type="dxa"/>
            <w:left w:w="0" w:type="dxa"/>
            <w:bottom w:w="0" w:type="dxa"/>
            <w:right w:w="0" w:type="dxa"/>
          </w:tblCellMar>
        </w:tblPrEx>
        <w:trPr>
          <w:trHeight w:val="582" w:hRule="exact"/>
        </w:trPr>
        <w:tc>
          <w:tcPr>
            <w:tcW w:w="549" w:type="dxa"/>
            <w:tcBorders>
              <w:top w:val="single" w:color="000000" w:sz="6" w:space="0"/>
              <w:left w:val="single" w:color="000000" w:sz="12" w:space="0"/>
              <w:bottom w:val="single" w:color="000000" w:sz="6" w:space="0"/>
              <w:right w:val="single" w:color="000000" w:sz="6" w:space="0"/>
            </w:tcBorders>
          </w:tcPr>
          <w:p>
            <w:pPr>
              <w:pStyle w:val="10"/>
              <w:spacing w:before="78"/>
              <w:ind w:left="188" w:right="194"/>
              <w:jc w:val="center"/>
              <w:rPr>
                <w:rFonts w:ascii="仿宋" w:hAnsi="仿宋" w:eastAsia="仿宋" w:cs="仿宋"/>
                <w:sz w:val="21"/>
                <w:szCs w:val="21"/>
              </w:rPr>
            </w:pPr>
            <w:r>
              <w:rPr>
                <w:rFonts w:ascii="仿宋" w:hAnsi="仿宋" w:eastAsia="仿宋" w:cs="仿宋"/>
                <w:sz w:val="21"/>
                <w:szCs w:val="21"/>
              </w:rPr>
              <w:t>1</w:t>
            </w:r>
          </w:p>
        </w:tc>
        <w:tc>
          <w:tcPr>
            <w:tcW w:w="931" w:type="dxa"/>
            <w:tcBorders>
              <w:top w:val="single" w:color="000000" w:sz="6" w:space="0"/>
              <w:left w:val="single" w:color="000000" w:sz="6" w:space="0"/>
              <w:bottom w:val="single" w:color="000000" w:sz="6" w:space="0"/>
              <w:right w:val="single" w:color="000000" w:sz="6" w:space="0"/>
            </w:tcBorders>
          </w:tcPr>
          <w:p>
            <w:pPr>
              <w:pStyle w:val="10"/>
              <w:spacing w:before="78"/>
              <w:ind w:left="247"/>
              <w:rPr>
                <w:rFonts w:ascii="仿宋" w:hAnsi="仿宋" w:eastAsia="仿宋" w:cs="仿宋"/>
                <w:sz w:val="21"/>
                <w:szCs w:val="21"/>
              </w:rPr>
            </w:pPr>
            <w:r>
              <w:rPr>
                <w:rFonts w:ascii="仿宋" w:hAnsi="仿宋" w:eastAsia="仿宋" w:cs="仿宋"/>
                <w:spacing w:val="1"/>
                <w:sz w:val="21"/>
                <w:szCs w:val="21"/>
              </w:rPr>
              <w:t>Y01</w:t>
            </w:r>
            <w:r>
              <w:rPr>
                <w:rFonts w:ascii="仿宋" w:hAnsi="仿宋" w:eastAsia="仿宋" w:cs="仿宋"/>
                <w:sz w:val="21"/>
                <w:szCs w:val="21"/>
              </w:rPr>
              <w:t>9</w:t>
            </w:r>
          </w:p>
        </w:tc>
        <w:tc>
          <w:tcPr>
            <w:tcW w:w="1903" w:type="dxa"/>
            <w:tcBorders>
              <w:top w:val="single" w:color="000000" w:sz="6" w:space="0"/>
              <w:left w:val="single" w:color="000000" w:sz="6" w:space="0"/>
              <w:bottom w:val="single" w:color="000000" w:sz="6" w:space="0"/>
              <w:right w:val="single" w:color="000000" w:sz="6" w:space="0"/>
            </w:tcBorders>
          </w:tcPr>
          <w:p>
            <w:pPr>
              <w:pStyle w:val="10"/>
              <w:spacing w:before="78"/>
              <w:ind w:left="470"/>
              <w:rPr>
                <w:rFonts w:ascii="仿宋" w:hAnsi="仿宋" w:eastAsia="仿宋" w:cs="仿宋"/>
                <w:sz w:val="21"/>
                <w:szCs w:val="21"/>
              </w:rPr>
            </w:pPr>
            <w:r>
              <w:rPr>
                <w:rFonts w:ascii="仿宋" w:hAnsi="仿宋" w:eastAsia="仿宋" w:cs="仿宋"/>
                <w:spacing w:val="-1"/>
                <w:sz w:val="21"/>
                <w:szCs w:val="21"/>
              </w:rPr>
              <w:t>矿</w:t>
            </w:r>
            <w:r>
              <w:rPr>
                <w:rFonts w:ascii="仿宋" w:hAnsi="仿宋" w:eastAsia="仿宋" w:cs="仿宋"/>
                <w:spacing w:val="2"/>
                <w:sz w:val="21"/>
                <w:szCs w:val="21"/>
              </w:rPr>
              <w:t>村</w:t>
            </w:r>
            <w:r>
              <w:rPr>
                <w:rFonts w:ascii="仿宋" w:hAnsi="仿宋" w:eastAsia="仿宋" w:cs="仿宋"/>
                <w:spacing w:val="1"/>
                <w:sz w:val="21"/>
                <w:szCs w:val="21"/>
              </w:rPr>
              <w:t>-</w:t>
            </w:r>
            <w:r>
              <w:rPr>
                <w:rFonts w:ascii="仿宋" w:hAnsi="仿宋" w:eastAsia="仿宋" w:cs="仿宋"/>
                <w:spacing w:val="-1"/>
                <w:sz w:val="21"/>
                <w:szCs w:val="21"/>
              </w:rPr>
              <w:t>佛</w:t>
            </w:r>
            <w:r>
              <w:rPr>
                <w:rFonts w:ascii="仿宋" w:hAnsi="仿宋" w:eastAsia="仿宋" w:cs="仿宋"/>
                <w:sz w:val="21"/>
                <w:szCs w:val="21"/>
              </w:rPr>
              <w:t>峪</w:t>
            </w:r>
          </w:p>
        </w:tc>
        <w:tc>
          <w:tcPr>
            <w:tcW w:w="793" w:type="dxa"/>
            <w:tcBorders>
              <w:top w:val="single" w:color="000000" w:sz="6" w:space="0"/>
              <w:left w:val="single" w:color="000000" w:sz="6" w:space="0"/>
              <w:bottom w:val="single" w:color="000000" w:sz="6" w:space="0"/>
              <w:right w:val="single" w:color="000000" w:sz="6" w:space="0"/>
            </w:tcBorders>
          </w:tcPr>
          <w:p>
            <w:pPr>
              <w:pStyle w:val="10"/>
              <w:spacing w:before="78"/>
              <w:ind w:left="127"/>
              <w:rPr>
                <w:rFonts w:ascii="仿宋" w:hAnsi="仿宋" w:eastAsia="仿宋" w:cs="仿宋"/>
                <w:sz w:val="21"/>
                <w:szCs w:val="21"/>
              </w:rPr>
            </w:pPr>
            <w:r>
              <w:rPr>
                <w:rFonts w:ascii="仿宋" w:hAnsi="仿宋" w:eastAsia="仿宋" w:cs="仿宋"/>
                <w:spacing w:val="1"/>
                <w:sz w:val="21"/>
                <w:szCs w:val="21"/>
              </w:rPr>
              <w:t>89</w:t>
            </w:r>
            <w:r>
              <w:rPr>
                <w:rFonts w:ascii="仿宋" w:hAnsi="仿宋" w:eastAsia="仿宋" w:cs="仿宋"/>
                <w:spacing w:val="-2"/>
                <w:sz w:val="21"/>
                <w:szCs w:val="21"/>
              </w:rPr>
              <w:t>.</w:t>
            </w:r>
            <w:r>
              <w:rPr>
                <w:rFonts w:ascii="仿宋" w:hAnsi="仿宋" w:eastAsia="仿宋" w:cs="仿宋"/>
                <w:spacing w:val="1"/>
                <w:sz w:val="21"/>
                <w:szCs w:val="21"/>
              </w:rPr>
              <w:t>5</w:t>
            </w:r>
            <w:r>
              <w:rPr>
                <w:rFonts w:ascii="仿宋" w:hAnsi="仿宋" w:eastAsia="仿宋" w:cs="仿宋"/>
                <w:sz w:val="21"/>
                <w:szCs w:val="21"/>
              </w:rPr>
              <w:t>0</w:t>
            </w:r>
          </w:p>
        </w:tc>
        <w:tc>
          <w:tcPr>
            <w:tcW w:w="1126" w:type="dxa"/>
            <w:tcBorders>
              <w:top w:val="single" w:color="000000" w:sz="6" w:space="0"/>
              <w:left w:val="single" w:color="000000" w:sz="6" w:space="0"/>
              <w:bottom w:val="single" w:color="000000" w:sz="6" w:space="0"/>
              <w:right w:val="single" w:color="000000" w:sz="6" w:space="0"/>
            </w:tcBorders>
          </w:tcPr>
          <w:p>
            <w:pPr>
              <w:pStyle w:val="10"/>
              <w:spacing w:before="78"/>
              <w:ind w:left="239"/>
              <w:rPr>
                <w:rFonts w:ascii="仿宋" w:hAnsi="仿宋" w:eastAsia="仿宋" w:cs="仿宋"/>
                <w:sz w:val="21"/>
                <w:szCs w:val="21"/>
              </w:rPr>
            </w:pPr>
            <w:r>
              <w:rPr>
                <w:rFonts w:ascii="仿宋" w:hAnsi="仿宋" w:eastAsia="仿宋" w:cs="仿宋"/>
                <w:spacing w:val="1"/>
                <w:sz w:val="21"/>
                <w:szCs w:val="21"/>
              </w:rPr>
              <w:t>100</w:t>
            </w:r>
            <w:r>
              <w:rPr>
                <w:rFonts w:ascii="仿宋" w:hAnsi="仿宋" w:eastAsia="仿宋" w:cs="仿宋"/>
                <w:spacing w:val="-2"/>
                <w:sz w:val="21"/>
                <w:szCs w:val="21"/>
              </w:rPr>
              <w:t>.</w:t>
            </w:r>
            <w:r>
              <w:rPr>
                <w:rFonts w:ascii="仿宋" w:hAnsi="仿宋" w:eastAsia="仿宋" w:cs="仿宋"/>
                <w:spacing w:val="1"/>
                <w:sz w:val="21"/>
                <w:szCs w:val="21"/>
              </w:rPr>
              <w:t>0</w:t>
            </w:r>
            <w:r>
              <w:rPr>
                <w:rFonts w:ascii="仿宋" w:hAnsi="仿宋" w:eastAsia="仿宋" w:cs="仿宋"/>
                <w:sz w:val="21"/>
                <w:szCs w:val="21"/>
              </w:rPr>
              <w:t>0</w:t>
            </w:r>
          </w:p>
        </w:tc>
        <w:tc>
          <w:tcPr>
            <w:tcW w:w="1127" w:type="dxa"/>
            <w:tcBorders>
              <w:top w:val="single" w:color="000000" w:sz="6" w:space="0"/>
              <w:left w:val="single" w:color="000000" w:sz="6" w:space="0"/>
              <w:bottom w:val="single" w:color="000000" w:sz="6" w:space="0"/>
              <w:right w:val="single" w:color="000000" w:sz="6" w:space="0"/>
            </w:tcBorders>
          </w:tcPr>
          <w:p>
            <w:pPr>
              <w:pStyle w:val="10"/>
              <w:spacing w:before="78"/>
              <w:ind w:left="241"/>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0</w:t>
            </w:r>
            <w:r>
              <w:rPr>
                <w:rFonts w:ascii="仿宋" w:hAnsi="仿宋" w:eastAsia="仿宋" w:cs="仿宋"/>
                <w:spacing w:val="1"/>
                <w:sz w:val="21"/>
                <w:szCs w:val="21"/>
              </w:rPr>
              <w:t>.0</w:t>
            </w:r>
            <w:r>
              <w:rPr>
                <w:rFonts w:ascii="仿宋" w:hAnsi="仿宋" w:eastAsia="仿宋" w:cs="仿宋"/>
                <w:sz w:val="21"/>
                <w:szCs w:val="21"/>
              </w:rPr>
              <w:t>0</w:t>
            </w:r>
          </w:p>
        </w:tc>
        <w:tc>
          <w:tcPr>
            <w:tcW w:w="793" w:type="dxa"/>
            <w:tcBorders>
              <w:top w:val="single" w:color="000000" w:sz="6" w:space="0"/>
              <w:left w:val="single" w:color="000000" w:sz="6" w:space="0"/>
              <w:bottom w:val="single" w:color="000000" w:sz="6" w:space="0"/>
              <w:right w:val="single" w:color="000000" w:sz="6" w:space="0"/>
            </w:tcBorders>
          </w:tcPr>
          <w:p>
            <w:pPr>
              <w:pStyle w:val="10"/>
              <w:spacing w:before="78"/>
              <w:ind w:left="127"/>
              <w:rPr>
                <w:rFonts w:ascii="仿宋" w:hAnsi="仿宋" w:eastAsia="仿宋" w:cs="仿宋"/>
                <w:sz w:val="21"/>
                <w:szCs w:val="21"/>
              </w:rPr>
            </w:pPr>
            <w:r>
              <w:rPr>
                <w:rFonts w:ascii="仿宋" w:hAnsi="仿宋" w:eastAsia="仿宋" w:cs="仿宋"/>
                <w:spacing w:val="1"/>
                <w:sz w:val="21"/>
                <w:szCs w:val="21"/>
              </w:rPr>
              <w:t>82</w:t>
            </w:r>
            <w:r>
              <w:rPr>
                <w:rFonts w:ascii="仿宋" w:hAnsi="仿宋" w:eastAsia="仿宋" w:cs="仿宋"/>
                <w:spacing w:val="-2"/>
                <w:sz w:val="21"/>
                <w:szCs w:val="21"/>
              </w:rPr>
              <w:t>.</w:t>
            </w:r>
            <w:r>
              <w:rPr>
                <w:rFonts w:ascii="仿宋" w:hAnsi="仿宋" w:eastAsia="仿宋" w:cs="仿宋"/>
                <w:spacing w:val="1"/>
                <w:sz w:val="21"/>
                <w:szCs w:val="21"/>
              </w:rPr>
              <w:t>8</w:t>
            </w:r>
            <w:r>
              <w:rPr>
                <w:rFonts w:ascii="仿宋" w:hAnsi="仿宋" w:eastAsia="仿宋" w:cs="仿宋"/>
                <w:sz w:val="21"/>
                <w:szCs w:val="21"/>
              </w:rPr>
              <w:t>0</w:t>
            </w:r>
          </w:p>
        </w:tc>
        <w:tc>
          <w:tcPr>
            <w:tcW w:w="1126" w:type="dxa"/>
            <w:tcBorders>
              <w:top w:val="single" w:color="000000" w:sz="6" w:space="0"/>
              <w:left w:val="single" w:color="000000" w:sz="6" w:space="0"/>
              <w:bottom w:val="single" w:color="000000" w:sz="6" w:space="0"/>
              <w:right w:val="single" w:color="000000" w:sz="6" w:space="0"/>
            </w:tcBorders>
          </w:tcPr>
          <w:p>
            <w:pPr>
              <w:pStyle w:val="10"/>
              <w:spacing w:before="78"/>
              <w:ind w:left="241"/>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0</w:t>
            </w:r>
            <w:r>
              <w:rPr>
                <w:rFonts w:ascii="仿宋" w:hAnsi="仿宋" w:eastAsia="仿宋" w:cs="仿宋"/>
                <w:spacing w:val="1"/>
                <w:sz w:val="21"/>
                <w:szCs w:val="21"/>
              </w:rPr>
              <w:t>.0</w:t>
            </w:r>
            <w:r>
              <w:rPr>
                <w:rFonts w:ascii="仿宋" w:hAnsi="仿宋" w:eastAsia="仿宋" w:cs="仿宋"/>
                <w:sz w:val="21"/>
                <w:szCs w:val="21"/>
              </w:rPr>
              <w:t>0</w:t>
            </w:r>
          </w:p>
        </w:tc>
        <w:tc>
          <w:tcPr>
            <w:tcW w:w="1013" w:type="dxa"/>
            <w:tcBorders>
              <w:top w:val="single" w:color="000000" w:sz="6" w:space="0"/>
              <w:left w:val="single" w:color="000000" w:sz="6" w:space="0"/>
              <w:bottom w:val="single" w:color="000000" w:sz="6" w:space="0"/>
              <w:right w:val="single" w:color="000000" w:sz="12" w:space="0"/>
            </w:tcBorders>
          </w:tcPr>
          <w:p>
            <w:pPr>
              <w:pStyle w:val="10"/>
              <w:spacing w:before="78"/>
              <w:ind w:left="183"/>
              <w:rPr>
                <w:rFonts w:ascii="仿宋" w:hAnsi="仿宋" w:eastAsia="仿宋" w:cs="仿宋"/>
                <w:sz w:val="21"/>
                <w:szCs w:val="21"/>
              </w:rPr>
            </w:pPr>
            <w:r>
              <w:rPr>
                <w:rFonts w:ascii="仿宋" w:hAnsi="仿宋" w:eastAsia="仿宋" w:cs="仿宋"/>
                <w:spacing w:val="1"/>
                <w:sz w:val="21"/>
                <w:szCs w:val="21"/>
              </w:rPr>
              <w:t>100</w:t>
            </w:r>
            <w:r>
              <w:rPr>
                <w:rFonts w:ascii="仿宋" w:hAnsi="仿宋" w:eastAsia="仿宋" w:cs="仿宋"/>
                <w:spacing w:val="-2"/>
                <w:sz w:val="21"/>
                <w:szCs w:val="21"/>
              </w:rPr>
              <w:t>.</w:t>
            </w:r>
            <w:r>
              <w:rPr>
                <w:rFonts w:ascii="仿宋" w:hAnsi="仿宋" w:eastAsia="仿宋" w:cs="仿宋"/>
                <w:spacing w:val="1"/>
                <w:sz w:val="21"/>
                <w:szCs w:val="21"/>
              </w:rPr>
              <w:t>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549" w:type="dxa"/>
            <w:tcBorders>
              <w:top w:val="single" w:color="000000" w:sz="6" w:space="0"/>
              <w:left w:val="single" w:color="000000" w:sz="12" w:space="0"/>
              <w:bottom w:val="single" w:color="000000" w:sz="6" w:space="0"/>
              <w:right w:val="single" w:color="000000" w:sz="6" w:space="0"/>
            </w:tcBorders>
          </w:tcPr>
          <w:p>
            <w:pPr>
              <w:pStyle w:val="10"/>
              <w:spacing w:before="79"/>
              <w:ind w:left="188" w:right="194"/>
              <w:jc w:val="center"/>
              <w:rPr>
                <w:rFonts w:ascii="仿宋" w:hAnsi="仿宋" w:eastAsia="仿宋" w:cs="仿宋"/>
                <w:sz w:val="21"/>
                <w:szCs w:val="21"/>
              </w:rPr>
            </w:pPr>
            <w:r>
              <w:rPr>
                <w:rFonts w:ascii="仿宋" w:hAnsi="仿宋" w:eastAsia="仿宋" w:cs="仿宋"/>
                <w:sz w:val="21"/>
                <w:szCs w:val="21"/>
              </w:rPr>
              <w:t>2</w:t>
            </w:r>
          </w:p>
        </w:tc>
        <w:tc>
          <w:tcPr>
            <w:tcW w:w="931" w:type="dxa"/>
            <w:tcBorders>
              <w:top w:val="single" w:color="000000" w:sz="6" w:space="0"/>
              <w:left w:val="single" w:color="000000" w:sz="6" w:space="0"/>
              <w:bottom w:val="single" w:color="000000" w:sz="6" w:space="0"/>
              <w:right w:val="single" w:color="000000" w:sz="6" w:space="0"/>
            </w:tcBorders>
          </w:tcPr>
          <w:p>
            <w:pPr>
              <w:pStyle w:val="10"/>
              <w:spacing w:before="79"/>
              <w:ind w:left="247"/>
              <w:rPr>
                <w:rFonts w:ascii="仿宋" w:hAnsi="仿宋" w:eastAsia="仿宋" w:cs="仿宋"/>
                <w:sz w:val="21"/>
                <w:szCs w:val="21"/>
              </w:rPr>
            </w:pPr>
            <w:r>
              <w:rPr>
                <w:rFonts w:ascii="仿宋" w:hAnsi="仿宋" w:eastAsia="仿宋" w:cs="仿宋"/>
                <w:spacing w:val="1"/>
                <w:sz w:val="21"/>
                <w:szCs w:val="21"/>
              </w:rPr>
              <w:t>Y02</w:t>
            </w:r>
            <w:r>
              <w:rPr>
                <w:rFonts w:ascii="仿宋" w:hAnsi="仿宋" w:eastAsia="仿宋" w:cs="仿宋"/>
                <w:sz w:val="21"/>
                <w:szCs w:val="21"/>
              </w:rPr>
              <w:t>8</w:t>
            </w:r>
          </w:p>
        </w:tc>
        <w:tc>
          <w:tcPr>
            <w:tcW w:w="1903" w:type="dxa"/>
            <w:tcBorders>
              <w:top w:val="single" w:color="000000" w:sz="6" w:space="0"/>
              <w:left w:val="single" w:color="000000" w:sz="6" w:space="0"/>
              <w:bottom w:val="single" w:color="000000" w:sz="6" w:space="0"/>
              <w:right w:val="single" w:color="000000" w:sz="6" w:space="0"/>
            </w:tcBorders>
          </w:tcPr>
          <w:p>
            <w:pPr>
              <w:pStyle w:val="10"/>
              <w:spacing w:before="79"/>
              <w:ind w:left="470"/>
              <w:rPr>
                <w:rFonts w:ascii="仿宋" w:hAnsi="仿宋" w:eastAsia="仿宋" w:cs="仿宋"/>
                <w:sz w:val="21"/>
                <w:szCs w:val="21"/>
              </w:rPr>
            </w:pPr>
            <w:r>
              <w:rPr>
                <w:rFonts w:ascii="仿宋" w:hAnsi="仿宋" w:eastAsia="仿宋" w:cs="仿宋"/>
                <w:spacing w:val="-1"/>
                <w:sz w:val="21"/>
                <w:szCs w:val="21"/>
              </w:rPr>
              <w:t>杜</w:t>
            </w:r>
            <w:r>
              <w:rPr>
                <w:rFonts w:ascii="仿宋" w:hAnsi="仿宋" w:eastAsia="仿宋" w:cs="仿宋"/>
                <w:spacing w:val="2"/>
                <w:sz w:val="21"/>
                <w:szCs w:val="21"/>
              </w:rPr>
              <w:t>庙</w:t>
            </w:r>
            <w:r>
              <w:rPr>
                <w:rFonts w:ascii="仿宋" w:hAnsi="仿宋" w:eastAsia="仿宋" w:cs="仿宋"/>
                <w:spacing w:val="1"/>
                <w:sz w:val="21"/>
                <w:szCs w:val="21"/>
              </w:rPr>
              <w:t>-</w:t>
            </w:r>
            <w:r>
              <w:rPr>
                <w:rFonts w:ascii="仿宋" w:hAnsi="仿宋" w:eastAsia="仿宋" w:cs="仿宋"/>
                <w:spacing w:val="-1"/>
                <w:sz w:val="21"/>
                <w:szCs w:val="21"/>
              </w:rPr>
              <w:t>丰</w:t>
            </w:r>
            <w:r>
              <w:rPr>
                <w:rFonts w:ascii="仿宋" w:hAnsi="仿宋" w:eastAsia="仿宋" w:cs="仿宋"/>
                <w:sz w:val="21"/>
                <w:szCs w:val="21"/>
              </w:rPr>
              <w:t>齐</w:t>
            </w:r>
          </w:p>
        </w:tc>
        <w:tc>
          <w:tcPr>
            <w:tcW w:w="793" w:type="dxa"/>
            <w:tcBorders>
              <w:top w:val="single" w:color="000000" w:sz="6" w:space="0"/>
              <w:left w:val="single" w:color="000000" w:sz="6" w:space="0"/>
              <w:bottom w:val="single" w:color="000000" w:sz="6" w:space="0"/>
              <w:right w:val="single" w:color="000000" w:sz="6" w:space="0"/>
            </w:tcBorders>
          </w:tcPr>
          <w:p>
            <w:pPr>
              <w:pStyle w:val="10"/>
              <w:spacing w:before="79"/>
              <w:ind w:left="127"/>
              <w:rPr>
                <w:rFonts w:ascii="仿宋" w:hAnsi="仿宋" w:eastAsia="仿宋" w:cs="仿宋"/>
                <w:sz w:val="21"/>
                <w:szCs w:val="21"/>
              </w:rPr>
            </w:pPr>
            <w:r>
              <w:rPr>
                <w:rFonts w:ascii="仿宋" w:hAnsi="仿宋" w:eastAsia="仿宋" w:cs="仿宋"/>
                <w:spacing w:val="1"/>
                <w:sz w:val="21"/>
                <w:szCs w:val="21"/>
              </w:rPr>
              <w:t>92</w:t>
            </w:r>
            <w:r>
              <w:rPr>
                <w:rFonts w:ascii="仿宋" w:hAnsi="仿宋" w:eastAsia="仿宋" w:cs="仿宋"/>
                <w:spacing w:val="-2"/>
                <w:sz w:val="21"/>
                <w:szCs w:val="21"/>
              </w:rPr>
              <w:t>.</w:t>
            </w:r>
            <w:r>
              <w:rPr>
                <w:rFonts w:ascii="仿宋" w:hAnsi="仿宋" w:eastAsia="仿宋" w:cs="仿宋"/>
                <w:spacing w:val="1"/>
                <w:sz w:val="21"/>
                <w:szCs w:val="21"/>
              </w:rPr>
              <w:t>6</w:t>
            </w:r>
            <w:r>
              <w:rPr>
                <w:rFonts w:ascii="仿宋" w:hAnsi="仿宋" w:eastAsia="仿宋" w:cs="仿宋"/>
                <w:sz w:val="21"/>
                <w:szCs w:val="21"/>
              </w:rPr>
              <w:t>0</w:t>
            </w:r>
          </w:p>
        </w:tc>
        <w:tc>
          <w:tcPr>
            <w:tcW w:w="1126" w:type="dxa"/>
            <w:tcBorders>
              <w:top w:val="single" w:color="000000" w:sz="6" w:space="0"/>
              <w:left w:val="single" w:color="000000" w:sz="6" w:space="0"/>
              <w:bottom w:val="single" w:color="000000" w:sz="6" w:space="0"/>
              <w:right w:val="single" w:color="000000" w:sz="6" w:space="0"/>
            </w:tcBorders>
          </w:tcPr>
          <w:p>
            <w:pPr>
              <w:pStyle w:val="10"/>
              <w:spacing w:before="79"/>
              <w:ind w:left="239"/>
              <w:rPr>
                <w:rFonts w:ascii="仿宋" w:hAnsi="仿宋" w:eastAsia="仿宋" w:cs="仿宋"/>
                <w:sz w:val="21"/>
                <w:szCs w:val="21"/>
              </w:rPr>
            </w:pPr>
            <w:r>
              <w:rPr>
                <w:rFonts w:ascii="仿宋" w:hAnsi="仿宋" w:eastAsia="仿宋" w:cs="仿宋"/>
                <w:spacing w:val="1"/>
                <w:sz w:val="21"/>
                <w:szCs w:val="21"/>
              </w:rPr>
              <w:t>100</w:t>
            </w:r>
            <w:r>
              <w:rPr>
                <w:rFonts w:ascii="仿宋" w:hAnsi="仿宋" w:eastAsia="仿宋" w:cs="仿宋"/>
                <w:spacing w:val="-2"/>
                <w:sz w:val="21"/>
                <w:szCs w:val="21"/>
              </w:rPr>
              <w:t>.</w:t>
            </w:r>
            <w:r>
              <w:rPr>
                <w:rFonts w:ascii="仿宋" w:hAnsi="仿宋" w:eastAsia="仿宋" w:cs="仿宋"/>
                <w:spacing w:val="1"/>
                <w:sz w:val="21"/>
                <w:szCs w:val="21"/>
              </w:rPr>
              <w:t>0</w:t>
            </w:r>
            <w:r>
              <w:rPr>
                <w:rFonts w:ascii="仿宋" w:hAnsi="仿宋" w:eastAsia="仿宋" w:cs="仿宋"/>
                <w:sz w:val="21"/>
                <w:szCs w:val="21"/>
              </w:rPr>
              <w:t>0</w:t>
            </w:r>
          </w:p>
        </w:tc>
        <w:tc>
          <w:tcPr>
            <w:tcW w:w="1127" w:type="dxa"/>
            <w:tcBorders>
              <w:top w:val="single" w:color="000000" w:sz="6" w:space="0"/>
              <w:left w:val="single" w:color="000000" w:sz="6" w:space="0"/>
              <w:bottom w:val="single" w:color="000000" w:sz="6" w:space="0"/>
              <w:right w:val="single" w:color="000000" w:sz="6" w:space="0"/>
            </w:tcBorders>
          </w:tcPr>
          <w:p>
            <w:pPr>
              <w:pStyle w:val="10"/>
              <w:spacing w:before="79"/>
              <w:ind w:left="241"/>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0</w:t>
            </w:r>
            <w:r>
              <w:rPr>
                <w:rFonts w:ascii="仿宋" w:hAnsi="仿宋" w:eastAsia="仿宋" w:cs="仿宋"/>
                <w:spacing w:val="1"/>
                <w:sz w:val="21"/>
                <w:szCs w:val="21"/>
              </w:rPr>
              <w:t>.0</w:t>
            </w:r>
            <w:r>
              <w:rPr>
                <w:rFonts w:ascii="仿宋" w:hAnsi="仿宋" w:eastAsia="仿宋" w:cs="仿宋"/>
                <w:sz w:val="21"/>
                <w:szCs w:val="21"/>
              </w:rPr>
              <w:t>0</w:t>
            </w:r>
          </w:p>
        </w:tc>
        <w:tc>
          <w:tcPr>
            <w:tcW w:w="793" w:type="dxa"/>
            <w:tcBorders>
              <w:top w:val="single" w:color="000000" w:sz="6" w:space="0"/>
              <w:left w:val="single" w:color="000000" w:sz="6" w:space="0"/>
              <w:bottom w:val="single" w:color="000000" w:sz="6" w:space="0"/>
              <w:right w:val="single" w:color="000000" w:sz="6" w:space="0"/>
            </w:tcBorders>
          </w:tcPr>
          <w:p>
            <w:pPr>
              <w:pStyle w:val="10"/>
              <w:spacing w:before="79"/>
              <w:ind w:left="127"/>
              <w:rPr>
                <w:rFonts w:ascii="仿宋" w:hAnsi="仿宋" w:eastAsia="仿宋" w:cs="仿宋"/>
                <w:sz w:val="21"/>
                <w:szCs w:val="21"/>
              </w:rPr>
            </w:pPr>
            <w:r>
              <w:rPr>
                <w:rFonts w:ascii="仿宋" w:hAnsi="仿宋" w:eastAsia="仿宋" w:cs="仿宋"/>
                <w:spacing w:val="1"/>
                <w:sz w:val="21"/>
                <w:szCs w:val="21"/>
              </w:rPr>
              <w:t>88</w:t>
            </w:r>
            <w:r>
              <w:rPr>
                <w:rFonts w:ascii="仿宋" w:hAnsi="仿宋" w:eastAsia="仿宋" w:cs="仿宋"/>
                <w:spacing w:val="-2"/>
                <w:sz w:val="21"/>
                <w:szCs w:val="21"/>
              </w:rPr>
              <w:t>.</w:t>
            </w:r>
            <w:r>
              <w:rPr>
                <w:rFonts w:ascii="仿宋" w:hAnsi="仿宋" w:eastAsia="仿宋" w:cs="仿宋"/>
                <w:spacing w:val="1"/>
                <w:sz w:val="21"/>
                <w:szCs w:val="21"/>
              </w:rPr>
              <w:t>8</w:t>
            </w:r>
            <w:r>
              <w:rPr>
                <w:rFonts w:ascii="仿宋" w:hAnsi="仿宋" w:eastAsia="仿宋" w:cs="仿宋"/>
                <w:sz w:val="21"/>
                <w:szCs w:val="21"/>
              </w:rPr>
              <w:t>0</w:t>
            </w:r>
          </w:p>
        </w:tc>
        <w:tc>
          <w:tcPr>
            <w:tcW w:w="1126" w:type="dxa"/>
            <w:tcBorders>
              <w:top w:val="single" w:color="000000" w:sz="6" w:space="0"/>
              <w:left w:val="single" w:color="000000" w:sz="6" w:space="0"/>
              <w:bottom w:val="single" w:color="000000" w:sz="6" w:space="0"/>
              <w:right w:val="single" w:color="000000" w:sz="6" w:space="0"/>
            </w:tcBorders>
          </w:tcPr>
          <w:p>
            <w:pPr>
              <w:pStyle w:val="10"/>
              <w:spacing w:before="79"/>
              <w:ind w:left="241"/>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0</w:t>
            </w:r>
            <w:r>
              <w:rPr>
                <w:rFonts w:ascii="仿宋" w:hAnsi="仿宋" w:eastAsia="仿宋" w:cs="仿宋"/>
                <w:spacing w:val="1"/>
                <w:sz w:val="21"/>
                <w:szCs w:val="21"/>
              </w:rPr>
              <w:t>.0</w:t>
            </w:r>
            <w:r>
              <w:rPr>
                <w:rFonts w:ascii="仿宋" w:hAnsi="仿宋" w:eastAsia="仿宋" w:cs="仿宋"/>
                <w:sz w:val="21"/>
                <w:szCs w:val="21"/>
              </w:rPr>
              <w:t>0</w:t>
            </w:r>
          </w:p>
        </w:tc>
        <w:tc>
          <w:tcPr>
            <w:tcW w:w="1013" w:type="dxa"/>
            <w:tcBorders>
              <w:top w:val="single" w:color="000000" w:sz="6" w:space="0"/>
              <w:left w:val="single" w:color="000000" w:sz="6" w:space="0"/>
              <w:bottom w:val="single" w:color="000000" w:sz="6" w:space="0"/>
              <w:right w:val="single" w:color="000000" w:sz="12" w:space="0"/>
            </w:tcBorders>
          </w:tcPr>
          <w:p>
            <w:pPr>
              <w:pStyle w:val="10"/>
              <w:spacing w:before="79"/>
              <w:ind w:left="183"/>
              <w:rPr>
                <w:rFonts w:ascii="仿宋" w:hAnsi="仿宋" w:eastAsia="仿宋" w:cs="仿宋"/>
                <w:sz w:val="21"/>
                <w:szCs w:val="21"/>
              </w:rPr>
            </w:pPr>
            <w:r>
              <w:rPr>
                <w:rFonts w:ascii="仿宋" w:hAnsi="仿宋" w:eastAsia="仿宋" w:cs="仿宋"/>
                <w:spacing w:val="1"/>
                <w:sz w:val="21"/>
                <w:szCs w:val="21"/>
              </w:rPr>
              <w:t>100</w:t>
            </w:r>
            <w:r>
              <w:rPr>
                <w:rFonts w:ascii="仿宋" w:hAnsi="仿宋" w:eastAsia="仿宋" w:cs="仿宋"/>
                <w:spacing w:val="-2"/>
                <w:sz w:val="21"/>
                <w:szCs w:val="21"/>
              </w:rPr>
              <w:t>.</w:t>
            </w:r>
            <w:r>
              <w:rPr>
                <w:rFonts w:ascii="仿宋" w:hAnsi="仿宋" w:eastAsia="仿宋" w:cs="仿宋"/>
                <w:spacing w:val="1"/>
                <w:sz w:val="21"/>
                <w:szCs w:val="21"/>
              </w:rPr>
              <w:t>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549" w:type="dxa"/>
            <w:tcBorders>
              <w:top w:val="single" w:color="000000" w:sz="6" w:space="0"/>
              <w:left w:val="single" w:color="000000" w:sz="12" w:space="0"/>
              <w:bottom w:val="single" w:color="000000" w:sz="6" w:space="0"/>
              <w:right w:val="single" w:color="000000" w:sz="6" w:space="0"/>
            </w:tcBorders>
          </w:tcPr>
          <w:p>
            <w:pPr>
              <w:pStyle w:val="10"/>
              <w:spacing w:before="78"/>
              <w:ind w:left="155"/>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7</w:t>
            </w:r>
          </w:p>
        </w:tc>
        <w:tc>
          <w:tcPr>
            <w:tcW w:w="931" w:type="dxa"/>
            <w:tcBorders>
              <w:top w:val="single" w:color="000000" w:sz="6" w:space="0"/>
              <w:left w:val="single" w:color="000000" w:sz="6" w:space="0"/>
              <w:bottom w:val="single" w:color="000000" w:sz="6" w:space="0"/>
              <w:right w:val="single" w:color="000000" w:sz="6" w:space="0"/>
            </w:tcBorders>
          </w:tcPr>
          <w:p>
            <w:pPr>
              <w:pStyle w:val="10"/>
              <w:spacing w:before="78"/>
              <w:ind w:left="247"/>
              <w:rPr>
                <w:rFonts w:ascii="仿宋" w:hAnsi="仿宋" w:eastAsia="仿宋" w:cs="仿宋"/>
                <w:sz w:val="21"/>
                <w:szCs w:val="21"/>
              </w:rPr>
            </w:pPr>
            <w:r>
              <w:rPr>
                <w:rFonts w:ascii="仿宋" w:hAnsi="仿宋" w:eastAsia="仿宋" w:cs="仿宋"/>
                <w:spacing w:val="1"/>
                <w:sz w:val="21"/>
                <w:szCs w:val="21"/>
              </w:rPr>
              <w:t>Y03</w:t>
            </w:r>
            <w:r>
              <w:rPr>
                <w:rFonts w:ascii="仿宋" w:hAnsi="仿宋" w:eastAsia="仿宋" w:cs="仿宋"/>
                <w:sz w:val="21"/>
                <w:szCs w:val="21"/>
              </w:rPr>
              <w:t>4</w:t>
            </w:r>
          </w:p>
        </w:tc>
        <w:tc>
          <w:tcPr>
            <w:tcW w:w="1903" w:type="dxa"/>
            <w:tcBorders>
              <w:top w:val="single" w:color="000000" w:sz="6" w:space="0"/>
              <w:left w:val="single" w:color="000000" w:sz="6" w:space="0"/>
              <w:bottom w:val="single" w:color="000000" w:sz="6" w:space="0"/>
              <w:right w:val="single" w:color="000000" w:sz="6" w:space="0"/>
            </w:tcBorders>
          </w:tcPr>
          <w:p>
            <w:pPr>
              <w:pStyle w:val="10"/>
              <w:spacing w:before="78"/>
              <w:ind w:left="261"/>
              <w:rPr>
                <w:rFonts w:ascii="仿宋" w:hAnsi="仿宋" w:eastAsia="仿宋" w:cs="仿宋"/>
                <w:sz w:val="21"/>
                <w:szCs w:val="21"/>
              </w:rPr>
            </w:pPr>
            <w:r>
              <w:rPr>
                <w:rFonts w:ascii="仿宋" w:hAnsi="仿宋" w:eastAsia="仿宋" w:cs="仿宋"/>
                <w:spacing w:val="-1"/>
                <w:sz w:val="21"/>
                <w:szCs w:val="21"/>
              </w:rPr>
              <w:t>大</w:t>
            </w:r>
            <w:r>
              <w:rPr>
                <w:rFonts w:ascii="仿宋" w:hAnsi="仿宋" w:eastAsia="仿宋" w:cs="仿宋"/>
                <w:spacing w:val="2"/>
                <w:sz w:val="21"/>
                <w:szCs w:val="21"/>
              </w:rPr>
              <w:t>党</w:t>
            </w:r>
            <w:r>
              <w:rPr>
                <w:rFonts w:ascii="仿宋" w:hAnsi="仿宋" w:eastAsia="仿宋" w:cs="仿宋"/>
                <w:spacing w:val="-1"/>
                <w:sz w:val="21"/>
                <w:szCs w:val="21"/>
              </w:rPr>
              <w:t>路</w:t>
            </w:r>
            <w:r>
              <w:rPr>
                <w:rFonts w:ascii="仿宋" w:hAnsi="仿宋" w:eastAsia="仿宋" w:cs="仿宋"/>
                <w:spacing w:val="1"/>
                <w:sz w:val="21"/>
                <w:szCs w:val="21"/>
              </w:rPr>
              <w:t>-</w:t>
            </w:r>
            <w:r>
              <w:rPr>
                <w:rFonts w:ascii="仿宋" w:hAnsi="仿宋" w:eastAsia="仿宋" w:cs="仿宋"/>
                <w:spacing w:val="-1"/>
                <w:sz w:val="21"/>
                <w:szCs w:val="21"/>
              </w:rPr>
              <w:t>南</w:t>
            </w:r>
            <w:r>
              <w:rPr>
                <w:rFonts w:ascii="仿宋" w:hAnsi="仿宋" w:eastAsia="仿宋" w:cs="仿宋"/>
                <w:spacing w:val="2"/>
                <w:sz w:val="21"/>
                <w:szCs w:val="21"/>
              </w:rPr>
              <w:t>绕</w:t>
            </w:r>
            <w:r>
              <w:rPr>
                <w:rFonts w:ascii="仿宋" w:hAnsi="仿宋" w:eastAsia="仿宋" w:cs="仿宋"/>
                <w:sz w:val="21"/>
                <w:szCs w:val="21"/>
              </w:rPr>
              <w:t>城</w:t>
            </w:r>
          </w:p>
        </w:tc>
        <w:tc>
          <w:tcPr>
            <w:tcW w:w="793" w:type="dxa"/>
            <w:tcBorders>
              <w:top w:val="single" w:color="000000" w:sz="6" w:space="0"/>
              <w:left w:val="single" w:color="000000" w:sz="6" w:space="0"/>
              <w:bottom w:val="single" w:color="000000" w:sz="6" w:space="0"/>
              <w:right w:val="single" w:color="000000" w:sz="6" w:space="0"/>
            </w:tcBorders>
          </w:tcPr>
          <w:p>
            <w:pPr>
              <w:pStyle w:val="10"/>
              <w:spacing w:before="78"/>
              <w:ind w:left="127"/>
              <w:rPr>
                <w:rFonts w:ascii="仿宋" w:hAnsi="仿宋" w:eastAsia="仿宋" w:cs="仿宋"/>
                <w:sz w:val="21"/>
                <w:szCs w:val="21"/>
              </w:rPr>
            </w:pPr>
            <w:r>
              <w:rPr>
                <w:rFonts w:ascii="仿宋" w:hAnsi="仿宋" w:eastAsia="仿宋" w:cs="仿宋"/>
                <w:spacing w:val="1"/>
                <w:sz w:val="21"/>
                <w:szCs w:val="21"/>
              </w:rPr>
              <w:t>93</w:t>
            </w:r>
            <w:r>
              <w:rPr>
                <w:rFonts w:ascii="仿宋" w:hAnsi="仿宋" w:eastAsia="仿宋" w:cs="仿宋"/>
                <w:spacing w:val="-2"/>
                <w:sz w:val="21"/>
                <w:szCs w:val="21"/>
              </w:rPr>
              <w:t>.</w:t>
            </w:r>
            <w:r>
              <w:rPr>
                <w:rFonts w:ascii="仿宋" w:hAnsi="仿宋" w:eastAsia="仿宋" w:cs="仿宋"/>
                <w:spacing w:val="1"/>
                <w:sz w:val="21"/>
                <w:szCs w:val="21"/>
              </w:rPr>
              <w:t>6</w:t>
            </w:r>
            <w:r>
              <w:rPr>
                <w:rFonts w:ascii="仿宋" w:hAnsi="仿宋" w:eastAsia="仿宋" w:cs="仿宋"/>
                <w:sz w:val="21"/>
                <w:szCs w:val="21"/>
              </w:rPr>
              <w:t>2</w:t>
            </w:r>
          </w:p>
        </w:tc>
        <w:tc>
          <w:tcPr>
            <w:tcW w:w="1126" w:type="dxa"/>
            <w:tcBorders>
              <w:top w:val="single" w:color="000000" w:sz="6" w:space="0"/>
              <w:left w:val="single" w:color="000000" w:sz="6" w:space="0"/>
              <w:bottom w:val="single" w:color="000000" w:sz="6" w:space="0"/>
              <w:right w:val="single" w:color="000000" w:sz="6" w:space="0"/>
            </w:tcBorders>
          </w:tcPr>
          <w:p>
            <w:pPr>
              <w:pStyle w:val="10"/>
              <w:spacing w:before="78"/>
              <w:ind w:left="239"/>
              <w:rPr>
                <w:rFonts w:ascii="仿宋" w:hAnsi="仿宋" w:eastAsia="仿宋" w:cs="仿宋"/>
                <w:sz w:val="21"/>
                <w:szCs w:val="21"/>
              </w:rPr>
            </w:pPr>
            <w:r>
              <w:rPr>
                <w:rFonts w:ascii="仿宋" w:hAnsi="仿宋" w:eastAsia="仿宋" w:cs="仿宋"/>
                <w:spacing w:val="1"/>
                <w:sz w:val="21"/>
                <w:szCs w:val="21"/>
              </w:rPr>
              <w:t>100</w:t>
            </w:r>
            <w:r>
              <w:rPr>
                <w:rFonts w:ascii="仿宋" w:hAnsi="仿宋" w:eastAsia="仿宋" w:cs="仿宋"/>
                <w:spacing w:val="-2"/>
                <w:sz w:val="21"/>
                <w:szCs w:val="21"/>
              </w:rPr>
              <w:t>.</w:t>
            </w:r>
            <w:r>
              <w:rPr>
                <w:rFonts w:ascii="仿宋" w:hAnsi="仿宋" w:eastAsia="仿宋" w:cs="仿宋"/>
                <w:spacing w:val="1"/>
                <w:sz w:val="21"/>
                <w:szCs w:val="21"/>
              </w:rPr>
              <w:t>0</w:t>
            </w:r>
            <w:r>
              <w:rPr>
                <w:rFonts w:ascii="仿宋" w:hAnsi="仿宋" w:eastAsia="仿宋" w:cs="仿宋"/>
                <w:sz w:val="21"/>
                <w:szCs w:val="21"/>
              </w:rPr>
              <w:t>0</w:t>
            </w:r>
          </w:p>
        </w:tc>
        <w:tc>
          <w:tcPr>
            <w:tcW w:w="1127" w:type="dxa"/>
            <w:tcBorders>
              <w:top w:val="single" w:color="000000" w:sz="6" w:space="0"/>
              <w:left w:val="single" w:color="000000" w:sz="6" w:space="0"/>
              <w:bottom w:val="single" w:color="000000" w:sz="6" w:space="0"/>
              <w:right w:val="single" w:color="000000" w:sz="6" w:space="0"/>
            </w:tcBorders>
          </w:tcPr>
          <w:p>
            <w:pPr>
              <w:pStyle w:val="10"/>
              <w:spacing w:before="78"/>
              <w:ind w:left="241"/>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0</w:t>
            </w:r>
            <w:r>
              <w:rPr>
                <w:rFonts w:ascii="仿宋" w:hAnsi="仿宋" w:eastAsia="仿宋" w:cs="仿宋"/>
                <w:spacing w:val="1"/>
                <w:sz w:val="21"/>
                <w:szCs w:val="21"/>
              </w:rPr>
              <w:t>.0</w:t>
            </w:r>
            <w:r>
              <w:rPr>
                <w:rFonts w:ascii="仿宋" w:hAnsi="仿宋" w:eastAsia="仿宋" w:cs="仿宋"/>
                <w:sz w:val="21"/>
                <w:szCs w:val="21"/>
              </w:rPr>
              <w:t>0</w:t>
            </w:r>
          </w:p>
        </w:tc>
        <w:tc>
          <w:tcPr>
            <w:tcW w:w="793" w:type="dxa"/>
            <w:tcBorders>
              <w:top w:val="single" w:color="000000" w:sz="6" w:space="0"/>
              <w:left w:val="single" w:color="000000" w:sz="6" w:space="0"/>
              <w:bottom w:val="single" w:color="000000" w:sz="6" w:space="0"/>
              <w:right w:val="single" w:color="000000" w:sz="6" w:space="0"/>
            </w:tcBorders>
          </w:tcPr>
          <w:p>
            <w:pPr>
              <w:pStyle w:val="10"/>
              <w:spacing w:before="78"/>
              <w:ind w:left="127"/>
              <w:rPr>
                <w:rFonts w:ascii="仿宋" w:hAnsi="仿宋" w:eastAsia="仿宋" w:cs="仿宋"/>
                <w:sz w:val="21"/>
                <w:szCs w:val="21"/>
              </w:rPr>
            </w:pPr>
            <w:r>
              <w:rPr>
                <w:rFonts w:ascii="仿宋" w:hAnsi="仿宋" w:eastAsia="仿宋" w:cs="仿宋"/>
                <w:spacing w:val="1"/>
                <w:sz w:val="21"/>
                <w:szCs w:val="21"/>
              </w:rPr>
              <w:t>90</w:t>
            </w:r>
            <w:r>
              <w:rPr>
                <w:rFonts w:ascii="仿宋" w:hAnsi="仿宋" w:eastAsia="仿宋" w:cs="仿宋"/>
                <w:spacing w:val="-2"/>
                <w:sz w:val="21"/>
                <w:szCs w:val="21"/>
              </w:rPr>
              <w:t>.</w:t>
            </w:r>
            <w:r>
              <w:rPr>
                <w:rFonts w:ascii="仿宋" w:hAnsi="仿宋" w:eastAsia="仿宋" w:cs="仿宋"/>
                <w:spacing w:val="1"/>
                <w:sz w:val="21"/>
                <w:szCs w:val="21"/>
              </w:rPr>
              <w:t>9</w:t>
            </w:r>
            <w:r>
              <w:rPr>
                <w:rFonts w:ascii="仿宋" w:hAnsi="仿宋" w:eastAsia="仿宋" w:cs="仿宋"/>
                <w:sz w:val="21"/>
                <w:szCs w:val="21"/>
              </w:rPr>
              <w:t>5</w:t>
            </w:r>
          </w:p>
        </w:tc>
        <w:tc>
          <w:tcPr>
            <w:tcW w:w="1126" w:type="dxa"/>
            <w:tcBorders>
              <w:top w:val="single" w:color="000000" w:sz="6" w:space="0"/>
              <w:left w:val="single" w:color="000000" w:sz="6" w:space="0"/>
              <w:bottom w:val="single" w:color="000000" w:sz="6" w:space="0"/>
              <w:right w:val="single" w:color="000000" w:sz="6" w:space="0"/>
            </w:tcBorders>
          </w:tcPr>
          <w:p>
            <w:pPr>
              <w:pStyle w:val="10"/>
              <w:spacing w:before="78"/>
              <w:ind w:left="241"/>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0</w:t>
            </w:r>
            <w:r>
              <w:rPr>
                <w:rFonts w:ascii="仿宋" w:hAnsi="仿宋" w:eastAsia="仿宋" w:cs="仿宋"/>
                <w:spacing w:val="1"/>
                <w:sz w:val="21"/>
                <w:szCs w:val="21"/>
              </w:rPr>
              <w:t>.0</w:t>
            </w:r>
            <w:r>
              <w:rPr>
                <w:rFonts w:ascii="仿宋" w:hAnsi="仿宋" w:eastAsia="仿宋" w:cs="仿宋"/>
                <w:sz w:val="21"/>
                <w:szCs w:val="21"/>
              </w:rPr>
              <w:t>0</w:t>
            </w:r>
          </w:p>
        </w:tc>
        <w:tc>
          <w:tcPr>
            <w:tcW w:w="1013" w:type="dxa"/>
            <w:tcBorders>
              <w:top w:val="single" w:color="000000" w:sz="6" w:space="0"/>
              <w:left w:val="single" w:color="000000" w:sz="6" w:space="0"/>
              <w:bottom w:val="single" w:color="000000" w:sz="6" w:space="0"/>
              <w:right w:val="single" w:color="000000" w:sz="12" w:space="0"/>
            </w:tcBorders>
          </w:tcPr>
          <w:p>
            <w:pPr>
              <w:pStyle w:val="10"/>
              <w:spacing w:before="78"/>
              <w:ind w:left="183"/>
              <w:rPr>
                <w:rFonts w:ascii="仿宋" w:hAnsi="仿宋" w:eastAsia="仿宋" w:cs="仿宋"/>
                <w:sz w:val="21"/>
                <w:szCs w:val="21"/>
              </w:rPr>
            </w:pPr>
            <w:r>
              <w:rPr>
                <w:rFonts w:ascii="仿宋" w:hAnsi="仿宋" w:eastAsia="仿宋" w:cs="仿宋"/>
                <w:spacing w:val="1"/>
                <w:sz w:val="21"/>
                <w:szCs w:val="21"/>
              </w:rPr>
              <w:t>100</w:t>
            </w:r>
            <w:r>
              <w:rPr>
                <w:rFonts w:ascii="仿宋" w:hAnsi="仿宋" w:eastAsia="仿宋" w:cs="仿宋"/>
                <w:spacing w:val="-2"/>
                <w:sz w:val="21"/>
                <w:szCs w:val="21"/>
              </w:rPr>
              <w:t>.</w:t>
            </w:r>
            <w:r>
              <w:rPr>
                <w:rFonts w:ascii="仿宋" w:hAnsi="仿宋" w:eastAsia="仿宋" w:cs="仿宋"/>
                <w:spacing w:val="1"/>
                <w:sz w:val="21"/>
                <w:szCs w:val="21"/>
              </w:rPr>
              <w:t>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549" w:type="dxa"/>
            <w:tcBorders>
              <w:top w:val="single" w:color="000000" w:sz="6" w:space="0"/>
              <w:left w:val="single" w:color="000000" w:sz="12" w:space="0"/>
              <w:bottom w:val="single" w:color="000000" w:sz="6" w:space="0"/>
              <w:right w:val="single" w:color="000000" w:sz="6" w:space="0"/>
            </w:tcBorders>
          </w:tcPr>
          <w:p>
            <w:pPr>
              <w:pStyle w:val="10"/>
              <w:spacing w:before="79"/>
              <w:ind w:left="155"/>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8</w:t>
            </w:r>
          </w:p>
        </w:tc>
        <w:tc>
          <w:tcPr>
            <w:tcW w:w="931" w:type="dxa"/>
            <w:tcBorders>
              <w:top w:val="single" w:color="000000" w:sz="6" w:space="0"/>
              <w:left w:val="single" w:color="000000" w:sz="6" w:space="0"/>
              <w:bottom w:val="single" w:color="000000" w:sz="6" w:space="0"/>
              <w:right w:val="single" w:color="000000" w:sz="6" w:space="0"/>
            </w:tcBorders>
          </w:tcPr>
          <w:p>
            <w:pPr>
              <w:pStyle w:val="10"/>
              <w:spacing w:before="79"/>
              <w:ind w:left="247"/>
              <w:rPr>
                <w:rFonts w:ascii="仿宋" w:hAnsi="仿宋" w:eastAsia="仿宋" w:cs="仿宋"/>
                <w:sz w:val="21"/>
                <w:szCs w:val="21"/>
              </w:rPr>
            </w:pPr>
            <w:r>
              <w:rPr>
                <w:rFonts w:ascii="仿宋" w:hAnsi="仿宋" w:eastAsia="仿宋" w:cs="仿宋"/>
                <w:spacing w:val="1"/>
                <w:sz w:val="21"/>
                <w:szCs w:val="21"/>
              </w:rPr>
              <w:t>Y00</w:t>
            </w:r>
            <w:r>
              <w:rPr>
                <w:rFonts w:ascii="仿宋" w:hAnsi="仿宋" w:eastAsia="仿宋" w:cs="仿宋"/>
                <w:sz w:val="21"/>
                <w:szCs w:val="21"/>
              </w:rPr>
              <w:t>3</w:t>
            </w:r>
          </w:p>
        </w:tc>
        <w:tc>
          <w:tcPr>
            <w:tcW w:w="1903" w:type="dxa"/>
            <w:tcBorders>
              <w:top w:val="single" w:color="000000" w:sz="6" w:space="0"/>
              <w:left w:val="single" w:color="000000" w:sz="6" w:space="0"/>
              <w:bottom w:val="single" w:color="000000" w:sz="6" w:space="0"/>
              <w:right w:val="single" w:color="000000" w:sz="6" w:space="0"/>
            </w:tcBorders>
          </w:tcPr>
          <w:p>
            <w:pPr>
              <w:pStyle w:val="10"/>
              <w:spacing w:before="79"/>
              <w:ind w:left="629"/>
              <w:rPr>
                <w:rFonts w:ascii="仿宋" w:hAnsi="仿宋" w:eastAsia="仿宋" w:cs="仿宋"/>
                <w:sz w:val="21"/>
                <w:szCs w:val="21"/>
              </w:rPr>
            </w:pPr>
            <w:r>
              <w:rPr>
                <w:rFonts w:ascii="仿宋" w:hAnsi="仿宋" w:eastAsia="仿宋" w:cs="仿宋"/>
                <w:spacing w:val="-1"/>
                <w:sz w:val="21"/>
                <w:szCs w:val="21"/>
              </w:rPr>
              <w:t>大</w:t>
            </w:r>
            <w:r>
              <w:rPr>
                <w:rFonts w:ascii="仿宋" w:hAnsi="仿宋" w:eastAsia="仿宋" w:cs="仿宋"/>
                <w:spacing w:val="2"/>
                <w:sz w:val="21"/>
                <w:szCs w:val="21"/>
              </w:rPr>
              <w:t>党</w:t>
            </w:r>
            <w:r>
              <w:rPr>
                <w:rFonts w:ascii="仿宋" w:hAnsi="仿宋" w:eastAsia="仿宋" w:cs="仿宋"/>
                <w:sz w:val="21"/>
                <w:szCs w:val="21"/>
              </w:rPr>
              <w:t>路</w:t>
            </w:r>
          </w:p>
        </w:tc>
        <w:tc>
          <w:tcPr>
            <w:tcW w:w="793" w:type="dxa"/>
            <w:tcBorders>
              <w:top w:val="single" w:color="000000" w:sz="6" w:space="0"/>
              <w:left w:val="single" w:color="000000" w:sz="6" w:space="0"/>
              <w:bottom w:val="single" w:color="000000" w:sz="6" w:space="0"/>
              <w:right w:val="single" w:color="000000" w:sz="6" w:space="0"/>
            </w:tcBorders>
          </w:tcPr>
          <w:p>
            <w:pPr>
              <w:pStyle w:val="10"/>
              <w:spacing w:before="79"/>
              <w:ind w:left="127"/>
              <w:rPr>
                <w:rFonts w:ascii="仿宋" w:hAnsi="仿宋" w:eastAsia="仿宋" w:cs="仿宋"/>
                <w:sz w:val="21"/>
                <w:szCs w:val="21"/>
              </w:rPr>
            </w:pPr>
            <w:r>
              <w:rPr>
                <w:rFonts w:ascii="仿宋" w:hAnsi="仿宋" w:eastAsia="仿宋" w:cs="仿宋"/>
                <w:spacing w:val="1"/>
                <w:sz w:val="21"/>
                <w:szCs w:val="21"/>
              </w:rPr>
              <w:t>88</w:t>
            </w:r>
            <w:r>
              <w:rPr>
                <w:rFonts w:ascii="仿宋" w:hAnsi="仿宋" w:eastAsia="仿宋" w:cs="仿宋"/>
                <w:spacing w:val="-2"/>
                <w:sz w:val="21"/>
                <w:szCs w:val="21"/>
              </w:rPr>
              <w:t>.</w:t>
            </w:r>
            <w:r>
              <w:rPr>
                <w:rFonts w:ascii="仿宋" w:hAnsi="仿宋" w:eastAsia="仿宋" w:cs="仿宋"/>
                <w:spacing w:val="1"/>
                <w:sz w:val="21"/>
                <w:szCs w:val="21"/>
              </w:rPr>
              <w:t>8</w:t>
            </w:r>
            <w:r>
              <w:rPr>
                <w:rFonts w:ascii="仿宋" w:hAnsi="仿宋" w:eastAsia="仿宋" w:cs="仿宋"/>
                <w:sz w:val="21"/>
                <w:szCs w:val="21"/>
              </w:rPr>
              <w:t>2</w:t>
            </w:r>
          </w:p>
        </w:tc>
        <w:tc>
          <w:tcPr>
            <w:tcW w:w="1126" w:type="dxa"/>
            <w:tcBorders>
              <w:top w:val="single" w:color="000000" w:sz="6" w:space="0"/>
              <w:left w:val="single" w:color="000000" w:sz="6" w:space="0"/>
              <w:bottom w:val="single" w:color="000000" w:sz="6" w:space="0"/>
              <w:right w:val="single" w:color="000000" w:sz="6" w:space="0"/>
            </w:tcBorders>
          </w:tcPr>
          <w:p>
            <w:pPr>
              <w:pStyle w:val="10"/>
              <w:spacing w:before="79"/>
              <w:ind w:left="239"/>
              <w:rPr>
                <w:rFonts w:ascii="仿宋" w:hAnsi="仿宋" w:eastAsia="仿宋" w:cs="仿宋"/>
                <w:sz w:val="21"/>
                <w:szCs w:val="21"/>
              </w:rPr>
            </w:pPr>
            <w:r>
              <w:rPr>
                <w:rFonts w:ascii="仿宋" w:hAnsi="仿宋" w:eastAsia="仿宋" w:cs="仿宋"/>
                <w:spacing w:val="1"/>
                <w:sz w:val="21"/>
                <w:szCs w:val="21"/>
              </w:rPr>
              <w:t>100</w:t>
            </w:r>
            <w:r>
              <w:rPr>
                <w:rFonts w:ascii="仿宋" w:hAnsi="仿宋" w:eastAsia="仿宋" w:cs="仿宋"/>
                <w:spacing w:val="-2"/>
                <w:sz w:val="21"/>
                <w:szCs w:val="21"/>
              </w:rPr>
              <w:t>.</w:t>
            </w:r>
            <w:r>
              <w:rPr>
                <w:rFonts w:ascii="仿宋" w:hAnsi="仿宋" w:eastAsia="仿宋" w:cs="仿宋"/>
                <w:spacing w:val="1"/>
                <w:sz w:val="21"/>
                <w:szCs w:val="21"/>
              </w:rPr>
              <w:t>0</w:t>
            </w:r>
            <w:r>
              <w:rPr>
                <w:rFonts w:ascii="仿宋" w:hAnsi="仿宋" w:eastAsia="仿宋" w:cs="仿宋"/>
                <w:sz w:val="21"/>
                <w:szCs w:val="21"/>
              </w:rPr>
              <w:t>0</w:t>
            </w:r>
          </w:p>
        </w:tc>
        <w:tc>
          <w:tcPr>
            <w:tcW w:w="1127" w:type="dxa"/>
            <w:tcBorders>
              <w:top w:val="single" w:color="000000" w:sz="6" w:space="0"/>
              <w:left w:val="single" w:color="000000" w:sz="6" w:space="0"/>
              <w:bottom w:val="single" w:color="000000" w:sz="6" w:space="0"/>
              <w:right w:val="single" w:color="000000" w:sz="6" w:space="0"/>
            </w:tcBorders>
          </w:tcPr>
          <w:p>
            <w:pPr>
              <w:pStyle w:val="10"/>
              <w:spacing w:before="79"/>
              <w:ind w:left="241"/>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0</w:t>
            </w:r>
            <w:r>
              <w:rPr>
                <w:rFonts w:ascii="仿宋" w:hAnsi="仿宋" w:eastAsia="仿宋" w:cs="仿宋"/>
                <w:spacing w:val="1"/>
                <w:sz w:val="21"/>
                <w:szCs w:val="21"/>
              </w:rPr>
              <w:t>.0</w:t>
            </w:r>
            <w:r>
              <w:rPr>
                <w:rFonts w:ascii="仿宋" w:hAnsi="仿宋" w:eastAsia="仿宋" w:cs="仿宋"/>
                <w:sz w:val="21"/>
                <w:szCs w:val="21"/>
              </w:rPr>
              <w:t>0</w:t>
            </w:r>
          </w:p>
        </w:tc>
        <w:tc>
          <w:tcPr>
            <w:tcW w:w="793" w:type="dxa"/>
            <w:tcBorders>
              <w:top w:val="single" w:color="000000" w:sz="6" w:space="0"/>
              <w:left w:val="single" w:color="000000" w:sz="6" w:space="0"/>
              <w:bottom w:val="single" w:color="000000" w:sz="6" w:space="0"/>
              <w:right w:val="single" w:color="000000" w:sz="6" w:space="0"/>
            </w:tcBorders>
          </w:tcPr>
          <w:p>
            <w:pPr>
              <w:pStyle w:val="10"/>
              <w:spacing w:before="79"/>
              <w:ind w:left="127"/>
              <w:rPr>
                <w:rFonts w:ascii="仿宋" w:hAnsi="仿宋" w:eastAsia="仿宋" w:cs="仿宋"/>
                <w:sz w:val="21"/>
                <w:szCs w:val="21"/>
              </w:rPr>
            </w:pPr>
            <w:r>
              <w:rPr>
                <w:rFonts w:ascii="仿宋" w:hAnsi="仿宋" w:eastAsia="仿宋" w:cs="仿宋"/>
                <w:spacing w:val="1"/>
                <w:sz w:val="21"/>
                <w:szCs w:val="21"/>
              </w:rPr>
              <w:t>84</w:t>
            </w:r>
            <w:r>
              <w:rPr>
                <w:rFonts w:ascii="仿宋" w:hAnsi="仿宋" w:eastAsia="仿宋" w:cs="仿宋"/>
                <w:spacing w:val="-2"/>
                <w:sz w:val="21"/>
                <w:szCs w:val="21"/>
              </w:rPr>
              <w:t>.</w:t>
            </w:r>
            <w:r>
              <w:rPr>
                <w:rFonts w:ascii="仿宋" w:hAnsi="仿宋" w:eastAsia="仿宋" w:cs="仿宋"/>
                <w:spacing w:val="1"/>
                <w:sz w:val="21"/>
                <w:szCs w:val="21"/>
              </w:rPr>
              <w:t>6</w:t>
            </w:r>
            <w:r>
              <w:rPr>
                <w:rFonts w:ascii="仿宋" w:hAnsi="仿宋" w:eastAsia="仿宋" w:cs="仿宋"/>
                <w:sz w:val="21"/>
                <w:szCs w:val="21"/>
              </w:rPr>
              <w:t>0</w:t>
            </w:r>
          </w:p>
        </w:tc>
        <w:tc>
          <w:tcPr>
            <w:tcW w:w="1126" w:type="dxa"/>
            <w:tcBorders>
              <w:top w:val="single" w:color="000000" w:sz="6" w:space="0"/>
              <w:left w:val="single" w:color="000000" w:sz="6" w:space="0"/>
              <w:bottom w:val="single" w:color="000000" w:sz="6" w:space="0"/>
              <w:right w:val="single" w:color="000000" w:sz="6" w:space="0"/>
            </w:tcBorders>
          </w:tcPr>
          <w:p>
            <w:pPr>
              <w:pStyle w:val="10"/>
              <w:spacing w:before="79"/>
              <w:ind w:left="291"/>
              <w:rPr>
                <w:rFonts w:ascii="仿宋" w:hAnsi="仿宋" w:eastAsia="仿宋" w:cs="仿宋"/>
                <w:sz w:val="21"/>
                <w:szCs w:val="21"/>
              </w:rPr>
            </w:pPr>
            <w:r>
              <w:rPr>
                <w:rFonts w:ascii="仿宋" w:hAnsi="仿宋" w:eastAsia="仿宋" w:cs="仿宋"/>
                <w:spacing w:val="1"/>
                <w:sz w:val="21"/>
                <w:szCs w:val="21"/>
              </w:rPr>
              <w:t>62.</w:t>
            </w:r>
            <w:r>
              <w:rPr>
                <w:rFonts w:ascii="仿宋" w:hAnsi="仿宋" w:eastAsia="仿宋" w:cs="仿宋"/>
                <w:spacing w:val="-2"/>
                <w:sz w:val="21"/>
                <w:szCs w:val="21"/>
              </w:rPr>
              <w:t>3</w:t>
            </w:r>
            <w:r>
              <w:rPr>
                <w:rFonts w:ascii="仿宋" w:hAnsi="仿宋" w:eastAsia="仿宋" w:cs="仿宋"/>
                <w:sz w:val="21"/>
                <w:szCs w:val="21"/>
              </w:rPr>
              <w:t>7</w:t>
            </w:r>
          </w:p>
        </w:tc>
        <w:tc>
          <w:tcPr>
            <w:tcW w:w="1013" w:type="dxa"/>
            <w:tcBorders>
              <w:top w:val="single" w:color="000000" w:sz="6" w:space="0"/>
              <w:left w:val="single" w:color="000000" w:sz="6" w:space="0"/>
              <w:bottom w:val="single" w:color="000000" w:sz="6" w:space="0"/>
              <w:right w:val="single" w:color="000000" w:sz="12" w:space="0"/>
            </w:tcBorders>
          </w:tcPr>
          <w:p>
            <w:pPr>
              <w:pStyle w:val="10"/>
              <w:spacing w:before="79"/>
              <w:ind w:left="236"/>
              <w:rPr>
                <w:rFonts w:ascii="仿宋" w:hAnsi="仿宋" w:eastAsia="仿宋" w:cs="仿宋"/>
                <w:sz w:val="21"/>
                <w:szCs w:val="21"/>
              </w:rPr>
            </w:pPr>
            <w:r>
              <w:rPr>
                <w:rFonts w:ascii="仿宋" w:hAnsi="仿宋" w:eastAsia="仿宋" w:cs="仿宋"/>
                <w:spacing w:val="1"/>
                <w:sz w:val="21"/>
                <w:szCs w:val="21"/>
              </w:rPr>
              <w:t>62.</w:t>
            </w:r>
            <w:r>
              <w:rPr>
                <w:rFonts w:ascii="仿宋" w:hAnsi="仿宋" w:eastAsia="仿宋" w:cs="仿宋"/>
                <w:spacing w:val="-2"/>
                <w:sz w:val="21"/>
                <w:szCs w:val="21"/>
              </w:rPr>
              <w:t>3</w:t>
            </w:r>
            <w:r>
              <w:rPr>
                <w:rFonts w:ascii="仿宋" w:hAnsi="仿宋" w:eastAsia="仿宋" w:cs="仿宋"/>
                <w:sz w:val="21"/>
                <w:szCs w:val="21"/>
              </w:rPr>
              <w:t>7</w:t>
            </w:r>
          </w:p>
        </w:tc>
      </w:tr>
      <w:tr>
        <w:tblPrEx>
          <w:tblCellMar>
            <w:top w:w="0" w:type="dxa"/>
            <w:left w:w="0" w:type="dxa"/>
            <w:bottom w:w="0" w:type="dxa"/>
            <w:right w:w="0" w:type="dxa"/>
          </w:tblCellMar>
        </w:tblPrEx>
        <w:trPr>
          <w:trHeight w:val="582" w:hRule="exact"/>
        </w:trPr>
        <w:tc>
          <w:tcPr>
            <w:tcW w:w="549" w:type="dxa"/>
            <w:tcBorders>
              <w:top w:val="single" w:color="000000" w:sz="6" w:space="0"/>
              <w:left w:val="single" w:color="000000" w:sz="12" w:space="0"/>
              <w:bottom w:val="single" w:color="000000" w:sz="6" w:space="0"/>
              <w:right w:val="single" w:color="000000" w:sz="6" w:space="0"/>
            </w:tcBorders>
          </w:tcPr>
          <w:p>
            <w:pPr>
              <w:pStyle w:val="10"/>
              <w:spacing w:before="78"/>
              <w:ind w:left="155"/>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9</w:t>
            </w:r>
          </w:p>
        </w:tc>
        <w:tc>
          <w:tcPr>
            <w:tcW w:w="931" w:type="dxa"/>
            <w:tcBorders>
              <w:top w:val="single" w:color="000000" w:sz="6" w:space="0"/>
              <w:left w:val="single" w:color="000000" w:sz="6" w:space="0"/>
              <w:bottom w:val="single" w:color="000000" w:sz="6" w:space="0"/>
              <w:right w:val="single" w:color="000000" w:sz="6" w:space="0"/>
            </w:tcBorders>
          </w:tcPr>
          <w:p>
            <w:pPr>
              <w:pStyle w:val="10"/>
              <w:spacing w:before="78"/>
              <w:ind w:left="247"/>
              <w:rPr>
                <w:rFonts w:ascii="仿宋" w:hAnsi="仿宋" w:eastAsia="仿宋" w:cs="仿宋"/>
                <w:sz w:val="21"/>
                <w:szCs w:val="21"/>
              </w:rPr>
            </w:pPr>
            <w:r>
              <w:rPr>
                <w:rFonts w:ascii="仿宋" w:hAnsi="仿宋" w:eastAsia="仿宋" w:cs="仿宋"/>
                <w:spacing w:val="1"/>
                <w:sz w:val="21"/>
                <w:szCs w:val="21"/>
              </w:rPr>
              <w:t>Y01</w:t>
            </w:r>
            <w:r>
              <w:rPr>
                <w:rFonts w:ascii="仿宋" w:hAnsi="仿宋" w:eastAsia="仿宋" w:cs="仿宋"/>
                <w:sz w:val="21"/>
                <w:szCs w:val="21"/>
              </w:rPr>
              <w:t>2</w:t>
            </w:r>
          </w:p>
        </w:tc>
        <w:tc>
          <w:tcPr>
            <w:tcW w:w="1903" w:type="dxa"/>
            <w:tcBorders>
              <w:top w:val="single" w:color="000000" w:sz="6" w:space="0"/>
              <w:left w:val="single" w:color="000000" w:sz="6" w:space="0"/>
              <w:bottom w:val="single" w:color="000000" w:sz="6" w:space="0"/>
              <w:right w:val="single" w:color="000000" w:sz="6" w:space="0"/>
            </w:tcBorders>
          </w:tcPr>
          <w:p>
            <w:pPr>
              <w:pStyle w:val="10"/>
              <w:spacing w:before="78"/>
              <w:ind w:left="367"/>
              <w:rPr>
                <w:rFonts w:ascii="仿宋" w:hAnsi="仿宋" w:eastAsia="仿宋" w:cs="仿宋"/>
                <w:sz w:val="21"/>
                <w:szCs w:val="21"/>
              </w:rPr>
            </w:pPr>
            <w:r>
              <w:rPr>
                <w:rFonts w:ascii="仿宋" w:hAnsi="仿宋" w:eastAsia="仿宋" w:cs="仿宋"/>
                <w:spacing w:val="-1"/>
                <w:sz w:val="21"/>
                <w:szCs w:val="21"/>
              </w:rPr>
              <w:t>吴</w:t>
            </w:r>
            <w:r>
              <w:rPr>
                <w:rFonts w:ascii="仿宋" w:hAnsi="仿宋" w:eastAsia="仿宋" w:cs="仿宋"/>
                <w:spacing w:val="2"/>
                <w:sz w:val="21"/>
                <w:szCs w:val="21"/>
              </w:rPr>
              <w:t>家</w:t>
            </w:r>
            <w:r>
              <w:rPr>
                <w:rFonts w:ascii="仿宋" w:hAnsi="仿宋" w:eastAsia="仿宋" w:cs="仿宋"/>
                <w:spacing w:val="-2"/>
                <w:sz w:val="21"/>
                <w:szCs w:val="21"/>
              </w:rPr>
              <w:t>-</w:t>
            </w:r>
            <w:r>
              <w:rPr>
                <w:rFonts w:ascii="仿宋" w:hAnsi="仿宋" w:eastAsia="仿宋" w:cs="仿宋"/>
                <w:spacing w:val="-1"/>
                <w:sz w:val="21"/>
                <w:szCs w:val="21"/>
              </w:rPr>
              <w:t>寨</w:t>
            </w:r>
            <w:r>
              <w:rPr>
                <w:rFonts w:ascii="仿宋" w:hAnsi="仿宋" w:eastAsia="仿宋" w:cs="仿宋"/>
                <w:spacing w:val="2"/>
                <w:sz w:val="21"/>
                <w:szCs w:val="21"/>
              </w:rPr>
              <w:t>而</w:t>
            </w:r>
            <w:r>
              <w:rPr>
                <w:rFonts w:ascii="仿宋" w:hAnsi="仿宋" w:eastAsia="仿宋" w:cs="仿宋"/>
                <w:sz w:val="21"/>
                <w:szCs w:val="21"/>
              </w:rPr>
              <w:t>头</w:t>
            </w:r>
          </w:p>
        </w:tc>
        <w:tc>
          <w:tcPr>
            <w:tcW w:w="793" w:type="dxa"/>
            <w:tcBorders>
              <w:top w:val="single" w:color="000000" w:sz="6" w:space="0"/>
              <w:left w:val="single" w:color="000000" w:sz="6" w:space="0"/>
              <w:bottom w:val="single" w:color="000000" w:sz="6" w:space="0"/>
              <w:right w:val="single" w:color="000000" w:sz="6" w:space="0"/>
            </w:tcBorders>
          </w:tcPr>
          <w:p>
            <w:pPr>
              <w:pStyle w:val="10"/>
              <w:spacing w:before="78"/>
              <w:ind w:left="127"/>
              <w:rPr>
                <w:rFonts w:ascii="仿宋" w:hAnsi="仿宋" w:eastAsia="仿宋" w:cs="仿宋"/>
                <w:sz w:val="21"/>
                <w:szCs w:val="21"/>
              </w:rPr>
            </w:pPr>
            <w:r>
              <w:rPr>
                <w:rFonts w:ascii="仿宋" w:hAnsi="仿宋" w:eastAsia="仿宋" w:cs="仿宋"/>
                <w:spacing w:val="1"/>
                <w:sz w:val="21"/>
                <w:szCs w:val="21"/>
              </w:rPr>
              <w:t>85</w:t>
            </w:r>
            <w:r>
              <w:rPr>
                <w:rFonts w:ascii="仿宋" w:hAnsi="仿宋" w:eastAsia="仿宋" w:cs="仿宋"/>
                <w:spacing w:val="-2"/>
                <w:sz w:val="21"/>
                <w:szCs w:val="21"/>
              </w:rPr>
              <w:t>.</w:t>
            </w:r>
            <w:r>
              <w:rPr>
                <w:rFonts w:ascii="仿宋" w:hAnsi="仿宋" w:eastAsia="仿宋" w:cs="仿宋"/>
                <w:spacing w:val="1"/>
                <w:sz w:val="21"/>
                <w:szCs w:val="21"/>
              </w:rPr>
              <w:t>0</w:t>
            </w:r>
            <w:r>
              <w:rPr>
                <w:rFonts w:ascii="仿宋" w:hAnsi="仿宋" w:eastAsia="仿宋" w:cs="仿宋"/>
                <w:sz w:val="21"/>
                <w:szCs w:val="21"/>
              </w:rPr>
              <w:t>7</w:t>
            </w:r>
          </w:p>
        </w:tc>
        <w:tc>
          <w:tcPr>
            <w:tcW w:w="1126" w:type="dxa"/>
            <w:tcBorders>
              <w:top w:val="single" w:color="000000" w:sz="6" w:space="0"/>
              <w:left w:val="single" w:color="000000" w:sz="6" w:space="0"/>
              <w:bottom w:val="single" w:color="000000" w:sz="6" w:space="0"/>
              <w:right w:val="single" w:color="000000" w:sz="6" w:space="0"/>
            </w:tcBorders>
          </w:tcPr>
          <w:p>
            <w:pPr>
              <w:pStyle w:val="10"/>
              <w:spacing w:before="78"/>
              <w:ind w:left="239"/>
              <w:rPr>
                <w:rFonts w:ascii="仿宋" w:hAnsi="仿宋" w:eastAsia="仿宋" w:cs="仿宋"/>
                <w:sz w:val="21"/>
                <w:szCs w:val="21"/>
              </w:rPr>
            </w:pPr>
            <w:r>
              <w:rPr>
                <w:rFonts w:ascii="仿宋" w:hAnsi="仿宋" w:eastAsia="仿宋" w:cs="仿宋"/>
                <w:spacing w:val="1"/>
                <w:sz w:val="21"/>
                <w:szCs w:val="21"/>
              </w:rPr>
              <w:t>100</w:t>
            </w:r>
            <w:r>
              <w:rPr>
                <w:rFonts w:ascii="仿宋" w:hAnsi="仿宋" w:eastAsia="仿宋" w:cs="仿宋"/>
                <w:spacing w:val="-2"/>
                <w:sz w:val="21"/>
                <w:szCs w:val="21"/>
              </w:rPr>
              <w:t>.</w:t>
            </w:r>
            <w:r>
              <w:rPr>
                <w:rFonts w:ascii="仿宋" w:hAnsi="仿宋" w:eastAsia="仿宋" w:cs="仿宋"/>
                <w:spacing w:val="1"/>
                <w:sz w:val="21"/>
                <w:szCs w:val="21"/>
              </w:rPr>
              <w:t>0</w:t>
            </w:r>
            <w:r>
              <w:rPr>
                <w:rFonts w:ascii="仿宋" w:hAnsi="仿宋" w:eastAsia="仿宋" w:cs="仿宋"/>
                <w:sz w:val="21"/>
                <w:szCs w:val="21"/>
              </w:rPr>
              <w:t>0</w:t>
            </w:r>
          </w:p>
        </w:tc>
        <w:tc>
          <w:tcPr>
            <w:tcW w:w="1127" w:type="dxa"/>
            <w:tcBorders>
              <w:top w:val="single" w:color="000000" w:sz="6" w:space="0"/>
              <w:left w:val="single" w:color="000000" w:sz="6" w:space="0"/>
              <w:bottom w:val="single" w:color="000000" w:sz="6" w:space="0"/>
              <w:right w:val="single" w:color="000000" w:sz="6" w:space="0"/>
            </w:tcBorders>
          </w:tcPr>
          <w:p>
            <w:pPr>
              <w:pStyle w:val="10"/>
              <w:spacing w:before="78"/>
              <w:ind w:left="241"/>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0</w:t>
            </w:r>
            <w:r>
              <w:rPr>
                <w:rFonts w:ascii="仿宋" w:hAnsi="仿宋" w:eastAsia="仿宋" w:cs="仿宋"/>
                <w:spacing w:val="1"/>
                <w:sz w:val="21"/>
                <w:szCs w:val="21"/>
              </w:rPr>
              <w:t>.0</w:t>
            </w:r>
            <w:r>
              <w:rPr>
                <w:rFonts w:ascii="仿宋" w:hAnsi="仿宋" w:eastAsia="仿宋" w:cs="仿宋"/>
                <w:sz w:val="21"/>
                <w:szCs w:val="21"/>
              </w:rPr>
              <w:t>0</w:t>
            </w:r>
          </w:p>
        </w:tc>
        <w:tc>
          <w:tcPr>
            <w:tcW w:w="793" w:type="dxa"/>
            <w:tcBorders>
              <w:top w:val="single" w:color="000000" w:sz="6" w:space="0"/>
              <w:left w:val="single" w:color="000000" w:sz="6" w:space="0"/>
              <w:bottom w:val="single" w:color="000000" w:sz="6" w:space="0"/>
              <w:right w:val="single" w:color="000000" w:sz="6" w:space="0"/>
            </w:tcBorders>
          </w:tcPr>
          <w:p>
            <w:pPr>
              <w:pStyle w:val="10"/>
              <w:spacing w:before="78"/>
              <w:ind w:left="127"/>
              <w:rPr>
                <w:rFonts w:ascii="仿宋" w:hAnsi="仿宋" w:eastAsia="仿宋" w:cs="仿宋"/>
                <w:sz w:val="21"/>
                <w:szCs w:val="21"/>
              </w:rPr>
            </w:pPr>
            <w:r>
              <w:rPr>
                <w:rFonts w:ascii="仿宋" w:hAnsi="仿宋" w:eastAsia="仿宋" w:cs="仿宋"/>
                <w:spacing w:val="1"/>
                <w:sz w:val="21"/>
                <w:szCs w:val="21"/>
              </w:rPr>
              <w:t>79</w:t>
            </w:r>
            <w:r>
              <w:rPr>
                <w:rFonts w:ascii="仿宋" w:hAnsi="仿宋" w:eastAsia="仿宋" w:cs="仿宋"/>
                <w:spacing w:val="-2"/>
                <w:sz w:val="21"/>
                <w:szCs w:val="21"/>
              </w:rPr>
              <w:t>.</w:t>
            </w:r>
            <w:r>
              <w:rPr>
                <w:rFonts w:ascii="仿宋" w:hAnsi="仿宋" w:eastAsia="仿宋" w:cs="仿宋"/>
                <w:spacing w:val="1"/>
                <w:sz w:val="21"/>
                <w:szCs w:val="21"/>
              </w:rPr>
              <w:t>6</w:t>
            </w:r>
            <w:r>
              <w:rPr>
                <w:rFonts w:ascii="仿宋" w:hAnsi="仿宋" w:eastAsia="仿宋" w:cs="仿宋"/>
                <w:sz w:val="21"/>
                <w:szCs w:val="21"/>
              </w:rPr>
              <w:t>0</w:t>
            </w:r>
          </w:p>
        </w:tc>
        <w:tc>
          <w:tcPr>
            <w:tcW w:w="1126" w:type="dxa"/>
            <w:tcBorders>
              <w:top w:val="single" w:color="000000" w:sz="6" w:space="0"/>
              <w:left w:val="single" w:color="000000" w:sz="6" w:space="0"/>
              <w:bottom w:val="single" w:color="000000" w:sz="6" w:space="0"/>
              <w:right w:val="single" w:color="000000" w:sz="6" w:space="0"/>
            </w:tcBorders>
          </w:tcPr>
          <w:p>
            <w:pPr>
              <w:pStyle w:val="10"/>
              <w:spacing w:before="78"/>
              <w:ind w:left="291"/>
              <w:rPr>
                <w:rFonts w:ascii="仿宋" w:hAnsi="仿宋" w:eastAsia="仿宋" w:cs="仿宋"/>
                <w:sz w:val="21"/>
                <w:szCs w:val="21"/>
              </w:rPr>
            </w:pPr>
            <w:r>
              <w:rPr>
                <w:rFonts w:ascii="仿宋" w:hAnsi="仿宋" w:eastAsia="仿宋" w:cs="仿宋"/>
                <w:spacing w:val="1"/>
                <w:sz w:val="21"/>
                <w:szCs w:val="21"/>
              </w:rPr>
              <w:t>22.</w:t>
            </w:r>
            <w:r>
              <w:rPr>
                <w:rFonts w:ascii="仿宋" w:hAnsi="仿宋" w:eastAsia="仿宋" w:cs="仿宋"/>
                <w:spacing w:val="-2"/>
                <w:sz w:val="21"/>
                <w:szCs w:val="21"/>
              </w:rPr>
              <w:t>3</w:t>
            </w:r>
            <w:r>
              <w:rPr>
                <w:rFonts w:ascii="仿宋" w:hAnsi="仿宋" w:eastAsia="仿宋" w:cs="仿宋"/>
                <w:sz w:val="21"/>
                <w:szCs w:val="21"/>
              </w:rPr>
              <w:t>8</w:t>
            </w:r>
          </w:p>
        </w:tc>
        <w:tc>
          <w:tcPr>
            <w:tcW w:w="1013" w:type="dxa"/>
            <w:tcBorders>
              <w:top w:val="single" w:color="000000" w:sz="6" w:space="0"/>
              <w:left w:val="single" w:color="000000" w:sz="6" w:space="0"/>
              <w:bottom w:val="single" w:color="000000" w:sz="6" w:space="0"/>
              <w:right w:val="single" w:color="000000" w:sz="12" w:space="0"/>
            </w:tcBorders>
          </w:tcPr>
          <w:p>
            <w:pPr>
              <w:pStyle w:val="10"/>
              <w:spacing w:before="78"/>
              <w:ind w:left="236"/>
              <w:rPr>
                <w:rFonts w:ascii="仿宋" w:hAnsi="仿宋" w:eastAsia="仿宋" w:cs="仿宋"/>
                <w:sz w:val="21"/>
                <w:szCs w:val="21"/>
              </w:rPr>
            </w:pPr>
            <w:r>
              <w:rPr>
                <w:rFonts w:ascii="仿宋" w:hAnsi="仿宋" w:eastAsia="仿宋" w:cs="仿宋"/>
                <w:spacing w:val="1"/>
                <w:sz w:val="21"/>
                <w:szCs w:val="21"/>
              </w:rPr>
              <w:t>22.</w:t>
            </w:r>
            <w:r>
              <w:rPr>
                <w:rFonts w:ascii="仿宋" w:hAnsi="仿宋" w:eastAsia="仿宋" w:cs="仿宋"/>
                <w:spacing w:val="-2"/>
                <w:sz w:val="21"/>
                <w:szCs w:val="21"/>
              </w:rPr>
              <w:t>3</w:t>
            </w:r>
            <w:r>
              <w:rPr>
                <w:rFonts w:ascii="仿宋" w:hAnsi="仿宋" w:eastAsia="仿宋" w:cs="仿宋"/>
                <w:sz w:val="21"/>
                <w:szCs w:val="21"/>
              </w:rPr>
              <w:t>8</w:t>
            </w:r>
          </w:p>
        </w:tc>
      </w:tr>
      <w:tr>
        <w:tblPrEx>
          <w:tblCellMar>
            <w:top w:w="0" w:type="dxa"/>
            <w:left w:w="0" w:type="dxa"/>
            <w:bottom w:w="0" w:type="dxa"/>
            <w:right w:w="0" w:type="dxa"/>
          </w:tblCellMar>
        </w:tblPrEx>
        <w:trPr>
          <w:trHeight w:val="582" w:hRule="exact"/>
        </w:trPr>
        <w:tc>
          <w:tcPr>
            <w:tcW w:w="549" w:type="dxa"/>
            <w:tcBorders>
              <w:top w:val="single" w:color="000000" w:sz="6" w:space="0"/>
              <w:left w:val="single" w:color="000000" w:sz="12" w:space="0"/>
              <w:bottom w:val="single" w:color="000000" w:sz="6" w:space="0"/>
              <w:right w:val="single" w:color="000000" w:sz="6" w:space="0"/>
            </w:tcBorders>
          </w:tcPr>
          <w:p>
            <w:pPr>
              <w:pStyle w:val="10"/>
              <w:spacing w:before="79"/>
              <w:ind w:left="155"/>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0</w:t>
            </w:r>
          </w:p>
        </w:tc>
        <w:tc>
          <w:tcPr>
            <w:tcW w:w="931" w:type="dxa"/>
            <w:tcBorders>
              <w:top w:val="single" w:color="000000" w:sz="6" w:space="0"/>
              <w:left w:val="single" w:color="000000" w:sz="6" w:space="0"/>
              <w:bottom w:val="single" w:color="000000" w:sz="6" w:space="0"/>
              <w:right w:val="single" w:color="000000" w:sz="6" w:space="0"/>
            </w:tcBorders>
          </w:tcPr>
          <w:p>
            <w:pPr>
              <w:pStyle w:val="10"/>
              <w:spacing w:before="79"/>
              <w:ind w:left="247"/>
              <w:rPr>
                <w:rFonts w:ascii="仿宋" w:hAnsi="仿宋" w:eastAsia="仿宋" w:cs="仿宋"/>
                <w:sz w:val="21"/>
                <w:szCs w:val="21"/>
              </w:rPr>
            </w:pPr>
            <w:r>
              <w:rPr>
                <w:rFonts w:ascii="仿宋" w:hAnsi="仿宋" w:eastAsia="仿宋" w:cs="仿宋"/>
                <w:spacing w:val="1"/>
                <w:sz w:val="21"/>
                <w:szCs w:val="21"/>
              </w:rPr>
              <w:t>Y03</w:t>
            </w:r>
            <w:r>
              <w:rPr>
                <w:rFonts w:ascii="仿宋" w:hAnsi="仿宋" w:eastAsia="仿宋" w:cs="仿宋"/>
                <w:sz w:val="21"/>
                <w:szCs w:val="21"/>
              </w:rPr>
              <w:t>5</w:t>
            </w:r>
          </w:p>
        </w:tc>
        <w:tc>
          <w:tcPr>
            <w:tcW w:w="1903" w:type="dxa"/>
            <w:tcBorders>
              <w:top w:val="single" w:color="000000" w:sz="6" w:space="0"/>
              <w:left w:val="single" w:color="000000" w:sz="6" w:space="0"/>
              <w:bottom w:val="single" w:color="000000" w:sz="6" w:space="0"/>
              <w:right w:val="single" w:color="000000" w:sz="6" w:space="0"/>
            </w:tcBorders>
          </w:tcPr>
          <w:p>
            <w:pPr>
              <w:pStyle w:val="10"/>
              <w:spacing w:before="79"/>
              <w:ind w:left="261"/>
              <w:rPr>
                <w:rFonts w:ascii="仿宋" w:hAnsi="仿宋" w:eastAsia="仿宋" w:cs="仿宋"/>
                <w:sz w:val="21"/>
                <w:szCs w:val="21"/>
              </w:rPr>
            </w:pPr>
            <w:r>
              <w:rPr>
                <w:rFonts w:ascii="仿宋" w:hAnsi="仿宋" w:eastAsia="仿宋" w:cs="仿宋"/>
                <w:spacing w:val="-1"/>
                <w:sz w:val="21"/>
                <w:szCs w:val="21"/>
              </w:rPr>
              <w:t>催</w:t>
            </w:r>
            <w:r>
              <w:rPr>
                <w:rFonts w:ascii="仿宋" w:hAnsi="仿宋" w:eastAsia="仿宋" w:cs="仿宋"/>
                <w:spacing w:val="2"/>
                <w:sz w:val="21"/>
                <w:szCs w:val="21"/>
              </w:rPr>
              <w:t>马</w:t>
            </w:r>
            <w:r>
              <w:rPr>
                <w:rFonts w:ascii="仿宋" w:hAnsi="仿宋" w:eastAsia="仿宋" w:cs="仿宋"/>
                <w:spacing w:val="1"/>
                <w:sz w:val="21"/>
                <w:szCs w:val="21"/>
              </w:rPr>
              <w:t>-</w:t>
            </w:r>
            <w:r>
              <w:rPr>
                <w:rFonts w:ascii="仿宋" w:hAnsi="仿宋" w:eastAsia="仿宋" w:cs="仿宋"/>
                <w:spacing w:val="-1"/>
                <w:sz w:val="21"/>
                <w:szCs w:val="21"/>
              </w:rPr>
              <w:t>圣</w:t>
            </w:r>
            <w:r>
              <w:rPr>
                <w:rFonts w:ascii="仿宋" w:hAnsi="仿宋" w:eastAsia="仿宋" w:cs="仿宋"/>
                <w:spacing w:val="2"/>
                <w:sz w:val="21"/>
                <w:szCs w:val="21"/>
              </w:rPr>
              <w:t>都</w:t>
            </w:r>
            <w:r>
              <w:rPr>
                <w:rFonts w:ascii="仿宋" w:hAnsi="仿宋" w:eastAsia="仿宋" w:cs="仿宋"/>
                <w:spacing w:val="-1"/>
                <w:sz w:val="21"/>
                <w:szCs w:val="21"/>
              </w:rPr>
              <w:t>大</w:t>
            </w:r>
            <w:r>
              <w:rPr>
                <w:rFonts w:ascii="仿宋" w:hAnsi="仿宋" w:eastAsia="仿宋" w:cs="仿宋"/>
                <w:sz w:val="21"/>
                <w:szCs w:val="21"/>
              </w:rPr>
              <w:t>道</w:t>
            </w:r>
          </w:p>
        </w:tc>
        <w:tc>
          <w:tcPr>
            <w:tcW w:w="793" w:type="dxa"/>
            <w:tcBorders>
              <w:top w:val="single" w:color="000000" w:sz="6" w:space="0"/>
              <w:left w:val="single" w:color="000000" w:sz="6" w:space="0"/>
              <w:bottom w:val="single" w:color="000000" w:sz="6" w:space="0"/>
              <w:right w:val="single" w:color="000000" w:sz="6" w:space="0"/>
            </w:tcBorders>
          </w:tcPr>
          <w:p>
            <w:pPr>
              <w:pStyle w:val="10"/>
              <w:spacing w:before="79"/>
              <w:ind w:left="127"/>
              <w:rPr>
                <w:rFonts w:ascii="仿宋" w:hAnsi="仿宋" w:eastAsia="仿宋" w:cs="仿宋"/>
                <w:sz w:val="21"/>
                <w:szCs w:val="21"/>
              </w:rPr>
            </w:pPr>
            <w:r>
              <w:rPr>
                <w:rFonts w:ascii="仿宋" w:hAnsi="仿宋" w:eastAsia="仿宋" w:cs="仿宋"/>
                <w:spacing w:val="1"/>
                <w:sz w:val="21"/>
                <w:szCs w:val="21"/>
              </w:rPr>
              <w:t>82</w:t>
            </w:r>
            <w:r>
              <w:rPr>
                <w:rFonts w:ascii="仿宋" w:hAnsi="仿宋" w:eastAsia="仿宋" w:cs="仿宋"/>
                <w:spacing w:val="-2"/>
                <w:sz w:val="21"/>
                <w:szCs w:val="21"/>
              </w:rPr>
              <w:t>.</w:t>
            </w:r>
            <w:r>
              <w:rPr>
                <w:rFonts w:ascii="仿宋" w:hAnsi="仿宋" w:eastAsia="仿宋" w:cs="仿宋"/>
                <w:spacing w:val="1"/>
                <w:sz w:val="21"/>
                <w:szCs w:val="21"/>
              </w:rPr>
              <w:t>3</w:t>
            </w:r>
            <w:r>
              <w:rPr>
                <w:rFonts w:ascii="仿宋" w:hAnsi="仿宋" w:eastAsia="仿宋" w:cs="仿宋"/>
                <w:sz w:val="21"/>
                <w:szCs w:val="21"/>
              </w:rPr>
              <w:t>1</w:t>
            </w:r>
          </w:p>
        </w:tc>
        <w:tc>
          <w:tcPr>
            <w:tcW w:w="1126" w:type="dxa"/>
            <w:tcBorders>
              <w:top w:val="single" w:color="000000" w:sz="6" w:space="0"/>
              <w:left w:val="single" w:color="000000" w:sz="6" w:space="0"/>
              <w:bottom w:val="single" w:color="000000" w:sz="6" w:space="0"/>
              <w:right w:val="single" w:color="000000" w:sz="6" w:space="0"/>
            </w:tcBorders>
          </w:tcPr>
          <w:p>
            <w:pPr>
              <w:pStyle w:val="10"/>
              <w:spacing w:before="79"/>
              <w:ind w:left="292"/>
              <w:rPr>
                <w:rFonts w:ascii="仿宋" w:hAnsi="仿宋" w:eastAsia="仿宋" w:cs="仿宋"/>
                <w:sz w:val="21"/>
                <w:szCs w:val="21"/>
              </w:rPr>
            </w:pPr>
            <w:r>
              <w:rPr>
                <w:rFonts w:ascii="仿宋" w:hAnsi="仿宋" w:eastAsia="仿宋" w:cs="仿宋"/>
                <w:spacing w:val="1"/>
                <w:sz w:val="21"/>
                <w:szCs w:val="21"/>
              </w:rPr>
              <w:t>20.</w:t>
            </w:r>
            <w:r>
              <w:rPr>
                <w:rFonts w:ascii="仿宋" w:hAnsi="仿宋" w:eastAsia="仿宋" w:cs="仿宋"/>
                <w:spacing w:val="-2"/>
                <w:sz w:val="21"/>
                <w:szCs w:val="21"/>
              </w:rPr>
              <w:t>6</w:t>
            </w:r>
            <w:r>
              <w:rPr>
                <w:rFonts w:ascii="仿宋" w:hAnsi="仿宋" w:eastAsia="仿宋" w:cs="仿宋"/>
                <w:sz w:val="21"/>
                <w:szCs w:val="21"/>
              </w:rPr>
              <w:t>3</w:t>
            </w:r>
          </w:p>
        </w:tc>
        <w:tc>
          <w:tcPr>
            <w:tcW w:w="1127" w:type="dxa"/>
            <w:tcBorders>
              <w:top w:val="single" w:color="000000" w:sz="6" w:space="0"/>
              <w:left w:val="single" w:color="000000" w:sz="6" w:space="0"/>
              <w:bottom w:val="single" w:color="000000" w:sz="6" w:space="0"/>
              <w:right w:val="single" w:color="000000" w:sz="6" w:space="0"/>
            </w:tcBorders>
          </w:tcPr>
          <w:p>
            <w:pPr>
              <w:pStyle w:val="10"/>
              <w:spacing w:before="79"/>
              <w:ind w:left="241"/>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0</w:t>
            </w:r>
            <w:r>
              <w:rPr>
                <w:rFonts w:ascii="仿宋" w:hAnsi="仿宋" w:eastAsia="仿宋" w:cs="仿宋"/>
                <w:spacing w:val="1"/>
                <w:sz w:val="21"/>
                <w:szCs w:val="21"/>
              </w:rPr>
              <w:t>.0</w:t>
            </w:r>
            <w:r>
              <w:rPr>
                <w:rFonts w:ascii="仿宋" w:hAnsi="仿宋" w:eastAsia="仿宋" w:cs="仿宋"/>
                <w:sz w:val="21"/>
                <w:szCs w:val="21"/>
              </w:rPr>
              <w:t>0</w:t>
            </w:r>
          </w:p>
        </w:tc>
        <w:tc>
          <w:tcPr>
            <w:tcW w:w="793" w:type="dxa"/>
            <w:tcBorders>
              <w:top w:val="single" w:color="000000" w:sz="6" w:space="0"/>
              <w:left w:val="single" w:color="000000" w:sz="6" w:space="0"/>
              <w:bottom w:val="single" w:color="000000" w:sz="6" w:space="0"/>
              <w:right w:val="single" w:color="000000" w:sz="6" w:space="0"/>
            </w:tcBorders>
          </w:tcPr>
          <w:p>
            <w:pPr>
              <w:pStyle w:val="10"/>
              <w:spacing w:before="79"/>
              <w:ind w:left="127"/>
              <w:rPr>
                <w:rFonts w:ascii="仿宋" w:hAnsi="仿宋" w:eastAsia="仿宋" w:cs="仿宋"/>
                <w:sz w:val="21"/>
                <w:szCs w:val="21"/>
              </w:rPr>
            </w:pPr>
            <w:r>
              <w:rPr>
                <w:rFonts w:ascii="仿宋" w:hAnsi="仿宋" w:eastAsia="仿宋" w:cs="仿宋"/>
                <w:spacing w:val="1"/>
                <w:sz w:val="21"/>
                <w:szCs w:val="21"/>
              </w:rPr>
              <w:t>77</w:t>
            </w:r>
            <w:r>
              <w:rPr>
                <w:rFonts w:ascii="仿宋" w:hAnsi="仿宋" w:eastAsia="仿宋" w:cs="仿宋"/>
                <w:spacing w:val="-2"/>
                <w:sz w:val="21"/>
                <w:szCs w:val="21"/>
              </w:rPr>
              <w:t>.</w:t>
            </w:r>
            <w:r>
              <w:rPr>
                <w:rFonts w:ascii="仿宋" w:hAnsi="仿宋" w:eastAsia="仿宋" w:cs="仿宋"/>
                <w:spacing w:val="1"/>
                <w:sz w:val="21"/>
                <w:szCs w:val="21"/>
              </w:rPr>
              <w:t>6</w:t>
            </w:r>
            <w:r>
              <w:rPr>
                <w:rFonts w:ascii="仿宋" w:hAnsi="仿宋" w:eastAsia="仿宋" w:cs="仿宋"/>
                <w:sz w:val="21"/>
                <w:szCs w:val="21"/>
              </w:rPr>
              <w:t>0</w:t>
            </w:r>
          </w:p>
        </w:tc>
        <w:tc>
          <w:tcPr>
            <w:tcW w:w="1126" w:type="dxa"/>
            <w:tcBorders>
              <w:top w:val="single" w:color="000000" w:sz="6" w:space="0"/>
              <w:left w:val="single" w:color="000000" w:sz="6" w:space="0"/>
              <w:bottom w:val="single" w:color="000000" w:sz="6" w:space="0"/>
              <w:right w:val="single" w:color="000000" w:sz="6" w:space="0"/>
            </w:tcBorders>
          </w:tcPr>
          <w:p>
            <w:pPr>
              <w:pStyle w:val="10"/>
              <w:spacing w:before="79"/>
              <w:ind w:left="291"/>
              <w:rPr>
                <w:rFonts w:ascii="仿宋" w:hAnsi="仿宋" w:eastAsia="仿宋" w:cs="仿宋"/>
                <w:sz w:val="21"/>
                <w:szCs w:val="21"/>
              </w:rPr>
            </w:pPr>
            <w:r>
              <w:rPr>
                <w:rFonts w:ascii="仿宋" w:hAnsi="仿宋" w:eastAsia="仿宋" w:cs="仿宋"/>
                <w:spacing w:val="1"/>
                <w:sz w:val="21"/>
                <w:szCs w:val="21"/>
              </w:rPr>
              <w:t>20.</w:t>
            </w:r>
            <w:r>
              <w:rPr>
                <w:rFonts w:ascii="仿宋" w:hAnsi="仿宋" w:eastAsia="仿宋" w:cs="仿宋"/>
                <w:spacing w:val="-2"/>
                <w:sz w:val="21"/>
                <w:szCs w:val="21"/>
              </w:rPr>
              <w:t>6</w:t>
            </w:r>
            <w:r>
              <w:rPr>
                <w:rFonts w:ascii="仿宋" w:hAnsi="仿宋" w:eastAsia="仿宋" w:cs="仿宋"/>
                <w:sz w:val="21"/>
                <w:szCs w:val="21"/>
              </w:rPr>
              <w:t>3</w:t>
            </w:r>
          </w:p>
        </w:tc>
        <w:tc>
          <w:tcPr>
            <w:tcW w:w="1013" w:type="dxa"/>
            <w:tcBorders>
              <w:top w:val="single" w:color="000000" w:sz="6" w:space="0"/>
              <w:left w:val="single" w:color="000000" w:sz="6" w:space="0"/>
              <w:bottom w:val="single" w:color="000000" w:sz="6" w:space="0"/>
              <w:right w:val="single" w:color="000000" w:sz="12" w:space="0"/>
            </w:tcBorders>
          </w:tcPr>
          <w:p>
            <w:pPr>
              <w:pStyle w:val="10"/>
              <w:spacing w:before="79"/>
              <w:ind w:left="236"/>
              <w:rPr>
                <w:rFonts w:ascii="仿宋" w:hAnsi="仿宋" w:eastAsia="仿宋" w:cs="仿宋"/>
                <w:sz w:val="21"/>
                <w:szCs w:val="21"/>
              </w:rPr>
            </w:pPr>
            <w:r>
              <w:rPr>
                <w:rFonts w:ascii="仿宋" w:hAnsi="仿宋" w:eastAsia="仿宋" w:cs="仿宋"/>
                <w:spacing w:val="1"/>
                <w:sz w:val="21"/>
                <w:szCs w:val="21"/>
              </w:rPr>
              <w:t>20.</w:t>
            </w:r>
            <w:r>
              <w:rPr>
                <w:rFonts w:ascii="仿宋" w:hAnsi="仿宋" w:eastAsia="仿宋" w:cs="仿宋"/>
                <w:spacing w:val="-2"/>
                <w:sz w:val="21"/>
                <w:szCs w:val="21"/>
              </w:rPr>
              <w:t>6</w:t>
            </w:r>
            <w:r>
              <w:rPr>
                <w:rFonts w:ascii="仿宋" w:hAnsi="仿宋" w:eastAsia="仿宋" w:cs="仿宋"/>
                <w:sz w:val="21"/>
                <w:szCs w:val="21"/>
              </w:rPr>
              <w:t>3</w:t>
            </w:r>
          </w:p>
        </w:tc>
      </w:tr>
      <w:tr>
        <w:tblPrEx>
          <w:tblCellMar>
            <w:top w:w="0" w:type="dxa"/>
            <w:left w:w="0" w:type="dxa"/>
            <w:bottom w:w="0" w:type="dxa"/>
            <w:right w:w="0" w:type="dxa"/>
          </w:tblCellMar>
        </w:tblPrEx>
        <w:trPr>
          <w:trHeight w:val="582" w:hRule="exact"/>
        </w:trPr>
        <w:tc>
          <w:tcPr>
            <w:tcW w:w="549" w:type="dxa"/>
            <w:tcBorders>
              <w:top w:val="single" w:color="000000" w:sz="6" w:space="0"/>
              <w:left w:val="single" w:color="000000" w:sz="12" w:space="0"/>
              <w:bottom w:val="single" w:color="000000" w:sz="6" w:space="0"/>
              <w:right w:val="single" w:color="000000" w:sz="6" w:space="0"/>
            </w:tcBorders>
          </w:tcPr>
          <w:p>
            <w:pPr>
              <w:pStyle w:val="10"/>
              <w:spacing w:before="78"/>
              <w:ind w:left="155"/>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1</w:t>
            </w:r>
          </w:p>
        </w:tc>
        <w:tc>
          <w:tcPr>
            <w:tcW w:w="931" w:type="dxa"/>
            <w:tcBorders>
              <w:top w:val="single" w:color="000000" w:sz="6" w:space="0"/>
              <w:left w:val="single" w:color="000000" w:sz="6" w:space="0"/>
              <w:bottom w:val="single" w:color="000000" w:sz="6" w:space="0"/>
              <w:right w:val="single" w:color="000000" w:sz="6" w:space="0"/>
            </w:tcBorders>
          </w:tcPr>
          <w:p>
            <w:pPr>
              <w:pStyle w:val="10"/>
              <w:spacing w:before="78"/>
              <w:ind w:left="247"/>
              <w:rPr>
                <w:rFonts w:ascii="仿宋" w:hAnsi="仿宋" w:eastAsia="仿宋" w:cs="仿宋"/>
                <w:sz w:val="21"/>
                <w:szCs w:val="21"/>
              </w:rPr>
            </w:pPr>
            <w:r>
              <w:rPr>
                <w:rFonts w:ascii="仿宋" w:hAnsi="仿宋" w:eastAsia="仿宋" w:cs="仿宋"/>
                <w:spacing w:val="1"/>
                <w:sz w:val="21"/>
                <w:szCs w:val="21"/>
              </w:rPr>
              <w:t>Y00</w:t>
            </w:r>
            <w:r>
              <w:rPr>
                <w:rFonts w:ascii="仿宋" w:hAnsi="仿宋" w:eastAsia="仿宋" w:cs="仿宋"/>
                <w:sz w:val="21"/>
                <w:szCs w:val="21"/>
              </w:rPr>
              <w:t>6</w:t>
            </w:r>
          </w:p>
        </w:tc>
        <w:tc>
          <w:tcPr>
            <w:tcW w:w="1903" w:type="dxa"/>
            <w:tcBorders>
              <w:top w:val="single" w:color="000000" w:sz="6" w:space="0"/>
              <w:left w:val="single" w:color="000000" w:sz="6" w:space="0"/>
              <w:bottom w:val="single" w:color="000000" w:sz="6" w:space="0"/>
              <w:right w:val="single" w:color="000000" w:sz="6" w:space="0"/>
            </w:tcBorders>
          </w:tcPr>
          <w:p>
            <w:pPr>
              <w:pStyle w:val="10"/>
              <w:spacing w:before="78"/>
              <w:ind w:left="629"/>
              <w:rPr>
                <w:rFonts w:ascii="仿宋" w:hAnsi="仿宋" w:eastAsia="仿宋" w:cs="仿宋"/>
                <w:sz w:val="21"/>
                <w:szCs w:val="21"/>
              </w:rPr>
            </w:pPr>
            <w:r>
              <w:rPr>
                <w:rFonts w:ascii="仿宋" w:hAnsi="仿宋" w:eastAsia="仿宋" w:cs="仿宋"/>
                <w:spacing w:val="-1"/>
                <w:sz w:val="21"/>
                <w:szCs w:val="21"/>
              </w:rPr>
              <w:t>港</w:t>
            </w:r>
            <w:r>
              <w:rPr>
                <w:rFonts w:ascii="仿宋" w:hAnsi="仿宋" w:eastAsia="仿宋" w:cs="仿宋"/>
                <w:spacing w:val="2"/>
                <w:sz w:val="21"/>
                <w:szCs w:val="21"/>
              </w:rPr>
              <w:t>兴</w:t>
            </w:r>
            <w:r>
              <w:rPr>
                <w:rFonts w:ascii="仿宋" w:hAnsi="仿宋" w:eastAsia="仿宋" w:cs="仿宋"/>
                <w:sz w:val="21"/>
                <w:szCs w:val="21"/>
              </w:rPr>
              <w:t>路</w:t>
            </w:r>
          </w:p>
        </w:tc>
        <w:tc>
          <w:tcPr>
            <w:tcW w:w="793" w:type="dxa"/>
            <w:tcBorders>
              <w:top w:val="single" w:color="000000" w:sz="6" w:space="0"/>
              <w:left w:val="single" w:color="000000" w:sz="6" w:space="0"/>
              <w:bottom w:val="single" w:color="000000" w:sz="6" w:space="0"/>
              <w:right w:val="single" w:color="000000" w:sz="6" w:space="0"/>
            </w:tcBorders>
          </w:tcPr>
          <w:p>
            <w:pPr>
              <w:pStyle w:val="10"/>
              <w:spacing w:before="78"/>
              <w:ind w:left="127"/>
              <w:rPr>
                <w:rFonts w:ascii="仿宋" w:hAnsi="仿宋" w:eastAsia="仿宋" w:cs="仿宋"/>
                <w:sz w:val="21"/>
                <w:szCs w:val="21"/>
              </w:rPr>
            </w:pPr>
            <w:r>
              <w:rPr>
                <w:rFonts w:ascii="仿宋" w:hAnsi="仿宋" w:eastAsia="仿宋" w:cs="仿宋"/>
                <w:spacing w:val="1"/>
                <w:sz w:val="21"/>
                <w:szCs w:val="21"/>
              </w:rPr>
              <w:t>76</w:t>
            </w:r>
            <w:r>
              <w:rPr>
                <w:rFonts w:ascii="仿宋" w:hAnsi="仿宋" w:eastAsia="仿宋" w:cs="仿宋"/>
                <w:spacing w:val="-2"/>
                <w:sz w:val="21"/>
                <w:szCs w:val="21"/>
              </w:rPr>
              <w:t>.</w:t>
            </w:r>
            <w:r>
              <w:rPr>
                <w:rFonts w:ascii="仿宋" w:hAnsi="仿宋" w:eastAsia="仿宋" w:cs="仿宋"/>
                <w:spacing w:val="1"/>
                <w:sz w:val="21"/>
                <w:szCs w:val="21"/>
              </w:rPr>
              <w:t>2</w:t>
            </w:r>
            <w:r>
              <w:rPr>
                <w:rFonts w:ascii="仿宋" w:hAnsi="仿宋" w:eastAsia="仿宋" w:cs="仿宋"/>
                <w:sz w:val="21"/>
                <w:szCs w:val="21"/>
              </w:rPr>
              <w:t>4</w:t>
            </w:r>
          </w:p>
        </w:tc>
        <w:tc>
          <w:tcPr>
            <w:tcW w:w="1126" w:type="dxa"/>
            <w:tcBorders>
              <w:top w:val="single" w:color="000000" w:sz="6" w:space="0"/>
              <w:left w:val="single" w:color="000000" w:sz="6" w:space="0"/>
              <w:bottom w:val="single" w:color="000000" w:sz="6" w:space="0"/>
              <w:right w:val="single" w:color="000000" w:sz="6" w:space="0"/>
            </w:tcBorders>
          </w:tcPr>
          <w:p>
            <w:pPr>
              <w:pStyle w:val="10"/>
              <w:spacing w:before="78"/>
              <w:ind w:left="34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127" w:type="dxa"/>
            <w:tcBorders>
              <w:top w:val="single" w:color="000000" w:sz="6" w:space="0"/>
              <w:left w:val="single" w:color="000000" w:sz="6" w:space="0"/>
              <w:bottom w:val="single" w:color="000000" w:sz="6" w:space="0"/>
              <w:right w:val="single" w:color="000000" w:sz="6" w:space="0"/>
            </w:tcBorders>
          </w:tcPr>
          <w:p>
            <w:pPr>
              <w:pStyle w:val="10"/>
              <w:spacing w:before="78"/>
              <w:ind w:left="241"/>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0</w:t>
            </w:r>
            <w:r>
              <w:rPr>
                <w:rFonts w:ascii="仿宋" w:hAnsi="仿宋" w:eastAsia="仿宋" w:cs="仿宋"/>
                <w:spacing w:val="1"/>
                <w:sz w:val="21"/>
                <w:szCs w:val="21"/>
              </w:rPr>
              <w:t>.0</w:t>
            </w:r>
            <w:r>
              <w:rPr>
                <w:rFonts w:ascii="仿宋" w:hAnsi="仿宋" w:eastAsia="仿宋" w:cs="仿宋"/>
                <w:sz w:val="21"/>
                <w:szCs w:val="21"/>
              </w:rPr>
              <w:t>0</w:t>
            </w:r>
          </w:p>
        </w:tc>
        <w:tc>
          <w:tcPr>
            <w:tcW w:w="793" w:type="dxa"/>
            <w:tcBorders>
              <w:top w:val="single" w:color="000000" w:sz="6" w:space="0"/>
              <w:left w:val="single" w:color="000000" w:sz="6" w:space="0"/>
              <w:bottom w:val="single" w:color="000000" w:sz="6" w:space="0"/>
              <w:right w:val="single" w:color="000000" w:sz="6" w:space="0"/>
            </w:tcBorders>
          </w:tcPr>
          <w:p>
            <w:pPr>
              <w:pStyle w:val="10"/>
              <w:spacing w:before="78"/>
              <w:ind w:left="127"/>
              <w:rPr>
                <w:rFonts w:ascii="仿宋" w:hAnsi="仿宋" w:eastAsia="仿宋" w:cs="仿宋"/>
                <w:sz w:val="21"/>
                <w:szCs w:val="21"/>
              </w:rPr>
            </w:pPr>
            <w:r>
              <w:rPr>
                <w:rFonts w:ascii="仿宋" w:hAnsi="仿宋" w:eastAsia="仿宋" w:cs="仿宋"/>
                <w:spacing w:val="1"/>
                <w:sz w:val="21"/>
                <w:szCs w:val="21"/>
              </w:rPr>
              <w:t>66</w:t>
            </w:r>
            <w:r>
              <w:rPr>
                <w:rFonts w:ascii="仿宋" w:hAnsi="仿宋" w:eastAsia="仿宋" w:cs="仿宋"/>
                <w:spacing w:val="-2"/>
                <w:sz w:val="21"/>
                <w:szCs w:val="21"/>
              </w:rPr>
              <w:t>.</w:t>
            </w:r>
            <w:r>
              <w:rPr>
                <w:rFonts w:ascii="仿宋" w:hAnsi="仿宋" w:eastAsia="仿宋" w:cs="仿宋"/>
                <w:spacing w:val="1"/>
                <w:sz w:val="21"/>
                <w:szCs w:val="21"/>
              </w:rPr>
              <w:t>9</w:t>
            </w:r>
            <w:r>
              <w:rPr>
                <w:rFonts w:ascii="仿宋" w:hAnsi="仿宋" w:eastAsia="仿宋" w:cs="仿宋"/>
                <w:sz w:val="21"/>
                <w:szCs w:val="21"/>
              </w:rPr>
              <w:t>2</w:t>
            </w:r>
          </w:p>
        </w:tc>
        <w:tc>
          <w:tcPr>
            <w:tcW w:w="1126" w:type="dxa"/>
            <w:tcBorders>
              <w:top w:val="single" w:color="000000" w:sz="6" w:space="0"/>
              <w:left w:val="single" w:color="000000" w:sz="6" w:space="0"/>
              <w:bottom w:val="single" w:color="000000" w:sz="6" w:space="0"/>
              <w:right w:val="single" w:color="000000" w:sz="6" w:space="0"/>
            </w:tcBorders>
          </w:tcPr>
          <w:p>
            <w:pPr>
              <w:pStyle w:val="10"/>
              <w:spacing w:before="78"/>
              <w:ind w:left="344"/>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3" w:type="dxa"/>
            <w:tcBorders>
              <w:top w:val="single" w:color="000000" w:sz="6" w:space="0"/>
              <w:left w:val="single" w:color="000000" w:sz="6" w:space="0"/>
              <w:bottom w:val="single" w:color="000000" w:sz="6" w:space="0"/>
              <w:right w:val="single" w:color="000000" w:sz="12" w:space="0"/>
            </w:tcBorders>
          </w:tcPr>
          <w:p>
            <w:pPr>
              <w:pStyle w:val="10"/>
              <w:spacing w:before="78"/>
              <w:ind w:left="289"/>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549" w:type="dxa"/>
            <w:tcBorders>
              <w:top w:val="single" w:color="000000" w:sz="6" w:space="0"/>
              <w:left w:val="single" w:color="000000" w:sz="12" w:space="0"/>
              <w:bottom w:val="single" w:color="000000" w:sz="6" w:space="0"/>
              <w:right w:val="single" w:color="000000" w:sz="6" w:space="0"/>
            </w:tcBorders>
          </w:tcPr>
          <w:p>
            <w:pPr>
              <w:pStyle w:val="10"/>
              <w:spacing w:before="79"/>
              <w:ind w:left="155"/>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2</w:t>
            </w:r>
          </w:p>
        </w:tc>
        <w:tc>
          <w:tcPr>
            <w:tcW w:w="931" w:type="dxa"/>
            <w:tcBorders>
              <w:top w:val="single" w:color="000000" w:sz="6" w:space="0"/>
              <w:left w:val="single" w:color="000000" w:sz="6" w:space="0"/>
              <w:bottom w:val="single" w:color="000000" w:sz="6" w:space="0"/>
              <w:right w:val="single" w:color="000000" w:sz="6" w:space="0"/>
            </w:tcBorders>
          </w:tcPr>
          <w:p>
            <w:pPr>
              <w:pStyle w:val="10"/>
              <w:spacing w:before="79"/>
              <w:ind w:left="247"/>
              <w:rPr>
                <w:rFonts w:ascii="仿宋" w:hAnsi="仿宋" w:eastAsia="仿宋" w:cs="仿宋"/>
                <w:sz w:val="21"/>
                <w:szCs w:val="21"/>
              </w:rPr>
            </w:pPr>
            <w:r>
              <w:rPr>
                <w:rFonts w:ascii="仿宋" w:hAnsi="仿宋" w:eastAsia="仿宋" w:cs="仿宋"/>
                <w:spacing w:val="1"/>
                <w:sz w:val="21"/>
                <w:szCs w:val="21"/>
              </w:rPr>
              <w:t>Y00</w:t>
            </w:r>
            <w:r>
              <w:rPr>
                <w:rFonts w:ascii="仿宋" w:hAnsi="仿宋" w:eastAsia="仿宋" w:cs="仿宋"/>
                <w:sz w:val="21"/>
                <w:szCs w:val="21"/>
              </w:rPr>
              <w:t>7</w:t>
            </w:r>
          </w:p>
        </w:tc>
        <w:tc>
          <w:tcPr>
            <w:tcW w:w="1903" w:type="dxa"/>
            <w:tcBorders>
              <w:top w:val="single" w:color="000000" w:sz="6" w:space="0"/>
              <w:left w:val="single" w:color="000000" w:sz="6" w:space="0"/>
              <w:bottom w:val="single" w:color="000000" w:sz="6" w:space="0"/>
              <w:right w:val="single" w:color="000000" w:sz="6" w:space="0"/>
            </w:tcBorders>
          </w:tcPr>
          <w:p>
            <w:pPr>
              <w:pStyle w:val="10"/>
              <w:spacing w:before="79"/>
              <w:ind w:left="261"/>
              <w:rPr>
                <w:rFonts w:ascii="仿宋" w:hAnsi="仿宋" w:eastAsia="仿宋" w:cs="仿宋"/>
                <w:sz w:val="21"/>
                <w:szCs w:val="21"/>
              </w:rPr>
            </w:pPr>
            <w:r>
              <w:rPr>
                <w:rFonts w:ascii="仿宋" w:hAnsi="仿宋" w:eastAsia="仿宋" w:cs="仿宋"/>
                <w:spacing w:val="-1"/>
                <w:sz w:val="21"/>
                <w:szCs w:val="21"/>
              </w:rPr>
              <w:t>南</w:t>
            </w:r>
            <w:r>
              <w:rPr>
                <w:rFonts w:ascii="仿宋" w:hAnsi="仿宋" w:eastAsia="仿宋" w:cs="仿宋"/>
                <w:spacing w:val="2"/>
                <w:sz w:val="21"/>
                <w:szCs w:val="21"/>
              </w:rPr>
              <w:t>外</w:t>
            </w:r>
            <w:r>
              <w:rPr>
                <w:rFonts w:ascii="仿宋" w:hAnsi="仿宋" w:eastAsia="仿宋" w:cs="仿宋"/>
                <w:spacing w:val="-1"/>
                <w:sz w:val="21"/>
                <w:szCs w:val="21"/>
              </w:rPr>
              <w:t>环</w:t>
            </w:r>
            <w:r>
              <w:rPr>
                <w:rFonts w:ascii="仿宋" w:hAnsi="仿宋" w:eastAsia="仿宋" w:cs="仿宋"/>
                <w:spacing w:val="1"/>
                <w:sz w:val="21"/>
                <w:szCs w:val="21"/>
              </w:rPr>
              <w:t>-</w:t>
            </w:r>
            <w:r>
              <w:rPr>
                <w:rFonts w:ascii="仿宋" w:hAnsi="仿宋" w:eastAsia="仿宋" w:cs="仿宋"/>
                <w:spacing w:val="-1"/>
                <w:sz w:val="21"/>
                <w:szCs w:val="21"/>
              </w:rPr>
              <w:t>锦</w:t>
            </w:r>
            <w:r>
              <w:rPr>
                <w:rFonts w:ascii="仿宋" w:hAnsi="仿宋" w:eastAsia="仿宋" w:cs="仿宋"/>
                <w:spacing w:val="2"/>
                <w:sz w:val="21"/>
                <w:szCs w:val="21"/>
              </w:rPr>
              <w:t>锈</w:t>
            </w:r>
            <w:r>
              <w:rPr>
                <w:rFonts w:ascii="仿宋" w:hAnsi="仿宋" w:eastAsia="仿宋" w:cs="仿宋"/>
                <w:sz w:val="21"/>
                <w:szCs w:val="21"/>
              </w:rPr>
              <w:t>川</w:t>
            </w:r>
          </w:p>
        </w:tc>
        <w:tc>
          <w:tcPr>
            <w:tcW w:w="793" w:type="dxa"/>
            <w:tcBorders>
              <w:top w:val="single" w:color="000000" w:sz="6" w:space="0"/>
              <w:left w:val="single" w:color="000000" w:sz="6" w:space="0"/>
              <w:bottom w:val="single" w:color="000000" w:sz="6" w:space="0"/>
              <w:right w:val="single" w:color="000000" w:sz="6" w:space="0"/>
            </w:tcBorders>
          </w:tcPr>
          <w:p>
            <w:pPr>
              <w:pStyle w:val="10"/>
              <w:spacing w:before="79"/>
              <w:ind w:left="127"/>
              <w:rPr>
                <w:rFonts w:ascii="仿宋" w:hAnsi="仿宋" w:eastAsia="仿宋" w:cs="仿宋"/>
                <w:sz w:val="21"/>
                <w:szCs w:val="21"/>
              </w:rPr>
            </w:pPr>
            <w:r>
              <w:rPr>
                <w:rFonts w:ascii="仿宋" w:hAnsi="仿宋" w:eastAsia="仿宋" w:cs="仿宋"/>
                <w:spacing w:val="1"/>
                <w:sz w:val="21"/>
                <w:szCs w:val="21"/>
              </w:rPr>
              <w:t>82</w:t>
            </w:r>
            <w:r>
              <w:rPr>
                <w:rFonts w:ascii="仿宋" w:hAnsi="仿宋" w:eastAsia="仿宋" w:cs="仿宋"/>
                <w:spacing w:val="-2"/>
                <w:sz w:val="21"/>
                <w:szCs w:val="21"/>
              </w:rPr>
              <w:t>.</w:t>
            </w:r>
            <w:r>
              <w:rPr>
                <w:rFonts w:ascii="仿宋" w:hAnsi="仿宋" w:eastAsia="仿宋" w:cs="仿宋"/>
                <w:spacing w:val="1"/>
                <w:sz w:val="21"/>
                <w:szCs w:val="21"/>
              </w:rPr>
              <w:t>2</w:t>
            </w:r>
            <w:r>
              <w:rPr>
                <w:rFonts w:ascii="仿宋" w:hAnsi="仿宋" w:eastAsia="仿宋" w:cs="仿宋"/>
                <w:sz w:val="21"/>
                <w:szCs w:val="21"/>
              </w:rPr>
              <w:t>6</w:t>
            </w:r>
          </w:p>
        </w:tc>
        <w:tc>
          <w:tcPr>
            <w:tcW w:w="1126" w:type="dxa"/>
            <w:tcBorders>
              <w:top w:val="single" w:color="000000" w:sz="6" w:space="0"/>
              <w:left w:val="single" w:color="000000" w:sz="6" w:space="0"/>
              <w:bottom w:val="single" w:color="000000" w:sz="6" w:space="0"/>
              <w:right w:val="single" w:color="000000" w:sz="6" w:space="0"/>
            </w:tcBorders>
          </w:tcPr>
          <w:p>
            <w:pPr>
              <w:pStyle w:val="10"/>
              <w:spacing w:before="79"/>
              <w:ind w:left="292"/>
              <w:rPr>
                <w:rFonts w:ascii="仿宋" w:hAnsi="仿宋" w:eastAsia="仿宋" w:cs="仿宋"/>
                <w:sz w:val="21"/>
                <w:szCs w:val="21"/>
              </w:rPr>
            </w:pPr>
            <w:r>
              <w:rPr>
                <w:rFonts w:ascii="仿宋" w:hAnsi="仿宋" w:eastAsia="仿宋" w:cs="仿宋"/>
                <w:spacing w:val="1"/>
                <w:sz w:val="21"/>
                <w:szCs w:val="21"/>
              </w:rPr>
              <w:t>80.</w:t>
            </w:r>
            <w:r>
              <w:rPr>
                <w:rFonts w:ascii="仿宋" w:hAnsi="仿宋" w:eastAsia="仿宋" w:cs="仿宋"/>
                <w:spacing w:val="-2"/>
                <w:sz w:val="21"/>
                <w:szCs w:val="21"/>
              </w:rPr>
              <w:t>2</w:t>
            </w:r>
            <w:r>
              <w:rPr>
                <w:rFonts w:ascii="仿宋" w:hAnsi="仿宋" w:eastAsia="仿宋" w:cs="仿宋"/>
                <w:sz w:val="21"/>
                <w:szCs w:val="21"/>
              </w:rPr>
              <w:t>6</w:t>
            </w:r>
          </w:p>
        </w:tc>
        <w:tc>
          <w:tcPr>
            <w:tcW w:w="1127" w:type="dxa"/>
            <w:tcBorders>
              <w:top w:val="single" w:color="000000" w:sz="6" w:space="0"/>
              <w:left w:val="single" w:color="000000" w:sz="6" w:space="0"/>
              <w:bottom w:val="single" w:color="000000" w:sz="6" w:space="0"/>
              <w:right w:val="single" w:color="000000" w:sz="6" w:space="0"/>
            </w:tcBorders>
          </w:tcPr>
          <w:p>
            <w:pPr>
              <w:pStyle w:val="10"/>
              <w:spacing w:before="79"/>
              <w:ind w:left="294"/>
              <w:rPr>
                <w:rFonts w:ascii="仿宋" w:hAnsi="仿宋" w:eastAsia="仿宋" w:cs="仿宋"/>
                <w:sz w:val="21"/>
                <w:szCs w:val="21"/>
              </w:rPr>
            </w:pPr>
            <w:r>
              <w:rPr>
                <w:rFonts w:ascii="仿宋" w:hAnsi="仿宋" w:eastAsia="仿宋" w:cs="仿宋"/>
                <w:spacing w:val="1"/>
                <w:sz w:val="21"/>
                <w:szCs w:val="21"/>
              </w:rPr>
              <w:t>86</w:t>
            </w:r>
            <w:r>
              <w:rPr>
                <w:rFonts w:ascii="仿宋" w:hAnsi="仿宋" w:eastAsia="仿宋" w:cs="仿宋"/>
                <w:spacing w:val="-2"/>
                <w:sz w:val="21"/>
                <w:szCs w:val="21"/>
              </w:rPr>
              <w:t>.</w:t>
            </w:r>
            <w:r>
              <w:rPr>
                <w:rFonts w:ascii="仿宋" w:hAnsi="仿宋" w:eastAsia="仿宋" w:cs="仿宋"/>
                <w:spacing w:val="1"/>
                <w:sz w:val="21"/>
                <w:szCs w:val="21"/>
              </w:rPr>
              <w:t>8</w:t>
            </w:r>
            <w:r>
              <w:rPr>
                <w:rFonts w:ascii="仿宋" w:hAnsi="仿宋" w:eastAsia="仿宋" w:cs="仿宋"/>
                <w:sz w:val="21"/>
                <w:szCs w:val="21"/>
              </w:rPr>
              <w:t>4</w:t>
            </w:r>
          </w:p>
        </w:tc>
        <w:tc>
          <w:tcPr>
            <w:tcW w:w="793" w:type="dxa"/>
            <w:tcBorders>
              <w:top w:val="single" w:color="000000" w:sz="6" w:space="0"/>
              <w:left w:val="single" w:color="000000" w:sz="6" w:space="0"/>
              <w:bottom w:val="single" w:color="000000" w:sz="6" w:space="0"/>
              <w:right w:val="single" w:color="000000" w:sz="6" w:space="0"/>
            </w:tcBorders>
          </w:tcPr>
          <w:p>
            <w:pPr>
              <w:pStyle w:val="10"/>
              <w:spacing w:before="79"/>
              <w:ind w:left="127"/>
              <w:rPr>
                <w:rFonts w:ascii="仿宋" w:hAnsi="仿宋" w:eastAsia="仿宋" w:cs="仿宋"/>
                <w:sz w:val="21"/>
                <w:szCs w:val="21"/>
              </w:rPr>
            </w:pPr>
            <w:r>
              <w:rPr>
                <w:rFonts w:ascii="仿宋" w:hAnsi="仿宋" w:eastAsia="仿宋" w:cs="仿宋"/>
                <w:spacing w:val="1"/>
                <w:sz w:val="21"/>
                <w:szCs w:val="21"/>
              </w:rPr>
              <w:t>75</w:t>
            </w:r>
            <w:r>
              <w:rPr>
                <w:rFonts w:ascii="仿宋" w:hAnsi="仿宋" w:eastAsia="仿宋" w:cs="仿宋"/>
                <w:spacing w:val="-2"/>
                <w:sz w:val="21"/>
                <w:szCs w:val="21"/>
              </w:rPr>
              <w:t>.</w:t>
            </w:r>
            <w:r>
              <w:rPr>
                <w:rFonts w:ascii="仿宋" w:hAnsi="仿宋" w:eastAsia="仿宋" w:cs="仿宋"/>
                <w:spacing w:val="1"/>
                <w:sz w:val="21"/>
                <w:szCs w:val="21"/>
              </w:rPr>
              <w:t>2</w:t>
            </w:r>
            <w:r>
              <w:rPr>
                <w:rFonts w:ascii="仿宋" w:hAnsi="仿宋" w:eastAsia="仿宋" w:cs="仿宋"/>
                <w:sz w:val="21"/>
                <w:szCs w:val="21"/>
              </w:rPr>
              <w:t>3</w:t>
            </w:r>
          </w:p>
        </w:tc>
        <w:tc>
          <w:tcPr>
            <w:tcW w:w="1126" w:type="dxa"/>
            <w:tcBorders>
              <w:top w:val="single" w:color="000000" w:sz="6" w:space="0"/>
              <w:left w:val="single" w:color="000000" w:sz="6" w:space="0"/>
              <w:bottom w:val="single" w:color="000000" w:sz="6" w:space="0"/>
              <w:right w:val="single" w:color="000000" w:sz="6" w:space="0"/>
            </w:tcBorders>
          </w:tcPr>
          <w:p>
            <w:pPr>
              <w:pStyle w:val="10"/>
              <w:spacing w:before="79"/>
              <w:ind w:left="291"/>
              <w:rPr>
                <w:rFonts w:ascii="仿宋" w:hAnsi="仿宋" w:eastAsia="仿宋" w:cs="仿宋"/>
                <w:sz w:val="21"/>
                <w:szCs w:val="21"/>
              </w:rPr>
            </w:pPr>
            <w:r>
              <w:rPr>
                <w:rFonts w:ascii="仿宋" w:hAnsi="仿宋" w:eastAsia="仿宋" w:cs="仿宋"/>
                <w:spacing w:val="1"/>
                <w:sz w:val="21"/>
                <w:szCs w:val="21"/>
              </w:rPr>
              <w:t>53.</w:t>
            </w:r>
            <w:r>
              <w:rPr>
                <w:rFonts w:ascii="仿宋" w:hAnsi="仿宋" w:eastAsia="仿宋" w:cs="仿宋"/>
                <w:spacing w:val="-2"/>
                <w:sz w:val="21"/>
                <w:szCs w:val="21"/>
              </w:rPr>
              <w:t>9</w:t>
            </w:r>
            <w:r>
              <w:rPr>
                <w:rFonts w:ascii="仿宋" w:hAnsi="仿宋" w:eastAsia="仿宋" w:cs="仿宋"/>
                <w:sz w:val="21"/>
                <w:szCs w:val="21"/>
              </w:rPr>
              <w:t>5</w:t>
            </w:r>
          </w:p>
        </w:tc>
        <w:tc>
          <w:tcPr>
            <w:tcW w:w="1013" w:type="dxa"/>
            <w:tcBorders>
              <w:top w:val="single" w:color="000000" w:sz="6" w:space="0"/>
              <w:left w:val="single" w:color="000000" w:sz="6" w:space="0"/>
              <w:bottom w:val="single" w:color="000000" w:sz="6" w:space="0"/>
              <w:right w:val="single" w:color="000000" w:sz="12" w:space="0"/>
            </w:tcBorders>
          </w:tcPr>
          <w:p>
            <w:pPr>
              <w:pStyle w:val="10"/>
              <w:spacing w:before="79"/>
              <w:ind w:left="236"/>
              <w:rPr>
                <w:rFonts w:ascii="仿宋" w:hAnsi="仿宋" w:eastAsia="仿宋" w:cs="仿宋"/>
                <w:sz w:val="21"/>
                <w:szCs w:val="21"/>
              </w:rPr>
            </w:pPr>
            <w:r>
              <w:rPr>
                <w:rFonts w:ascii="仿宋" w:hAnsi="仿宋" w:eastAsia="仿宋" w:cs="仿宋"/>
                <w:spacing w:val="1"/>
                <w:sz w:val="21"/>
                <w:szCs w:val="21"/>
              </w:rPr>
              <w:t>53.</w:t>
            </w:r>
            <w:r>
              <w:rPr>
                <w:rFonts w:ascii="仿宋" w:hAnsi="仿宋" w:eastAsia="仿宋" w:cs="仿宋"/>
                <w:spacing w:val="-2"/>
                <w:sz w:val="21"/>
                <w:szCs w:val="21"/>
              </w:rPr>
              <w:t>9</w:t>
            </w:r>
            <w:r>
              <w:rPr>
                <w:rFonts w:ascii="仿宋" w:hAnsi="仿宋" w:eastAsia="仿宋" w:cs="仿宋"/>
                <w:sz w:val="21"/>
                <w:szCs w:val="21"/>
              </w:rPr>
              <w:t>5</w:t>
            </w:r>
          </w:p>
        </w:tc>
      </w:tr>
      <w:tr>
        <w:tblPrEx>
          <w:tblCellMar>
            <w:top w:w="0" w:type="dxa"/>
            <w:left w:w="0" w:type="dxa"/>
            <w:bottom w:w="0" w:type="dxa"/>
            <w:right w:w="0" w:type="dxa"/>
          </w:tblCellMar>
        </w:tblPrEx>
        <w:trPr>
          <w:trHeight w:val="582" w:hRule="exact"/>
        </w:trPr>
        <w:tc>
          <w:tcPr>
            <w:tcW w:w="549" w:type="dxa"/>
            <w:tcBorders>
              <w:top w:val="single" w:color="000000" w:sz="6" w:space="0"/>
              <w:left w:val="single" w:color="000000" w:sz="12" w:space="0"/>
              <w:bottom w:val="single" w:color="000000" w:sz="6" w:space="0"/>
              <w:right w:val="single" w:color="000000" w:sz="6" w:space="0"/>
            </w:tcBorders>
          </w:tcPr>
          <w:p>
            <w:pPr>
              <w:pStyle w:val="10"/>
              <w:spacing w:before="78"/>
              <w:ind w:left="155"/>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3</w:t>
            </w:r>
          </w:p>
        </w:tc>
        <w:tc>
          <w:tcPr>
            <w:tcW w:w="931" w:type="dxa"/>
            <w:tcBorders>
              <w:top w:val="single" w:color="000000" w:sz="6" w:space="0"/>
              <w:left w:val="single" w:color="000000" w:sz="6" w:space="0"/>
              <w:bottom w:val="single" w:color="000000" w:sz="6" w:space="0"/>
              <w:right w:val="single" w:color="000000" w:sz="6" w:space="0"/>
            </w:tcBorders>
          </w:tcPr>
          <w:p>
            <w:pPr>
              <w:pStyle w:val="10"/>
              <w:spacing w:before="78"/>
              <w:ind w:left="247"/>
              <w:rPr>
                <w:rFonts w:ascii="仿宋" w:hAnsi="仿宋" w:eastAsia="仿宋" w:cs="仿宋"/>
                <w:sz w:val="21"/>
                <w:szCs w:val="21"/>
              </w:rPr>
            </w:pPr>
            <w:r>
              <w:rPr>
                <w:rFonts w:ascii="仿宋" w:hAnsi="仿宋" w:eastAsia="仿宋" w:cs="仿宋"/>
                <w:spacing w:val="1"/>
                <w:sz w:val="21"/>
                <w:szCs w:val="21"/>
              </w:rPr>
              <w:t>Y01</w:t>
            </w:r>
            <w:r>
              <w:rPr>
                <w:rFonts w:ascii="仿宋" w:hAnsi="仿宋" w:eastAsia="仿宋" w:cs="仿宋"/>
                <w:sz w:val="21"/>
                <w:szCs w:val="21"/>
              </w:rPr>
              <w:t>1</w:t>
            </w:r>
          </w:p>
        </w:tc>
        <w:tc>
          <w:tcPr>
            <w:tcW w:w="1903" w:type="dxa"/>
            <w:tcBorders>
              <w:top w:val="single" w:color="000000" w:sz="6" w:space="0"/>
              <w:left w:val="single" w:color="000000" w:sz="6" w:space="0"/>
              <w:bottom w:val="single" w:color="000000" w:sz="6" w:space="0"/>
              <w:right w:val="single" w:color="000000" w:sz="6" w:space="0"/>
            </w:tcBorders>
          </w:tcPr>
          <w:p>
            <w:pPr>
              <w:pStyle w:val="10"/>
              <w:spacing w:before="78"/>
              <w:ind w:left="629"/>
              <w:rPr>
                <w:rFonts w:ascii="仿宋" w:hAnsi="仿宋" w:eastAsia="仿宋" w:cs="仿宋"/>
                <w:sz w:val="21"/>
                <w:szCs w:val="21"/>
              </w:rPr>
            </w:pPr>
            <w:r>
              <w:rPr>
                <w:rFonts w:ascii="仿宋" w:hAnsi="仿宋" w:eastAsia="仿宋" w:cs="仿宋"/>
                <w:spacing w:val="-1"/>
                <w:sz w:val="21"/>
                <w:szCs w:val="21"/>
              </w:rPr>
              <w:t>涝</w:t>
            </w:r>
            <w:r>
              <w:rPr>
                <w:rFonts w:ascii="仿宋" w:hAnsi="仿宋" w:eastAsia="仿宋" w:cs="仿宋"/>
                <w:spacing w:val="2"/>
                <w:sz w:val="21"/>
                <w:szCs w:val="21"/>
              </w:rPr>
              <w:t>历</w:t>
            </w:r>
            <w:r>
              <w:rPr>
                <w:rFonts w:ascii="仿宋" w:hAnsi="仿宋" w:eastAsia="仿宋" w:cs="仿宋"/>
                <w:sz w:val="21"/>
                <w:szCs w:val="21"/>
              </w:rPr>
              <w:t>路</w:t>
            </w:r>
          </w:p>
        </w:tc>
        <w:tc>
          <w:tcPr>
            <w:tcW w:w="793" w:type="dxa"/>
            <w:tcBorders>
              <w:top w:val="single" w:color="000000" w:sz="6" w:space="0"/>
              <w:left w:val="single" w:color="000000" w:sz="6" w:space="0"/>
              <w:bottom w:val="single" w:color="000000" w:sz="6" w:space="0"/>
              <w:right w:val="single" w:color="000000" w:sz="6" w:space="0"/>
            </w:tcBorders>
          </w:tcPr>
          <w:p>
            <w:pPr>
              <w:pStyle w:val="10"/>
              <w:spacing w:before="78"/>
              <w:ind w:left="127"/>
              <w:rPr>
                <w:rFonts w:ascii="仿宋" w:hAnsi="仿宋" w:eastAsia="仿宋" w:cs="仿宋"/>
                <w:sz w:val="21"/>
                <w:szCs w:val="21"/>
              </w:rPr>
            </w:pPr>
            <w:r>
              <w:rPr>
                <w:rFonts w:ascii="仿宋" w:hAnsi="仿宋" w:eastAsia="仿宋" w:cs="仿宋"/>
                <w:spacing w:val="1"/>
                <w:sz w:val="21"/>
                <w:szCs w:val="21"/>
              </w:rPr>
              <w:t>64</w:t>
            </w:r>
            <w:r>
              <w:rPr>
                <w:rFonts w:ascii="仿宋" w:hAnsi="仿宋" w:eastAsia="仿宋" w:cs="仿宋"/>
                <w:spacing w:val="-2"/>
                <w:sz w:val="21"/>
                <w:szCs w:val="21"/>
              </w:rPr>
              <w:t>.</w:t>
            </w:r>
            <w:r>
              <w:rPr>
                <w:rFonts w:ascii="仿宋" w:hAnsi="仿宋" w:eastAsia="仿宋" w:cs="仿宋"/>
                <w:spacing w:val="1"/>
                <w:sz w:val="21"/>
                <w:szCs w:val="21"/>
              </w:rPr>
              <w:t>9</w:t>
            </w:r>
            <w:r>
              <w:rPr>
                <w:rFonts w:ascii="仿宋" w:hAnsi="仿宋" w:eastAsia="仿宋" w:cs="仿宋"/>
                <w:sz w:val="21"/>
                <w:szCs w:val="21"/>
              </w:rPr>
              <w:t>9</w:t>
            </w:r>
          </w:p>
        </w:tc>
        <w:tc>
          <w:tcPr>
            <w:tcW w:w="1126" w:type="dxa"/>
            <w:tcBorders>
              <w:top w:val="single" w:color="000000" w:sz="6" w:space="0"/>
              <w:left w:val="single" w:color="000000" w:sz="6" w:space="0"/>
              <w:bottom w:val="single" w:color="000000" w:sz="6" w:space="0"/>
              <w:right w:val="single" w:color="000000" w:sz="6" w:space="0"/>
            </w:tcBorders>
          </w:tcPr>
          <w:p>
            <w:pPr>
              <w:pStyle w:val="10"/>
              <w:spacing w:before="78"/>
              <w:ind w:left="34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127" w:type="dxa"/>
            <w:tcBorders>
              <w:top w:val="single" w:color="000000" w:sz="6" w:space="0"/>
              <w:left w:val="single" w:color="000000" w:sz="6" w:space="0"/>
              <w:bottom w:val="single" w:color="000000" w:sz="6" w:space="0"/>
              <w:right w:val="single" w:color="000000" w:sz="6" w:space="0"/>
            </w:tcBorders>
          </w:tcPr>
          <w:p>
            <w:pPr>
              <w:pStyle w:val="10"/>
              <w:spacing w:before="78"/>
              <w:ind w:left="344"/>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793" w:type="dxa"/>
            <w:tcBorders>
              <w:top w:val="single" w:color="000000" w:sz="6" w:space="0"/>
              <w:left w:val="single" w:color="000000" w:sz="6" w:space="0"/>
              <w:bottom w:val="single" w:color="000000" w:sz="6" w:space="0"/>
              <w:right w:val="single" w:color="000000" w:sz="6" w:space="0"/>
            </w:tcBorders>
          </w:tcPr>
          <w:p>
            <w:pPr>
              <w:pStyle w:val="10"/>
              <w:spacing w:before="78"/>
              <w:ind w:left="127"/>
              <w:rPr>
                <w:rFonts w:ascii="仿宋" w:hAnsi="仿宋" w:eastAsia="仿宋" w:cs="仿宋"/>
                <w:sz w:val="21"/>
                <w:szCs w:val="21"/>
              </w:rPr>
            </w:pPr>
            <w:r>
              <w:rPr>
                <w:rFonts w:ascii="仿宋" w:hAnsi="仿宋" w:eastAsia="仿宋" w:cs="仿宋"/>
                <w:spacing w:val="1"/>
                <w:sz w:val="21"/>
                <w:szCs w:val="21"/>
              </w:rPr>
              <w:t>49</w:t>
            </w:r>
            <w:r>
              <w:rPr>
                <w:rFonts w:ascii="仿宋" w:hAnsi="仿宋" w:eastAsia="仿宋" w:cs="仿宋"/>
                <w:spacing w:val="-2"/>
                <w:sz w:val="21"/>
                <w:szCs w:val="21"/>
              </w:rPr>
              <w:t>.</w:t>
            </w:r>
            <w:r>
              <w:rPr>
                <w:rFonts w:ascii="仿宋" w:hAnsi="仿宋" w:eastAsia="仿宋" w:cs="仿宋"/>
                <w:spacing w:val="1"/>
                <w:sz w:val="21"/>
                <w:szCs w:val="21"/>
              </w:rPr>
              <w:t>3</w:t>
            </w:r>
            <w:r>
              <w:rPr>
                <w:rFonts w:ascii="仿宋" w:hAnsi="仿宋" w:eastAsia="仿宋" w:cs="仿宋"/>
                <w:sz w:val="21"/>
                <w:szCs w:val="21"/>
              </w:rPr>
              <w:t>0</w:t>
            </w:r>
          </w:p>
        </w:tc>
        <w:tc>
          <w:tcPr>
            <w:tcW w:w="1126" w:type="dxa"/>
            <w:tcBorders>
              <w:top w:val="single" w:color="000000" w:sz="6" w:space="0"/>
              <w:left w:val="single" w:color="000000" w:sz="6" w:space="0"/>
              <w:bottom w:val="single" w:color="000000" w:sz="6" w:space="0"/>
              <w:right w:val="single" w:color="000000" w:sz="6" w:space="0"/>
            </w:tcBorders>
          </w:tcPr>
          <w:p>
            <w:pPr>
              <w:pStyle w:val="10"/>
              <w:spacing w:before="78"/>
              <w:ind w:left="344"/>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3" w:type="dxa"/>
            <w:tcBorders>
              <w:top w:val="single" w:color="000000" w:sz="6" w:space="0"/>
              <w:left w:val="single" w:color="000000" w:sz="6" w:space="0"/>
              <w:bottom w:val="single" w:color="000000" w:sz="6" w:space="0"/>
              <w:right w:val="single" w:color="000000" w:sz="12" w:space="0"/>
            </w:tcBorders>
          </w:tcPr>
          <w:p>
            <w:pPr>
              <w:pStyle w:val="10"/>
              <w:spacing w:before="78"/>
              <w:ind w:left="289"/>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549" w:type="dxa"/>
            <w:tcBorders>
              <w:top w:val="single" w:color="000000" w:sz="6" w:space="0"/>
              <w:left w:val="single" w:color="000000" w:sz="12" w:space="0"/>
              <w:bottom w:val="single" w:color="000000" w:sz="6" w:space="0"/>
              <w:right w:val="single" w:color="000000" w:sz="6" w:space="0"/>
            </w:tcBorders>
          </w:tcPr>
          <w:p>
            <w:pPr>
              <w:pStyle w:val="10"/>
              <w:spacing w:before="79"/>
              <w:ind w:left="155"/>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4</w:t>
            </w:r>
          </w:p>
        </w:tc>
        <w:tc>
          <w:tcPr>
            <w:tcW w:w="931" w:type="dxa"/>
            <w:tcBorders>
              <w:top w:val="single" w:color="000000" w:sz="6" w:space="0"/>
              <w:left w:val="single" w:color="000000" w:sz="6" w:space="0"/>
              <w:bottom w:val="single" w:color="000000" w:sz="6" w:space="0"/>
              <w:right w:val="single" w:color="000000" w:sz="6" w:space="0"/>
            </w:tcBorders>
          </w:tcPr>
          <w:p>
            <w:pPr>
              <w:pStyle w:val="10"/>
              <w:spacing w:before="79"/>
              <w:ind w:left="247"/>
              <w:rPr>
                <w:rFonts w:ascii="仿宋" w:hAnsi="仿宋" w:eastAsia="仿宋" w:cs="仿宋"/>
                <w:sz w:val="21"/>
                <w:szCs w:val="21"/>
              </w:rPr>
            </w:pPr>
            <w:r>
              <w:rPr>
                <w:rFonts w:ascii="仿宋" w:hAnsi="仿宋" w:eastAsia="仿宋" w:cs="仿宋"/>
                <w:spacing w:val="1"/>
                <w:sz w:val="21"/>
                <w:szCs w:val="21"/>
              </w:rPr>
              <w:t>Y02</w:t>
            </w:r>
            <w:r>
              <w:rPr>
                <w:rFonts w:ascii="仿宋" w:hAnsi="仿宋" w:eastAsia="仿宋" w:cs="仿宋"/>
                <w:sz w:val="21"/>
                <w:szCs w:val="21"/>
              </w:rPr>
              <w:t>1</w:t>
            </w:r>
          </w:p>
        </w:tc>
        <w:tc>
          <w:tcPr>
            <w:tcW w:w="1903" w:type="dxa"/>
            <w:tcBorders>
              <w:top w:val="single" w:color="000000" w:sz="6" w:space="0"/>
              <w:left w:val="single" w:color="000000" w:sz="6" w:space="0"/>
              <w:bottom w:val="single" w:color="000000" w:sz="6" w:space="0"/>
              <w:right w:val="single" w:color="000000" w:sz="6" w:space="0"/>
            </w:tcBorders>
          </w:tcPr>
          <w:p>
            <w:pPr>
              <w:pStyle w:val="10"/>
              <w:spacing w:before="79"/>
              <w:ind w:left="367"/>
              <w:rPr>
                <w:rFonts w:ascii="仿宋" w:hAnsi="仿宋" w:eastAsia="仿宋" w:cs="仿宋"/>
                <w:sz w:val="21"/>
                <w:szCs w:val="21"/>
              </w:rPr>
            </w:pPr>
            <w:r>
              <w:rPr>
                <w:rFonts w:ascii="仿宋" w:hAnsi="仿宋" w:eastAsia="仿宋" w:cs="仿宋"/>
                <w:spacing w:val="-1"/>
                <w:sz w:val="21"/>
                <w:szCs w:val="21"/>
              </w:rPr>
              <w:t>涝</w:t>
            </w:r>
            <w:r>
              <w:rPr>
                <w:rFonts w:ascii="仿宋" w:hAnsi="仿宋" w:eastAsia="仿宋" w:cs="仿宋"/>
                <w:spacing w:val="2"/>
                <w:sz w:val="21"/>
                <w:szCs w:val="21"/>
              </w:rPr>
              <w:t>坡</w:t>
            </w:r>
            <w:r>
              <w:rPr>
                <w:rFonts w:ascii="仿宋" w:hAnsi="仿宋" w:eastAsia="仿宋" w:cs="仿宋"/>
                <w:spacing w:val="-2"/>
                <w:sz w:val="21"/>
                <w:szCs w:val="21"/>
              </w:rPr>
              <w:t>-</w:t>
            </w:r>
            <w:r>
              <w:rPr>
                <w:rFonts w:ascii="仿宋" w:hAnsi="仿宋" w:eastAsia="仿宋" w:cs="仿宋"/>
                <w:spacing w:val="-1"/>
                <w:sz w:val="21"/>
                <w:szCs w:val="21"/>
              </w:rPr>
              <w:t>郑</w:t>
            </w:r>
            <w:r>
              <w:rPr>
                <w:rFonts w:ascii="仿宋" w:hAnsi="仿宋" w:eastAsia="仿宋" w:cs="仿宋"/>
                <w:spacing w:val="2"/>
                <w:sz w:val="21"/>
                <w:szCs w:val="21"/>
              </w:rPr>
              <w:t>家</w:t>
            </w:r>
            <w:r>
              <w:rPr>
                <w:rFonts w:ascii="仿宋" w:hAnsi="仿宋" w:eastAsia="仿宋" w:cs="仿宋"/>
                <w:sz w:val="21"/>
                <w:szCs w:val="21"/>
              </w:rPr>
              <w:t>村</w:t>
            </w:r>
          </w:p>
        </w:tc>
        <w:tc>
          <w:tcPr>
            <w:tcW w:w="793" w:type="dxa"/>
            <w:tcBorders>
              <w:top w:val="single" w:color="000000" w:sz="6" w:space="0"/>
              <w:left w:val="single" w:color="000000" w:sz="6" w:space="0"/>
              <w:bottom w:val="single" w:color="000000" w:sz="6" w:space="0"/>
              <w:right w:val="single" w:color="000000" w:sz="6" w:space="0"/>
            </w:tcBorders>
          </w:tcPr>
          <w:p>
            <w:pPr>
              <w:pStyle w:val="10"/>
              <w:spacing w:before="79"/>
              <w:ind w:left="127"/>
              <w:rPr>
                <w:rFonts w:ascii="仿宋" w:hAnsi="仿宋" w:eastAsia="仿宋" w:cs="仿宋"/>
                <w:sz w:val="21"/>
                <w:szCs w:val="21"/>
              </w:rPr>
            </w:pPr>
            <w:r>
              <w:rPr>
                <w:rFonts w:ascii="仿宋" w:hAnsi="仿宋" w:eastAsia="仿宋" w:cs="仿宋"/>
                <w:spacing w:val="1"/>
                <w:sz w:val="21"/>
                <w:szCs w:val="21"/>
              </w:rPr>
              <w:t>84</w:t>
            </w:r>
            <w:r>
              <w:rPr>
                <w:rFonts w:ascii="仿宋" w:hAnsi="仿宋" w:eastAsia="仿宋" w:cs="仿宋"/>
                <w:spacing w:val="-2"/>
                <w:sz w:val="21"/>
                <w:szCs w:val="21"/>
              </w:rPr>
              <w:t>.</w:t>
            </w:r>
            <w:r>
              <w:rPr>
                <w:rFonts w:ascii="仿宋" w:hAnsi="仿宋" w:eastAsia="仿宋" w:cs="仿宋"/>
                <w:spacing w:val="1"/>
                <w:sz w:val="21"/>
                <w:szCs w:val="21"/>
              </w:rPr>
              <w:t>7</w:t>
            </w:r>
            <w:r>
              <w:rPr>
                <w:rFonts w:ascii="仿宋" w:hAnsi="仿宋" w:eastAsia="仿宋" w:cs="仿宋"/>
                <w:sz w:val="21"/>
                <w:szCs w:val="21"/>
              </w:rPr>
              <w:t>8</w:t>
            </w:r>
          </w:p>
        </w:tc>
        <w:tc>
          <w:tcPr>
            <w:tcW w:w="1126" w:type="dxa"/>
            <w:tcBorders>
              <w:top w:val="single" w:color="000000" w:sz="6" w:space="0"/>
              <w:left w:val="single" w:color="000000" w:sz="6" w:space="0"/>
              <w:bottom w:val="single" w:color="000000" w:sz="6" w:space="0"/>
              <w:right w:val="single" w:color="000000" w:sz="6" w:space="0"/>
            </w:tcBorders>
          </w:tcPr>
          <w:p>
            <w:pPr>
              <w:pStyle w:val="10"/>
              <w:spacing w:before="79"/>
              <w:ind w:left="292"/>
              <w:rPr>
                <w:rFonts w:ascii="仿宋" w:hAnsi="仿宋" w:eastAsia="仿宋" w:cs="仿宋"/>
                <w:sz w:val="21"/>
                <w:szCs w:val="21"/>
              </w:rPr>
            </w:pPr>
            <w:r>
              <w:rPr>
                <w:rFonts w:ascii="仿宋" w:hAnsi="仿宋" w:eastAsia="仿宋" w:cs="仿宋"/>
                <w:spacing w:val="1"/>
                <w:sz w:val="21"/>
                <w:szCs w:val="21"/>
              </w:rPr>
              <w:t>78.</w:t>
            </w:r>
            <w:r>
              <w:rPr>
                <w:rFonts w:ascii="仿宋" w:hAnsi="仿宋" w:eastAsia="仿宋" w:cs="仿宋"/>
                <w:spacing w:val="-2"/>
                <w:sz w:val="21"/>
                <w:szCs w:val="21"/>
              </w:rPr>
              <w:t>6</w:t>
            </w:r>
            <w:r>
              <w:rPr>
                <w:rFonts w:ascii="仿宋" w:hAnsi="仿宋" w:eastAsia="仿宋" w:cs="仿宋"/>
                <w:sz w:val="21"/>
                <w:szCs w:val="21"/>
              </w:rPr>
              <w:t>3</w:t>
            </w:r>
          </w:p>
        </w:tc>
        <w:tc>
          <w:tcPr>
            <w:tcW w:w="1127" w:type="dxa"/>
            <w:tcBorders>
              <w:top w:val="single" w:color="000000" w:sz="6" w:space="0"/>
              <w:left w:val="single" w:color="000000" w:sz="6" w:space="0"/>
              <w:bottom w:val="single" w:color="000000" w:sz="6" w:space="0"/>
              <w:right w:val="single" w:color="000000" w:sz="6" w:space="0"/>
            </w:tcBorders>
          </w:tcPr>
          <w:p>
            <w:pPr>
              <w:pStyle w:val="10"/>
              <w:spacing w:before="79"/>
              <w:ind w:left="241"/>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0</w:t>
            </w:r>
            <w:r>
              <w:rPr>
                <w:rFonts w:ascii="仿宋" w:hAnsi="仿宋" w:eastAsia="仿宋" w:cs="仿宋"/>
                <w:spacing w:val="1"/>
                <w:sz w:val="21"/>
                <w:szCs w:val="21"/>
              </w:rPr>
              <w:t>.0</w:t>
            </w:r>
            <w:r>
              <w:rPr>
                <w:rFonts w:ascii="仿宋" w:hAnsi="仿宋" w:eastAsia="仿宋" w:cs="仿宋"/>
                <w:sz w:val="21"/>
                <w:szCs w:val="21"/>
              </w:rPr>
              <w:t>0</w:t>
            </w:r>
          </w:p>
        </w:tc>
        <w:tc>
          <w:tcPr>
            <w:tcW w:w="793" w:type="dxa"/>
            <w:tcBorders>
              <w:top w:val="single" w:color="000000" w:sz="6" w:space="0"/>
              <w:left w:val="single" w:color="000000" w:sz="6" w:space="0"/>
              <w:bottom w:val="single" w:color="000000" w:sz="6" w:space="0"/>
              <w:right w:val="single" w:color="000000" w:sz="6" w:space="0"/>
            </w:tcBorders>
          </w:tcPr>
          <w:p>
            <w:pPr>
              <w:pStyle w:val="10"/>
              <w:spacing w:before="79"/>
              <w:ind w:left="127"/>
              <w:rPr>
                <w:rFonts w:ascii="仿宋" w:hAnsi="仿宋" w:eastAsia="仿宋" w:cs="仿宋"/>
                <w:sz w:val="21"/>
                <w:szCs w:val="21"/>
              </w:rPr>
            </w:pPr>
            <w:r>
              <w:rPr>
                <w:rFonts w:ascii="仿宋" w:hAnsi="仿宋" w:eastAsia="仿宋" w:cs="仿宋"/>
                <w:spacing w:val="1"/>
                <w:sz w:val="21"/>
                <w:szCs w:val="21"/>
              </w:rPr>
              <w:t>77</w:t>
            </w:r>
            <w:r>
              <w:rPr>
                <w:rFonts w:ascii="仿宋" w:hAnsi="仿宋" w:eastAsia="仿宋" w:cs="仿宋"/>
                <w:spacing w:val="-2"/>
                <w:sz w:val="21"/>
                <w:szCs w:val="21"/>
              </w:rPr>
              <w:t>.</w:t>
            </w:r>
            <w:r>
              <w:rPr>
                <w:rFonts w:ascii="仿宋" w:hAnsi="仿宋" w:eastAsia="仿宋" w:cs="仿宋"/>
                <w:spacing w:val="1"/>
                <w:sz w:val="21"/>
                <w:szCs w:val="21"/>
              </w:rPr>
              <w:t>8</w:t>
            </w:r>
            <w:r>
              <w:rPr>
                <w:rFonts w:ascii="仿宋" w:hAnsi="仿宋" w:eastAsia="仿宋" w:cs="仿宋"/>
                <w:sz w:val="21"/>
                <w:szCs w:val="21"/>
              </w:rPr>
              <w:t>0</w:t>
            </w:r>
          </w:p>
        </w:tc>
        <w:tc>
          <w:tcPr>
            <w:tcW w:w="1126" w:type="dxa"/>
            <w:tcBorders>
              <w:top w:val="single" w:color="000000" w:sz="6" w:space="0"/>
              <w:left w:val="single" w:color="000000" w:sz="6" w:space="0"/>
              <w:bottom w:val="single" w:color="000000" w:sz="6" w:space="0"/>
              <w:right w:val="single" w:color="000000" w:sz="6" w:space="0"/>
            </w:tcBorders>
          </w:tcPr>
          <w:p>
            <w:pPr>
              <w:pStyle w:val="10"/>
              <w:spacing w:before="79"/>
              <w:ind w:left="291"/>
              <w:rPr>
                <w:rFonts w:ascii="仿宋" w:hAnsi="仿宋" w:eastAsia="仿宋" w:cs="仿宋"/>
                <w:sz w:val="21"/>
                <w:szCs w:val="21"/>
              </w:rPr>
            </w:pPr>
            <w:r>
              <w:rPr>
                <w:rFonts w:ascii="仿宋" w:hAnsi="仿宋" w:eastAsia="仿宋" w:cs="仿宋"/>
                <w:spacing w:val="1"/>
                <w:sz w:val="21"/>
                <w:szCs w:val="21"/>
              </w:rPr>
              <w:t>42.</w:t>
            </w:r>
            <w:r>
              <w:rPr>
                <w:rFonts w:ascii="仿宋" w:hAnsi="仿宋" w:eastAsia="仿宋" w:cs="仿宋"/>
                <w:spacing w:val="-2"/>
                <w:sz w:val="21"/>
                <w:szCs w:val="21"/>
              </w:rPr>
              <w:t>7</w:t>
            </w:r>
            <w:r>
              <w:rPr>
                <w:rFonts w:ascii="仿宋" w:hAnsi="仿宋" w:eastAsia="仿宋" w:cs="仿宋"/>
                <w:sz w:val="21"/>
                <w:szCs w:val="21"/>
              </w:rPr>
              <w:t>4</w:t>
            </w:r>
          </w:p>
        </w:tc>
        <w:tc>
          <w:tcPr>
            <w:tcW w:w="1013" w:type="dxa"/>
            <w:tcBorders>
              <w:top w:val="single" w:color="000000" w:sz="6" w:space="0"/>
              <w:left w:val="single" w:color="000000" w:sz="6" w:space="0"/>
              <w:bottom w:val="single" w:color="000000" w:sz="6" w:space="0"/>
              <w:right w:val="single" w:color="000000" w:sz="12" w:space="0"/>
            </w:tcBorders>
          </w:tcPr>
          <w:p>
            <w:pPr>
              <w:pStyle w:val="10"/>
              <w:spacing w:before="79"/>
              <w:ind w:left="236"/>
              <w:rPr>
                <w:rFonts w:ascii="仿宋" w:hAnsi="仿宋" w:eastAsia="仿宋" w:cs="仿宋"/>
                <w:sz w:val="21"/>
                <w:szCs w:val="21"/>
              </w:rPr>
            </w:pPr>
            <w:r>
              <w:rPr>
                <w:rFonts w:ascii="仿宋" w:hAnsi="仿宋" w:eastAsia="仿宋" w:cs="仿宋"/>
                <w:spacing w:val="1"/>
                <w:sz w:val="21"/>
                <w:szCs w:val="21"/>
              </w:rPr>
              <w:t>42.</w:t>
            </w:r>
            <w:r>
              <w:rPr>
                <w:rFonts w:ascii="仿宋" w:hAnsi="仿宋" w:eastAsia="仿宋" w:cs="仿宋"/>
                <w:spacing w:val="-2"/>
                <w:sz w:val="21"/>
                <w:szCs w:val="21"/>
              </w:rPr>
              <w:t>7</w:t>
            </w:r>
            <w:r>
              <w:rPr>
                <w:rFonts w:ascii="仿宋" w:hAnsi="仿宋" w:eastAsia="仿宋" w:cs="仿宋"/>
                <w:sz w:val="21"/>
                <w:szCs w:val="21"/>
              </w:rPr>
              <w:t>4</w:t>
            </w:r>
          </w:p>
        </w:tc>
      </w:tr>
      <w:tr>
        <w:tblPrEx>
          <w:tblCellMar>
            <w:top w:w="0" w:type="dxa"/>
            <w:left w:w="0" w:type="dxa"/>
            <w:bottom w:w="0" w:type="dxa"/>
            <w:right w:w="0" w:type="dxa"/>
          </w:tblCellMar>
        </w:tblPrEx>
        <w:trPr>
          <w:trHeight w:val="582" w:hRule="exact"/>
        </w:trPr>
        <w:tc>
          <w:tcPr>
            <w:tcW w:w="549" w:type="dxa"/>
            <w:tcBorders>
              <w:top w:val="single" w:color="000000" w:sz="6" w:space="0"/>
              <w:left w:val="single" w:color="000000" w:sz="12" w:space="0"/>
              <w:bottom w:val="single" w:color="000000" w:sz="6" w:space="0"/>
              <w:right w:val="single" w:color="000000" w:sz="6" w:space="0"/>
            </w:tcBorders>
          </w:tcPr>
          <w:p>
            <w:pPr>
              <w:pStyle w:val="10"/>
              <w:spacing w:before="78"/>
              <w:ind w:left="155"/>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5</w:t>
            </w:r>
          </w:p>
        </w:tc>
        <w:tc>
          <w:tcPr>
            <w:tcW w:w="931" w:type="dxa"/>
            <w:tcBorders>
              <w:top w:val="single" w:color="000000" w:sz="6" w:space="0"/>
              <w:left w:val="single" w:color="000000" w:sz="6" w:space="0"/>
              <w:bottom w:val="single" w:color="000000" w:sz="6" w:space="0"/>
              <w:right w:val="single" w:color="000000" w:sz="6" w:space="0"/>
            </w:tcBorders>
          </w:tcPr>
          <w:p>
            <w:pPr>
              <w:pStyle w:val="10"/>
              <w:spacing w:before="78"/>
              <w:ind w:left="247"/>
              <w:rPr>
                <w:rFonts w:ascii="仿宋" w:hAnsi="仿宋" w:eastAsia="仿宋" w:cs="仿宋"/>
                <w:sz w:val="21"/>
                <w:szCs w:val="21"/>
              </w:rPr>
            </w:pPr>
            <w:r>
              <w:rPr>
                <w:rFonts w:ascii="仿宋" w:hAnsi="仿宋" w:eastAsia="仿宋" w:cs="仿宋"/>
                <w:spacing w:val="1"/>
                <w:sz w:val="21"/>
                <w:szCs w:val="21"/>
              </w:rPr>
              <w:t>Y02</w:t>
            </w:r>
            <w:r>
              <w:rPr>
                <w:rFonts w:ascii="仿宋" w:hAnsi="仿宋" w:eastAsia="仿宋" w:cs="仿宋"/>
                <w:sz w:val="21"/>
                <w:szCs w:val="21"/>
              </w:rPr>
              <w:t>3</w:t>
            </w:r>
          </w:p>
        </w:tc>
        <w:tc>
          <w:tcPr>
            <w:tcW w:w="1903" w:type="dxa"/>
            <w:tcBorders>
              <w:top w:val="single" w:color="000000" w:sz="6" w:space="0"/>
              <w:left w:val="single" w:color="000000" w:sz="6" w:space="0"/>
              <w:bottom w:val="single" w:color="000000" w:sz="6" w:space="0"/>
              <w:right w:val="single" w:color="000000" w:sz="6" w:space="0"/>
            </w:tcBorders>
          </w:tcPr>
          <w:p>
            <w:pPr>
              <w:pStyle w:val="10"/>
              <w:spacing w:before="78"/>
              <w:ind w:left="470"/>
              <w:rPr>
                <w:rFonts w:ascii="仿宋" w:hAnsi="仿宋" w:eastAsia="仿宋" w:cs="仿宋"/>
                <w:sz w:val="21"/>
                <w:szCs w:val="21"/>
              </w:rPr>
            </w:pPr>
            <w:r>
              <w:rPr>
                <w:rFonts w:ascii="仿宋" w:hAnsi="仿宋" w:eastAsia="仿宋" w:cs="仿宋"/>
                <w:spacing w:val="-1"/>
                <w:sz w:val="21"/>
                <w:szCs w:val="21"/>
              </w:rPr>
              <w:t>兴</w:t>
            </w:r>
            <w:r>
              <w:rPr>
                <w:rFonts w:ascii="仿宋" w:hAnsi="仿宋" w:eastAsia="仿宋" w:cs="仿宋"/>
                <w:spacing w:val="2"/>
                <w:sz w:val="21"/>
                <w:szCs w:val="21"/>
              </w:rPr>
              <w:t>隆</w:t>
            </w:r>
            <w:r>
              <w:rPr>
                <w:rFonts w:ascii="仿宋" w:hAnsi="仿宋" w:eastAsia="仿宋" w:cs="仿宋"/>
                <w:spacing w:val="1"/>
                <w:sz w:val="21"/>
                <w:szCs w:val="21"/>
              </w:rPr>
              <w:t>-</w:t>
            </w:r>
            <w:r>
              <w:rPr>
                <w:rFonts w:ascii="仿宋" w:hAnsi="仿宋" w:eastAsia="仿宋" w:cs="仿宋"/>
                <w:spacing w:val="-1"/>
                <w:sz w:val="21"/>
                <w:szCs w:val="21"/>
              </w:rPr>
              <w:t>小</w:t>
            </w:r>
            <w:r>
              <w:rPr>
                <w:rFonts w:ascii="仿宋" w:hAnsi="仿宋" w:eastAsia="仿宋" w:cs="仿宋"/>
                <w:sz w:val="21"/>
                <w:szCs w:val="21"/>
              </w:rPr>
              <w:t>岭</w:t>
            </w:r>
          </w:p>
        </w:tc>
        <w:tc>
          <w:tcPr>
            <w:tcW w:w="793" w:type="dxa"/>
            <w:tcBorders>
              <w:top w:val="single" w:color="000000" w:sz="6" w:space="0"/>
              <w:left w:val="single" w:color="000000" w:sz="6" w:space="0"/>
              <w:bottom w:val="single" w:color="000000" w:sz="6" w:space="0"/>
              <w:right w:val="single" w:color="000000" w:sz="6" w:space="0"/>
            </w:tcBorders>
          </w:tcPr>
          <w:p>
            <w:pPr>
              <w:pStyle w:val="10"/>
              <w:spacing w:before="78"/>
              <w:ind w:left="127"/>
              <w:rPr>
                <w:rFonts w:ascii="仿宋" w:hAnsi="仿宋" w:eastAsia="仿宋" w:cs="仿宋"/>
                <w:sz w:val="21"/>
                <w:szCs w:val="21"/>
              </w:rPr>
            </w:pPr>
            <w:r>
              <w:rPr>
                <w:rFonts w:ascii="仿宋" w:hAnsi="仿宋" w:eastAsia="仿宋" w:cs="仿宋"/>
                <w:spacing w:val="1"/>
                <w:sz w:val="21"/>
                <w:szCs w:val="21"/>
              </w:rPr>
              <w:t>91</w:t>
            </w:r>
            <w:r>
              <w:rPr>
                <w:rFonts w:ascii="仿宋" w:hAnsi="仿宋" w:eastAsia="仿宋" w:cs="仿宋"/>
                <w:spacing w:val="-2"/>
                <w:sz w:val="21"/>
                <w:szCs w:val="21"/>
              </w:rPr>
              <w:t>.</w:t>
            </w:r>
            <w:r>
              <w:rPr>
                <w:rFonts w:ascii="仿宋" w:hAnsi="仿宋" w:eastAsia="仿宋" w:cs="仿宋"/>
                <w:spacing w:val="1"/>
                <w:sz w:val="21"/>
                <w:szCs w:val="21"/>
              </w:rPr>
              <w:t>3</w:t>
            </w:r>
            <w:r>
              <w:rPr>
                <w:rFonts w:ascii="仿宋" w:hAnsi="仿宋" w:eastAsia="仿宋" w:cs="仿宋"/>
                <w:sz w:val="21"/>
                <w:szCs w:val="21"/>
              </w:rPr>
              <w:t>6</w:t>
            </w:r>
          </w:p>
        </w:tc>
        <w:tc>
          <w:tcPr>
            <w:tcW w:w="1126" w:type="dxa"/>
            <w:tcBorders>
              <w:top w:val="single" w:color="000000" w:sz="6" w:space="0"/>
              <w:left w:val="single" w:color="000000" w:sz="6" w:space="0"/>
              <w:bottom w:val="single" w:color="000000" w:sz="6" w:space="0"/>
              <w:right w:val="single" w:color="000000" w:sz="6" w:space="0"/>
            </w:tcBorders>
          </w:tcPr>
          <w:p>
            <w:pPr>
              <w:pStyle w:val="10"/>
              <w:spacing w:before="78"/>
              <w:ind w:left="239"/>
              <w:rPr>
                <w:rFonts w:ascii="仿宋" w:hAnsi="仿宋" w:eastAsia="仿宋" w:cs="仿宋"/>
                <w:sz w:val="21"/>
                <w:szCs w:val="21"/>
              </w:rPr>
            </w:pPr>
            <w:r>
              <w:rPr>
                <w:rFonts w:ascii="仿宋" w:hAnsi="仿宋" w:eastAsia="仿宋" w:cs="仿宋"/>
                <w:spacing w:val="1"/>
                <w:sz w:val="21"/>
                <w:szCs w:val="21"/>
              </w:rPr>
              <w:t>100</w:t>
            </w:r>
            <w:r>
              <w:rPr>
                <w:rFonts w:ascii="仿宋" w:hAnsi="仿宋" w:eastAsia="仿宋" w:cs="仿宋"/>
                <w:spacing w:val="-2"/>
                <w:sz w:val="21"/>
                <w:szCs w:val="21"/>
              </w:rPr>
              <w:t>.</w:t>
            </w:r>
            <w:r>
              <w:rPr>
                <w:rFonts w:ascii="仿宋" w:hAnsi="仿宋" w:eastAsia="仿宋" w:cs="仿宋"/>
                <w:spacing w:val="1"/>
                <w:sz w:val="21"/>
                <w:szCs w:val="21"/>
              </w:rPr>
              <w:t>0</w:t>
            </w:r>
            <w:r>
              <w:rPr>
                <w:rFonts w:ascii="仿宋" w:hAnsi="仿宋" w:eastAsia="仿宋" w:cs="仿宋"/>
                <w:sz w:val="21"/>
                <w:szCs w:val="21"/>
              </w:rPr>
              <w:t>0</w:t>
            </w:r>
          </w:p>
        </w:tc>
        <w:tc>
          <w:tcPr>
            <w:tcW w:w="1127" w:type="dxa"/>
            <w:tcBorders>
              <w:top w:val="single" w:color="000000" w:sz="6" w:space="0"/>
              <w:left w:val="single" w:color="000000" w:sz="6" w:space="0"/>
              <w:bottom w:val="single" w:color="000000" w:sz="6" w:space="0"/>
              <w:right w:val="single" w:color="000000" w:sz="6" w:space="0"/>
            </w:tcBorders>
          </w:tcPr>
          <w:p>
            <w:pPr>
              <w:pStyle w:val="10"/>
              <w:spacing w:before="78"/>
              <w:ind w:left="241"/>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0</w:t>
            </w:r>
            <w:r>
              <w:rPr>
                <w:rFonts w:ascii="仿宋" w:hAnsi="仿宋" w:eastAsia="仿宋" w:cs="仿宋"/>
                <w:spacing w:val="1"/>
                <w:sz w:val="21"/>
                <w:szCs w:val="21"/>
              </w:rPr>
              <w:t>.0</w:t>
            </w:r>
            <w:r>
              <w:rPr>
                <w:rFonts w:ascii="仿宋" w:hAnsi="仿宋" w:eastAsia="仿宋" w:cs="仿宋"/>
                <w:sz w:val="21"/>
                <w:szCs w:val="21"/>
              </w:rPr>
              <w:t>0</w:t>
            </w:r>
          </w:p>
        </w:tc>
        <w:tc>
          <w:tcPr>
            <w:tcW w:w="793" w:type="dxa"/>
            <w:tcBorders>
              <w:top w:val="single" w:color="000000" w:sz="6" w:space="0"/>
              <w:left w:val="single" w:color="000000" w:sz="6" w:space="0"/>
              <w:bottom w:val="single" w:color="000000" w:sz="6" w:space="0"/>
              <w:right w:val="single" w:color="000000" w:sz="6" w:space="0"/>
            </w:tcBorders>
          </w:tcPr>
          <w:p>
            <w:pPr>
              <w:pStyle w:val="10"/>
              <w:spacing w:before="78"/>
              <w:ind w:left="127"/>
              <w:rPr>
                <w:rFonts w:ascii="仿宋" w:hAnsi="仿宋" w:eastAsia="仿宋" w:cs="仿宋"/>
                <w:sz w:val="21"/>
                <w:szCs w:val="21"/>
              </w:rPr>
            </w:pPr>
            <w:r>
              <w:rPr>
                <w:rFonts w:ascii="仿宋" w:hAnsi="仿宋" w:eastAsia="仿宋" w:cs="仿宋"/>
                <w:spacing w:val="1"/>
                <w:sz w:val="21"/>
                <w:szCs w:val="21"/>
              </w:rPr>
              <w:t>88</w:t>
            </w:r>
            <w:r>
              <w:rPr>
                <w:rFonts w:ascii="仿宋" w:hAnsi="仿宋" w:eastAsia="仿宋" w:cs="仿宋"/>
                <w:spacing w:val="-2"/>
                <w:sz w:val="21"/>
                <w:szCs w:val="21"/>
              </w:rPr>
              <w:t>.</w:t>
            </w:r>
            <w:r>
              <w:rPr>
                <w:rFonts w:ascii="仿宋" w:hAnsi="仿宋" w:eastAsia="仿宋" w:cs="仿宋"/>
                <w:spacing w:val="1"/>
                <w:sz w:val="21"/>
                <w:szCs w:val="21"/>
              </w:rPr>
              <w:t>7</w:t>
            </w:r>
            <w:r>
              <w:rPr>
                <w:rFonts w:ascii="仿宋" w:hAnsi="仿宋" w:eastAsia="仿宋" w:cs="仿宋"/>
                <w:sz w:val="21"/>
                <w:szCs w:val="21"/>
              </w:rPr>
              <w:t>2</w:t>
            </w:r>
          </w:p>
        </w:tc>
        <w:tc>
          <w:tcPr>
            <w:tcW w:w="1126" w:type="dxa"/>
            <w:tcBorders>
              <w:top w:val="single" w:color="000000" w:sz="6" w:space="0"/>
              <w:left w:val="single" w:color="000000" w:sz="6" w:space="0"/>
              <w:bottom w:val="single" w:color="000000" w:sz="6" w:space="0"/>
              <w:right w:val="single" w:color="000000" w:sz="6" w:space="0"/>
            </w:tcBorders>
          </w:tcPr>
          <w:p>
            <w:pPr>
              <w:pStyle w:val="10"/>
              <w:spacing w:before="78"/>
              <w:ind w:left="241"/>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0</w:t>
            </w:r>
            <w:r>
              <w:rPr>
                <w:rFonts w:ascii="仿宋" w:hAnsi="仿宋" w:eastAsia="仿宋" w:cs="仿宋"/>
                <w:spacing w:val="1"/>
                <w:sz w:val="21"/>
                <w:szCs w:val="21"/>
              </w:rPr>
              <w:t>.0</w:t>
            </w:r>
            <w:r>
              <w:rPr>
                <w:rFonts w:ascii="仿宋" w:hAnsi="仿宋" w:eastAsia="仿宋" w:cs="仿宋"/>
                <w:sz w:val="21"/>
                <w:szCs w:val="21"/>
              </w:rPr>
              <w:t>0</w:t>
            </w:r>
          </w:p>
        </w:tc>
        <w:tc>
          <w:tcPr>
            <w:tcW w:w="1013" w:type="dxa"/>
            <w:tcBorders>
              <w:top w:val="single" w:color="000000" w:sz="6" w:space="0"/>
              <w:left w:val="single" w:color="000000" w:sz="6" w:space="0"/>
              <w:bottom w:val="single" w:color="000000" w:sz="6" w:space="0"/>
              <w:right w:val="single" w:color="000000" w:sz="12" w:space="0"/>
            </w:tcBorders>
          </w:tcPr>
          <w:p>
            <w:pPr>
              <w:pStyle w:val="10"/>
              <w:spacing w:before="78"/>
              <w:ind w:left="183"/>
              <w:rPr>
                <w:rFonts w:ascii="仿宋" w:hAnsi="仿宋" w:eastAsia="仿宋" w:cs="仿宋"/>
                <w:sz w:val="21"/>
                <w:szCs w:val="21"/>
              </w:rPr>
            </w:pPr>
            <w:r>
              <w:rPr>
                <w:rFonts w:ascii="仿宋" w:hAnsi="仿宋" w:eastAsia="仿宋" w:cs="仿宋"/>
                <w:spacing w:val="1"/>
                <w:sz w:val="21"/>
                <w:szCs w:val="21"/>
              </w:rPr>
              <w:t>100</w:t>
            </w:r>
            <w:r>
              <w:rPr>
                <w:rFonts w:ascii="仿宋" w:hAnsi="仿宋" w:eastAsia="仿宋" w:cs="仿宋"/>
                <w:spacing w:val="-2"/>
                <w:sz w:val="21"/>
                <w:szCs w:val="21"/>
              </w:rPr>
              <w:t>.</w:t>
            </w:r>
            <w:r>
              <w:rPr>
                <w:rFonts w:ascii="仿宋" w:hAnsi="仿宋" w:eastAsia="仿宋" w:cs="仿宋"/>
                <w:spacing w:val="1"/>
                <w:sz w:val="21"/>
                <w:szCs w:val="21"/>
              </w:rPr>
              <w:t>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549" w:type="dxa"/>
            <w:tcBorders>
              <w:top w:val="single" w:color="000000" w:sz="6" w:space="0"/>
              <w:left w:val="single" w:color="000000" w:sz="12" w:space="0"/>
              <w:bottom w:val="single" w:color="000000" w:sz="6" w:space="0"/>
              <w:right w:val="single" w:color="000000" w:sz="6" w:space="0"/>
            </w:tcBorders>
          </w:tcPr>
          <w:p>
            <w:pPr>
              <w:pStyle w:val="10"/>
              <w:spacing w:before="79"/>
              <w:ind w:left="155"/>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6</w:t>
            </w:r>
          </w:p>
        </w:tc>
        <w:tc>
          <w:tcPr>
            <w:tcW w:w="931" w:type="dxa"/>
            <w:tcBorders>
              <w:top w:val="single" w:color="000000" w:sz="6" w:space="0"/>
              <w:left w:val="single" w:color="000000" w:sz="6" w:space="0"/>
              <w:bottom w:val="single" w:color="000000" w:sz="6" w:space="0"/>
              <w:right w:val="single" w:color="000000" w:sz="6" w:space="0"/>
            </w:tcBorders>
          </w:tcPr>
          <w:p>
            <w:pPr>
              <w:pStyle w:val="10"/>
              <w:spacing w:before="79"/>
              <w:ind w:left="247"/>
              <w:rPr>
                <w:rFonts w:ascii="仿宋" w:hAnsi="仿宋" w:eastAsia="仿宋" w:cs="仿宋"/>
                <w:sz w:val="21"/>
                <w:szCs w:val="21"/>
              </w:rPr>
            </w:pPr>
            <w:r>
              <w:rPr>
                <w:rFonts w:ascii="仿宋" w:hAnsi="仿宋" w:eastAsia="仿宋" w:cs="仿宋"/>
                <w:spacing w:val="1"/>
                <w:sz w:val="21"/>
                <w:szCs w:val="21"/>
              </w:rPr>
              <w:t>Y00</w:t>
            </w:r>
            <w:r>
              <w:rPr>
                <w:rFonts w:ascii="仿宋" w:hAnsi="仿宋" w:eastAsia="仿宋" w:cs="仿宋"/>
                <w:sz w:val="21"/>
                <w:szCs w:val="21"/>
              </w:rPr>
              <w:t>1</w:t>
            </w:r>
          </w:p>
        </w:tc>
        <w:tc>
          <w:tcPr>
            <w:tcW w:w="1903" w:type="dxa"/>
            <w:tcBorders>
              <w:top w:val="single" w:color="000000" w:sz="6" w:space="0"/>
              <w:left w:val="single" w:color="000000" w:sz="6" w:space="0"/>
              <w:bottom w:val="single" w:color="000000" w:sz="6" w:space="0"/>
              <w:right w:val="single" w:color="000000" w:sz="6" w:space="0"/>
            </w:tcBorders>
          </w:tcPr>
          <w:p>
            <w:pPr>
              <w:pStyle w:val="10"/>
              <w:spacing w:before="79"/>
              <w:ind w:left="629"/>
              <w:rPr>
                <w:rFonts w:ascii="仿宋" w:hAnsi="仿宋" w:eastAsia="仿宋" w:cs="仿宋"/>
                <w:sz w:val="21"/>
                <w:szCs w:val="21"/>
              </w:rPr>
            </w:pPr>
            <w:r>
              <w:rPr>
                <w:rFonts w:ascii="仿宋" w:hAnsi="仿宋" w:eastAsia="仿宋" w:cs="仿宋"/>
                <w:spacing w:val="-1"/>
                <w:sz w:val="21"/>
                <w:szCs w:val="21"/>
              </w:rPr>
              <w:t>党</w:t>
            </w:r>
            <w:r>
              <w:rPr>
                <w:rFonts w:ascii="仿宋" w:hAnsi="仿宋" w:eastAsia="仿宋" w:cs="仿宋"/>
                <w:spacing w:val="2"/>
                <w:sz w:val="21"/>
                <w:szCs w:val="21"/>
              </w:rPr>
              <w:t>杨</w:t>
            </w:r>
            <w:r>
              <w:rPr>
                <w:rFonts w:ascii="仿宋" w:hAnsi="仿宋" w:eastAsia="仿宋" w:cs="仿宋"/>
                <w:sz w:val="21"/>
                <w:szCs w:val="21"/>
              </w:rPr>
              <w:t>路</w:t>
            </w:r>
          </w:p>
        </w:tc>
        <w:tc>
          <w:tcPr>
            <w:tcW w:w="793" w:type="dxa"/>
            <w:tcBorders>
              <w:top w:val="single" w:color="000000" w:sz="6" w:space="0"/>
              <w:left w:val="single" w:color="000000" w:sz="6" w:space="0"/>
              <w:bottom w:val="single" w:color="000000" w:sz="6" w:space="0"/>
              <w:right w:val="single" w:color="000000" w:sz="6" w:space="0"/>
            </w:tcBorders>
          </w:tcPr>
          <w:p>
            <w:pPr>
              <w:pStyle w:val="10"/>
              <w:spacing w:before="79"/>
              <w:ind w:left="127"/>
              <w:rPr>
                <w:rFonts w:ascii="仿宋" w:hAnsi="仿宋" w:eastAsia="仿宋" w:cs="仿宋"/>
                <w:sz w:val="21"/>
                <w:szCs w:val="21"/>
              </w:rPr>
            </w:pPr>
            <w:r>
              <w:rPr>
                <w:rFonts w:ascii="仿宋" w:hAnsi="仿宋" w:eastAsia="仿宋" w:cs="仿宋"/>
                <w:spacing w:val="1"/>
                <w:sz w:val="21"/>
                <w:szCs w:val="21"/>
              </w:rPr>
              <w:t>86</w:t>
            </w:r>
            <w:r>
              <w:rPr>
                <w:rFonts w:ascii="仿宋" w:hAnsi="仿宋" w:eastAsia="仿宋" w:cs="仿宋"/>
                <w:spacing w:val="-2"/>
                <w:sz w:val="21"/>
                <w:szCs w:val="21"/>
              </w:rPr>
              <w:t>.</w:t>
            </w:r>
            <w:r>
              <w:rPr>
                <w:rFonts w:ascii="仿宋" w:hAnsi="仿宋" w:eastAsia="仿宋" w:cs="仿宋"/>
                <w:spacing w:val="1"/>
                <w:sz w:val="21"/>
                <w:szCs w:val="21"/>
              </w:rPr>
              <w:t>5</w:t>
            </w:r>
            <w:r>
              <w:rPr>
                <w:rFonts w:ascii="仿宋" w:hAnsi="仿宋" w:eastAsia="仿宋" w:cs="仿宋"/>
                <w:sz w:val="21"/>
                <w:szCs w:val="21"/>
              </w:rPr>
              <w:t>1</w:t>
            </w:r>
          </w:p>
        </w:tc>
        <w:tc>
          <w:tcPr>
            <w:tcW w:w="1126" w:type="dxa"/>
            <w:tcBorders>
              <w:top w:val="single" w:color="000000" w:sz="6" w:space="0"/>
              <w:left w:val="single" w:color="000000" w:sz="6" w:space="0"/>
              <w:bottom w:val="single" w:color="000000" w:sz="6" w:space="0"/>
              <w:right w:val="single" w:color="000000" w:sz="6" w:space="0"/>
            </w:tcBorders>
          </w:tcPr>
          <w:p>
            <w:pPr>
              <w:pStyle w:val="10"/>
              <w:spacing w:before="79"/>
              <w:ind w:left="292"/>
              <w:rPr>
                <w:rFonts w:ascii="仿宋" w:hAnsi="仿宋" w:eastAsia="仿宋" w:cs="仿宋"/>
                <w:sz w:val="21"/>
                <w:szCs w:val="21"/>
              </w:rPr>
            </w:pPr>
            <w:r>
              <w:rPr>
                <w:rFonts w:ascii="仿宋" w:hAnsi="仿宋" w:eastAsia="仿宋" w:cs="仿宋"/>
                <w:spacing w:val="1"/>
                <w:sz w:val="21"/>
                <w:szCs w:val="21"/>
              </w:rPr>
              <w:t>76.</w:t>
            </w:r>
            <w:r>
              <w:rPr>
                <w:rFonts w:ascii="仿宋" w:hAnsi="仿宋" w:eastAsia="仿宋" w:cs="仿宋"/>
                <w:spacing w:val="-2"/>
                <w:sz w:val="21"/>
                <w:szCs w:val="21"/>
              </w:rPr>
              <w:t>6</w:t>
            </w:r>
            <w:r>
              <w:rPr>
                <w:rFonts w:ascii="仿宋" w:hAnsi="仿宋" w:eastAsia="仿宋" w:cs="仿宋"/>
                <w:sz w:val="21"/>
                <w:szCs w:val="21"/>
              </w:rPr>
              <w:t>6</w:t>
            </w:r>
          </w:p>
        </w:tc>
        <w:tc>
          <w:tcPr>
            <w:tcW w:w="1127" w:type="dxa"/>
            <w:tcBorders>
              <w:top w:val="single" w:color="000000" w:sz="6" w:space="0"/>
              <w:left w:val="single" w:color="000000" w:sz="6" w:space="0"/>
              <w:bottom w:val="single" w:color="000000" w:sz="6" w:space="0"/>
              <w:right w:val="single" w:color="000000" w:sz="6" w:space="0"/>
            </w:tcBorders>
          </w:tcPr>
          <w:p>
            <w:pPr>
              <w:pStyle w:val="10"/>
              <w:spacing w:before="79"/>
              <w:ind w:left="241"/>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0</w:t>
            </w:r>
            <w:r>
              <w:rPr>
                <w:rFonts w:ascii="仿宋" w:hAnsi="仿宋" w:eastAsia="仿宋" w:cs="仿宋"/>
                <w:spacing w:val="1"/>
                <w:sz w:val="21"/>
                <w:szCs w:val="21"/>
              </w:rPr>
              <w:t>.0</w:t>
            </w:r>
            <w:r>
              <w:rPr>
                <w:rFonts w:ascii="仿宋" w:hAnsi="仿宋" w:eastAsia="仿宋" w:cs="仿宋"/>
                <w:sz w:val="21"/>
                <w:szCs w:val="21"/>
              </w:rPr>
              <w:t>0</w:t>
            </w:r>
          </w:p>
        </w:tc>
        <w:tc>
          <w:tcPr>
            <w:tcW w:w="793" w:type="dxa"/>
            <w:tcBorders>
              <w:top w:val="single" w:color="000000" w:sz="6" w:space="0"/>
              <w:left w:val="single" w:color="000000" w:sz="6" w:space="0"/>
              <w:bottom w:val="single" w:color="000000" w:sz="6" w:space="0"/>
              <w:right w:val="single" w:color="000000" w:sz="6" w:space="0"/>
            </w:tcBorders>
          </w:tcPr>
          <w:p>
            <w:pPr>
              <w:pStyle w:val="10"/>
              <w:spacing w:before="79"/>
              <w:ind w:left="127"/>
              <w:rPr>
                <w:rFonts w:ascii="仿宋" w:hAnsi="仿宋" w:eastAsia="仿宋" w:cs="仿宋"/>
                <w:sz w:val="21"/>
                <w:szCs w:val="21"/>
              </w:rPr>
            </w:pPr>
            <w:r>
              <w:rPr>
                <w:rFonts w:ascii="仿宋" w:hAnsi="仿宋" w:eastAsia="仿宋" w:cs="仿宋"/>
                <w:spacing w:val="1"/>
                <w:sz w:val="21"/>
                <w:szCs w:val="21"/>
              </w:rPr>
              <w:t>81</w:t>
            </w:r>
            <w:r>
              <w:rPr>
                <w:rFonts w:ascii="仿宋" w:hAnsi="仿宋" w:eastAsia="仿宋" w:cs="仿宋"/>
                <w:spacing w:val="-2"/>
                <w:sz w:val="21"/>
                <w:szCs w:val="21"/>
              </w:rPr>
              <w:t>.</w:t>
            </w:r>
            <w:r>
              <w:rPr>
                <w:rFonts w:ascii="仿宋" w:hAnsi="仿宋" w:eastAsia="仿宋" w:cs="仿宋"/>
                <w:spacing w:val="1"/>
                <w:sz w:val="21"/>
                <w:szCs w:val="21"/>
              </w:rPr>
              <w:t>1</w:t>
            </w:r>
            <w:r>
              <w:rPr>
                <w:rFonts w:ascii="仿宋" w:hAnsi="仿宋" w:eastAsia="仿宋" w:cs="仿宋"/>
                <w:sz w:val="21"/>
                <w:szCs w:val="21"/>
              </w:rPr>
              <w:t>3</w:t>
            </w:r>
          </w:p>
        </w:tc>
        <w:tc>
          <w:tcPr>
            <w:tcW w:w="1126" w:type="dxa"/>
            <w:tcBorders>
              <w:top w:val="single" w:color="000000" w:sz="6" w:space="0"/>
              <w:left w:val="single" w:color="000000" w:sz="6" w:space="0"/>
              <w:bottom w:val="single" w:color="000000" w:sz="6" w:space="0"/>
              <w:right w:val="single" w:color="000000" w:sz="6" w:space="0"/>
            </w:tcBorders>
          </w:tcPr>
          <w:p>
            <w:pPr>
              <w:pStyle w:val="10"/>
              <w:spacing w:before="79"/>
              <w:ind w:left="344"/>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3" w:type="dxa"/>
            <w:tcBorders>
              <w:top w:val="single" w:color="000000" w:sz="6" w:space="0"/>
              <w:left w:val="single" w:color="000000" w:sz="6" w:space="0"/>
              <w:bottom w:val="single" w:color="000000" w:sz="6" w:space="0"/>
              <w:right w:val="single" w:color="000000" w:sz="12" w:space="0"/>
            </w:tcBorders>
          </w:tcPr>
          <w:p>
            <w:pPr>
              <w:pStyle w:val="10"/>
              <w:spacing w:before="79"/>
              <w:ind w:left="289"/>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7" w:hRule="exact"/>
        </w:trPr>
        <w:tc>
          <w:tcPr>
            <w:tcW w:w="549" w:type="dxa"/>
            <w:tcBorders>
              <w:top w:val="single" w:color="000000" w:sz="6" w:space="0"/>
              <w:left w:val="single" w:color="000000" w:sz="12" w:space="0"/>
              <w:bottom w:val="single" w:color="000000" w:sz="12" w:space="0"/>
              <w:right w:val="single" w:color="000000" w:sz="6" w:space="0"/>
            </w:tcBorders>
          </w:tcPr>
          <w:p>
            <w:pPr>
              <w:pStyle w:val="10"/>
              <w:spacing w:before="78"/>
              <w:ind w:left="155"/>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7</w:t>
            </w:r>
          </w:p>
        </w:tc>
        <w:tc>
          <w:tcPr>
            <w:tcW w:w="931" w:type="dxa"/>
            <w:tcBorders>
              <w:top w:val="single" w:color="000000" w:sz="6" w:space="0"/>
              <w:left w:val="single" w:color="000000" w:sz="6" w:space="0"/>
              <w:bottom w:val="single" w:color="000000" w:sz="12" w:space="0"/>
              <w:right w:val="single" w:color="000000" w:sz="6" w:space="0"/>
            </w:tcBorders>
          </w:tcPr>
          <w:p>
            <w:pPr>
              <w:pStyle w:val="10"/>
              <w:spacing w:before="78"/>
              <w:ind w:left="247"/>
              <w:rPr>
                <w:rFonts w:ascii="仿宋" w:hAnsi="仿宋" w:eastAsia="仿宋" w:cs="仿宋"/>
                <w:sz w:val="21"/>
                <w:szCs w:val="21"/>
              </w:rPr>
            </w:pPr>
            <w:r>
              <w:rPr>
                <w:rFonts w:ascii="仿宋" w:hAnsi="仿宋" w:eastAsia="仿宋" w:cs="仿宋"/>
                <w:spacing w:val="1"/>
                <w:sz w:val="21"/>
                <w:szCs w:val="21"/>
              </w:rPr>
              <w:t>Y00</w:t>
            </w:r>
            <w:r>
              <w:rPr>
                <w:rFonts w:ascii="仿宋" w:hAnsi="仿宋" w:eastAsia="仿宋" w:cs="仿宋"/>
                <w:sz w:val="21"/>
                <w:szCs w:val="21"/>
              </w:rPr>
              <w:t>2</w:t>
            </w:r>
          </w:p>
        </w:tc>
        <w:tc>
          <w:tcPr>
            <w:tcW w:w="1903" w:type="dxa"/>
            <w:tcBorders>
              <w:top w:val="single" w:color="000000" w:sz="6" w:space="0"/>
              <w:left w:val="single" w:color="000000" w:sz="6" w:space="0"/>
              <w:bottom w:val="single" w:color="000000" w:sz="12" w:space="0"/>
              <w:right w:val="single" w:color="000000" w:sz="6" w:space="0"/>
            </w:tcBorders>
          </w:tcPr>
          <w:p>
            <w:pPr>
              <w:pStyle w:val="10"/>
              <w:spacing w:before="78"/>
              <w:ind w:left="629"/>
              <w:rPr>
                <w:rFonts w:ascii="仿宋" w:hAnsi="仿宋" w:eastAsia="仿宋" w:cs="仿宋"/>
                <w:sz w:val="21"/>
                <w:szCs w:val="21"/>
              </w:rPr>
            </w:pPr>
            <w:r>
              <w:rPr>
                <w:rFonts w:ascii="仿宋" w:hAnsi="仿宋" w:eastAsia="仿宋" w:cs="仿宋"/>
                <w:spacing w:val="-1"/>
                <w:sz w:val="21"/>
                <w:szCs w:val="21"/>
              </w:rPr>
              <w:t>党</w:t>
            </w:r>
            <w:r>
              <w:rPr>
                <w:rFonts w:ascii="仿宋" w:hAnsi="仿宋" w:eastAsia="仿宋" w:cs="仿宋"/>
                <w:spacing w:val="2"/>
                <w:sz w:val="21"/>
                <w:szCs w:val="21"/>
              </w:rPr>
              <w:t>齐</w:t>
            </w:r>
            <w:r>
              <w:rPr>
                <w:rFonts w:ascii="仿宋" w:hAnsi="仿宋" w:eastAsia="仿宋" w:cs="仿宋"/>
                <w:sz w:val="21"/>
                <w:szCs w:val="21"/>
              </w:rPr>
              <w:t>路</w:t>
            </w:r>
          </w:p>
        </w:tc>
        <w:tc>
          <w:tcPr>
            <w:tcW w:w="793" w:type="dxa"/>
            <w:tcBorders>
              <w:top w:val="single" w:color="000000" w:sz="6" w:space="0"/>
              <w:left w:val="single" w:color="000000" w:sz="6" w:space="0"/>
              <w:bottom w:val="single" w:color="000000" w:sz="12" w:space="0"/>
              <w:right w:val="single" w:color="000000" w:sz="6" w:space="0"/>
            </w:tcBorders>
          </w:tcPr>
          <w:p>
            <w:pPr>
              <w:pStyle w:val="10"/>
              <w:spacing w:before="78"/>
              <w:ind w:left="127"/>
              <w:rPr>
                <w:rFonts w:ascii="仿宋" w:hAnsi="仿宋" w:eastAsia="仿宋" w:cs="仿宋"/>
                <w:sz w:val="21"/>
                <w:szCs w:val="21"/>
              </w:rPr>
            </w:pPr>
            <w:r>
              <w:rPr>
                <w:rFonts w:ascii="仿宋" w:hAnsi="仿宋" w:eastAsia="仿宋" w:cs="仿宋"/>
                <w:spacing w:val="1"/>
                <w:sz w:val="21"/>
                <w:szCs w:val="21"/>
              </w:rPr>
              <w:t>85</w:t>
            </w:r>
            <w:r>
              <w:rPr>
                <w:rFonts w:ascii="仿宋" w:hAnsi="仿宋" w:eastAsia="仿宋" w:cs="仿宋"/>
                <w:spacing w:val="-2"/>
                <w:sz w:val="21"/>
                <w:szCs w:val="21"/>
              </w:rPr>
              <w:t>.</w:t>
            </w:r>
            <w:r>
              <w:rPr>
                <w:rFonts w:ascii="仿宋" w:hAnsi="仿宋" w:eastAsia="仿宋" w:cs="仿宋"/>
                <w:spacing w:val="1"/>
                <w:sz w:val="21"/>
                <w:szCs w:val="21"/>
              </w:rPr>
              <w:t>9</w:t>
            </w:r>
            <w:r>
              <w:rPr>
                <w:rFonts w:ascii="仿宋" w:hAnsi="仿宋" w:eastAsia="仿宋" w:cs="仿宋"/>
                <w:sz w:val="21"/>
                <w:szCs w:val="21"/>
              </w:rPr>
              <w:t>1</w:t>
            </w:r>
          </w:p>
        </w:tc>
        <w:tc>
          <w:tcPr>
            <w:tcW w:w="1126" w:type="dxa"/>
            <w:tcBorders>
              <w:top w:val="single" w:color="000000" w:sz="6" w:space="0"/>
              <w:left w:val="single" w:color="000000" w:sz="6" w:space="0"/>
              <w:bottom w:val="single" w:color="000000" w:sz="12" w:space="0"/>
              <w:right w:val="single" w:color="000000" w:sz="6" w:space="0"/>
            </w:tcBorders>
          </w:tcPr>
          <w:p>
            <w:pPr>
              <w:pStyle w:val="10"/>
              <w:spacing w:before="78"/>
              <w:ind w:left="239"/>
              <w:rPr>
                <w:rFonts w:ascii="仿宋" w:hAnsi="仿宋" w:eastAsia="仿宋" w:cs="仿宋"/>
                <w:sz w:val="21"/>
                <w:szCs w:val="21"/>
              </w:rPr>
            </w:pPr>
            <w:r>
              <w:rPr>
                <w:rFonts w:ascii="仿宋" w:hAnsi="仿宋" w:eastAsia="仿宋" w:cs="仿宋"/>
                <w:spacing w:val="1"/>
                <w:sz w:val="21"/>
                <w:szCs w:val="21"/>
              </w:rPr>
              <w:t>100</w:t>
            </w:r>
            <w:r>
              <w:rPr>
                <w:rFonts w:ascii="仿宋" w:hAnsi="仿宋" w:eastAsia="仿宋" w:cs="仿宋"/>
                <w:spacing w:val="-2"/>
                <w:sz w:val="21"/>
                <w:szCs w:val="21"/>
              </w:rPr>
              <w:t>.</w:t>
            </w:r>
            <w:r>
              <w:rPr>
                <w:rFonts w:ascii="仿宋" w:hAnsi="仿宋" w:eastAsia="仿宋" w:cs="仿宋"/>
                <w:spacing w:val="1"/>
                <w:sz w:val="21"/>
                <w:szCs w:val="21"/>
              </w:rPr>
              <w:t>0</w:t>
            </w:r>
            <w:r>
              <w:rPr>
                <w:rFonts w:ascii="仿宋" w:hAnsi="仿宋" w:eastAsia="仿宋" w:cs="仿宋"/>
                <w:sz w:val="21"/>
                <w:szCs w:val="21"/>
              </w:rPr>
              <w:t>0</w:t>
            </w:r>
          </w:p>
        </w:tc>
        <w:tc>
          <w:tcPr>
            <w:tcW w:w="1127" w:type="dxa"/>
            <w:tcBorders>
              <w:top w:val="single" w:color="000000" w:sz="6" w:space="0"/>
              <w:left w:val="single" w:color="000000" w:sz="6" w:space="0"/>
              <w:bottom w:val="single" w:color="000000" w:sz="12" w:space="0"/>
              <w:right w:val="single" w:color="000000" w:sz="6" w:space="0"/>
            </w:tcBorders>
          </w:tcPr>
          <w:p>
            <w:pPr>
              <w:pStyle w:val="10"/>
              <w:spacing w:before="78"/>
              <w:ind w:left="241"/>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0</w:t>
            </w:r>
            <w:r>
              <w:rPr>
                <w:rFonts w:ascii="仿宋" w:hAnsi="仿宋" w:eastAsia="仿宋" w:cs="仿宋"/>
                <w:spacing w:val="1"/>
                <w:sz w:val="21"/>
                <w:szCs w:val="21"/>
              </w:rPr>
              <w:t>.0</w:t>
            </w:r>
            <w:r>
              <w:rPr>
                <w:rFonts w:ascii="仿宋" w:hAnsi="仿宋" w:eastAsia="仿宋" w:cs="仿宋"/>
                <w:sz w:val="21"/>
                <w:szCs w:val="21"/>
              </w:rPr>
              <w:t>0</w:t>
            </w:r>
          </w:p>
        </w:tc>
        <w:tc>
          <w:tcPr>
            <w:tcW w:w="793" w:type="dxa"/>
            <w:tcBorders>
              <w:top w:val="single" w:color="000000" w:sz="6" w:space="0"/>
              <w:left w:val="single" w:color="000000" w:sz="6" w:space="0"/>
              <w:bottom w:val="single" w:color="000000" w:sz="12" w:space="0"/>
              <w:right w:val="single" w:color="000000" w:sz="6" w:space="0"/>
            </w:tcBorders>
          </w:tcPr>
          <w:p>
            <w:pPr>
              <w:pStyle w:val="10"/>
              <w:spacing w:before="78"/>
              <w:ind w:left="127"/>
              <w:rPr>
                <w:rFonts w:ascii="仿宋" w:hAnsi="仿宋" w:eastAsia="仿宋" w:cs="仿宋"/>
                <w:sz w:val="21"/>
                <w:szCs w:val="21"/>
              </w:rPr>
            </w:pPr>
            <w:r>
              <w:rPr>
                <w:rFonts w:ascii="仿宋" w:hAnsi="仿宋" w:eastAsia="仿宋" w:cs="仿宋"/>
                <w:spacing w:val="1"/>
                <w:sz w:val="21"/>
                <w:szCs w:val="21"/>
              </w:rPr>
              <w:t>79</w:t>
            </w:r>
            <w:r>
              <w:rPr>
                <w:rFonts w:ascii="仿宋" w:hAnsi="仿宋" w:eastAsia="仿宋" w:cs="仿宋"/>
                <w:spacing w:val="-2"/>
                <w:sz w:val="21"/>
                <w:szCs w:val="21"/>
              </w:rPr>
              <w:t>.</w:t>
            </w:r>
            <w:r>
              <w:rPr>
                <w:rFonts w:ascii="仿宋" w:hAnsi="仿宋" w:eastAsia="仿宋" w:cs="仿宋"/>
                <w:spacing w:val="1"/>
                <w:sz w:val="21"/>
                <w:szCs w:val="21"/>
              </w:rPr>
              <w:t>8</w:t>
            </w:r>
            <w:r>
              <w:rPr>
                <w:rFonts w:ascii="仿宋" w:hAnsi="仿宋" w:eastAsia="仿宋" w:cs="仿宋"/>
                <w:sz w:val="21"/>
                <w:szCs w:val="21"/>
              </w:rPr>
              <w:t>5</w:t>
            </w:r>
          </w:p>
        </w:tc>
        <w:tc>
          <w:tcPr>
            <w:tcW w:w="1126" w:type="dxa"/>
            <w:tcBorders>
              <w:top w:val="single" w:color="000000" w:sz="6" w:space="0"/>
              <w:left w:val="single" w:color="000000" w:sz="6" w:space="0"/>
              <w:bottom w:val="single" w:color="000000" w:sz="12" w:space="0"/>
              <w:right w:val="single" w:color="000000" w:sz="6" w:space="0"/>
            </w:tcBorders>
          </w:tcPr>
          <w:p>
            <w:pPr>
              <w:pStyle w:val="10"/>
              <w:spacing w:before="78"/>
              <w:ind w:left="291"/>
              <w:rPr>
                <w:rFonts w:ascii="仿宋" w:hAnsi="仿宋" w:eastAsia="仿宋" w:cs="仿宋"/>
                <w:sz w:val="21"/>
                <w:szCs w:val="21"/>
              </w:rPr>
            </w:pPr>
            <w:r>
              <w:rPr>
                <w:rFonts w:ascii="仿宋" w:hAnsi="仿宋" w:eastAsia="仿宋" w:cs="仿宋"/>
                <w:spacing w:val="1"/>
                <w:sz w:val="21"/>
                <w:szCs w:val="21"/>
              </w:rPr>
              <w:t>52.</w:t>
            </w:r>
            <w:r>
              <w:rPr>
                <w:rFonts w:ascii="仿宋" w:hAnsi="仿宋" w:eastAsia="仿宋" w:cs="仿宋"/>
                <w:spacing w:val="-2"/>
                <w:sz w:val="21"/>
                <w:szCs w:val="21"/>
              </w:rPr>
              <w:t>7</w:t>
            </w:r>
            <w:r>
              <w:rPr>
                <w:rFonts w:ascii="仿宋" w:hAnsi="仿宋" w:eastAsia="仿宋" w:cs="仿宋"/>
                <w:sz w:val="21"/>
                <w:szCs w:val="21"/>
              </w:rPr>
              <w:t>8</w:t>
            </w:r>
          </w:p>
        </w:tc>
        <w:tc>
          <w:tcPr>
            <w:tcW w:w="1013" w:type="dxa"/>
            <w:tcBorders>
              <w:top w:val="single" w:color="000000" w:sz="6" w:space="0"/>
              <w:left w:val="single" w:color="000000" w:sz="6" w:space="0"/>
              <w:bottom w:val="single" w:color="000000" w:sz="12" w:space="0"/>
              <w:right w:val="single" w:color="000000" w:sz="12" w:space="0"/>
            </w:tcBorders>
          </w:tcPr>
          <w:p>
            <w:pPr>
              <w:pStyle w:val="10"/>
              <w:spacing w:before="78"/>
              <w:ind w:left="236"/>
              <w:rPr>
                <w:rFonts w:ascii="仿宋" w:hAnsi="仿宋" w:eastAsia="仿宋" w:cs="仿宋"/>
                <w:sz w:val="21"/>
                <w:szCs w:val="21"/>
              </w:rPr>
            </w:pPr>
            <w:r>
              <w:rPr>
                <w:rFonts w:ascii="仿宋" w:hAnsi="仿宋" w:eastAsia="仿宋" w:cs="仿宋"/>
                <w:spacing w:val="1"/>
                <w:sz w:val="21"/>
                <w:szCs w:val="21"/>
              </w:rPr>
              <w:t>52.</w:t>
            </w:r>
            <w:r>
              <w:rPr>
                <w:rFonts w:ascii="仿宋" w:hAnsi="仿宋" w:eastAsia="仿宋" w:cs="仿宋"/>
                <w:spacing w:val="-2"/>
                <w:sz w:val="21"/>
                <w:szCs w:val="21"/>
              </w:rPr>
              <w:t>7</w:t>
            </w:r>
            <w:r>
              <w:rPr>
                <w:rFonts w:ascii="仿宋" w:hAnsi="仿宋" w:eastAsia="仿宋" w:cs="仿宋"/>
                <w:sz w:val="21"/>
                <w:szCs w:val="21"/>
              </w:rPr>
              <w:t>8</w:t>
            </w:r>
          </w:p>
        </w:tc>
      </w:tr>
    </w:tbl>
    <w:p>
      <w:pPr>
        <w:rPr>
          <w:rFonts w:ascii="仿宋" w:hAnsi="仿宋" w:eastAsia="仿宋" w:cs="仿宋"/>
          <w:sz w:val="21"/>
          <w:szCs w:val="21"/>
        </w:rPr>
        <w:sectPr>
          <w:pgSz w:w="11906" w:h="16840"/>
          <w:pgMar w:top="1060" w:right="1020" w:bottom="1020" w:left="1300" w:header="805" w:footer="838" w:gutter="0"/>
          <w:cols w:space="720" w:num="1"/>
        </w:sectPr>
      </w:pPr>
    </w:p>
    <w:p>
      <w:pPr>
        <w:spacing w:before="9" w:line="140" w:lineRule="exact"/>
        <w:rPr>
          <w:sz w:val="14"/>
          <w:szCs w:val="14"/>
        </w:rPr>
      </w:pPr>
    </w:p>
    <w:p>
      <w:pPr>
        <w:spacing w:line="200" w:lineRule="exact"/>
        <w:rPr>
          <w:sz w:val="20"/>
          <w:szCs w:val="20"/>
        </w:rPr>
      </w:pPr>
    </w:p>
    <w:tbl>
      <w:tblPr>
        <w:tblStyle w:val="6"/>
        <w:tblW w:w="0" w:type="auto"/>
        <w:tblInd w:w="99" w:type="dxa"/>
        <w:tblLayout w:type="fixed"/>
        <w:tblCellMar>
          <w:top w:w="0" w:type="dxa"/>
          <w:left w:w="0" w:type="dxa"/>
          <w:bottom w:w="0" w:type="dxa"/>
          <w:right w:w="0" w:type="dxa"/>
        </w:tblCellMar>
      </w:tblPr>
      <w:tblGrid>
        <w:gridCol w:w="549"/>
        <w:gridCol w:w="931"/>
        <w:gridCol w:w="1903"/>
        <w:gridCol w:w="793"/>
        <w:gridCol w:w="1126"/>
        <w:gridCol w:w="1127"/>
        <w:gridCol w:w="793"/>
        <w:gridCol w:w="1126"/>
        <w:gridCol w:w="1013"/>
      </w:tblGrid>
      <w:tr>
        <w:tblPrEx>
          <w:tblCellMar>
            <w:top w:w="0" w:type="dxa"/>
            <w:left w:w="0" w:type="dxa"/>
            <w:bottom w:w="0" w:type="dxa"/>
            <w:right w:w="0" w:type="dxa"/>
          </w:tblCellMar>
        </w:tblPrEx>
        <w:trPr>
          <w:trHeight w:val="590" w:hRule="exact"/>
        </w:trPr>
        <w:tc>
          <w:tcPr>
            <w:tcW w:w="549" w:type="dxa"/>
            <w:tcBorders>
              <w:top w:val="single" w:color="000000" w:sz="12" w:space="0"/>
              <w:left w:val="single" w:color="000000" w:sz="12" w:space="0"/>
              <w:bottom w:val="single" w:color="000000" w:sz="6" w:space="0"/>
              <w:right w:val="single" w:color="000000" w:sz="6" w:space="0"/>
            </w:tcBorders>
          </w:tcPr>
          <w:p>
            <w:pPr>
              <w:pStyle w:val="10"/>
              <w:spacing w:before="79"/>
              <w:ind w:left="155"/>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8</w:t>
            </w:r>
          </w:p>
        </w:tc>
        <w:tc>
          <w:tcPr>
            <w:tcW w:w="931" w:type="dxa"/>
            <w:tcBorders>
              <w:top w:val="single" w:color="000000" w:sz="12" w:space="0"/>
              <w:left w:val="single" w:color="000000" w:sz="6" w:space="0"/>
              <w:bottom w:val="single" w:color="000000" w:sz="6" w:space="0"/>
              <w:right w:val="single" w:color="000000" w:sz="6" w:space="0"/>
            </w:tcBorders>
          </w:tcPr>
          <w:p>
            <w:pPr>
              <w:pStyle w:val="10"/>
              <w:spacing w:before="79"/>
              <w:ind w:left="247"/>
              <w:rPr>
                <w:rFonts w:ascii="仿宋" w:hAnsi="仿宋" w:eastAsia="仿宋" w:cs="仿宋"/>
                <w:sz w:val="21"/>
                <w:szCs w:val="21"/>
              </w:rPr>
            </w:pPr>
            <w:r>
              <w:rPr>
                <w:rFonts w:ascii="仿宋" w:hAnsi="仿宋" w:eastAsia="仿宋" w:cs="仿宋"/>
                <w:spacing w:val="1"/>
                <w:sz w:val="21"/>
                <w:szCs w:val="21"/>
              </w:rPr>
              <w:t>Y00</w:t>
            </w:r>
            <w:r>
              <w:rPr>
                <w:rFonts w:ascii="仿宋" w:hAnsi="仿宋" w:eastAsia="仿宋" w:cs="仿宋"/>
                <w:sz w:val="21"/>
                <w:szCs w:val="21"/>
              </w:rPr>
              <w:t>8</w:t>
            </w:r>
          </w:p>
        </w:tc>
        <w:tc>
          <w:tcPr>
            <w:tcW w:w="1903" w:type="dxa"/>
            <w:tcBorders>
              <w:top w:val="single" w:color="000000" w:sz="12" w:space="0"/>
              <w:left w:val="single" w:color="000000" w:sz="6" w:space="0"/>
              <w:bottom w:val="single" w:color="000000" w:sz="6" w:space="0"/>
              <w:right w:val="single" w:color="000000" w:sz="6" w:space="0"/>
            </w:tcBorders>
          </w:tcPr>
          <w:p>
            <w:pPr>
              <w:pStyle w:val="10"/>
              <w:spacing w:before="79"/>
              <w:ind w:left="629"/>
              <w:rPr>
                <w:rFonts w:ascii="仿宋" w:hAnsi="仿宋" w:eastAsia="仿宋" w:cs="仿宋"/>
                <w:sz w:val="21"/>
                <w:szCs w:val="21"/>
              </w:rPr>
            </w:pPr>
            <w:r>
              <w:rPr>
                <w:rFonts w:ascii="仿宋" w:hAnsi="仿宋" w:eastAsia="仿宋" w:cs="仿宋"/>
                <w:spacing w:val="-1"/>
                <w:sz w:val="21"/>
                <w:szCs w:val="21"/>
              </w:rPr>
              <w:t>陡</w:t>
            </w:r>
            <w:r>
              <w:rPr>
                <w:rFonts w:ascii="仿宋" w:hAnsi="仿宋" w:eastAsia="仿宋" w:cs="仿宋"/>
                <w:spacing w:val="2"/>
                <w:sz w:val="21"/>
                <w:szCs w:val="21"/>
              </w:rPr>
              <w:t>大</w:t>
            </w:r>
            <w:r>
              <w:rPr>
                <w:rFonts w:ascii="仿宋" w:hAnsi="仿宋" w:eastAsia="仿宋" w:cs="仿宋"/>
                <w:sz w:val="21"/>
                <w:szCs w:val="21"/>
              </w:rPr>
              <w:t>路</w:t>
            </w:r>
          </w:p>
        </w:tc>
        <w:tc>
          <w:tcPr>
            <w:tcW w:w="793" w:type="dxa"/>
            <w:tcBorders>
              <w:top w:val="single" w:color="000000" w:sz="12" w:space="0"/>
              <w:left w:val="single" w:color="000000" w:sz="6" w:space="0"/>
              <w:bottom w:val="single" w:color="000000" w:sz="6" w:space="0"/>
              <w:right w:val="single" w:color="000000" w:sz="6" w:space="0"/>
            </w:tcBorders>
          </w:tcPr>
          <w:p>
            <w:pPr>
              <w:pStyle w:val="10"/>
              <w:spacing w:before="79"/>
              <w:ind w:left="127"/>
              <w:rPr>
                <w:rFonts w:ascii="仿宋" w:hAnsi="仿宋" w:eastAsia="仿宋" w:cs="仿宋"/>
                <w:sz w:val="21"/>
                <w:szCs w:val="21"/>
              </w:rPr>
            </w:pPr>
            <w:r>
              <w:rPr>
                <w:rFonts w:ascii="仿宋" w:hAnsi="仿宋" w:eastAsia="仿宋" w:cs="仿宋"/>
                <w:spacing w:val="1"/>
                <w:sz w:val="21"/>
                <w:szCs w:val="21"/>
              </w:rPr>
              <w:t>92</w:t>
            </w:r>
            <w:r>
              <w:rPr>
                <w:rFonts w:ascii="仿宋" w:hAnsi="仿宋" w:eastAsia="仿宋" w:cs="仿宋"/>
                <w:spacing w:val="-2"/>
                <w:sz w:val="21"/>
                <w:szCs w:val="21"/>
              </w:rPr>
              <w:t>.</w:t>
            </w:r>
            <w:r>
              <w:rPr>
                <w:rFonts w:ascii="仿宋" w:hAnsi="仿宋" w:eastAsia="仿宋" w:cs="仿宋"/>
                <w:spacing w:val="1"/>
                <w:sz w:val="21"/>
                <w:szCs w:val="21"/>
              </w:rPr>
              <w:t>3</w:t>
            </w:r>
            <w:r>
              <w:rPr>
                <w:rFonts w:ascii="仿宋" w:hAnsi="仿宋" w:eastAsia="仿宋" w:cs="仿宋"/>
                <w:sz w:val="21"/>
                <w:szCs w:val="21"/>
              </w:rPr>
              <w:t>1</w:t>
            </w:r>
          </w:p>
        </w:tc>
        <w:tc>
          <w:tcPr>
            <w:tcW w:w="1126" w:type="dxa"/>
            <w:tcBorders>
              <w:top w:val="single" w:color="000000" w:sz="12" w:space="0"/>
              <w:left w:val="single" w:color="000000" w:sz="6" w:space="0"/>
              <w:bottom w:val="single" w:color="000000" w:sz="6" w:space="0"/>
              <w:right w:val="single" w:color="000000" w:sz="6" w:space="0"/>
            </w:tcBorders>
          </w:tcPr>
          <w:p>
            <w:pPr>
              <w:pStyle w:val="10"/>
              <w:spacing w:before="79"/>
              <w:ind w:left="239"/>
              <w:rPr>
                <w:rFonts w:ascii="仿宋" w:hAnsi="仿宋" w:eastAsia="仿宋" w:cs="仿宋"/>
                <w:sz w:val="21"/>
                <w:szCs w:val="21"/>
              </w:rPr>
            </w:pPr>
            <w:r>
              <w:rPr>
                <w:rFonts w:ascii="仿宋" w:hAnsi="仿宋" w:eastAsia="仿宋" w:cs="仿宋"/>
                <w:spacing w:val="1"/>
                <w:sz w:val="21"/>
                <w:szCs w:val="21"/>
              </w:rPr>
              <w:t>100</w:t>
            </w:r>
            <w:r>
              <w:rPr>
                <w:rFonts w:ascii="仿宋" w:hAnsi="仿宋" w:eastAsia="仿宋" w:cs="仿宋"/>
                <w:spacing w:val="-2"/>
                <w:sz w:val="21"/>
                <w:szCs w:val="21"/>
              </w:rPr>
              <w:t>.</w:t>
            </w:r>
            <w:r>
              <w:rPr>
                <w:rFonts w:ascii="仿宋" w:hAnsi="仿宋" w:eastAsia="仿宋" w:cs="仿宋"/>
                <w:spacing w:val="1"/>
                <w:sz w:val="21"/>
                <w:szCs w:val="21"/>
              </w:rPr>
              <w:t>0</w:t>
            </w:r>
            <w:r>
              <w:rPr>
                <w:rFonts w:ascii="仿宋" w:hAnsi="仿宋" w:eastAsia="仿宋" w:cs="仿宋"/>
                <w:sz w:val="21"/>
                <w:szCs w:val="21"/>
              </w:rPr>
              <w:t>0</w:t>
            </w:r>
          </w:p>
        </w:tc>
        <w:tc>
          <w:tcPr>
            <w:tcW w:w="1127" w:type="dxa"/>
            <w:tcBorders>
              <w:top w:val="single" w:color="000000" w:sz="12" w:space="0"/>
              <w:left w:val="single" w:color="000000" w:sz="6" w:space="0"/>
              <w:bottom w:val="single" w:color="000000" w:sz="6" w:space="0"/>
              <w:right w:val="single" w:color="000000" w:sz="6" w:space="0"/>
            </w:tcBorders>
          </w:tcPr>
          <w:p>
            <w:pPr>
              <w:pStyle w:val="10"/>
              <w:spacing w:before="79"/>
              <w:ind w:left="241"/>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0</w:t>
            </w:r>
            <w:r>
              <w:rPr>
                <w:rFonts w:ascii="仿宋" w:hAnsi="仿宋" w:eastAsia="仿宋" w:cs="仿宋"/>
                <w:spacing w:val="1"/>
                <w:sz w:val="21"/>
                <w:szCs w:val="21"/>
              </w:rPr>
              <w:t>.0</w:t>
            </w:r>
            <w:r>
              <w:rPr>
                <w:rFonts w:ascii="仿宋" w:hAnsi="仿宋" w:eastAsia="仿宋" w:cs="仿宋"/>
                <w:sz w:val="21"/>
                <w:szCs w:val="21"/>
              </w:rPr>
              <w:t>0</w:t>
            </w:r>
          </w:p>
        </w:tc>
        <w:tc>
          <w:tcPr>
            <w:tcW w:w="793" w:type="dxa"/>
            <w:tcBorders>
              <w:top w:val="single" w:color="000000" w:sz="12" w:space="0"/>
              <w:left w:val="single" w:color="000000" w:sz="6" w:space="0"/>
              <w:bottom w:val="single" w:color="000000" w:sz="6" w:space="0"/>
              <w:right w:val="single" w:color="000000" w:sz="6" w:space="0"/>
            </w:tcBorders>
          </w:tcPr>
          <w:p>
            <w:pPr>
              <w:pStyle w:val="10"/>
              <w:spacing w:before="79"/>
              <w:ind w:left="127"/>
              <w:rPr>
                <w:rFonts w:ascii="仿宋" w:hAnsi="仿宋" w:eastAsia="仿宋" w:cs="仿宋"/>
                <w:sz w:val="21"/>
                <w:szCs w:val="21"/>
              </w:rPr>
            </w:pPr>
            <w:r>
              <w:rPr>
                <w:rFonts w:ascii="仿宋" w:hAnsi="仿宋" w:eastAsia="仿宋" w:cs="仿宋"/>
                <w:spacing w:val="1"/>
                <w:sz w:val="21"/>
                <w:szCs w:val="21"/>
              </w:rPr>
              <w:t>88</w:t>
            </w:r>
            <w:r>
              <w:rPr>
                <w:rFonts w:ascii="仿宋" w:hAnsi="仿宋" w:eastAsia="仿宋" w:cs="仿宋"/>
                <w:spacing w:val="-2"/>
                <w:sz w:val="21"/>
                <w:szCs w:val="21"/>
              </w:rPr>
              <w:t>.</w:t>
            </w:r>
            <w:r>
              <w:rPr>
                <w:rFonts w:ascii="仿宋" w:hAnsi="仿宋" w:eastAsia="仿宋" w:cs="仿宋"/>
                <w:spacing w:val="1"/>
                <w:sz w:val="21"/>
                <w:szCs w:val="21"/>
              </w:rPr>
              <w:t>8</w:t>
            </w:r>
            <w:r>
              <w:rPr>
                <w:rFonts w:ascii="仿宋" w:hAnsi="仿宋" w:eastAsia="仿宋" w:cs="仿宋"/>
                <w:sz w:val="21"/>
                <w:szCs w:val="21"/>
              </w:rPr>
              <w:t>0</w:t>
            </w:r>
          </w:p>
        </w:tc>
        <w:tc>
          <w:tcPr>
            <w:tcW w:w="1126" w:type="dxa"/>
            <w:tcBorders>
              <w:top w:val="single" w:color="000000" w:sz="12" w:space="0"/>
              <w:left w:val="single" w:color="000000" w:sz="6" w:space="0"/>
              <w:bottom w:val="single" w:color="000000" w:sz="6" w:space="0"/>
              <w:right w:val="single" w:color="000000" w:sz="6" w:space="0"/>
            </w:tcBorders>
          </w:tcPr>
          <w:p>
            <w:pPr>
              <w:pStyle w:val="10"/>
              <w:spacing w:before="79"/>
              <w:ind w:left="241"/>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0</w:t>
            </w:r>
            <w:r>
              <w:rPr>
                <w:rFonts w:ascii="仿宋" w:hAnsi="仿宋" w:eastAsia="仿宋" w:cs="仿宋"/>
                <w:spacing w:val="1"/>
                <w:sz w:val="21"/>
                <w:szCs w:val="21"/>
              </w:rPr>
              <w:t>.0</w:t>
            </w:r>
            <w:r>
              <w:rPr>
                <w:rFonts w:ascii="仿宋" w:hAnsi="仿宋" w:eastAsia="仿宋" w:cs="仿宋"/>
                <w:sz w:val="21"/>
                <w:szCs w:val="21"/>
              </w:rPr>
              <w:t>0</w:t>
            </w:r>
          </w:p>
        </w:tc>
        <w:tc>
          <w:tcPr>
            <w:tcW w:w="1013" w:type="dxa"/>
            <w:tcBorders>
              <w:top w:val="single" w:color="000000" w:sz="12" w:space="0"/>
              <w:left w:val="single" w:color="000000" w:sz="6" w:space="0"/>
              <w:bottom w:val="single" w:color="000000" w:sz="6" w:space="0"/>
              <w:right w:val="single" w:color="000000" w:sz="12" w:space="0"/>
            </w:tcBorders>
          </w:tcPr>
          <w:p>
            <w:pPr>
              <w:pStyle w:val="10"/>
              <w:spacing w:before="79"/>
              <w:ind w:left="183"/>
              <w:rPr>
                <w:rFonts w:ascii="仿宋" w:hAnsi="仿宋" w:eastAsia="仿宋" w:cs="仿宋"/>
                <w:sz w:val="21"/>
                <w:szCs w:val="21"/>
              </w:rPr>
            </w:pPr>
            <w:r>
              <w:rPr>
                <w:rFonts w:ascii="仿宋" w:hAnsi="仿宋" w:eastAsia="仿宋" w:cs="仿宋"/>
                <w:spacing w:val="1"/>
                <w:sz w:val="21"/>
                <w:szCs w:val="21"/>
              </w:rPr>
              <w:t>100</w:t>
            </w:r>
            <w:r>
              <w:rPr>
                <w:rFonts w:ascii="仿宋" w:hAnsi="仿宋" w:eastAsia="仿宋" w:cs="仿宋"/>
                <w:spacing w:val="-2"/>
                <w:sz w:val="21"/>
                <w:szCs w:val="21"/>
              </w:rPr>
              <w:t>.</w:t>
            </w:r>
            <w:r>
              <w:rPr>
                <w:rFonts w:ascii="仿宋" w:hAnsi="仿宋" w:eastAsia="仿宋" w:cs="仿宋"/>
                <w:spacing w:val="1"/>
                <w:sz w:val="21"/>
                <w:szCs w:val="21"/>
              </w:rPr>
              <w:t>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549" w:type="dxa"/>
            <w:tcBorders>
              <w:top w:val="single" w:color="000000" w:sz="6" w:space="0"/>
              <w:left w:val="single" w:color="000000" w:sz="12" w:space="0"/>
              <w:bottom w:val="single" w:color="000000" w:sz="6" w:space="0"/>
              <w:right w:val="single" w:color="000000" w:sz="6" w:space="0"/>
            </w:tcBorders>
          </w:tcPr>
          <w:p>
            <w:pPr>
              <w:pStyle w:val="10"/>
              <w:spacing w:before="79"/>
              <w:ind w:left="155"/>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9</w:t>
            </w:r>
          </w:p>
        </w:tc>
        <w:tc>
          <w:tcPr>
            <w:tcW w:w="931" w:type="dxa"/>
            <w:tcBorders>
              <w:top w:val="single" w:color="000000" w:sz="6" w:space="0"/>
              <w:left w:val="single" w:color="000000" w:sz="6" w:space="0"/>
              <w:bottom w:val="single" w:color="000000" w:sz="6" w:space="0"/>
              <w:right w:val="single" w:color="000000" w:sz="6" w:space="0"/>
            </w:tcBorders>
          </w:tcPr>
          <w:p>
            <w:pPr>
              <w:pStyle w:val="10"/>
              <w:spacing w:before="79"/>
              <w:ind w:left="247"/>
              <w:rPr>
                <w:rFonts w:ascii="仿宋" w:hAnsi="仿宋" w:eastAsia="仿宋" w:cs="仿宋"/>
                <w:sz w:val="21"/>
                <w:szCs w:val="21"/>
              </w:rPr>
            </w:pPr>
            <w:r>
              <w:rPr>
                <w:rFonts w:ascii="仿宋" w:hAnsi="仿宋" w:eastAsia="仿宋" w:cs="仿宋"/>
                <w:spacing w:val="1"/>
                <w:sz w:val="21"/>
                <w:szCs w:val="21"/>
              </w:rPr>
              <w:t>Y01</w:t>
            </w:r>
            <w:r>
              <w:rPr>
                <w:rFonts w:ascii="仿宋" w:hAnsi="仿宋" w:eastAsia="仿宋" w:cs="仿宋"/>
                <w:sz w:val="21"/>
                <w:szCs w:val="21"/>
              </w:rPr>
              <w:t>3</w:t>
            </w:r>
          </w:p>
        </w:tc>
        <w:tc>
          <w:tcPr>
            <w:tcW w:w="1903" w:type="dxa"/>
            <w:tcBorders>
              <w:top w:val="single" w:color="000000" w:sz="6" w:space="0"/>
              <w:left w:val="single" w:color="000000" w:sz="6" w:space="0"/>
              <w:bottom w:val="single" w:color="000000" w:sz="6" w:space="0"/>
              <w:right w:val="single" w:color="000000" w:sz="6" w:space="0"/>
            </w:tcBorders>
          </w:tcPr>
          <w:p>
            <w:pPr>
              <w:pStyle w:val="10"/>
              <w:spacing w:before="79"/>
              <w:ind w:left="367"/>
              <w:rPr>
                <w:rFonts w:ascii="仿宋" w:hAnsi="仿宋" w:eastAsia="仿宋" w:cs="仿宋"/>
                <w:sz w:val="21"/>
                <w:szCs w:val="21"/>
              </w:rPr>
            </w:pPr>
            <w:r>
              <w:rPr>
                <w:rFonts w:ascii="仿宋" w:hAnsi="仿宋" w:eastAsia="仿宋" w:cs="仿宋"/>
                <w:spacing w:val="-1"/>
                <w:sz w:val="21"/>
                <w:szCs w:val="21"/>
              </w:rPr>
              <w:t>郑</w:t>
            </w:r>
            <w:r>
              <w:rPr>
                <w:rFonts w:ascii="仿宋" w:hAnsi="仿宋" w:eastAsia="仿宋" w:cs="仿宋"/>
                <w:spacing w:val="2"/>
                <w:sz w:val="21"/>
                <w:szCs w:val="21"/>
              </w:rPr>
              <w:t>庄</w:t>
            </w:r>
            <w:r>
              <w:rPr>
                <w:rFonts w:ascii="仿宋" w:hAnsi="仿宋" w:eastAsia="仿宋" w:cs="仿宋"/>
                <w:spacing w:val="-2"/>
                <w:sz w:val="21"/>
                <w:szCs w:val="21"/>
              </w:rPr>
              <w:t>-</w:t>
            </w:r>
            <w:r>
              <w:rPr>
                <w:rFonts w:ascii="仿宋" w:hAnsi="仿宋" w:eastAsia="仿宋" w:cs="仿宋"/>
                <w:spacing w:val="-1"/>
                <w:sz w:val="21"/>
                <w:szCs w:val="21"/>
              </w:rPr>
              <w:t>西</w:t>
            </w:r>
            <w:r>
              <w:rPr>
                <w:rFonts w:ascii="仿宋" w:hAnsi="仿宋" w:eastAsia="仿宋" w:cs="仿宋"/>
                <w:spacing w:val="2"/>
                <w:sz w:val="21"/>
                <w:szCs w:val="21"/>
              </w:rPr>
              <w:t>外</w:t>
            </w:r>
            <w:r>
              <w:rPr>
                <w:rFonts w:ascii="仿宋" w:hAnsi="仿宋" w:eastAsia="仿宋" w:cs="仿宋"/>
                <w:sz w:val="21"/>
                <w:szCs w:val="21"/>
              </w:rPr>
              <w:t>环</w:t>
            </w:r>
          </w:p>
        </w:tc>
        <w:tc>
          <w:tcPr>
            <w:tcW w:w="793" w:type="dxa"/>
            <w:tcBorders>
              <w:top w:val="single" w:color="000000" w:sz="6" w:space="0"/>
              <w:left w:val="single" w:color="000000" w:sz="6" w:space="0"/>
              <w:bottom w:val="single" w:color="000000" w:sz="6" w:space="0"/>
              <w:right w:val="single" w:color="000000" w:sz="6" w:space="0"/>
            </w:tcBorders>
          </w:tcPr>
          <w:p>
            <w:pPr>
              <w:pStyle w:val="10"/>
              <w:spacing w:before="79"/>
              <w:ind w:left="127"/>
              <w:rPr>
                <w:rFonts w:ascii="仿宋" w:hAnsi="仿宋" w:eastAsia="仿宋" w:cs="仿宋"/>
                <w:sz w:val="21"/>
                <w:szCs w:val="21"/>
              </w:rPr>
            </w:pPr>
            <w:r>
              <w:rPr>
                <w:rFonts w:ascii="仿宋" w:hAnsi="仿宋" w:eastAsia="仿宋" w:cs="仿宋"/>
                <w:spacing w:val="1"/>
                <w:sz w:val="21"/>
                <w:szCs w:val="21"/>
              </w:rPr>
              <w:t>75</w:t>
            </w:r>
            <w:r>
              <w:rPr>
                <w:rFonts w:ascii="仿宋" w:hAnsi="仿宋" w:eastAsia="仿宋" w:cs="仿宋"/>
                <w:spacing w:val="-2"/>
                <w:sz w:val="21"/>
                <w:szCs w:val="21"/>
              </w:rPr>
              <w:t>.</w:t>
            </w:r>
            <w:r>
              <w:rPr>
                <w:rFonts w:ascii="仿宋" w:hAnsi="仿宋" w:eastAsia="仿宋" w:cs="仿宋"/>
                <w:spacing w:val="1"/>
                <w:sz w:val="21"/>
                <w:szCs w:val="21"/>
              </w:rPr>
              <w:t>2</w:t>
            </w:r>
            <w:r>
              <w:rPr>
                <w:rFonts w:ascii="仿宋" w:hAnsi="仿宋" w:eastAsia="仿宋" w:cs="仿宋"/>
                <w:sz w:val="21"/>
                <w:szCs w:val="21"/>
              </w:rPr>
              <w:t>3</w:t>
            </w:r>
          </w:p>
        </w:tc>
        <w:tc>
          <w:tcPr>
            <w:tcW w:w="1126" w:type="dxa"/>
            <w:tcBorders>
              <w:top w:val="single" w:color="000000" w:sz="6" w:space="0"/>
              <w:left w:val="single" w:color="000000" w:sz="6" w:space="0"/>
              <w:bottom w:val="single" w:color="000000" w:sz="6" w:space="0"/>
              <w:right w:val="single" w:color="000000" w:sz="6" w:space="0"/>
            </w:tcBorders>
          </w:tcPr>
          <w:p>
            <w:pPr>
              <w:pStyle w:val="10"/>
              <w:spacing w:before="79"/>
              <w:ind w:left="292"/>
              <w:rPr>
                <w:rFonts w:ascii="仿宋" w:hAnsi="仿宋" w:eastAsia="仿宋" w:cs="仿宋"/>
                <w:sz w:val="21"/>
                <w:szCs w:val="21"/>
              </w:rPr>
            </w:pPr>
            <w:r>
              <w:rPr>
                <w:rFonts w:ascii="仿宋" w:hAnsi="仿宋" w:eastAsia="仿宋" w:cs="仿宋"/>
                <w:spacing w:val="1"/>
                <w:sz w:val="21"/>
                <w:szCs w:val="21"/>
              </w:rPr>
              <w:t>42.</w:t>
            </w:r>
            <w:r>
              <w:rPr>
                <w:rFonts w:ascii="仿宋" w:hAnsi="仿宋" w:eastAsia="仿宋" w:cs="仿宋"/>
                <w:spacing w:val="-2"/>
                <w:sz w:val="21"/>
                <w:szCs w:val="21"/>
              </w:rPr>
              <w:t>3</w:t>
            </w:r>
            <w:r>
              <w:rPr>
                <w:rFonts w:ascii="仿宋" w:hAnsi="仿宋" w:eastAsia="仿宋" w:cs="仿宋"/>
                <w:sz w:val="21"/>
                <w:szCs w:val="21"/>
              </w:rPr>
              <w:t>8</w:t>
            </w:r>
          </w:p>
        </w:tc>
        <w:tc>
          <w:tcPr>
            <w:tcW w:w="1127" w:type="dxa"/>
            <w:tcBorders>
              <w:top w:val="single" w:color="000000" w:sz="6" w:space="0"/>
              <w:left w:val="single" w:color="000000" w:sz="6" w:space="0"/>
              <w:bottom w:val="single" w:color="000000" w:sz="6" w:space="0"/>
              <w:right w:val="single" w:color="000000" w:sz="6" w:space="0"/>
            </w:tcBorders>
          </w:tcPr>
          <w:p>
            <w:pPr>
              <w:pStyle w:val="10"/>
              <w:spacing w:before="79"/>
              <w:ind w:left="294"/>
              <w:rPr>
                <w:rFonts w:ascii="仿宋" w:hAnsi="仿宋" w:eastAsia="仿宋" w:cs="仿宋"/>
                <w:sz w:val="21"/>
                <w:szCs w:val="21"/>
              </w:rPr>
            </w:pPr>
            <w:r>
              <w:rPr>
                <w:rFonts w:ascii="仿宋" w:hAnsi="仿宋" w:eastAsia="仿宋" w:cs="仿宋"/>
                <w:spacing w:val="1"/>
                <w:sz w:val="21"/>
                <w:szCs w:val="21"/>
              </w:rPr>
              <w:t>59</w:t>
            </w:r>
            <w:r>
              <w:rPr>
                <w:rFonts w:ascii="仿宋" w:hAnsi="仿宋" w:eastAsia="仿宋" w:cs="仿宋"/>
                <w:spacing w:val="-2"/>
                <w:sz w:val="21"/>
                <w:szCs w:val="21"/>
              </w:rPr>
              <w:t>.</w:t>
            </w:r>
            <w:r>
              <w:rPr>
                <w:rFonts w:ascii="仿宋" w:hAnsi="仿宋" w:eastAsia="仿宋" w:cs="仿宋"/>
                <w:spacing w:val="1"/>
                <w:sz w:val="21"/>
                <w:szCs w:val="21"/>
              </w:rPr>
              <w:t>4</w:t>
            </w:r>
            <w:r>
              <w:rPr>
                <w:rFonts w:ascii="仿宋" w:hAnsi="仿宋" w:eastAsia="仿宋" w:cs="仿宋"/>
                <w:sz w:val="21"/>
                <w:szCs w:val="21"/>
              </w:rPr>
              <w:t>2</w:t>
            </w:r>
          </w:p>
        </w:tc>
        <w:tc>
          <w:tcPr>
            <w:tcW w:w="793" w:type="dxa"/>
            <w:tcBorders>
              <w:top w:val="single" w:color="000000" w:sz="6" w:space="0"/>
              <w:left w:val="single" w:color="000000" w:sz="6" w:space="0"/>
              <w:bottom w:val="single" w:color="000000" w:sz="6" w:space="0"/>
              <w:right w:val="single" w:color="000000" w:sz="6" w:space="0"/>
            </w:tcBorders>
          </w:tcPr>
          <w:p>
            <w:pPr>
              <w:pStyle w:val="10"/>
              <w:spacing w:before="79"/>
              <w:ind w:left="127"/>
              <w:rPr>
                <w:rFonts w:ascii="仿宋" w:hAnsi="仿宋" w:eastAsia="仿宋" w:cs="仿宋"/>
                <w:sz w:val="21"/>
                <w:szCs w:val="21"/>
              </w:rPr>
            </w:pPr>
            <w:r>
              <w:rPr>
                <w:rFonts w:ascii="仿宋" w:hAnsi="仿宋" w:eastAsia="仿宋" w:cs="仿宋"/>
                <w:spacing w:val="1"/>
                <w:sz w:val="21"/>
                <w:szCs w:val="21"/>
              </w:rPr>
              <w:t>62</w:t>
            </w:r>
            <w:r>
              <w:rPr>
                <w:rFonts w:ascii="仿宋" w:hAnsi="仿宋" w:eastAsia="仿宋" w:cs="仿宋"/>
                <w:spacing w:val="-2"/>
                <w:sz w:val="21"/>
                <w:szCs w:val="21"/>
              </w:rPr>
              <w:t>.</w:t>
            </w:r>
            <w:r>
              <w:rPr>
                <w:rFonts w:ascii="仿宋" w:hAnsi="仿宋" w:eastAsia="仿宋" w:cs="仿宋"/>
                <w:spacing w:val="1"/>
                <w:sz w:val="21"/>
                <w:szCs w:val="21"/>
              </w:rPr>
              <w:t>3</w:t>
            </w:r>
            <w:r>
              <w:rPr>
                <w:rFonts w:ascii="仿宋" w:hAnsi="仿宋" w:eastAsia="仿宋" w:cs="仿宋"/>
                <w:sz w:val="21"/>
                <w:szCs w:val="21"/>
              </w:rPr>
              <w:t>9</w:t>
            </w:r>
          </w:p>
        </w:tc>
        <w:tc>
          <w:tcPr>
            <w:tcW w:w="1126" w:type="dxa"/>
            <w:tcBorders>
              <w:top w:val="single" w:color="000000" w:sz="6" w:space="0"/>
              <w:left w:val="single" w:color="000000" w:sz="6" w:space="0"/>
              <w:bottom w:val="single" w:color="000000" w:sz="6" w:space="0"/>
              <w:right w:val="single" w:color="000000" w:sz="6" w:space="0"/>
            </w:tcBorders>
          </w:tcPr>
          <w:p>
            <w:pPr>
              <w:pStyle w:val="10"/>
              <w:spacing w:before="79"/>
              <w:ind w:left="291"/>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7</w:t>
            </w:r>
            <w:r>
              <w:rPr>
                <w:rFonts w:ascii="仿宋" w:hAnsi="仿宋" w:eastAsia="仿宋" w:cs="仿宋"/>
                <w:sz w:val="21"/>
                <w:szCs w:val="21"/>
              </w:rPr>
              <w:t>1</w:t>
            </w:r>
          </w:p>
        </w:tc>
        <w:tc>
          <w:tcPr>
            <w:tcW w:w="1013" w:type="dxa"/>
            <w:tcBorders>
              <w:top w:val="single" w:color="000000" w:sz="6" w:space="0"/>
              <w:left w:val="single" w:color="000000" w:sz="6" w:space="0"/>
              <w:bottom w:val="single" w:color="000000" w:sz="6" w:space="0"/>
              <w:right w:val="single" w:color="000000" w:sz="12" w:space="0"/>
            </w:tcBorders>
          </w:tcPr>
          <w:p>
            <w:pPr>
              <w:pStyle w:val="10"/>
              <w:spacing w:before="79"/>
              <w:ind w:left="236"/>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7</w:t>
            </w:r>
            <w:r>
              <w:rPr>
                <w:rFonts w:ascii="仿宋" w:hAnsi="仿宋" w:eastAsia="仿宋" w:cs="仿宋"/>
                <w:sz w:val="21"/>
                <w:szCs w:val="21"/>
              </w:rPr>
              <w:t>1</w:t>
            </w:r>
          </w:p>
        </w:tc>
      </w:tr>
      <w:tr>
        <w:tblPrEx>
          <w:tblCellMar>
            <w:top w:w="0" w:type="dxa"/>
            <w:left w:w="0" w:type="dxa"/>
            <w:bottom w:w="0" w:type="dxa"/>
            <w:right w:w="0" w:type="dxa"/>
          </w:tblCellMar>
        </w:tblPrEx>
        <w:trPr>
          <w:trHeight w:val="582" w:hRule="exact"/>
        </w:trPr>
        <w:tc>
          <w:tcPr>
            <w:tcW w:w="549" w:type="dxa"/>
            <w:tcBorders>
              <w:top w:val="single" w:color="000000" w:sz="6" w:space="0"/>
              <w:left w:val="single" w:color="000000" w:sz="12" w:space="0"/>
              <w:bottom w:val="single" w:color="000000" w:sz="6" w:space="0"/>
              <w:right w:val="single" w:color="000000" w:sz="6" w:space="0"/>
            </w:tcBorders>
          </w:tcPr>
          <w:p>
            <w:pPr>
              <w:pStyle w:val="10"/>
              <w:spacing w:before="78"/>
              <w:ind w:left="155"/>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0</w:t>
            </w:r>
          </w:p>
        </w:tc>
        <w:tc>
          <w:tcPr>
            <w:tcW w:w="931" w:type="dxa"/>
            <w:tcBorders>
              <w:top w:val="single" w:color="000000" w:sz="6" w:space="0"/>
              <w:left w:val="single" w:color="000000" w:sz="6" w:space="0"/>
              <w:bottom w:val="single" w:color="000000" w:sz="6" w:space="0"/>
              <w:right w:val="single" w:color="000000" w:sz="6" w:space="0"/>
            </w:tcBorders>
          </w:tcPr>
          <w:p>
            <w:pPr>
              <w:pStyle w:val="10"/>
              <w:spacing w:before="78"/>
              <w:ind w:left="247"/>
              <w:rPr>
                <w:rFonts w:ascii="仿宋" w:hAnsi="仿宋" w:eastAsia="仿宋" w:cs="仿宋"/>
                <w:sz w:val="21"/>
                <w:szCs w:val="21"/>
              </w:rPr>
            </w:pPr>
            <w:r>
              <w:rPr>
                <w:rFonts w:ascii="仿宋" w:hAnsi="仿宋" w:eastAsia="仿宋" w:cs="仿宋"/>
                <w:spacing w:val="1"/>
                <w:sz w:val="21"/>
                <w:szCs w:val="21"/>
              </w:rPr>
              <w:t>Y01</w:t>
            </w:r>
            <w:r>
              <w:rPr>
                <w:rFonts w:ascii="仿宋" w:hAnsi="仿宋" w:eastAsia="仿宋" w:cs="仿宋"/>
                <w:sz w:val="21"/>
                <w:szCs w:val="21"/>
              </w:rPr>
              <w:t>4</w:t>
            </w:r>
          </w:p>
        </w:tc>
        <w:tc>
          <w:tcPr>
            <w:tcW w:w="1903" w:type="dxa"/>
            <w:tcBorders>
              <w:top w:val="single" w:color="000000" w:sz="6" w:space="0"/>
              <w:left w:val="single" w:color="000000" w:sz="6" w:space="0"/>
              <w:bottom w:val="single" w:color="000000" w:sz="6" w:space="0"/>
              <w:right w:val="single" w:color="000000" w:sz="6" w:space="0"/>
            </w:tcBorders>
          </w:tcPr>
          <w:p>
            <w:pPr>
              <w:pStyle w:val="10"/>
              <w:spacing w:before="78"/>
              <w:ind w:left="367"/>
              <w:rPr>
                <w:rFonts w:ascii="仿宋" w:hAnsi="仿宋" w:eastAsia="仿宋" w:cs="仿宋"/>
                <w:sz w:val="21"/>
                <w:szCs w:val="21"/>
              </w:rPr>
            </w:pPr>
            <w:r>
              <w:rPr>
                <w:rFonts w:ascii="仿宋" w:hAnsi="仿宋" w:eastAsia="仿宋" w:cs="仿宋"/>
                <w:spacing w:val="-1"/>
                <w:sz w:val="21"/>
                <w:szCs w:val="21"/>
              </w:rPr>
              <w:t>罗</w:t>
            </w:r>
            <w:r>
              <w:rPr>
                <w:rFonts w:ascii="仿宋" w:hAnsi="仿宋" w:eastAsia="仿宋" w:cs="仿宋"/>
                <w:spacing w:val="2"/>
                <w:sz w:val="21"/>
                <w:szCs w:val="21"/>
              </w:rPr>
              <w:t>而</w:t>
            </w:r>
            <w:r>
              <w:rPr>
                <w:rFonts w:ascii="仿宋" w:hAnsi="仿宋" w:eastAsia="仿宋" w:cs="仿宋"/>
                <w:spacing w:val="-2"/>
                <w:sz w:val="21"/>
                <w:szCs w:val="21"/>
              </w:rPr>
              <w:t>-</w:t>
            </w:r>
            <w:r>
              <w:rPr>
                <w:rFonts w:ascii="仿宋" w:hAnsi="仿宋" w:eastAsia="仿宋" w:cs="仿宋"/>
                <w:spacing w:val="-1"/>
                <w:sz w:val="21"/>
                <w:szCs w:val="21"/>
              </w:rPr>
              <w:t>长</w:t>
            </w:r>
            <w:r>
              <w:rPr>
                <w:rFonts w:ascii="仿宋" w:hAnsi="仿宋" w:eastAsia="仿宋" w:cs="仿宋"/>
                <w:spacing w:val="2"/>
                <w:sz w:val="21"/>
                <w:szCs w:val="21"/>
              </w:rPr>
              <w:t>清</w:t>
            </w:r>
            <w:r>
              <w:rPr>
                <w:rFonts w:ascii="仿宋" w:hAnsi="仿宋" w:eastAsia="仿宋" w:cs="仿宋"/>
                <w:sz w:val="21"/>
                <w:szCs w:val="21"/>
              </w:rPr>
              <w:t>界</w:t>
            </w:r>
          </w:p>
        </w:tc>
        <w:tc>
          <w:tcPr>
            <w:tcW w:w="793" w:type="dxa"/>
            <w:tcBorders>
              <w:top w:val="single" w:color="000000" w:sz="6" w:space="0"/>
              <w:left w:val="single" w:color="000000" w:sz="6" w:space="0"/>
              <w:bottom w:val="single" w:color="000000" w:sz="6" w:space="0"/>
              <w:right w:val="single" w:color="000000" w:sz="6" w:space="0"/>
            </w:tcBorders>
          </w:tcPr>
          <w:p>
            <w:pPr>
              <w:pStyle w:val="10"/>
              <w:spacing w:before="78"/>
              <w:ind w:left="127"/>
              <w:rPr>
                <w:rFonts w:ascii="仿宋" w:hAnsi="仿宋" w:eastAsia="仿宋" w:cs="仿宋"/>
                <w:sz w:val="21"/>
                <w:szCs w:val="21"/>
              </w:rPr>
            </w:pPr>
            <w:r>
              <w:rPr>
                <w:rFonts w:ascii="仿宋" w:hAnsi="仿宋" w:eastAsia="仿宋" w:cs="仿宋"/>
                <w:spacing w:val="1"/>
                <w:sz w:val="21"/>
                <w:szCs w:val="21"/>
              </w:rPr>
              <w:t>79</w:t>
            </w:r>
            <w:r>
              <w:rPr>
                <w:rFonts w:ascii="仿宋" w:hAnsi="仿宋" w:eastAsia="仿宋" w:cs="仿宋"/>
                <w:spacing w:val="-2"/>
                <w:sz w:val="21"/>
                <w:szCs w:val="21"/>
              </w:rPr>
              <w:t>.</w:t>
            </w:r>
            <w:r>
              <w:rPr>
                <w:rFonts w:ascii="仿宋" w:hAnsi="仿宋" w:eastAsia="仿宋" w:cs="仿宋"/>
                <w:spacing w:val="1"/>
                <w:sz w:val="21"/>
                <w:szCs w:val="21"/>
              </w:rPr>
              <w:t>0</w:t>
            </w:r>
            <w:r>
              <w:rPr>
                <w:rFonts w:ascii="仿宋" w:hAnsi="仿宋" w:eastAsia="仿宋" w:cs="仿宋"/>
                <w:sz w:val="21"/>
                <w:szCs w:val="21"/>
              </w:rPr>
              <w:t>1</w:t>
            </w:r>
          </w:p>
        </w:tc>
        <w:tc>
          <w:tcPr>
            <w:tcW w:w="1126" w:type="dxa"/>
            <w:tcBorders>
              <w:top w:val="single" w:color="000000" w:sz="6" w:space="0"/>
              <w:left w:val="single" w:color="000000" w:sz="6" w:space="0"/>
              <w:bottom w:val="single" w:color="000000" w:sz="6" w:space="0"/>
              <w:right w:val="single" w:color="000000" w:sz="6" w:space="0"/>
            </w:tcBorders>
          </w:tcPr>
          <w:p>
            <w:pPr>
              <w:pStyle w:val="10"/>
              <w:spacing w:before="78"/>
              <w:ind w:left="34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127" w:type="dxa"/>
            <w:tcBorders>
              <w:top w:val="single" w:color="000000" w:sz="6" w:space="0"/>
              <w:left w:val="single" w:color="000000" w:sz="6" w:space="0"/>
              <w:bottom w:val="single" w:color="000000" w:sz="6" w:space="0"/>
              <w:right w:val="single" w:color="000000" w:sz="6" w:space="0"/>
            </w:tcBorders>
          </w:tcPr>
          <w:p>
            <w:pPr>
              <w:pStyle w:val="10"/>
              <w:spacing w:before="78"/>
              <w:ind w:left="241"/>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0</w:t>
            </w:r>
            <w:r>
              <w:rPr>
                <w:rFonts w:ascii="仿宋" w:hAnsi="仿宋" w:eastAsia="仿宋" w:cs="仿宋"/>
                <w:spacing w:val="1"/>
                <w:sz w:val="21"/>
                <w:szCs w:val="21"/>
              </w:rPr>
              <w:t>.0</w:t>
            </w:r>
            <w:r>
              <w:rPr>
                <w:rFonts w:ascii="仿宋" w:hAnsi="仿宋" w:eastAsia="仿宋" w:cs="仿宋"/>
                <w:sz w:val="21"/>
                <w:szCs w:val="21"/>
              </w:rPr>
              <w:t>0</w:t>
            </w:r>
          </w:p>
        </w:tc>
        <w:tc>
          <w:tcPr>
            <w:tcW w:w="793" w:type="dxa"/>
            <w:tcBorders>
              <w:top w:val="single" w:color="000000" w:sz="6" w:space="0"/>
              <w:left w:val="single" w:color="000000" w:sz="6" w:space="0"/>
              <w:bottom w:val="single" w:color="000000" w:sz="6" w:space="0"/>
              <w:right w:val="single" w:color="000000" w:sz="6" w:space="0"/>
            </w:tcBorders>
          </w:tcPr>
          <w:p>
            <w:pPr>
              <w:pStyle w:val="10"/>
              <w:spacing w:before="78"/>
              <w:ind w:left="127"/>
              <w:rPr>
                <w:rFonts w:ascii="仿宋" w:hAnsi="仿宋" w:eastAsia="仿宋" w:cs="仿宋"/>
                <w:sz w:val="21"/>
                <w:szCs w:val="21"/>
              </w:rPr>
            </w:pPr>
            <w:r>
              <w:rPr>
                <w:rFonts w:ascii="仿宋" w:hAnsi="仿宋" w:eastAsia="仿宋" w:cs="仿宋"/>
                <w:spacing w:val="1"/>
                <w:sz w:val="21"/>
                <w:szCs w:val="21"/>
              </w:rPr>
              <w:t>69</w:t>
            </w:r>
            <w:r>
              <w:rPr>
                <w:rFonts w:ascii="仿宋" w:hAnsi="仿宋" w:eastAsia="仿宋" w:cs="仿宋"/>
                <w:spacing w:val="-2"/>
                <w:sz w:val="21"/>
                <w:szCs w:val="21"/>
              </w:rPr>
              <w:t>.</w:t>
            </w:r>
            <w:r>
              <w:rPr>
                <w:rFonts w:ascii="仿宋" w:hAnsi="仿宋" w:eastAsia="仿宋" w:cs="仿宋"/>
                <w:spacing w:val="1"/>
                <w:sz w:val="21"/>
                <w:szCs w:val="21"/>
              </w:rPr>
              <w:t>9</w:t>
            </w:r>
            <w:r>
              <w:rPr>
                <w:rFonts w:ascii="仿宋" w:hAnsi="仿宋" w:eastAsia="仿宋" w:cs="仿宋"/>
                <w:sz w:val="21"/>
                <w:szCs w:val="21"/>
              </w:rPr>
              <w:t>6</w:t>
            </w:r>
          </w:p>
        </w:tc>
        <w:tc>
          <w:tcPr>
            <w:tcW w:w="1126" w:type="dxa"/>
            <w:tcBorders>
              <w:top w:val="single" w:color="000000" w:sz="6" w:space="0"/>
              <w:left w:val="single" w:color="000000" w:sz="6" w:space="0"/>
              <w:bottom w:val="single" w:color="000000" w:sz="6" w:space="0"/>
              <w:right w:val="single" w:color="000000" w:sz="6" w:space="0"/>
            </w:tcBorders>
          </w:tcPr>
          <w:p>
            <w:pPr>
              <w:pStyle w:val="10"/>
              <w:spacing w:before="78"/>
              <w:ind w:left="344"/>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3" w:type="dxa"/>
            <w:tcBorders>
              <w:top w:val="single" w:color="000000" w:sz="6" w:space="0"/>
              <w:left w:val="single" w:color="000000" w:sz="6" w:space="0"/>
              <w:bottom w:val="single" w:color="000000" w:sz="6" w:space="0"/>
              <w:right w:val="single" w:color="000000" w:sz="12" w:space="0"/>
            </w:tcBorders>
          </w:tcPr>
          <w:p>
            <w:pPr>
              <w:pStyle w:val="10"/>
              <w:spacing w:before="78"/>
              <w:ind w:left="289"/>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2" w:hRule="exact"/>
        </w:trPr>
        <w:tc>
          <w:tcPr>
            <w:tcW w:w="549" w:type="dxa"/>
            <w:tcBorders>
              <w:top w:val="single" w:color="000000" w:sz="6" w:space="0"/>
              <w:left w:val="single" w:color="000000" w:sz="12" w:space="0"/>
              <w:bottom w:val="single" w:color="000000" w:sz="6" w:space="0"/>
              <w:right w:val="single" w:color="000000" w:sz="6" w:space="0"/>
            </w:tcBorders>
          </w:tcPr>
          <w:p>
            <w:pPr>
              <w:pStyle w:val="10"/>
              <w:spacing w:before="79"/>
              <w:ind w:left="155"/>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1</w:t>
            </w:r>
          </w:p>
        </w:tc>
        <w:tc>
          <w:tcPr>
            <w:tcW w:w="931" w:type="dxa"/>
            <w:tcBorders>
              <w:top w:val="single" w:color="000000" w:sz="6" w:space="0"/>
              <w:left w:val="single" w:color="000000" w:sz="6" w:space="0"/>
              <w:bottom w:val="single" w:color="000000" w:sz="6" w:space="0"/>
              <w:right w:val="single" w:color="000000" w:sz="6" w:space="0"/>
            </w:tcBorders>
          </w:tcPr>
          <w:p>
            <w:pPr>
              <w:pStyle w:val="10"/>
              <w:spacing w:before="79"/>
              <w:ind w:left="247"/>
              <w:rPr>
                <w:rFonts w:ascii="仿宋" w:hAnsi="仿宋" w:eastAsia="仿宋" w:cs="仿宋"/>
                <w:sz w:val="21"/>
                <w:szCs w:val="21"/>
              </w:rPr>
            </w:pPr>
            <w:r>
              <w:rPr>
                <w:rFonts w:ascii="仿宋" w:hAnsi="仿宋" w:eastAsia="仿宋" w:cs="仿宋"/>
                <w:spacing w:val="1"/>
                <w:sz w:val="21"/>
                <w:szCs w:val="21"/>
              </w:rPr>
              <w:t>Y01</w:t>
            </w:r>
            <w:r>
              <w:rPr>
                <w:rFonts w:ascii="仿宋" w:hAnsi="仿宋" w:eastAsia="仿宋" w:cs="仿宋"/>
                <w:sz w:val="21"/>
                <w:szCs w:val="21"/>
              </w:rPr>
              <w:t>5</w:t>
            </w:r>
          </w:p>
        </w:tc>
        <w:tc>
          <w:tcPr>
            <w:tcW w:w="1903" w:type="dxa"/>
            <w:tcBorders>
              <w:top w:val="single" w:color="000000" w:sz="6" w:space="0"/>
              <w:left w:val="single" w:color="000000" w:sz="6" w:space="0"/>
              <w:bottom w:val="single" w:color="000000" w:sz="6" w:space="0"/>
              <w:right w:val="single" w:color="000000" w:sz="6" w:space="0"/>
            </w:tcBorders>
          </w:tcPr>
          <w:p>
            <w:pPr>
              <w:pStyle w:val="10"/>
              <w:spacing w:before="79"/>
              <w:ind w:left="103"/>
              <w:rPr>
                <w:rFonts w:ascii="仿宋" w:hAnsi="仿宋" w:eastAsia="仿宋" w:cs="仿宋"/>
                <w:sz w:val="21"/>
                <w:szCs w:val="21"/>
              </w:rPr>
            </w:pPr>
            <w:r>
              <w:rPr>
                <w:rFonts w:ascii="仿宋" w:hAnsi="仿宋" w:eastAsia="仿宋" w:cs="仿宋"/>
                <w:spacing w:val="-1"/>
                <w:sz w:val="21"/>
                <w:szCs w:val="21"/>
              </w:rPr>
              <w:t>鸡</w:t>
            </w:r>
            <w:r>
              <w:rPr>
                <w:rFonts w:ascii="仿宋" w:hAnsi="仿宋" w:eastAsia="仿宋" w:cs="仿宋"/>
                <w:spacing w:val="2"/>
                <w:sz w:val="21"/>
                <w:szCs w:val="21"/>
              </w:rPr>
              <w:t>耳屯</w:t>
            </w:r>
            <w:r>
              <w:rPr>
                <w:rFonts w:ascii="仿宋" w:hAnsi="仿宋" w:eastAsia="仿宋" w:cs="仿宋"/>
                <w:spacing w:val="1"/>
                <w:sz w:val="21"/>
                <w:szCs w:val="21"/>
              </w:rPr>
              <w:t>-G</w:t>
            </w:r>
            <w:r>
              <w:rPr>
                <w:rFonts w:ascii="仿宋" w:hAnsi="仿宋" w:eastAsia="仿宋" w:cs="仿宋"/>
                <w:spacing w:val="-2"/>
                <w:sz w:val="21"/>
                <w:szCs w:val="21"/>
              </w:rPr>
              <w:t>2</w:t>
            </w:r>
            <w:r>
              <w:rPr>
                <w:rFonts w:ascii="仿宋" w:hAnsi="仿宋" w:eastAsia="仿宋" w:cs="仿宋"/>
                <w:spacing w:val="1"/>
                <w:sz w:val="21"/>
                <w:szCs w:val="21"/>
              </w:rPr>
              <w:t>2</w:t>
            </w:r>
            <w:r>
              <w:rPr>
                <w:rFonts w:ascii="仿宋" w:hAnsi="仿宋" w:eastAsia="仿宋" w:cs="仿宋"/>
                <w:sz w:val="21"/>
                <w:szCs w:val="21"/>
              </w:rPr>
              <w:t>0</w:t>
            </w:r>
            <w:r>
              <w:rPr>
                <w:rFonts w:ascii="仿宋" w:hAnsi="仿宋" w:eastAsia="仿宋" w:cs="仿宋"/>
                <w:spacing w:val="-1"/>
                <w:sz w:val="21"/>
                <w:szCs w:val="21"/>
              </w:rPr>
              <w:t>杜</w:t>
            </w:r>
            <w:r>
              <w:rPr>
                <w:rFonts w:ascii="仿宋" w:hAnsi="仿宋" w:eastAsia="仿宋" w:cs="仿宋"/>
                <w:sz w:val="21"/>
                <w:szCs w:val="21"/>
              </w:rPr>
              <w:t>庙</w:t>
            </w:r>
          </w:p>
        </w:tc>
        <w:tc>
          <w:tcPr>
            <w:tcW w:w="793" w:type="dxa"/>
            <w:tcBorders>
              <w:top w:val="single" w:color="000000" w:sz="6" w:space="0"/>
              <w:left w:val="single" w:color="000000" w:sz="6" w:space="0"/>
              <w:bottom w:val="single" w:color="000000" w:sz="6" w:space="0"/>
              <w:right w:val="single" w:color="000000" w:sz="6" w:space="0"/>
            </w:tcBorders>
          </w:tcPr>
          <w:p>
            <w:pPr>
              <w:pStyle w:val="10"/>
              <w:spacing w:before="79"/>
              <w:ind w:left="127"/>
              <w:rPr>
                <w:rFonts w:ascii="仿宋" w:hAnsi="仿宋" w:eastAsia="仿宋" w:cs="仿宋"/>
                <w:sz w:val="21"/>
                <w:szCs w:val="21"/>
              </w:rPr>
            </w:pPr>
            <w:r>
              <w:rPr>
                <w:rFonts w:ascii="仿宋" w:hAnsi="仿宋" w:eastAsia="仿宋" w:cs="仿宋"/>
                <w:spacing w:val="1"/>
                <w:sz w:val="21"/>
                <w:szCs w:val="21"/>
              </w:rPr>
              <w:t>79</w:t>
            </w:r>
            <w:r>
              <w:rPr>
                <w:rFonts w:ascii="仿宋" w:hAnsi="仿宋" w:eastAsia="仿宋" w:cs="仿宋"/>
                <w:spacing w:val="-2"/>
                <w:sz w:val="21"/>
                <w:szCs w:val="21"/>
              </w:rPr>
              <w:t>.</w:t>
            </w:r>
            <w:r>
              <w:rPr>
                <w:rFonts w:ascii="仿宋" w:hAnsi="仿宋" w:eastAsia="仿宋" w:cs="仿宋"/>
                <w:spacing w:val="1"/>
                <w:sz w:val="21"/>
                <w:szCs w:val="21"/>
              </w:rPr>
              <w:t>1</w:t>
            </w:r>
            <w:r>
              <w:rPr>
                <w:rFonts w:ascii="仿宋" w:hAnsi="仿宋" w:eastAsia="仿宋" w:cs="仿宋"/>
                <w:sz w:val="21"/>
                <w:szCs w:val="21"/>
              </w:rPr>
              <w:t>3</w:t>
            </w:r>
          </w:p>
        </w:tc>
        <w:tc>
          <w:tcPr>
            <w:tcW w:w="1126" w:type="dxa"/>
            <w:tcBorders>
              <w:top w:val="single" w:color="000000" w:sz="6" w:space="0"/>
              <w:left w:val="single" w:color="000000" w:sz="6" w:space="0"/>
              <w:bottom w:val="single" w:color="000000" w:sz="6" w:space="0"/>
              <w:right w:val="single" w:color="000000" w:sz="6" w:space="0"/>
            </w:tcBorders>
          </w:tcPr>
          <w:p>
            <w:pPr>
              <w:pStyle w:val="10"/>
              <w:spacing w:before="79"/>
              <w:ind w:left="345"/>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127" w:type="dxa"/>
            <w:tcBorders>
              <w:top w:val="single" w:color="000000" w:sz="6" w:space="0"/>
              <w:left w:val="single" w:color="000000" w:sz="6" w:space="0"/>
              <w:bottom w:val="single" w:color="000000" w:sz="6" w:space="0"/>
              <w:right w:val="single" w:color="000000" w:sz="6" w:space="0"/>
            </w:tcBorders>
          </w:tcPr>
          <w:p>
            <w:pPr>
              <w:pStyle w:val="10"/>
              <w:spacing w:before="79"/>
              <w:ind w:left="241"/>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0</w:t>
            </w:r>
            <w:r>
              <w:rPr>
                <w:rFonts w:ascii="仿宋" w:hAnsi="仿宋" w:eastAsia="仿宋" w:cs="仿宋"/>
                <w:spacing w:val="1"/>
                <w:sz w:val="21"/>
                <w:szCs w:val="21"/>
              </w:rPr>
              <w:t>.0</w:t>
            </w:r>
            <w:r>
              <w:rPr>
                <w:rFonts w:ascii="仿宋" w:hAnsi="仿宋" w:eastAsia="仿宋" w:cs="仿宋"/>
                <w:sz w:val="21"/>
                <w:szCs w:val="21"/>
              </w:rPr>
              <w:t>0</w:t>
            </w:r>
          </w:p>
        </w:tc>
        <w:tc>
          <w:tcPr>
            <w:tcW w:w="793" w:type="dxa"/>
            <w:tcBorders>
              <w:top w:val="single" w:color="000000" w:sz="6" w:space="0"/>
              <w:left w:val="single" w:color="000000" w:sz="6" w:space="0"/>
              <w:bottom w:val="single" w:color="000000" w:sz="6" w:space="0"/>
              <w:right w:val="single" w:color="000000" w:sz="6" w:space="0"/>
            </w:tcBorders>
          </w:tcPr>
          <w:p>
            <w:pPr>
              <w:pStyle w:val="10"/>
              <w:spacing w:before="79"/>
              <w:ind w:left="127"/>
              <w:rPr>
                <w:rFonts w:ascii="仿宋" w:hAnsi="仿宋" w:eastAsia="仿宋" w:cs="仿宋"/>
                <w:sz w:val="21"/>
                <w:szCs w:val="21"/>
              </w:rPr>
            </w:pPr>
            <w:r>
              <w:rPr>
                <w:rFonts w:ascii="仿宋" w:hAnsi="仿宋" w:eastAsia="仿宋" w:cs="仿宋"/>
                <w:spacing w:val="1"/>
                <w:sz w:val="21"/>
                <w:szCs w:val="21"/>
              </w:rPr>
              <w:t>70</w:t>
            </w:r>
            <w:r>
              <w:rPr>
                <w:rFonts w:ascii="仿宋" w:hAnsi="仿宋" w:eastAsia="仿宋" w:cs="仿宋"/>
                <w:spacing w:val="-2"/>
                <w:sz w:val="21"/>
                <w:szCs w:val="21"/>
              </w:rPr>
              <w:t>.</w:t>
            </w:r>
            <w:r>
              <w:rPr>
                <w:rFonts w:ascii="仿宋" w:hAnsi="仿宋" w:eastAsia="仿宋" w:cs="仿宋"/>
                <w:spacing w:val="1"/>
                <w:sz w:val="21"/>
                <w:szCs w:val="21"/>
              </w:rPr>
              <w:t>1</w:t>
            </w:r>
            <w:r>
              <w:rPr>
                <w:rFonts w:ascii="仿宋" w:hAnsi="仿宋" w:eastAsia="仿宋" w:cs="仿宋"/>
                <w:sz w:val="21"/>
                <w:szCs w:val="21"/>
              </w:rPr>
              <w:t>2</w:t>
            </w:r>
          </w:p>
        </w:tc>
        <w:tc>
          <w:tcPr>
            <w:tcW w:w="1126" w:type="dxa"/>
            <w:tcBorders>
              <w:top w:val="single" w:color="000000" w:sz="6" w:space="0"/>
              <w:left w:val="single" w:color="000000" w:sz="6" w:space="0"/>
              <w:bottom w:val="single" w:color="000000" w:sz="6" w:space="0"/>
              <w:right w:val="single" w:color="000000" w:sz="6" w:space="0"/>
            </w:tcBorders>
          </w:tcPr>
          <w:p>
            <w:pPr>
              <w:pStyle w:val="10"/>
              <w:spacing w:before="79"/>
              <w:ind w:left="344"/>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c>
          <w:tcPr>
            <w:tcW w:w="1013" w:type="dxa"/>
            <w:tcBorders>
              <w:top w:val="single" w:color="000000" w:sz="6" w:space="0"/>
              <w:left w:val="single" w:color="000000" w:sz="6" w:space="0"/>
              <w:bottom w:val="single" w:color="000000" w:sz="6" w:space="0"/>
              <w:right w:val="single" w:color="000000" w:sz="12" w:space="0"/>
            </w:tcBorders>
          </w:tcPr>
          <w:p>
            <w:pPr>
              <w:pStyle w:val="10"/>
              <w:spacing w:before="79"/>
              <w:ind w:left="289"/>
              <w:rPr>
                <w:rFonts w:ascii="仿宋" w:hAnsi="仿宋" w:eastAsia="仿宋" w:cs="仿宋"/>
                <w:sz w:val="21"/>
                <w:szCs w:val="21"/>
              </w:rPr>
            </w:pPr>
            <w:r>
              <w:rPr>
                <w:rFonts w:ascii="仿宋" w:hAnsi="仿宋" w:eastAsia="仿宋" w:cs="仿宋"/>
                <w:spacing w:val="1"/>
                <w:sz w:val="21"/>
                <w:szCs w:val="21"/>
              </w:rPr>
              <w:t>0.0</w:t>
            </w:r>
            <w:r>
              <w:rPr>
                <w:rFonts w:ascii="仿宋" w:hAnsi="仿宋" w:eastAsia="仿宋" w:cs="仿宋"/>
                <w:sz w:val="21"/>
                <w:szCs w:val="21"/>
              </w:rPr>
              <w:t>0</w:t>
            </w:r>
          </w:p>
        </w:tc>
      </w:tr>
      <w:tr>
        <w:tblPrEx>
          <w:tblCellMar>
            <w:top w:w="0" w:type="dxa"/>
            <w:left w:w="0" w:type="dxa"/>
            <w:bottom w:w="0" w:type="dxa"/>
            <w:right w:w="0" w:type="dxa"/>
          </w:tblCellMar>
        </w:tblPrEx>
        <w:trPr>
          <w:trHeight w:val="589" w:hRule="exact"/>
        </w:trPr>
        <w:tc>
          <w:tcPr>
            <w:tcW w:w="549" w:type="dxa"/>
            <w:tcBorders>
              <w:top w:val="single" w:color="000000" w:sz="6" w:space="0"/>
              <w:left w:val="single" w:color="000000" w:sz="12" w:space="0"/>
              <w:bottom w:val="single" w:color="000000" w:sz="12" w:space="0"/>
              <w:right w:val="single" w:color="000000" w:sz="6" w:space="0"/>
            </w:tcBorders>
          </w:tcPr>
          <w:p>
            <w:pPr>
              <w:pStyle w:val="10"/>
              <w:spacing w:before="78"/>
              <w:ind w:left="155"/>
              <w:rPr>
                <w:rFonts w:ascii="仿宋" w:hAnsi="仿宋" w:eastAsia="仿宋" w:cs="仿宋"/>
                <w:sz w:val="21"/>
                <w:szCs w:val="21"/>
              </w:rPr>
            </w:pPr>
            <w:r>
              <w:rPr>
                <w:rFonts w:ascii="仿宋" w:hAnsi="仿宋" w:eastAsia="仿宋" w:cs="仿宋"/>
                <w:spacing w:val="1"/>
                <w:sz w:val="21"/>
                <w:szCs w:val="21"/>
              </w:rPr>
              <w:t>3</w:t>
            </w:r>
            <w:r>
              <w:rPr>
                <w:rFonts w:ascii="仿宋" w:hAnsi="仿宋" w:eastAsia="仿宋" w:cs="仿宋"/>
                <w:sz w:val="21"/>
                <w:szCs w:val="21"/>
              </w:rPr>
              <w:t>2</w:t>
            </w:r>
          </w:p>
        </w:tc>
        <w:tc>
          <w:tcPr>
            <w:tcW w:w="931" w:type="dxa"/>
            <w:tcBorders>
              <w:top w:val="single" w:color="000000" w:sz="6" w:space="0"/>
              <w:left w:val="single" w:color="000000" w:sz="6" w:space="0"/>
              <w:bottom w:val="single" w:color="000000" w:sz="12" w:space="0"/>
              <w:right w:val="single" w:color="000000" w:sz="6" w:space="0"/>
            </w:tcBorders>
          </w:tcPr>
          <w:p>
            <w:pPr>
              <w:pStyle w:val="10"/>
              <w:spacing w:before="78"/>
              <w:ind w:left="247"/>
              <w:rPr>
                <w:rFonts w:ascii="仿宋" w:hAnsi="仿宋" w:eastAsia="仿宋" w:cs="仿宋"/>
                <w:sz w:val="21"/>
                <w:szCs w:val="21"/>
              </w:rPr>
            </w:pPr>
            <w:r>
              <w:rPr>
                <w:rFonts w:ascii="仿宋" w:hAnsi="仿宋" w:eastAsia="仿宋" w:cs="仿宋"/>
                <w:spacing w:val="1"/>
                <w:sz w:val="21"/>
                <w:szCs w:val="21"/>
              </w:rPr>
              <w:t>Y01</w:t>
            </w:r>
            <w:r>
              <w:rPr>
                <w:rFonts w:ascii="仿宋" w:hAnsi="仿宋" w:eastAsia="仿宋" w:cs="仿宋"/>
                <w:sz w:val="21"/>
                <w:szCs w:val="21"/>
              </w:rPr>
              <w:t>6</w:t>
            </w:r>
          </w:p>
        </w:tc>
        <w:tc>
          <w:tcPr>
            <w:tcW w:w="1903" w:type="dxa"/>
            <w:tcBorders>
              <w:top w:val="single" w:color="000000" w:sz="6" w:space="0"/>
              <w:left w:val="single" w:color="000000" w:sz="6" w:space="0"/>
              <w:bottom w:val="single" w:color="000000" w:sz="12" w:space="0"/>
              <w:right w:val="single" w:color="000000" w:sz="6" w:space="0"/>
            </w:tcBorders>
          </w:tcPr>
          <w:p>
            <w:pPr>
              <w:pStyle w:val="10"/>
              <w:spacing w:before="78"/>
              <w:ind w:left="470"/>
              <w:rPr>
                <w:rFonts w:ascii="仿宋" w:hAnsi="仿宋" w:eastAsia="仿宋" w:cs="仿宋"/>
                <w:sz w:val="21"/>
                <w:szCs w:val="21"/>
              </w:rPr>
            </w:pPr>
            <w:r>
              <w:rPr>
                <w:rFonts w:ascii="仿宋" w:hAnsi="仿宋" w:eastAsia="仿宋" w:cs="仿宋"/>
                <w:spacing w:val="-1"/>
                <w:sz w:val="21"/>
                <w:szCs w:val="21"/>
              </w:rPr>
              <w:t>陡</w:t>
            </w:r>
            <w:r>
              <w:rPr>
                <w:rFonts w:ascii="仿宋" w:hAnsi="仿宋" w:eastAsia="仿宋" w:cs="仿宋"/>
                <w:spacing w:val="2"/>
                <w:sz w:val="21"/>
                <w:szCs w:val="21"/>
              </w:rPr>
              <w:t>沟</w:t>
            </w:r>
            <w:r>
              <w:rPr>
                <w:rFonts w:ascii="仿宋" w:hAnsi="仿宋" w:eastAsia="仿宋" w:cs="仿宋"/>
                <w:spacing w:val="1"/>
                <w:sz w:val="21"/>
                <w:szCs w:val="21"/>
              </w:rPr>
              <w:t>-</w:t>
            </w:r>
            <w:r>
              <w:rPr>
                <w:rFonts w:ascii="仿宋" w:hAnsi="仿宋" w:eastAsia="仿宋" w:cs="仿宋"/>
                <w:spacing w:val="-1"/>
                <w:sz w:val="21"/>
                <w:szCs w:val="21"/>
              </w:rPr>
              <w:t>齐</w:t>
            </w:r>
            <w:r>
              <w:rPr>
                <w:rFonts w:ascii="仿宋" w:hAnsi="仿宋" w:eastAsia="仿宋" w:cs="仿宋"/>
                <w:sz w:val="21"/>
                <w:szCs w:val="21"/>
              </w:rPr>
              <w:t>丰</w:t>
            </w:r>
          </w:p>
        </w:tc>
        <w:tc>
          <w:tcPr>
            <w:tcW w:w="793" w:type="dxa"/>
            <w:tcBorders>
              <w:top w:val="single" w:color="000000" w:sz="6" w:space="0"/>
              <w:left w:val="single" w:color="000000" w:sz="6" w:space="0"/>
              <w:bottom w:val="single" w:color="000000" w:sz="12" w:space="0"/>
              <w:right w:val="single" w:color="000000" w:sz="6" w:space="0"/>
            </w:tcBorders>
          </w:tcPr>
          <w:p>
            <w:pPr>
              <w:pStyle w:val="10"/>
              <w:spacing w:before="78"/>
              <w:ind w:left="127"/>
              <w:rPr>
                <w:rFonts w:ascii="仿宋" w:hAnsi="仿宋" w:eastAsia="仿宋" w:cs="仿宋"/>
                <w:sz w:val="21"/>
                <w:szCs w:val="21"/>
              </w:rPr>
            </w:pPr>
            <w:r>
              <w:rPr>
                <w:rFonts w:ascii="仿宋" w:hAnsi="仿宋" w:eastAsia="仿宋" w:cs="仿宋"/>
                <w:spacing w:val="1"/>
                <w:sz w:val="21"/>
                <w:szCs w:val="21"/>
              </w:rPr>
              <w:t>88</w:t>
            </w:r>
            <w:r>
              <w:rPr>
                <w:rFonts w:ascii="仿宋" w:hAnsi="仿宋" w:eastAsia="仿宋" w:cs="仿宋"/>
                <w:spacing w:val="-2"/>
                <w:sz w:val="21"/>
                <w:szCs w:val="21"/>
              </w:rPr>
              <w:t>.</w:t>
            </w:r>
            <w:r>
              <w:rPr>
                <w:rFonts w:ascii="仿宋" w:hAnsi="仿宋" w:eastAsia="仿宋" w:cs="仿宋"/>
                <w:spacing w:val="1"/>
                <w:sz w:val="21"/>
                <w:szCs w:val="21"/>
              </w:rPr>
              <w:t>9</w:t>
            </w:r>
            <w:r>
              <w:rPr>
                <w:rFonts w:ascii="仿宋" w:hAnsi="仿宋" w:eastAsia="仿宋" w:cs="仿宋"/>
                <w:sz w:val="21"/>
                <w:szCs w:val="21"/>
              </w:rPr>
              <w:t>5</w:t>
            </w:r>
          </w:p>
        </w:tc>
        <w:tc>
          <w:tcPr>
            <w:tcW w:w="1126" w:type="dxa"/>
            <w:tcBorders>
              <w:top w:val="single" w:color="000000" w:sz="6" w:space="0"/>
              <w:left w:val="single" w:color="000000" w:sz="6" w:space="0"/>
              <w:bottom w:val="single" w:color="000000" w:sz="12" w:space="0"/>
              <w:right w:val="single" w:color="000000" w:sz="6" w:space="0"/>
            </w:tcBorders>
          </w:tcPr>
          <w:p>
            <w:pPr>
              <w:pStyle w:val="10"/>
              <w:spacing w:before="78"/>
              <w:ind w:left="239"/>
              <w:rPr>
                <w:rFonts w:ascii="仿宋" w:hAnsi="仿宋" w:eastAsia="仿宋" w:cs="仿宋"/>
                <w:sz w:val="21"/>
                <w:szCs w:val="21"/>
              </w:rPr>
            </w:pPr>
            <w:r>
              <w:rPr>
                <w:rFonts w:ascii="仿宋" w:hAnsi="仿宋" w:eastAsia="仿宋" w:cs="仿宋"/>
                <w:spacing w:val="1"/>
                <w:sz w:val="21"/>
                <w:szCs w:val="21"/>
              </w:rPr>
              <w:t>100</w:t>
            </w:r>
            <w:r>
              <w:rPr>
                <w:rFonts w:ascii="仿宋" w:hAnsi="仿宋" w:eastAsia="仿宋" w:cs="仿宋"/>
                <w:spacing w:val="-2"/>
                <w:sz w:val="21"/>
                <w:szCs w:val="21"/>
              </w:rPr>
              <w:t>.</w:t>
            </w:r>
            <w:r>
              <w:rPr>
                <w:rFonts w:ascii="仿宋" w:hAnsi="仿宋" w:eastAsia="仿宋" w:cs="仿宋"/>
                <w:spacing w:val="1"/>
                <w:sz w:val="21"/>
                <w:szCs w:val="21"/>
              </w:rPr>
              <w:t>0</w:t>
            </w:r>
            <w:r>
              <w:rPr>
                <w:rFonts w:ascii="仿宋" w:hAnsi="仿宋" w:eastAsia="仿宋" w:cs="仿宋"/>
                <w:sz w:val="21"/>
                <w:szCs w:val="21"/>
              </w:rPr>
              <w:t>0</w:t>
            </w:r>
          </w:p>
        </w:tc>
        <w:tc>
          <w:tcPr>
            <w:tcW w:w="1127" w:type="dxa"/>
            <w:tcBorders>
              <w:top w:val="single" w:color="000000" w:sz="6" w:space="0"/>
              <w:left w:val="single" w:color="000000" w:sz="6" w:space="0"/>
              <w:bottom w:val="single" w:color="000000" w:sz="12" w:space="0"/>
              <w:right w:val="single" w:color="000000" w:sz="6" w:space="0"/>
            </w:tcBorders>
          </w:tcPr>
          <w:p>
            <w:pPr>
              <w:pStyle w:val="10"/>
              <w:spacing w:before="78"/>
              <w:ind w:left="241"/>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0</w:t>
            </w:r>
            <w:r>
              <w:rPr>
                <w:rFonts w:ascii="仿宋" w:hAnsi="仿宋" w:eastAsia="仿宋" w:cs="仿宋"/>
                <w:spacing w:val="1"/>
                <w:sz w:val="21"/>
                <w:szCs w:val="21"/>
              </w:rPr>
              <w:t>.0</w:t>
            </w:r>
            <w:r>
              <w:rPr>
                <w:rFonts w:ascii="仿宋" w:hAnsi="仿宋" w:eastAsia="仿宋" w:cs="仿宋"/>
                <w:sz w:val="21"/>
                <w:szCs w:val="21"/>
              </w:rPr>
              <w:t>0</w:t>
            </w:r>
          </w:p>
        </w:tc>
        <w:tc>
          <w:tcPr>
            <w:tcW w:w="793" w:type="dxa"/>
            <w:tcBorders>
              <w:top w:val="single" w:color="000000" w:sz="6" w:space="0"/>
              <w:left w:val="single" w:color="000000" w:sz="6" w:space="0"/>
              <w:bottom w:val="single" w:color="000000" w:sz="12" w:space="0"/>
              <w:right w:val="single" w:color="000000" w:sz="6" w:space="0"/>
            </w:tcBorders>
          </w:tcPr>
          <w:p>
            <w:pPr>
              <w:pStyle w:val="10"/>
              <w:spacing w:before="78"/>
              <w:ind w:left="127"/>
              <w:rPr>
                <w:rFonts w:ascii="仿宋" w:hAnsi="仿宋" w:eastAsia="仿宋" w:cs="仿宋"/>
                <w:sz w:val="21"/>
                <w:szCs w:val="21"/>
              </w:rPr>
            </w:pPr>
            <w:r>
              <w:rPr>
                <w:rFonts w:ascii="仿宋" w:hAnsi="仿宋" w:eastAsia="仿宋" w:cs="仿宋"/>
                <w:spacing w:val="1"/>
                <w:sz w:val="21"/>
                <w:szCs w:val="21"/>
              </w:rPr>
              <w:t>84</w:t>
            </w:r>
            <w:r>
              <w:rPr>
                <w:rFonts w:ascii="仿宋" w:hAnsi="仿宋" w:eastAsia="仿宋" w:cs="仿宋"/>
                <w:spacing w:val="-2"/>
                <w:sz w:val="21"/>
                <w:szCs w:val="21"/>
              </w:rPr>
              <w:t>.</w:t>
            </w:r>
            <w:r>
              <w:rPr>
                <w:rFonts w:ascii="仿宋" w:hAnsi="仿宋" w:eastAsia="仿宋" w:cs="仿宋"/>
                <w:spacing w:val="1"/>
                <w:sz w:val="21"/>
                <w:szCs w:val="21"/>
              </w:rPr>
              <w:t>8</w:t>
            </w:r>
            <w:r>
              <w:rPr>
                <w:rFonts w:ascii="仿宋" w:hAnsi="仿宋" w:eastAsia="仿宋" w:cs="仿宋"/>
                <w:sz w:val="21"/>
                <w:szCs w:val="21"/>
              </w:rPr>
              <w:t>0</w:t>
            </w:r>
          </w:p>
        </w:tc>
        <w:tc>
          <w:tcPr>
            <w:tcW w:w="1126" w:type="dxa"/>
            <w:tcBorders>
              <w:top w:val="single" w:color="000000" w:sz="6" w:space="0"/>
              <w:left w:val="single" w:color="000000" w:sz="6" w:space="0"/>
              <w:bottom w:val="single" w:color="000000" w:sz="12" w:space="0"/>
              <w:right w:val="single" w:color="000000" w:sz="6" w:space="0"/>
            </w:tcBorders>
          </w:tcPr>
          <w:p>
            <w:pPr>
              <w:pStyle w:val="10"/>
              <w:spacing w:before="78"/>
              <w:ind w:left="241"/>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pacing w:val="-2"/>
                <w:sz w:val="21"/>
                <w:szCs w:val="21"/>
              </w:rPr>
              <w:t>0</w:t>
            </w:r>
            <w:r>
              <w:rPr>
                <w:rFonts w:ascii="仿宋" w:hAnsi="仿宋" w:eastAsia="仿宋" w:cs="仿宋"/>
                <w:spacing w:val="1"/>
                <w:sz w:val="21"/>
                <w:szCs w:val="21"/>
              </w:rPr>
              <w:t>.0</w:t>
            </w:r>
            <w:r>
              <w:rPr>
                <w:rFonts w:ascii="仿宋" w:hAnsi="仿宋" w:eastAsia="仿宋" w:cs="仿宋"/>
                <w:sz w:val="21"/>
                <w:szCs w:val="21"/>
              </w:rPr>
              <w:t>0</w:t>
            </w:r>
          </w:p>
        </w:tc>
        <w:tc>
          <w:tcPr>
            <w:tcW w:w="1013" w:type="dxa"/>
            <w:tcBorders>
              <w:top w:val="single" w:color="000000" w:sz="6" w:space="0"/>
              <w:left w:val="single" w:color="000000" w:sz="6" w:space="0"/>
              <w:bottom w:val="single" w:color="000000" w:sz="12" w:space="0"/>
              <w:right w:val="single" w:color="000000" w:sz="12" w:space="0"/>
            </w:tcBorders>
          </w:tcPr>
          <w:p>
            <w:pPr>
              <w:pStyle w:val="10"/>
              <w:spacing w:before="78"/>
              <w:ind w:left="183"/>
              <w:rPr>
                <w:rFonts w:ascii="仿宋" w:hAnsi="仿宋" w:eastAsia="仿宋" w:cs="仿宋"/>
                <w:sz w:val="21"/>
                <w:szCs w:val="21"/>
              </w:rPr>
            </w:pPr>
            <w:r>
              <w:rPr>
                <w:rFonts w:ascii="仿宋" w:hAnsi="仿宋" w:eastAsia="仿宋" w:cs="仿宋"/>
                <w:spacing w:val="1"/>
                <w:sz w:val="21"/>
                <w:szCs w:val="21"/>
              </w:rPr>
              <w:t>100</w:t>
            </w:r>
            <w:r>
              <w:rPr>
                <w:rFonts w:ascii="仿宋" w:hAnsi="仿宋" w:eastAsia="仿宋" w:cs="仿宋"/>
                <w:spacing w:val="-2"/>
                <w:sz w:val="21"/>
                <w:szCs w:val="21"/>
              </w:rPr>
              <w:t>.</w:t>
            </w:r>
            <w:r>
              <w:rPr>
                <w:rFonts w:ascii="仿宋" w:hAnsi="仿宋" w:eastAsia="仿宋" w:cs="仿宋"/>
                <w:spacing w:val="1"/>
                <w:sz w:val="21"/>
                <w:szCs w:val="21"/>
              </w:rPr>
              <w:t>0</w:t>
            </w:r>
            <w:r>
              <w:rPr>
                <w:rFonts w:ascii="仿宋" w:hAnsi="仿宋" w:eastAsia="仿宋" w:cs="仿宋"/>
                <w:sz w:val="21"/>
                <w:szCs w:val="21"/>
              </w:rPr>
              <w:t>0</w:t>
            </w:r>
          </w:p>
        </w:tc>
      </w:tr>
    </w:tbl>
    <w:p>
      <w:pPr>
        <w:pStyle w:val="3"/>
        <w:spacing w:line="369" w:lineRule="exact"/>
        <w:ind w:left="756"/>
      </w:pPr>
      <w:r>
        <w:t>五</w:t>
      </w:r>
      <w:r>
        <w:rPr>
          <w:spacing w:val="2"/>
        </w:rPr>
        <w:t>、</w:t>
      </w:r>
      <w:r>
        <w:t>主要</w:t>
      </w:r>
      <w:r>
        <w:rPr>
          <w:spacing w:val="2"/>
        </w:rPr>
        <w:t>病</w:t>
      </w:r>
      <w:r>
        <w:t>害分析</w:t>
      </w:r>
    </w:p>
    <w:p>
      <w:pPr>
        <w:spacing w:before="10" w:line="140" w:lineRule="exact"/>
        <w:rPr>
          <w:sz w:val="14"/>
          <w:szCs w:val="14"/>
        </w:rPr>
      </w:pPr>
    </w:p>
    <w:p>
      <w:pPr>
        <w:pStyle w:val="3"/>
        <w:spacing w:line="317" w:lineRule="auto"/>
        <w:ind w:left="756"/>
        <w:rPr>
          <w:lang w:eastAsia="zh-CN"/>
        </w:rPr>
      </w:pPr>
      <w:r>
        <w:rPr>
          <w:lang w:eastAsia="zh-CN"/>
        </w:rPr>
        <w:t>（</w:t>
      </w:r>
      <w:r>
        <w:rPr>
          <w:spacing w:val="2"/>
          <w:lang w:eastAsia="zh-CN"/>
        </w:rPr>
        <w:t>一</w:t>
      </w:r>
      <w:r>
        <w:rPr>
          <w:lang w:eastAsia="zh-CN"/>
        </w:rPr>
        <w:t>）沥</w:t>
      </w:r>
      <w:r>
        <w:rPr>
          <w:spacing w:val="2"/>
          <w:lang w:eastAsia="zh-CN"/>
        </w:rPr>
        <w:t>青</w:t>
      </w:r>
      <w:r>
        <w:rPr>
          <w:lang w:eastAsia="zh-CN"/>
        </w:rPr>
        <w:t>混凝</w:t>
      </w:r>
      <w:r>
        <w:rPr>
          <w:spacing w:val="2"/>
          <w:lang w:eastAsia="zh-CN"/>
        </w:rPr>
        <w:t>土</w:t>
      </w:r>
      <w:r>
        <w:rPr>
          <w:lang w:eastAsia="zh-CN"/>
        </w:rPr>
        <w:t>路面</w:t>
      </w:r>
      <w:r>
        <w:rPr>
          <w:spacing w:val="4"/>
          <w:w w:val="95"/>
          <w:lang w:eastAsia="zh-CN"/>
        </w:rPr>
        <w:t>路</w:t>
      </w:r>
      <w:r>
        <w:rPr>
          <w:spacing w:val="1"/>
          <w:w w:val="95"/>
          <w:lang w:eastAsia="zh-CN"/>
        </w:rPr>
        <w:t>面</w:t>
      </w:r>
      <w:r>
        <w:rPr>
          <w:spacing w:val="4"/>
          <w:w w:val="95"/>
          <w:lang w:eastAsia="zh-CN"/>
        </w:rPr>
        <w:t>主</w:t>
      </w:r>
      <w:r>
        <w:rPr>
          <w:spacing w:val="1"/>
          <w:w w:val="95"/>
          <w:lang w:eastAsia="zh-CN"/>
        </w:rPr>
        <w:t>要</w:t>
      </w:r>
      <w:r>
        <w:rPr>
          <w:spacing w:val="4"/>
          <w:w w:val="95"/>
          <w:lang w:eastAsia="zh-CN"/>
        </w:rPr>
        <w:t>病</w:t>
      </w:r>
      <w:r>
        <w:rPr>
          <w:spacing w:val="1"/>
          <w:w w:val="95"/>
          <w:lang w:eastAsia="zh-CN"/>
        </w:rPr>
        <w:t>害</w:t>
      </w:r>
      <w:r>
        <w:rPr>
          <w:spacing w:val="4"/>
          <w:w w:val="95"/>
          <w:lang w:eastAsia="zh-CN"/>
        </w:rPr>
        <w:t>有</w:t>
      </w:r>
      <w:r>
        <w:rPr>
          <w:spacing w:val="1"/>
          <w:w w:val="95"/>
          <w:lang w:eastAsia="zh-CN"/>
        </w:rPr>
        <w:t>横</w:t>
      </w:r>
      <w:r>
        <w:rPr>
          <w:spacing w:val="4"/>
          <w:w w:val="95"/>
          <w:lang w:eastAsia="zh-CN"/>
        </w:rPr>
        <w:t>缝</w:t>
      </w:r>
      <w:r>
        <w:rPr>
          <w:spacing w:val="1"/>
          <w:w w:val="95"/>
          <w:lang w:eastAsia="zh-CN"/>
        </w:rPr>
        <w:t>，</w:t>
      </w:r>
      <w:r>
        <w:rPr>
          <w:spacing w:val="4"/>
          <w:w w:val="95"/>
          <w:lang w:eastAsia="zh-CN"/>
        </w:rPr>
        <w:t>纵</w:t>
      </w:r>
      <w:r>
        <w:rPr>
          <w:spacing w:val="1"/>
          <w:w w:val="95"/>
          <w:lang w:eastAsia="zh-CN"/>
        </w:rPr>
        <w:t>缝</w:t>
      </w:r>
      <w:r>
        <w:rPr>
          <w:spacing w:val="4"/>
          <w:w w:val="95"/>
          <w:lang w:eastAsia="zh-CN"/>
        </w:rPr>
        <w:t>，</w:t>
      </w:r>
      <w:r>
        <w:rPr>
          <w:spacing w:val="1"/>
          <w:w w:val="95"/>
          <w:lang w:eastAsia="zh-CN"/>
        </w:rPr>
        <w:t>车</w:t>
      </w:r>
      <w:r>
        <w:rPr>
          <w:spacing w:val="4"/>
          <w:w w:val="95"/>
          <w:lang w:eastAsia="zh-CN"/>
        </w:rPr>
        <w:t>辙</w:t>
      </w:r>
      <w:r>
        <w:rPr>
          <w:spacing w:val="1"/>
          <w:w w:val="95"/>
          <w:lang w:eastAsia="zh-CN"/>
        </w:rPr>
        <w:t>、</w:t>
      </w:r>
      <w:r>
        <w:rPr>
          <w:spacing w:val="4"/>
          <w:w w:val="95"/>
          <w:lang w:eastAsia="zh-CN"/>
        </w:rPr>
        <w:t>龟裂，</w:t>
      </w:r>
      <w:r>
        <w:rPr>
          <w:spacing w:val="1"/>
          <w:w w:val="95"/>
          <w:lang w:eastAsia="zh-CN"/>
        </w:rPr>
        <w:t>修</w:t>
      </w:r>
      <w:r>
        <w:rPr>
          <w:spacing w:val="4"/>
          <w:w w:val="95"/>
          <w:lang w:eastAsia="zh-CN"/>
        </w:rPr>
        <w:t>补</w:t>
      </w:r>
      <w:r>
        <w:rPr>
          <w:spacing w:val="1"/>
          <w:w w:val="95"/>
          <w:lang w:eastAsia="zh-CN"/>
        </w:rPr>
        <w:t>，</w:t>
      </w:r>
      <w:r>
        <w:rPr>
          <w:spacing w:val="4"/>
          <w:w w:val="95"/>
          <w:lang w:eastAsia="zh-CN"/>
        </w:rPr>
        <w:t>坑</w:t>
      </w:r>
      <w:r>
        <w:rPr>
          <w:spacing w:val="1"/>
          <w:w w:val="95"/>
          <w:lang w:eastAsia="zh-CN"/>
        </w:rPr>
        <w:t>槽</w:t>
      </w:r>
      <w:r>
        <w:rPr>
          <w:spacing w:val="4"/>
          <w:w w:val="95"/>
          <w:lang w:eastAsia="zh-CN"/>
        </w:rPr>
        <w:t>，</w:t>
      </w:r>
      <w:r>
        <w:rPr>
          <w:spacing w:val="1"/>
          <w:w w:val="95"/>
          <w:lang w:eastAsia="zh-CN"/>
        </w:rPr>
        <w:t>块</w:t>
      </w:r>
      <w:r>
        <w:rPr>
          <w:w w:val="95"/>
          <w:lang w:eastAsia="zh-CN"/>
        </w:rPr>
        <w:t>状裂</w:t>
      </w:r>
      <w:r>
        <w:rPr>
          <w:spacing w:val="1"/>
          <w:w w:val="95"/>
          <w:lang w:eastAsia="zh-CN"/>
        </w:rPr>
        <w:t>缝</w:t>
      </w:r>
      <w:r>
        <w:rPr>
          <w:w w:val="95"/>
          <w:lang w:eastAsia="zh-CN"/>
        </w:rPr>
        <w:t>等。</w:t>
      </w:r>
      <w:r>
        <w:rPr>
          <w:spacing w:val="1"/>
          <w:w w:val="95"/>
          <w:lang w:eastAsia="zh-CN"/>
        </w:rPr>
        <w:t>典</w:t>
      </w:r>
      <w:r>
        <w:rPr>
          <w:w w:val="95"/>
          <w:lang w:eastAsia="zh-CN"/>
        </w:rPr>
        <w:t>型的</w:t>
      </w:r>
      <w:r>
        <w:rPr>
          <w:spacing w:val="1"/>
          <w:w w:val="95"/>
          <w:lang w:eastAsia="zh-CN"/>
        </w:rPr>
        <w:t>路</w:t>
      </w:r>
      <w:r>
        <w:rPr>
          <w:w w:val="95"/>
          <w:lang w:eastAsia="zh-CN"/>
        </w:rPr>
        <w:t>面病</w:t>
      </w:r>
      <w:r>
        <w:rPr>
          <w:spacing w:val="1"/>
          <w:w w:val="95"/>
          <w:lang w:eastAsia="zh-CN"/>
        </w:rPr>
        <w:t>害</w:t>
      </w:r>
      <w:r>
        <w:rPr>
          <w:w w:val="95"/>
          <w:lang w:eastAsia="zh-CN"/>
        </w:rPr>
        <w:t>照片</w:t>
      </w:r>
      <w:r>
        <w:rPr>
          <w:spacing w:val="1"/>
          <w:w w:val="95"/>
          <w:lang w:eastAsia="zh-CN"/>
        </w:rPr>
        <w:t>如</w:t>
      </w:r>
      <w:r>
        <w:rPr>
          <w:w w:val="95"/>
          <w:lang w:eastAsia="zh-CN"/>
        </w:rPr>
        <w:t>图 2-1</w:t>
      </w:r>
      <w:r>
        <w:rPr>
          <w:spacing w:val="-2"/>
          <w:w w:val="95"/>
          <w:lang w:eastAsia="zh-CN"/>
        </w:rPr>
        <w:t>1</w:t>
      </w:r>
      <w:r>
        <w:rPr>
          <w:w w:val="95"/>
          <w:lang w:eastAsia="zh-CN"/>
        </w:rPr>
        <w:t>-2</w:t>
      </w:r>
      <w:r>
        <w:rPr>
          <w:spacing w:val="-2"/>
          <w:w w:val="95"/>
          <w:lang w:eastAsia="zh-CN"/>
        </w:rPr>
        <w:t>-</w:t>
      </w:r>
      <w:r>
        <w:rPr>
          <w:w w:val="95"/>
          <w:lang w:eastAsia="zh-CN"/>
        </w:rPr>
        <w:t>1</w:t>
      </w:r>
      <w:r>
        <w:rPr>
          <w:spacing w:val="-2"/>
          <w:w w:val="95"/>
          <w:lang w:eastAsia="zh-CN"/>
        </w:rPr>
        <w:t>4</w:t>
      </w:r>
      <w:r>
        <w:rPr>
          <w:w w:val="95"/>
          <w:lang w:eastAsia="zh-CN"/>
        </w:rPr>
        <w:t>。</w:t>
      </w:r>
    </w:p>
    <w:p>
      <w:pPr>
        <w:spacing w:before="16" w:line="240" w:lineRule="exact"/>
        <w:rPr>
          <w:sz w:val="24"/>
          <w:szCs w:val="24"/>
          <w:lang w:eastAsia="zh-CN"/>
        </w:rPr>
      </w:pPr>
    </w:p>
    <w:p>
      <w:pPr>
        <w:ind w:left="279" w:right="10586"/>
        <w:rPr>
          <w:rFonts w:ascii="Times New Roman" w:hAnsi="Times New Roman" w:eastAsia="Times New Roman" w:cs="Times New Roman"/>
          <w:sz w:val="20"/>
          <w:szCs w:val="20"/>
        </w:rPr>
      </w:pPr>
      <w:r>
        <w:pict>
          <v:shape id="_x0000_s1179" o:spid="_x0000_s1179" o:spt="75" type="#_x0000_t75" style="position:absolute;left:0pt;margin-left:311.85pt;margin-top:0pt;height:170pt;width:225.95pt;mso-position-horizontal-relative:page;z-index:-251641856;mso-width-relative:page;mso-height-relative:page;" filled="f" o:preferrelative="t" stroked="f" coordsize="21600,21600">
            <v:path/>
            <v:fill on="f" focussize="0,0"/>
            <v:stroke on="f" joinstyle="miter"/>
            <v:imagedata r:id="rId31" o:title=""/>
            <o:lock v:ext="edit" aspectratio="t"/>
          </v:shape>
        </w:pict>
      </w:r>
      <w:r>
        <w:pict>
          <v:shape id="_x0000_i1036" o:spt="75" type="#_x0000_t75" style="height:171pt;width:225.75pt;" filled="f" o:preferrelative="t" stroked="f" coordsize="21600,21600">
            <v:path/>
            <v:fill on="f" focussize="0,0"/>
            <v:stroke on="f" joinstyle="miter"/>
            <v:imagedata r:id="rId32" o:title=""/>
            <o:lock v:ext="edit" aspectratio="t"/>
            <w10:wrap type="none"/>
            <w10:anchorlock/>
          </v:shape>
        </w:pict>
      </w:r>
    </w:p>
    <w:p>
      <w:pPr>
        <w:spacing w:before="5" w:line="110" w:lineRule="exact"/>
        <w:rPr>
          <w:sz w:val="11"/>
          <w:szCs w:val="11"/>
        </w:rPr>
      </w:pPr>
    </w:p>
    <w:p>
      <w:pPr>
        <w:tabs>
          <w:tab w:val="left" w:pos="7215"/>
        </w:tabs>
        <w:ind w:left="1916"/>
        <w:rPr>
          <w:rFonts w:ascii="仿宋" w:hAnsi="仿宋" w:eastAsia="仿宋" w:cs="仿宋"/>
          <w:sz w:val="24"/>
          <w:szCs w:val="24"/>
        </w:rPr>
      </w:pPr>
      <w:r>
        <w:rPr>
          <w:rFonts w:ascii="仿宋" w:hAnsi="仿宋" w:eastAsia="仿宋" w:cs="仿宋"/>
          <w:sz w:val="24"/>
          <w:szCs w:val="24"/>
        </w:rPr>
        <w:t>横缝</w:t>
      </w:r>
      <w:r>
        <w:rPr>
          <w:rFonts w:ascii="仿宋" w:hAnsi="仿宋" w:eastAsia="仿宋" w:cs="仿宋"/>
          <w:sz w:val="24"/>
          <w:szCs w:val="24"/>
        </w:rPr>
        <w:tab/>
      </w:r>
      <w:r>
        <w:rPr>
          <w:rFonts w:ascii="仿宋" w:hAnsi="仿宋" w:eastAsia="仿宋" w:cs="仿宋"/>
          <w:sz w:val="24"/>
          <w:szCs w:val="24"/>
        </w:rPr>
        <w:t>横缝</w:t>
      </w:r>
    </w:p>
    <w:p>
      <w:pPr>
        <w:spacing w:before="3" w:line="190" w:lineRule="exact"/>
        <w:rPr>
          <w:sz w:val="19"/>
          <w:szCs w:val="19"/>
        </w:rPr>
      </w:pPr>
    </w:p>
    <w:p>
      <w:pPr>
        <w:ind w:left="286" w:right="10586"/>
        <w:rPr>
          <w:rFonts w:ascii="Times New Roman" w:hAnsi="Times New Roman" w:eastAsia="Times New Roman" w:cs="Times New Roman"/>
          <w:sz w:val="20"/>
          <w:szCs w:val="20"/>
        </w:rPr>
      </w:pPr>
      <w:r>
        <w:pict>
          <v:shape id="_x0000_s1180" o:spid="_x0000_s1180" o:spt="75" type="#_x0000_t75" style="position:absolute;left:0pt;margin-left:309.2pt;margin-top:0pt;height:170pt;width:221pt;mso-position-horizontal-relative:page;z-index:-251640832;mso-width-relative:page;mso-height-relative:page;" filled="f" o:preferrelative="t" stroked="f" coordsize="21600,21600">
            <v:path/>
            <v:fill on="f" focussize="0,0"/>
            <v:stroke on="f" joinstyle="miter"/>
            <v:imagedata r:id="rId33" o:title=""/>
            <o:lock v:ext="edit" aspectratio="t"/>
          </v:shape>
        </w:pict>
      </w:r>
      <w:r>
        <w:pict>
          <v:shape id="_x0000_i1037" o:spt="75" type="#_x0000_t75" style="height:169.5pt;width:221.25pt;" filled="f" o:preferrelative="t" stroked="f" coordsize="21600,21600">
            <v:path/>
            <v:fill on="f" focussize="0,0"/>
            <v:stroke on="f" joinstyle="miter"/>
            <v:imagedata r:id="rId34" o:title=""/>
            <o:lock v:ext="edit" aspectratio="t"/>
            <w10:wrap type="none"/>
            <w10:anchorlock/>
          </v:shape>
        </w:pict>
      </w:r>
    </w:p>
    <w:p>
      <w:pPr>
        <w:spacing w:before="6" w:line="130" w:lineRule="exact"/>
        <w:rPr>
          <w:sz w:val="13"/>
          <w:szCs w:val="13"/>
        </w:rPr>
      </w:pPr>
    </w:p>
    <w:p>
      <w:pPr>
        <w:tabs>
          <w:tab w:val="left" w:pos="7047"/>
        </w:tabs>
        <w:ind w:left="2350"/>
        <w:rPr>
          <w:rFonts w:ascii="仿宋" w:hAnsi="仿宋" w:eastAsia="仿宋" w:cs="仿宋"/>
          <w:sz w:val="24"/>
          <w:szCs w:val="24"/>
          <w:lang w:eastAsia="zh-CN"/>
        </w:rPr>
      </w:pPr>
      <w:r>
        <w:rPr>
          <w:rFonts w:ascii="仿宋" w:hAnsi="仿宋" w:eastAsia="仿宋" w:cs="仿宋"/>
          <w:sz w:val="24"/>
          <w:szCs w:val="24"/>
          <w:lang w:eastAsia="zh-CN"/>
        </w:rPr>
        <w:t>车辙</w:t>
      </w:r>
      <w:r>
        <w:rPr>
          <w:rFonts w:ascii="仿宋" w:hAnsi="仿宋" w:eastAsia="仿宋" w:cs="仿宋"/>
          <w:sz w:val="24"/>
          <w:szCs w:val="24"/>
          <w:lang w:eastAsia="zh-CN"/>
        </w:rPr>
        <w:tab/>
      </w:r>
      <w:r>
        <w:rPr>
          <w:rFonts w:ascii="仿宋" w:hAnsi="仿宋" w:eastAsia="仿宋" w:cs="仿宋"/>
          <w:sz w:val="24"/>
          <w:szCs w:val="24"/>
          <w:lang w:eastAsia="zh-CN"/>
        </w:rPr>
        <w:t>网裂</w:t>
      </w:r>
    </w:p>
    <w:p>
      <w:pPr>
        <w:rPr>
          <w:rFonts w:ascii="仿宋" w:hAnsi="仿宋" w:eastAsia="仿宋" w:cs="仿宋"/>
          <w:sz w:val="24"/>
          <w:szCs w:val="24"/>
          <w:lang w:eastAsia="zh-CN"/>
        </w:rPr>
        <w:sectPr>
          <w:pgSz w:w="11906" w:h="16840"/>
          <w:pgMar w:top="1060" w:right="1020" w:bottom="1020" w:left="1300" w:header="805" w:footer="838" w:gutter="0"/>
          <w:cols w:space="720" w:num="1"/>
        </w:sectPr>
      </w:pPr>
    </w:p>
    <w:p>
      <w:pPr>
        <w:spacing w:before="17" w:line="280" w:lineRule="exact"/>
        <w:rPr>
          <w:sz w:val="28"/>
          <w:szCs w:val="28"/>
          <w:lang w:eastAsia="zh-CN"/>
        </w:rPr>
      </w:pPr>
    </w:p>
    <w:p>
      <w:pPr>
        <w:pStyle w:val="3"/>
        <w:spacing w:line="419" w:lineRule="exact"/>
        <w:ind w:left="756"/>
        <w:rPr>
          <w:lang w:eastAsia="zh-CN"/>
        </w:rPr>
      </w:pPr>
      <w:r>
        <w:rPr>
          <w:lang w:eastAsia="zh-CN"/>
        </w:rPr>
        <w:t>（</w:t>
      </w:r>
      <w:r>
        <w:rPr>
          <w:spacing w:val="2"/>
          <w:lang w:eastAsia="zh-CN"/>
        </w:rPr>
        <w:t>二</w:t>
      </w:r>
      <w:r>
        <w:rPr>
          <w:lang w:eastAsia="zh-CN"/>
        </w:rPr>
        <w:t>）水</w:t>
      </w:r>
      <w:r>
        <w:rPr>
          <w:spacing w:val="2"/>
          <w:lang w:eastAsia="zh-CN"/>
        </w:rPr>
        <w:t>泥</w:t>
      </w:r>
      <w:r>
        <w:rPr>
          <w:lang w:eastAsia="zh-CN"/>
        </w:rPr>
        <w:t>混凝</w:t>
      </w:r>
      <w:r>
        <w:rPr>
          <w:spacing w:val="2"/>
          <w:lang w:eastAsia="zh-CN"/>
        </w:rPr>
        <w:t>土</w:t>
      </w:r>
      <w:r>
        <w:rPr>
          <w:lang w:eastAsia="zh-CN"/>
        </w:rPr>
        <w:t>路面</w:t>
      </w:r>
    </w:p>
    <w:p>
      <w:pPr>
        <w:spacing w:before="10" w:line="140" w:lineRule="exact"/>
        <w:rPr>
          <w:sz w:val="14"/>
          <w:szCs w:val="14"/>
          <w:lang w:eastAsia="zh-CN"/>
        </w:rPr>
      </w:pPr>
    </w:p>
    <w:p>
      <w:pPr>
        <w:pStyle w:val="3"/>
        <w:spacing w:line="317" w:lineRule="auto"/>
        <w:ind w:firstLine="638"/>
        <w:rPr>
          <w:lang w:eastAsia="zh-CN"/>
        </w:rPr>
      </w:pPr>
      <w:r>
        <w:rPr>
          <w:spacing w:val="4"/>
          <w:w w:val="95"/>
          <w:lang w:eastAsia="zh-CN"/>
        </w:rPr>
        <w:t>路</w:t>
      </w:r>
      <w:r>
        <w:rPr>
          <w:spacing w:val="1"/>
          <w:w w:val="95"/>
          <w:lang w:eastAsia="zh-CN"/>
        </w:rPr>
        <w:t>面</w:t>
      </w:r>
      <w:r>
        <w:rPr>
          <w:spacing w:val="4"/>
          <w:w w:val="95"/>
          <w:lang w:eastAsia="zh-CN"/>
        </w:rPr>
        <w:t>主</w:t>
      </w:r>
      <w:r>
        <w:rPr>
          <w:spacing w:val="1"/>
          <w:w w:val="95"/>
          <w:lang w:eastAsia="zh-CN"/>
        </w:rPr>
        <w:t>要</w:t>
      </w:r>
      <w:r>
        <w:rPr>
          <w:spacing w:val="4"/>
          <w:w w:val="95"/>
          <w:lang w:eastAsia="zh-CN"/>
        </w:rPr>
        <w:t>病</w:t>
      </w:r>
      <w:r>
        <w:rPr>
          <w:spacing w:val="1"/>
          <w:w w:val="95"/>
          <w:lang w:eastAsia="zh-CN"/>
        </w:rPr>
        <w:t>害</w:t>
      </w:r>
      <w:r>
        <w:rPr>
          <w:spacing w:val="4"/>
          <w:w w:val="95"/>
          <w:lang w:eastAsia="zh-CN"/>
        </w:rPr>
        <w:t>有</w:t>
      </w:r>
      <w:r>
        <w:rPr>
          <w:spacing w:val="1"/>
          <w:w w:val="95"/>
          <w:lang w:eastAsia="zh-CN"/>
        </w:rPr>
        <w:t>破</w:t>
      </w:r>
      <w:r>
        <w:rPr>
          <w:spacing w:val="4"/>
          <w:w w:val="95"/>
          <w:lang w:eastAsia="zh-CN"/>
        </w:rPr>
        <w:t>碎</w:t>
      </w:r>
      <w:r>
        <w:rPr>
          <w:spacing w:val="1"/>
          <w:w w:val="95"/>
          <w:lang w:eastAsia="zh-CN"/>
        </w:rPr>
        <w:t>板</w:t>
      </w:r>
      <w:r>
        <w:rPr>
          <w:spacing w:val="4"/>
          <w:w w:val="95"/>
          <w:lang w:eastAsia="zh-CN"/>
        </w:rPr>
        <w:t>，</w:t>
      </w:r>
      <w:r>
        <w:rPr>
          <w:spacing w:val="1"/>
          <w:w w:val="95"/>
          <w:lang w:eastAsia="zh-CN"/>
        </w:rPr>
        <w:t>裂</w:t>
      </w:r>
      <w:r>
        <w:rPr>
          <w:spacing w:val="4"/>
          <w:w w:val="95"/>
          <w:lang w:eastAsia="zh-CN"/>
        </w:rPr>
        <w:t>缝</w:t>
      </w:r>
      <w:r>
        <w:rPr>
          <w:spacing w:val="1"/>
          <w:w w:val="95"/>
          <w:lang w:eastAsia="zh-CN"/>
        </w:rPr>
        <w:t>，</w:t>
      </w:r>
      <w:r>
        <w:rPr>
          <w:spacing w:val="4"/>
          <w:w w:val="95"/>
          <w:lang w:eastAsia="zh-CN"/>
        </w:rPr>
        <w:t>露</w:t>
      </w:r>
      <w:r>
        <w:rPr>
          <w:spacing w:val="1"/>
          <w:w w:val="95"/>
          <w:lang w:eastAsia="zh-CN"/>
        </w:rPr>
        <w:t>骨</w:t>
      </w:r>
      <w:r>
        <w:rPr>
          <w:spacing w:val="4"/>
          <w:w w:val="95"/>
          <w:lang w:eastAsia="zh-CN"/>
        </w:rPr>
        <w:t>，</w:t>
      </w:r>
      <w:r>
        <w:rPr>
          <w:spacing w:val="1"/>
          <w:w w:val="95"/>
          <w:lang w:eastAsia="zh-CN"/>
        </w:rPr>
        <w:t>坑</w:t>
      </w:r>
      <w:r>
        <w:rPr>
          <w:spacing w:val="4"/>
          <w:w w:val="95"/>
          <w:lang w:eastAsia="zh-CN"/>
        </w:rPr>
        <w:t>洞</w:t>
      </w:r>
      <w:r>
        <w:rPr>
          <w:spacing w:val="1"/>
          <w:w w:val="95"/>
          <w:lang w:eastAsia="zh-CN"/>
        </w:rPr>
        <w:t>，</w:t>
      </w:r>
      <w:r>
        <w:rPr>
          <w:spacing w:val="4"/>
          <w:w w:val="95"/>
          <w:lang w:eastAsia="zh-CN"/>
        </w:rPr>
        <w:t>板</w:t>
      </w:r>
      <w:r>
        <w:rPr>
          <w:spacing w:val="1"/>
          <w:w w:val="95"/>
          <w:lang w:eastAsia="zh-CN"/>
        </w:rPr>
        <w:t>角</w:t>
      </w:r>
      <w:r>
        <w:rPr>
          <w:spacing w:val="4"/>
          <w:w w:val="95"/>
          <w:lang w:eastAsia="zh-CN"/>
        </w:rPr>
        <w:t>断</w:t>
      </w:r>
      <w:r>
        <w:rPr>
          <w:spacing w:val="1"/>
          <w:w w:val="95"/>
          <w:lang w:eastAsia="zh-CN"/>
        </w:rPr>
        <w:t>裂</w:t>
      </w:r>
      <w:r>
        <w:rPr>
          <w:spacing w:val="4"/>
          <w:w w:val="95"/>
          <w:lang w:eastAsia="zh-CN"/>
        </w:rPr>
        <w:t>，</w:t>
      </w:r>
      <w:r>
        <w:rPr>
          <w:spacing w:val="1"/>
          <w:w w:val="95"/>
          <w:lang w:eastAsia="zh-CN"/>
        </w:rPr>
        <w:t>接</w:t>
      </w:r>
      <w:r>
        <w:rPr>
          <w:w w:val="95"/>
          <w:lang w:eastAsia="zh-CN"/>
        </w:rPr>
        <w:t>缝</w:t>
      </w:r>
      <w:r>
        <w:rPr>
          <w:lang w:eastAsia="zh-CN"/>
        </w:rPr>
        <w:t>料</w:t>
      </w:r>
      <w:r>
        <w:rPr>
          <w:spacing w:val="2"/>
          <w:lang w:eastAsia="zh-CN"/>
        </w:rPr>
        <w:t>损</w:t>
      </w:r>
      <w:r>
        <w:rPr>
          <w:lang w:eastAsia="zh-CN"/>
        </w:rPr>
        <w:t>坏等</w:t>
      </w:r>
      <w:r>
        <w:rPr>
          <w:spacing w:val="2"/>
          <w:lang w:eastAsia="zh-CN"/>
        </w:rPr>
        <w:t>。</w:t>
      </w:r>
      <w:r>
        <w:rPr>
          <w:lang w:eastAsia="zh-CN"/>
        </w:rPr>
        <w:t>典型</w:t>
      </w:r>
      <w:r>
        <w:rPr>
          <w:spacing w:val="2"/>
          <w:lang w:eastAsia="zh-CN"/>
        </w:rPr>
        <w:t>的</w:t>
      </w:r>
      <w:r>
        <w:rPr>
          <w:lang w:eastAsia="zh-CN"/>
        </w:rPr>
        <w:t>路面</w:t>
      </w:r>
      <w:r>
        <w:rPr>
          <w:spacing w:val="2"/>
          <w:lang w:eastAsia="zh-CN"/>
        </w:rPr>
        <w:t>病</w:t>
      </w:r>
      <w:r>
        <w:rPr>
          <w:lang w:eastAsia="zh-CN"/>
        </w:rPr>
        <w:t>害照</w:t>
      </w:r>
      <w:r>
        <w:rPr>
          <w:spacing w:val="2"/>
          <w:lang w:eastAsia="zh-CN"/>
        </w:rPr>
        <w:t>片</w:t>
      </w:r>
      <w:r>
        <w:rPr>
          <w:lang w:eastAsia="zh-CN"/>
        </w:rPr>
        <w:t>如图。</w:t>
      </w:r>
    </w:p>
    <w:p>
      <w:pPr>
        <w:spacing w:before="1" w:line="150" w:lineRule="exact"/>
        <w:rPr>
          <w:sz w:val="15"/>
          <w:szCs w:val="15"/>
          <w:lang w:eastAsia="zh-CN"/>
        </w:rPr>
      </w:pPr>
    </w:p>
    <w:p>
      <w:pPr>
        <w:ind w:left="118" w:right="10586"/>
        <w:rPr>
          <w:rFonts w:ascii="Times New Roman" w:hAnsi="Times New Roman" w:eastAsia="Times New Roman" w:cs="Times New Roman"/>
          <w:sz w:val="20"/>
          <w:szCs w:val="20"/>
        </w:rPr>
      </w:pPr>
      <w:r>
        <w:pict>
          <v:shape id="_x0000_s1181" o:spid="_x0000_s1181" o:spt="75" type="#_x0000_t75" style="position:absolute;left:0pt;margin-left:302.85pt;margin-top:0pt;height:170.6pt;width:227.8pt;mso-position-horizontal-relative:page;z-index:-251639808;mso-width-relative:page;mso-height-relative:page;" filled="f" o:preferrelative="t" stroked="f" coordsize="21600,21600">
            <v:path/>
            <v:fill on="f" focussize="0,0"/>
            <v:stroke on="f" joinstyle="miter"/>
            <v:imagedata r:id="rId35" o:title=""/>
            <o:lock v:ext="edit" aspectratio="t"/>
          </v:shape>
        </w:pict>
      </w:r>
      <w:r>
        <w:pict>
          <v:shape id="_x0000_i1038" o:spt="75" type="#_x0000_t75" style="height:171pt;width:224.25pt;" filled="f" o:preferrelative="t" stroked="f" coordsize="21600,21600">
            <v:path/>
            <v:fill on="f" focussize="0,0"/>
            <v:stroke on="f" joinstyle="miter"/>
            <v:imagedata r:id="rId36" o:title=""/>
            <o:lock v:ext="edit" aspectratio="t"/>
            <w10:wrap type="none"/>
            <w10:anchorlock/>
          </v:shape>
        </w:pict>
      </w:r>
    </w:p>
    <w:p>
      <w:pPr>
        <w:spacing w:before="10" w:line="110" w:lineRule="exact"/>
        <w:rPr>
          <w:sz w:val="11"/>
          <w:szCs w:val="11"/>
        </w:rPr>
      </w:pPr>
    </w:p>
    <w:p>
      <w:pPr>
        <w:tabs>
          <w:tab w:val="left" w:pos="7068"/>
        </w:tabs>
        <w:ind w:left="2009"/>
        <w:rPr>
          <w:rFonts w:ascii="仿宋" w:hAnsi="仿宋" w:eastAsia="仿宋" w:cs="仿宋"/>
          <w:sz w:val="24"/>
          <w:szCs w:val="24"/>
        </w:rPr>
      </w:pPr>
      <w:r>
        <w:rPr>
          <w:rFonts w:ascii="仿宋" w:hAnsi="仿宋" w:eastAsia="仿宋" w:cs="仿宋"/>
          <w:sz w:val="24"/>
          <w:szCs w:val="24"/>
        </w:rPr>
        <w:t>露骨</w:t>
      </w:r>
      <w:r>
        <w:rPr>
          <w:rFonts w:ascii="仿宋" w:hAnsi="仿宋" w:eastAsia="仿宋" w:cs="仿宋"/>
          <w:sz w:val="24"/>
          <w:szCs w:val="24"/>
        </w:rPr>
        <w:tab/>
      </w:r>
      <w:r>
        <w:rPr>
          <w:rFonts w:ascii="仿宋" w:hAnsi="仿宋" w:eastAsia="仿宋" w:cs="仿宋"/>
          <w:sz w:val="24"/>
          <w:szCs w:val="24"/>
        </w:rPr>
        <w:t>裂缝</w:t>
      </w:r>
    </w:p>
    <w:p>
      <w:pPr>
        <w:spacing w:before="1" w:line="190" w:lineRule="exact"/>
        <w:rPr>
          <w:sz w:val="19"/>
          <w:szCs w:val="19"/>
        </w:rPr>
      </w:pPr>
    </w:p>
    <w:p>
      <w:pPr>
        <w:ind w:left="118" w:right="10586"/>
        <w:rPr>
          <w:rFonts w:ascii="Times New Roman" w:hAnsi="Times New Roman" w:eastAsia="Times New Roman" w:cs="Times New Roman"/>
          <w:sz w:val="20"/>
          <w:szCs w:val="20"/>
        </w:rPr>
      </w:pPr>
      <w:r>
        <w:pict>
          <v:shape id="_x0000_s1182" o:spid="_x0000_s1182" o:spt="75" type="#_x0000_t75" style="position:absolute;left:0pt;margin-left:305.15pt;margin-top:0pt;height:171pt;width:227.3pt;mso-position-horizontal-relative:page;z-index:-251638784;mso-width-relative:page;mso-height-relative:page;" filled="f" o:preferrelative="t" stroked="f" coordsize="21600,21600">
            <v:path/>
            <v:fill on="f" focussize="0,0"/>
            <v:stroke on="f" joinstyle="miter"/>
            <v:imagedata r:id="rId37" o:title=""/>
            <o:lock v:ext="edit" aspectratio="t"/>
          </v:shape>
        </w:pict>
      </w:r>
      <w:r>
        <w:pict>
          <v:shape id="_x0000_i1039" o:spt="75" type="#_x0000_t75" style="height:171pt;width:227.25pt;" filled="f" o:preferrelative="t" stroked="f" coordsize="21600,21600">
            <v:path/>
            <v:fill on="f" focussize="0,0"/>
            <v:stroke on="f" joinstyle="miter"/>
            <v:imagedata r:id="rId38" o:title=""/>
            <o:lock v:ext="edit" aspectratio="t"/>
            <w10:wrap type="none"/>
            <w10:anchorlock/>
          </v:shape>
        </w:pict>
      </w:r>
    </w:p>
    <w:p>
      <w:pPr>
        <w:spacing w:line="110" w:lineRule="exact"/>
        <w:rPr>
          <w:sz w:val="11"/>
          <w:szCs w:val="11"/>
        </w:rPr>
      </w:pPr>
    </w:p>
    <w:p>
      <w:pPr>
        <w:tabs>
          <w:tab w:val="left" w:pos="6955"/>
        </w:tabs>
        <w:ind w:left="1774"/>
        <w:rPr>
          <w:rFonts w:ascii="仿宋" w:hAnsi="仿宋" w:eastAsia="仿宋" w:cs="仿宋"/>
          <w:sz w:val="24"/>
          <w:szCs w:val="24"/>
        </w:rPr>
      </w:pPr>
      <w:r>
        <w:rPr>
          <w:rFonts w:ascii="仿宋" w:hAnsi="仿宋" w:eastAsia="仿宋" w:cs="仿宋"/>
          <w:sz w:val="24"/>
          <w:szCs w:val="24"/>
        </w:rPr>
        <w:t>边</w:t>
      </w:r>
      <w:r>
        <w:rPr>
          <w:rFonts w:ascii="仿宋" w:hAnsi="仿宋" w:eastAsia="仿宋" w:cs="仿宋"/>
          <w:spacing w:val="2"/>
          <w:sz w:val="24"/>
          <w:szCs w:val="24"/>
        </w:rPr>
        <w:t>角</w:t>
      </w:r>
      <w:r>
        <w:rPr>
          <w:rFonts w:ascii="仿宋" w:hAnsi="仿宋" w:eastAsia="仿宋" w:cs="仿宋"/>
          <w:sz w:val="24"/>
          <w:szCs w:val="24"/>
        </w:rPr>
        <w:t>剥落</w:t>
      </w:r>
      <w:r>
        <w:rPr>
          <w:rFonts w:ascii="仿宋" w:hAnsi="仿宋" w:eastAsia="仿宋" w:cs="仿宋"/>
          <w:sz w:val="24"/>
          <w:szCs w:val="24"/>
        </w:rPr>
        <w:tab/>
      </w:r>
      <w:r>
        <w:rPr>
          <w:rFonts w:ascii="仿宋" w:hAnsi="仿宋" w:eastAsia="仿宋" w:cs="仿宋"/>
          <w:sz w:val="24"/>
          <w:szCs w:val="24"/>
        </w:rPr>
        <w:t>沉降</w:t>
      </w:r>
    </w:p>
    <w:p>
      <w:pPr>
        <w:spacing w:before="3" w:line="190" w:lineRule="exact"/>
        <w:rPr>
          <w:sz w:val="19"/>
          <w:szCs w:val="19"/>
        </w:rPr>
      </w:pPr>
    </w:p>
    <w:p>
      <w:pPr>
        <w:ind w:left="118" w:right="10586"/>
        <w:rPr>
          <w:rFonts w:ascii="Times New Roman" w:hAnsi="Times New Roman" w:eastAsia="Times New Roman" w:cs="Times New Roman"/>
          <w:sz w:val="20"/>
          <w:szCs w:val="20"/>
        </w:rPr>
      </w:pPr>
      <w:r>
        <w:pict>
          <v:shape id="_x0000_s1183" o:spid="_x0000_s1183" o:spt="75" type="#_x0000_t75" style="position:absolute;left:0pt;margin-left:306.1pt;margin-top:-0.1pt;height:169.45pt;width:222.3pt;mso-position-horizontal-relative:page;z-index:-251637760;mso-width-relative:page;mso-height-relative:page;" filled="f" o:preferrelative="t" stroked="f" coordsize="21600,21600">
            <v:path/>
            <v:fill on="f" focussize="0,0"/>
            <v:stroke on="f" joinstyle="miter"/>
            <v:imagedata r:id="rId39" o:title=""/>
            <o:lock v:ext="edit" aspectratio="t"/>
          </v:shape>
        </w:pict>
      </w:r>
      <w:r>
        <w:pict>
          <v:shape id="_x0000_i1040" o:spt="75" type="#_x0000_t75" style="height:170.25pt;width:227.25pt;" filled="f" o:preferrelative="t" stroked="f" coordsize="21600,21600">
            <v:path/>
            <v:fill on="f" focussize="0,0"/>
            <v:stroke on="f" joinstyle="miter"/>
            <v:imagedata r:id="rId40" o:title=""/>
            <o:lock v:ext="edit" aspectratio="t"/>
            <w10:wrap type="none"/>
            <w10:anchorlock/>
          </v:shape>
        </w:pict>
      </w:r>
    </w:p>
    <w:p>
      <w:pPr>
        <w:spacing w:before="7" w:line="120" w:lineRule="exact"/>
        <w:rPr>
          <w:sz w:val="12"/>
          <w:szCs w:val="12"/>
        </w:rPr>
      </w:pPr>
    </w:p>
    <w:p>
      <w:pPr>
        <w:tabs>
          <w:tab w:val="left" w:pos="6511"/>
        </w:tabs>
        <w:ind w:left="2295"/>
        <w:rPr>
          <w:rFonts w:ascii="仿宋" w:hAnsi="仿宋" w:eastAsia="仿宋" w:cs="仿宋"/>
          <w:sz w:val="24"/>
          <w:szCs w:val="24"/>
        </w:rPr>
      </w:pPr>
      <w:r>
        <w:rPr>
          <w:rFonts w:ascii="仿宋" w:hAnsi="仿宋" w:eastAsia="仿宋" w:cs="仿宋"/>
          <w:sz w:val="24"/>
          <w:szCs w:val="24"/>
        </w:rPr>
        <w:t>板</w:t>
      </w:r>
      <w:r>
        <w:rPr>
          <w:rFonts w:ascii="仿宋" w:hAnsi="仿宋" w:eastAsia="仿宋" w:cs="仿宋"/>
          <w:spacing w:val="2"/>
          <w:sz w:val="24"/>
          <w:szCs w:val="24"/>
        </w:rPr>
        <w:t>角</w:t>
      </w:r>
      <w:r>
        <w:rPr>
          <w:rFonts w:ascii="仿宋" w:hAnsi="仿宋" w:eastAsia="仿宋" w:cs="仿宋"/>
          <w:sz w:val="24"/>
          <w:szCs w:val="24"/>
        </w:rPr>
        <w:t>断裂</w:t>
      </w:r>
      <w:r>
        <w:rPr>
          <w:rFonts w:ascii="仿宋" w:hAnsi="仿宋" w:eastAsia="仿宋" w:cs="仿宋"/>
          <w:sz w:val="24"/>
          <w:szCs w:val="24"/>
        </w:rPr>
        <w:tab/>
      </w:r>
      <w:r>
        <w:rPr>
          <w:rFonts w:ascii="仿宋" w:hAnsi="仿宋" w:eastAsia="仿宋" w:cs="仿宋"/>
          <w:sz w:val="24"/>
          <w:szCs w:val="24"/>
        </w:rPr>
        <w:t>接</w:t>
      </w:r>
      <w:r>
        <w:rPr>
          <w:rFonts w:ascii="仿宋" w:hAnsi="仿宋" w:eastAsia="仿宋" w:cs="仿宋"/>
          <w:spacing w:val="2"/>
          <w:sz w:val="24"/>
          <w:szCs w:val="24"/>
        </w:rPr>
        <w:t>缝</w:t>
      </w:r>
      <w:r>
        <w:rPr>
          <w:rFonts w:ascii="仿宋" w:hAnsi="仿宋" w:eastAsia="仿宋" w:cs="仿宋"/>
          <w:sz w:val="24"/>
          <w:szCs w:val="24"/>
        </w:rPr>
        <w:t>料</w:t>
      </w:r>
      <w:r>
        <w:rPr>
          <w:rFonts w:ascii="仿宋" w:hAnsi="仿宋" w:eastAsia="仿宋" w:cs="仿宋"/>
          <w:spacing w:val="2"/>
          <w:sz w:val="24"/>
          <w:szCs w:val="24"/>
        </w:rPr>
        <w:t>损</w:t>
      </w:r>
      <w:r>
        <w:rPr>
          <w:rFonts w:ascii="仿宋" w:hAnsi="仿宋" w:eastAsia="仿宋" w:cs="仿宋"/>
          <w:sz w:val="24"/>
          <w:szCs w:val="24"/>
        </w:rPr>
        <w:t>坏</w:t>
      </w:r>
    </w:p>
    <w:p>
      <w:pPr>
        <w:rPr>
          <w:rFonts w:ascii="仿宋" w:hAnsi="仿宋" w:eastAsia="仿宋" w:cs="仿宋"/>
          <w:sz w:val="24"/>
          <w:szCs w:val="24"/>
        </w:rPr>
        <w:sectPr>
          <w:pgSz w:w="11906" w:h="16840"/>
          <w:pgMar w:top="1060" w:right="1020" w:bottom="1020" w:left="1300" w:header="805" w:footer="838" w:gutter="0"/>
          <w:cols w:space="720" w:num="1"/>
        </w:sectPr>
      </w:pPr>
    </w:p>
    <w:p>
      <w:pPr>
        <w:spacing w:before="9" w:line="140" w:lineRule="exact"/>
        <w:rPr>
          <w:sz w:val="14"/>
          <w:szCs w:val="14"/>
        </w:rPr>
      </w:pPr>
    </w:p>
    <w:p>
      <w:pPr>
        <w:spacing w:line="200" w:lineRule="exact"/>
        <w:rPr>
          <w:sz w:val="20"/>
          <w:szCs w:val="20"/>
        </w:rPr>
      </w:pPr>
    </w:p>
    <w:p>
      <w:pPr>
        <w:ind w:left="118" w:right="10586"/>
        <w:rPr>
          <w:rFonts w:ascii="Times New Roman" w:hAnsi="Times New Roman" w:eastAsia="Times New Roman" w:cs="Times New Roman"/>
          <w:sz w:val="20"/>
          <w:szCs w:val="20"/>
        </w:rPr>
      </w:pPr>
      <w:r>
        <w:pict>
          <v:shape id="_x0000_i1041" o:spt="75" type="#_x0000_t75" style="height:171pt;width:223.5pt;" filled="f" o:preferrelative="t" stroked="f" coordsize="21600,21600">
            <v:path/>
            <v:fill on="f" focussize="0,0"/>
            <v:stroke on="f" joinstyle="miter"/>
            <v:imagedata r:id="rId41" o:title=""/>
            <o:lock v:ext="edit" aspectratio="t"/>
            <w10:wrap type="none"/>
            <w10:anchorlock/>
          </v:shape>
        </w:pict>
      </w:r>
    </w:p>
    <w:p>
      <w:pPr>
        <w:spacing w:before="2" w:line="130" w:lineRule="exact"/>
        <w:rPr>
          <w:sz w:val="13"/>
          <w:szCs w:val="13"/>
        </w:rPr>
      </w:pPr>
    </w:p>
    <w:p>
      <w:pPr>
        <w:tabs>
          <w:tab w:val="left" w:pos="4819"/>
        </w:tabs>
        <w:spacing w:line="340" w:lineRule="exact"/>
        <w:ind w:right="262"/>
        <w:jc w:val="center"/>
        <w:rPr>
          <w:rFonts w:ascii="仿宋" w:hAnsi="仿宋" w:eastAsia="仿宋" w:cs="仿宋"/>
          <w:sz w:val="24"/>
          <w:szCs w:val="24"/>
        </w:rPr>
      </w:pPr>
      <w:r>
        <w:pict>
          <v:shape id="_x0000_s1184" o:spid="_x0000_s1184" o:spt="75" type="#_x0000_t75" style="position:absolute;left:0pt;margin-left:302pt;margin-top:-177.2pt;height:170.4pt;width:227.45pt;mso-position-horizontal-relative:page;z-index:-251636736;mso-width-relative:page;mso-height-relative:page;" filled="f" o:preferrelative="t" stroked="f" coordsize="21600,21600">
            <v:path/>
            <v:fill on="f" focussize="0,0"/>
            <v:stroke on="f" joinstyle="miter"/>
            <v:imagedata r:id="rId42" o:title=""/>
            <o:lock v:ext="edit" aspectratio="t"/>
          </v:shape>
        </w:pict>
      </w:r>
      <w:r>
        <w:rPr>
          <w:rFonts w:ascii="仿宋" w:hAnsi="仿宋" w:eastAsia="仿宋" w:cs="仿宋"/>
          <w:sz w:val="24"/>
          <w:szCs w:val="24"/>
        </w:rPr>
        <w:t>坑槽</w:t>
      </w:r>
      <w:r>
        <w:rPr>
          <w:rFonts w:ascii="仿宋" w:hAnsi="仿宋" w:eastAsia="仿宋" w:cs="仿宋"/>
          <w:sz w:val="24"/>
          <w:szCs w:val="24"/>
        </w:rPr>
        <w:tab/>
      </w:r>
      <w:r>
        <w:rPr>
          <w:rFonts w:ascii="仿宋" w:hAnsi="仿宋" w:eastAsia="仿宋" w:cs="仿宋"/>
          <w:sz w:val="24"/>
          <w:szCs w:val="24"/>
        </w:rPr>
        <w:t>修补</w:t>
      </w:r>
    </w:p>
    <w:p>
      <w:pPr>
        <w:spacing w:before="6" w:line="190" w:lineRule="exact"/>
        <w:rPr>
          <w:sz w:val="19"/>
          <w:szCs w:val="19"/>
        </w:rPr>
      </w:pPr>
    </w:p>
    <w:p>
      <w:pPr>
        <w:ind w:left="118" w:right="10586"/>
        <w:rPr>
          <w:rFonts w:ascii="Times New Roman" w:hAnsi="Times New Roman" w:eastAsia="Times New Roman" w:cs="Times New Roman"/>
          <w:sz w:val="20"/>
          <w:szCs w:val="20"/>
        </w:rPr>
      </w:pPr>
      <w:r>
        <w:pict>
          <v:shape id="_x0000_s1185" o:spid="_x0000_s1185" o:spt="75" type="#_x0000_t75" style="position:absolute;left:0pt;margin-left:314pt;margin-top:-0.1pt;height:170.1pt;width:223.2pt;mso-position-horizontal-relative:page;z-index:-251635712;mso-width-relative:page;mso-height-relative:page;" filled="f" o:preferrelative="t" stroked="f" coordsize="21600,21600">
            <v:path/>
            <v:fill on="f" focussize="0,0"/>
            <v:stroke on="f" joinstyle="miter"/>
            <v:imagedata r:id="rId43" o:title=""/>
            <o:lock v:ext="edit" aspectratio="t"/>
          </v:shape>
        </w:pict>
      </w:r>
      <w:r>
        <w:pict>
          <v:shape id="_x0000_i1042" o:spt="75" type="#_x0000_t75" style="height:171pt;width:228pt;" filled="f" o:preferrelative="t" stroked="f" coordsize="21600,21600">
            <v:path/>
            <v:fill on="f" focussize="0,0"/>
            <v:stroke on="f" joinstyle="miter"/>
            <v:imagedata r:id="rId44" o:title=""/>
            <o:lock v:ext="edit" aspectratio="t"/>
            <w10:wrap type="none"/>
            <w10:anchorlock/>
          </v:shape>
        </w:pict>
      </w:r>
    </w:p>
    <w:p>
      <w:pPr>
        <w:spacing w:line="110" w:lineRule="exact"/>
        <w:rPr>
          <w:sz w:val="11"/>
          <w:szCs w:val="11"/>
        </w:rPr>
      </w:pPr>
    </w:p>
    <w:p>
      <w:pPr>
        <w:tabs>
          <w:tab w:val="left" w:pos="5061"/>
        </w:tabs>
        <w:ind w:right="253"/>
        <w:jc w:val="center"/>
        <w:rPr>
          <w:rFonts w:ascii="仿宋" w:hAnsi="仿宋" w:eastAsia="仿宋" w:cs="仿宋"/>
          <w:sz w:val="24"/>
          <w:szCs w:val="24"/>
          <w:lang w:eastAsia="zh-CN"/>
        </w:rPr>
      </w:pPr>
      <w:r>
        <w:rPr>
          <w:rFonts w:ascii="仿宋" w:hAnsi="仿宋" w:eastAsia="仿宋" w:cs="仿宋"/>
          <w:sz w:val="24"/>
          <w:szCs w:val="24"/>
          <w:lang w:eastAsia="zh-CN"/>
        </w:rPr>
        <w:t>坑洞</w:t>
      </w:r>
      <w:r>
        <w:rPr>
          <w:rFonts w:ascii="仿宋" w:hAnsi="仿宋" w:eastAsia="仿宋" w:cs="仿宋"/>
          <w:sz w:val="24"/>
          <w:szCs w:val="24"/>
          <w:lang w:eastAsia="zh-CN"/>
        </w:rPr>
        <w:tab/>
      </w:r>
      <w:r>
        <w:rPr>
          <w:rFonts w:ascii="仿宋" w:hAnsi="仿宋" w:eastAsia="仿宋" w:cs="仿宋"/>
          <w:sz w:val="24"/>
          <w:szCs w:val="24"/>
          <w:lang w:eastAsia="zh-CN"/>
        </w:rPr>
        <w:t>破</w:t>
      </w:r>
      <w:r>
        <w:rPr>
          <w:rFonts w:ascii="仿宋" w:hAnsi="仿宋" w:eastAsia="仿宋" w:cs="仿宋"/>
          <w:spacing w:val="2"/>
          <w:sz w:val="24"/>
          <w:szCs w:val="24"/>
          <w:lang w:eastAsia="zh-CN"/>
        </w:rPr>
        <w:t>碎</w:t>
      </w:r>
      <w:r>
        <w:rPr>
          <w:rFonts w:ascii="仿宋" w:hAnsi="仿宋" w:eastAsia="仿宋" w:cs="仿宋"/>
          <w:sz w:val="24"/>
          <w:szCs w:val="24"/>
          <w:lang w:eastAsia="zh-CN"/>
        </w:rPr>
        <w:t>板</w:t>
      </w:r>
    </w:p>
    <w:p>
      <w:pPr>
        <w:pStyle w:val="3"/>
        <w:spacing w:before="86" w:line="317" w:lineRule="auto"/>
        <w:ind w:left="756"/>
        <w:rPr>
          <w:lang w:eastAsia="zh-CN"/>
        </w:rPr>
      </w:pPr>
      <w:r>
        <w:rPr>
          <w:lang w:eastAsia="zh-CN"/>
        </w:rPr>
        <w:t>（</w:t>
      </w:r>
      <w:r>
        <w:rPr>
          <w:spacing w:val="2"/>
          <w:lang w:eastAsia="zh-CN"/>
        </w:rPr>
        <w:t>三</w:t>
      </w:r>
      <w:r>
        <w:rPr>
          <w:lang w:eastAsia="zh-CN"/>
        </w:rPr>
        <w:t>）路基</w:t>
      </w:r>
      <w:r>
        <w:rPr>
          <w:spacing w:val="4"/>
          <w:w w:val="95"/>
          <w:lang w:eastAsia="zh-CN"/>
        </w:rPr>
        <w:t>路</w:t>
      </w:r>
      <w:r>
        <w:rPr>
          <w:spacing w:val="1"/>
          <w:w w:val="95"/>
          <w:lang w:eastAsia="zh-CN"/>
        </w:rPr>
        <w:t>基</w:t>
      </w:r>
      <w:r>
        <w:rPr>
          <w:spacing w:val="4"/>
          <w:w w:val="95"/>
          <w:lang w:eastAsia="zh-CN"/>
        </w:rPr>
        <w:t>总</w:t>
      </w:r>
      <w:r>
        <w:rPr>
          <w:spacing w:val="1"/>
          <w:w w:val="95"/>
          <w:lang w:eastAsia="zh-CN"/>
        </w:rPr>
        <w:t>体</w:t>
      </w:r>
      <w:r>
        <w:rPr>
          <w:spacing w:val="4"/>
          <w:w w:val="95"/>
          <w:lang w:eastAsia="zh-CN"/>
        </w:rPr>
        <w:t>状</w:t>
      </w:r>
      <w:r>
        <w:rPr>
          <w:spacing w:val="1"/>
          <w:w w:val="95"/>
          <w:lang w:eastAsia="zh-CN"/>
        </w:rPr>
        <w:t>况</w:t>
      </w:r>
      <w:r>
        <w:rPr>
          <w:spacing w:val="4"/>
          <w:w w:val="95"/>
          <w:lang w:eastAsia="zh-CN"/>
        </w:rPr>
        <w:t>较</w:t>
      </w:r>
      <w:r>
        <w:rPr>
          <w:spacing w:val="1"/>
          <w:w w:val="95"/>
          <w:lang w:eastAsia="zh-CN"/>
        </w:rPr>
        <w:t>好</w:t>
      </w:r>
      <w:r>
        <w:rPr>
          <w:spacing w:val="4"/>
          <w:w w:val="95"/>
          <w:lang w:eastAsia="zh-CN"/>
        </w:rPr>
        <w:t>，</w:t>
      </w:r>
      <w:r>
        <w:rPr>
          <w:spacing w:val="1"/>
          <w:w w:val="95"/>
          <w:lang w:eastAsia="zh-CN"/>
        </w:rPr>
        <w:t>局</w:t>
      </w:r>
      <w:r>
        <w:rPr>
          <w:spacing w:val="4"/>
          <w:w w:val="95"/>
          <w:lang w:eastAsia="zh-CN"/>
        </w:rPr>
        <w:t>部</w:t>
      </w:r>
      <w:r>
        <w:rPr>
          <w:spacing w:val="1"/>
          <w:w w:val="95"/>
          <w:lang w:eastAsia="zh-CN"/>
        </w:rPr>
        <w:t>存</w:t>
      </w:r>
      <w:r>
        <w:rPr>
          <w:spacing w:val="4"/>
          <w:w w:val="95"/>
          <w:lang w:eastAsia="zh-CN"/>
        </w:rPr>
        <w:t>在</w:t>
      </w:r>
      <w:r>
        <w:rPr>
          <w:spacing w:val="1"/>
          <w:w w:val="95"/>
          <w:lang w:eastAsia="zh-CN"/>
        </w:rPr>
        <w:t>路</w:t>
      </w:r>
      <w:r>
        <w:rPr>
          <w:spacing w:val="4"/>
          <w:w w:val="95"/>
          <w:lang w:eastAsia="zh-CN"/>
        </w:rPr>
        <w:t>缘</w:t>
      </w:r>
      <w:r>
        <w:rPr>
          <w:spacing w:val="1"/>
          <w:w w:val="95"/>
          <w:lang w:eastAsia="zh-CN"/>
        </w:rPr>
        <w:t>石</w:t>
      </w:r>
      <w:r>
        <w:rPr>
          <w:spacing w:val="4"/>
          <w:w w:val="95"/>
          <w:lang w:eastAsia="zh-CN"/>
        </w:rPr>
        <w:t>缺</w:t>
      </w:r>
      <w:r>
        <w:rPr>
          <w:spacing w:val="1"/>
          <w:w w:val="95"/>
          <w:lang w:eastAsia="zh-CN"/>
        </w:rPr>
        <w:t>损</w:t>
      </w:r>
      <w:r>
        <w:rPr>
          <w:spacing w:val="4"/>
          <w:w w:val="95"/>
          <w:lang w:eastAsia="zh-CN"/>
        </w:rPr>
        <w:t>，</w:t>
      </w:r>
      <w:r>
        <w:rPr>
          <w:spacing w:val="1"/>
          <w:w w:val="95"/>
          <w:lang w:eastAsia="zh-CN"/>
        </w:rPr>
        <w:t>排</w:t>
      </w:r>
      <w:r>
        <w:rPr>
          <w:spacing w:val="4"/>
          <w:w w:val="95"/>
          <w:lang w:eastAsia="zh-CN"/>
        </w:rPr>
        <w:t>水</w:t>
      </w:r>
      <w:r>
        <w:rPr>
          <w:spacing w:val="1"/>
          <w:w w:val="95"/>
          <w:lang w:eastAsia="zh-CN"/>
        </w:rPr>
        <w:t>系</w:t>
      </w:r>
      <w:r>
        <w:rPr>
          <w:spacing w:val="4"/>
          <w:w w:val="95"/>
          <w:lang w:eastAsia="zh-CN"/>
        </w:rPr>
        <w:t>统</w:t>
      </w:r>
      <w:r>
        <w:rPr>
          <w:spacing w:val="1"/>
          <w:w w:val="95"/>
          <w:lang w:eastAsia="zh-CN"/>
        </w:rPr>
        <w:t>淤</w:t>
      </w:r>
      <w:r>
        <w:rPr>
          <w:spacing w:val="4"/>
          <w:w w:val="95"/>
          <w:lang w:eastAsia="zh-CN"/>
        </w:rPr>
        <w:t>塞</w:t>
      </w:r>
      <w:r>
        <w:rPr>
          <w:spacing w:val="1"/>
          <w:w w:val="95"/>
          <w:lang w:eastAsia="zh-CN"/>
        </w:rPr>
        <w:t>。</w:t>
      </w:r>
      <w:r>
        <w:rPr>
          <w:w w:val="95"/>
          <w:lang w:eastAsia="zh-CN"/>
        </w:rPr>
        <w:t>典</w:t>
      </w:r>
      <w:r>
        <w:rPr>
          <w:lang w:eastAsia="zh-CN"/>
        </w:rPr>
        <w:t>型</w:t>
      </w:r>
      <w:r>
        <w:rPr>
          <w:spacing w:val="2"/>
          <w:lang w:eastAsia="zh-CN"/>
        </w:rPr>
        <w:t>路</w:t>
      </w:r>
      <w:r>
        <w:rPr>
          <w:lang w:eastAsia="zh-CN"/>
        </w:rPr>
        <w:t>基病</w:t>
      </w:r>
      <w:r>
        <w:rPr>
          <w:spacing w:val="2"/>
          <w:lang w:eastAsia="zh-CN"/>
        </w:rPr>
        <w:t>害</w:t>
      </w:r>
      <w:r>
        <w:rPr>
          <w:lang w:eastAsia="zh-CN"/>
        </w:rPr>
        <w:t>照片</w:t>
      </w:r>
      <w:r>
        <w:rPr>
          <w:spacing w:val="2"/>
          <w:lang w:eastAsia="zh-CN"/>
        </w:rPr>
        <w:t>如</w:t>
      </w:r>
      <w:r>
        <w:rPr>
          <w:lang w:eastAsia="zh-CN"/>
        </w:rPr>
        <w:t>图。</w:t>
      </w:r>
    </w:p>
    <w:p>
      <w:pPr>
        <w:spacing w:before="16" w:line="240" w:lineRule="exact"/>
        <w:rPr>
          <w:sz w:val="24"/>
          <w:szCs w:val="24"/>
          <w:lang w:eastAsia="zh-CN"/>
        </w:rPr>
      </w:pPr>
    </w:p>
    <w:p>
      <w:pPr>
        <w:ind w:left="118" w:right="10586"/>
        <w:rPr>
          <w:rFonts w:ascii="Times New Roman" w:hAnsi="Times New Roman" w:eastAsia="Times New Roman" w:cs="Times New Roman"/>
          <w:sz w:val="20"/>
          <w:szCs w:val="20"/>
        </w:rPr>
      </w:pPr>
      <w:r>
        <w:pict>
          <v:shape id="_x0000_s1186" o:spid="_x0000_s1186" o:spt="75" type="#_x0000_t75" style="position:absolute;left:0pt;margin-left:303.95pt;margin-top:0pt;height:171pt;width:227.3pt;mso-position-horizontal-relative:page;z-index:-251634688;mso-width-relative:page;mso-height-relative:page;" filled="f" o:preferrelative="t" stroked="f" coordsize="21600,21600">
            <v:path/>
            <v:fill on="f" focussize="0,0"/>
            <v:stroke on="f" joinstyle="miter"/>
            <v:imagedata r:id="rId45" o:title=""/>
            <o:lock v:ext="edit" aspectratio="t"/>
          </v:shape>
        </w:pict>
      </w:r>
      <w:r>
        <w:pict>
          <v:shape id="_x0000_i1043" o:spt="75" type="#_x0000_t75" style="height:171pt;width:226.5pt;" filled="f" o:preferrelative="t" stroked="f" coordsize="21600,21600">
            <v:path/>
            <v:fill on="f" focussize="0,0"/>
            <v:stroke on="f" joinstyle="miter"/>
            <v:imagedata r:id="rId46" o:title=""/>
            <o:lock v:ext="edit" aspectratio="t"/>
            <w10:wrap type="none"/>
            <w10:anchorlock/>
          </v:shape>
        </w:pict>
      </w:r>
    </w:p>
    <w:p>
      <w:pPr>
        <w:spacing w:line="110" w:lineRule="exact"/>
        <w:rPr>
          <w:sz w:val="11"/>
          <w:szCs w:val="11"/>
        </w:rPr>
      </w:pPr>
    </w:p>
    <w:p>
      <w:pPr>
        <w:tabs>
          <w:tab w:val="left" w:pos="6231"/>
        </w:tabs>
        <w:ind w:left="1894"/>
        <w:rPr>
          <w:rFonts w:ascii="仿宋" w:hAnsi="仿宋" w:eastAsia="仿宋" w:cs="仿宋"/>
          <w:sz w:val="24"/>
          <w:szCs w:val="24"/>
          <w:lang w:eastAsia="zh-CN"/>
        </w:rPr>
      </w:pPr>
      <w:r>
        <w:rPr>
          <w:rFonts w:ascii="仿宋" w:hAnsi="仿宋" w:eastAsia="仿宋" w:cs="仿宋"/>
          <w:sz w:val="24"/>
          <w:szCs w:val="24"/>
          <w:lang w:eastAsia="zh-CN"/>
        </w:rPr>
        <w:t>路</w:t>
      </w:r>
      <w:r>
        <w:rPr>
          <w:rFonts w:ascii="仿宋" w:hAnsi="仿宋" w:eastAsia="仿宋" w:cs="仿宋"/>
          <w:spacing w:val="2"/>
          <w:sz w:val="24"/>
          <w:szCs w:val="24"/>
          <w:lang w:eastAsia="zh-CN"/>
        </w:rPr>
        <w:t>缘</w:t>
      </w:r>
      <w:r>
        <w:rPr>
          <w:rFonts w:ascii="仿宋" w:hAnsi="仿宋" w:eastAsia="仿宋" w:cs="仿宋"/>
          <w:sz w:val="24"/>
          <w:szCs w:val="24"/>
          <w:lang w:eastAsia="zh-CN"/>
        </w:rPr>
        <w:t>石</w:t>
      </w:r>
      <w:r>
        <w:rPr>
          <w:rFonts w:ascii="仿宋" w:hAnsi="仿宋" w:eastAsia="仿宋" w:cs="仿宋"/>
          <w:spacing w:val="2"/>
          <w:sz w:val="24"/>
          <w:szCs w:val="24"/>
          <w:lang w:eastAsia="zh-CN"/>
        </w:rPr>
        <w:t>缺</w:t>
      </w:r>
      <w:r>
        <w:rPr>
          <w:rFonts w:ascii="仿宋" w:hAnsi="仿宋" w:eastAsia="仿宋" w:cs="仿宋"/>
          <w:sz w:val="24"/>
          <w:szCs w:val="24"/>
          <w:lang w:eastAsia="zh-CN"/>
        </w:rPr>
        <w:t>损图</w:t>
      </w:r>
      <w:r>
        <w:rPr>
          <w:rFonts w:ascii="仿宋" w:hAnsi="仿宋" w:eastAsia="仿宋" w:cs="仿宋"/>
          <w:sz w:val="24"/>
          <w:szCs w:val="24"/>
          <w:lang w:eastAsia="zh-CN"/>
        </w:rPr>
        <w:tab/>
      </w:r>
      <w:r>
        <w:rPr>
          <w:rFonts w:ascii="仿宋" w:hAnsi="仿宋" w:eastAsia="仿宋" w:cs="仿宋"/>
          <w:sz w:val="24"/>
          <w:szCs w:val="24"/>
          <w:lang w:eastAsia="zh-CN"/>
        </w:rPr>
        <w:t>排</w:t>
      </w:r>
      <w:r>
        <w:rPr>
          <w:rFonts w:ascii="仿宋" w:hAnsi="仿宋" w:eastAsia="仿宋" w:cs="仿宋"/>
          <w:spacing w:val="2"/>
          <w:sz w:val="24"/>
          <w:szCs w:val="24"/>
          <w:lang w:eastAsia="zh-CN"/>
        </w:rPr>
        <w:t>水</w:t>
      </w:r>
      <w:r>
        <w:rPr>
          <w:rFonts w:ascii="仿宋" w:hAnsi="仿宋" w:eastAsia="仿宋" w:cs="仿宋"/>
          <w:sz w:val="24"/>
          <w:szCs w:val="24"/>
          <w:lang w:eastAsia="zh-CN"/>
        </w:rPr>
        <w:t>系</w:t>
      </w:r>
      <w:r>
        <w:rPr>
          <w:rFonts w:ascii="仿宋" w:hAnsi="仿宋" w:eastAsia="仿宋" w:cs="仿宋"/>
          <w:spacing w:val="2"/>
          <w:sz w:val="24"/>
          <w:szCs w:val="24"/>
          <w:lang w:eastAsia="zh-CN"/>
        </w:rPr>
        <w:t>统</w:t>
      </w:r>
      <w:r>
        <w:rPr>
          <w:rFonts w:ascii="仿宋" w:hAnsi="仿宋" w:eastAsia="仿宋" w:cs="仿宋"/>
          <w:sz w:val="24"/>
          <w:szCs w:val="24"/>
          <w:lang w:eastAsia="zh-CN"/>
        </w:rPr>
        <w:t>淤塞</w:t>
      </w:r>
    </w:p>
    <w:p>
      <w:pPr>
        <w:rPr>
          <w:rFonts w:ascii="仿宋" w:hAnsi="仿宋" w:eastAsia="仿宋" w:cs="仿宋"/>
          <w:sz w:val="24"/>
          <w:szCs w:val="24"/>
          <w:lang w:eastAsia="zh-CN"/>
        </w:rPr>
        <w:sectPr>
          <w:pgSz w:w="11906" w:h="16840"/>
          <w:pgMar w:top="1060" w:right="1020" w:bottom="1020" w:left="1300" w:header="805" w:footer="838" w:gutter="0"/>
          <w:cols w:space="720" w:num="1"/>
        </w:sectPr>
      </w:pPr>
    </w:p>
    <w:p>
      <w:pPr>
        <w:spacing w:before="17" w:line="280" w:lineRule="exact"/>
        <w:rPr>
          <w:sz w:val="28"/>
          <w:szCs w:val="28"/>
          <w:lang w:eastAsia="zh-CN"/>
        </w:rPr>
      </w:pPr>
    </w:p>
    <w:p>
      <w:pPr>
        <w:pStyle w:val="3"/>
        <w:spacing w:line="419" w:lineRule="exact"/>
        <w:ind w:left="756"/>
        <w:rPr>
          <w:lang w:eastAsia="zh-CN"/>
        </w:rPr>
      </w:pPr>
      <w:r>
        <w:rPr>
          <w:lang w:eastAsia="zh-CN"/>
        </w:rPr>
        <w:t>（</w:t>
      </w:r>
      <w:r>
        <w:rPr>
          <w:spacing w:val="2"/>
          <w:lang w:eastAsia="zh-CN"/>
        </w:rPr>
        <w:t>四</w:t>
      </w:r>
      <w:r>
        <w:rPr>
          <w:lang w:eastAsia="zh-CN"/>
        </w:rPr>
        <w:t>）沿</w:t>
      </w:r>
      <w:r>
        <w:rPr>
          <w:spacing w:val="2"/>
          <w:lang w:eastAsia="zh-CN"/>
        </w:rPr>
        <w:t>线</w:t>
      </w:r>
      <w:r>
        <w:rPr>
          <w:lang w:eastAsia="zh-CN"/>
        </w:rPr>
        <w:t>设施</w:t>
      </w:r>
    </w:p>
    <w:p>
      <w:pPr>
        <w:spacing w:before="10" w:line="140" w:lineRule="exact"/>
        <w:rPr>
          <w:sz w:val="14"/>
          <w:szCs w:val="14"/>
          <w:lang w:eastAsia="zh-CN"/>
        </w:rPr>
      </w:pPr>
    </w:p>
    <w:p>
      <w:pPr>
        <w:pStyle w:val="3"/>
        <w:spacing w:line="317" w:lineRule="auto"/>
        <w:ind w:firstLine="638"/>
        <w:rPr>
          <w:lang w:eastAsia="zh-CN"/>
        </w:rPr>
      </w:pPr>
      <w:r>
        <w:rPr>
          <w:spacing w:val="4"/>
          <w:w w:val="95"/>
          <w:lang w:eastAsia="zh-CN"/>
        </w:rPr>
        <w:t>路</w:t>
      </w:r>
      <w:r>
        <w:rPr>
          <w:spacing w:val="1"/>
          <w:w w:val="95"/>
          <w:lang w:eastAsia="zh-CN"/>
        </w:rPr>
        <w:t>线</w:t>
      </w:r>
      <w:r>
        <w:rPr>
          <w:spacing w:val="4"/>
          <w:w w:val="95"/>
          <w:lang w:eastAsia="zh-CN"/>
        </w:rPr>
        <w:t>沿</w:t>
      </w:r>
      <w:r>
        <w:rPr>
          <w:spacing w:val="1"/>
          <w:w w:val="95"/>
          <w:lang w:eastAsia="zh-CN"/>
        </w:rPr>
        <w:t>线</w:t>
      </w:r>
      <w:r>
        <w:rPr>
          <w:spacing w:val="4"/>
          <w:w w:val="95"/>
          <w:lang w:eastAsia="zh-CN"/>
        </w:rPr>
        <w:t>设</w:t>
      </w:r>
      <w:r>
        <w:rPr>
          <w:spacing w:val="1"/>
          <w:w w:val="95"/>
          <w:lang w:eastAsia="zh-CN"/>
        </w:rPr>
        <w:t>施</w:t>
      </w:r>
      <w:r>
        <w:rPr>
          <w:spacing w:val="4"/>
          <w:w w:val="95"/>
          <w:lang w:eastAsia="zh-CN"/>
        </w:rPr>
        <w:t>总</w:t>
      </w:r>
      <w:r>
        <w:rPr>
          <w:spacing w:val="1"/>
          <w:w w:val="95"/>
          <w:lang w:eastAsia="zh-CN"/>
        </w:rPr>
        <w:t>体</w:t>
      </w:r>
      <w:r>
        <w:rPr>
          <w:spacing w:val="4"/>
          <w:w w:val="95"/>
          <w:lang w:eastAsia="zh-CN"/>
        </w:rPr>
        <w:t>状</w:t>
      </w:r>
      <w:r>
        <w:rPr>
          <w:spacing w:val="1"/>
          <w:w w:val="95"/>
          <w:lang w:eastAsia="zh-CN"/>
        </w:rPr>
        <w:t>况</w:t>
      </w:r>
      <w:r>
        <w:rPr>
          <w:spacing w:val="4"/>
          <w:w w:val="95"/>
          <w:lang w:eastAsia="zh-CN"/>
        </w:rPr>
        <w:t>较</w:t>
      </w:r>
      <w:r>
        <w:rPr>
          <w:spacing w:val="1"/>
          <w:w w:val="95"/>
          <w:lang w:eastAsia="zh-CN"/>
        </w:rPr>
        <w:t>好</w:t>
      </w:r>
      <w:r>
        <w:rPr>
          <w:spacing w:val="4"/>
          <w:w w:val="95"/>
          <w:lang w:eastAsia="zh-CN"/>
        </w:rPr>
        <w:t>，</w:t>
      </w:r>
      <w:r>
        <w:rPr>
          <w:spacing w:val="1"/>
          <w:w w:val="95"/>
          <w:lang w:eastAsia="zh-CN"/>
        </w:rPr>
        <w:t>局</w:t>
      </w:r>
      <w:r>
        <w:rPr>
          <w:spacing w:val="4"/>
          <w:w w:val="95"/>
          <w:lang w:eastAsia="zh-CN"/>
        </w:rPr>
        <w:t>部</w:t>
      </w:r>
      <w:r>
        <w:rPr>
          <w:spacing w:val="1"/>
          <w:w w:val="95"/>
          <w:lang w:eastAsia="zh-CN"/>
        </w:rPr>
        <w:t>存</w:t>
      </w:r>
      <w:r>
        <w:rPr>
          <w:spacing w:val="4"/>
          <w:w w:val="95"/>
          <w:lang w:eastAsia="zh-CN"/>
        </w:rPr>
        <w:t>在</w:t>
      </w:r>
      <w:r>
        <w:rPr>
          <w:spacing w:val="1"/>
          <w:w w:val="95"/>
          <w:lang w:eastAsia="zh-CN"/>
        </w:rPr>
        <w:t>标</w:t>
      </w:r>
      <w:r>
        <w:rPr>
          <w:spacing w:val="4"/>
          <w:w w:val="95"/>
          <w:lang w:eastAsia="zh-CN"/>
        </w:rPr>
        <w:t>志</w:t>
      </w:r>
      <w:r>
        <w:rPr>
          <w:spacing w:val="1"/>
          <w:w w:val="95"/>
          <w:lang w:eastAsia="zh-CN"/>
        </w:rPr>
        <w:t>、</w:t>
      </w:r>
      <w:r>
        <w:rPr>
          <w:spacing w:val="4"/>
          <w:w w:val="95"/>
          <w:lang w:eastAsia="zh-CN"/>
        </w:rPr>
        <w:t>标</w:t>
      </w:r>
      <w:r>
        <w:rPr>
          <w:spacing w:val="1"/>
          <w:w w:val="95"/>
          <w:lang w:eastAsia="zh-CN"/>
        </w:rPr>
        <w:t>线</w:t>
      </w:r>
      <w:r>
        <w:rPr>
          <w:spacing w:val="4"/>
          <w:w w:val="95"/>
          <w:lang w:eastAsia="zh-CN"/>
        </w:rPr>
        <w:t>缺</w:t>
      </w:r>
      <w:r>
        <w:rPr>
          <w:spacing w:val="1"/>
          <w:w w:val="95"/>
          <w:lang w:eastAsia="zh-CN"/>
        </w:rPr>
        <w:t>损</w:t>
      </w:r>
      <w:r>
        <w:rPr>
          <w:spacing w:val="4"/>
          <w:w w:val="95"/>
          <w:lang w:eastAsia="zh-CN"/>
        </w:rPr>
        <w:t>，</w:t>
      </w:r>
      <w:r>
        <w:rPr>
          <w:spacing w:val="1"/>
          <w:w w:val="95"/>
          <w:lang w:eastAsia="zh-CN"/>
        </w:rPr>
        <w:t>防</w:t>
      </w:r>
      <w:r>
        <w:rPr>
          <w:w w:val="95"/>
          <w:lang w:eastAsia="zh-CN"/>
        </w:rPr>
        <w:t>护</w:t>
      </w:r>
      <w:r>
        <w:rPr>
          <w:lang w:eastAsia="zh-CN"/>
        </w:rPr>
        <w:t>设</w:t>
      </w:r>
      <w:r>
        <w:rPr>
          <w:spacing w:val="2"/>
          <w:lang w:eastAsia="zh-CN"/>
        </w:rPr>
        <w:t>施</w:t>
      </w:r>
      <w:r>
        <w:rPr>
          <w:lang w:eastAsia="zh-CN"/>
        </w:rPr>
        <w:t>缺损</w:t>
      </w:r>
      <w:r>
        <w:rPr>
          <w:spacing w:val="2"/>
          <w:lang w:eastAsia="zh-CN"/>
        </w:rPr>
        <w:t>等</w:t>
      </w:r>
      <w:r>
        <w:rPr>
          <w:lang w:eastAsia="zh-CN"/>
        </w:rPr>
        <w:t>病害</w:t>
      </w:r>
      <w:r>
        <w:rPr>
          <w:spacing w:val="2"/>
          <w:lang w:eastAsia="zh-CN"/>
        </w:rPr>
        <w:t>，</w:t>
      </w:r>
      <w:r>
        <w:rPr>
          <w:lang w:eastAsia="zh-CN"/>
        </w:rPr>
        <w:t>典型</w:t>
      </w:r>
      <w:r>
        <w:rPr>
          <w:spacing w:val="2"/>
          <w:lang w:eastAsia="zh-CN"/>
        </w:rPr>
        <w:t>沿</w:t>
      </w:r>
      <w:r>
        <w:rPr>
          <w:lang w:eastAsia="zh-CN"/>
        </w:rPr>
        <w:t>线设</w:t>
      </w:r>
      <w:r>
        <w:rPr>
          <w:spacing w:val="2"/>
          <w:lang w:eastAsia="zh-CN"/>
        </w:rPr>
        <w:t>施</w:t>
      </w:r>
      <w:r>
        <w:rPr>
          <w:lang w:eastAsia="zh-CN"/>
        </w:rPr>
        <w:t>病害</w:t>
      </w:r>
      <w:r>
        <w:rPr>
          <w:spacing w:val="2"/>
          <w:lang w:eastAsia="zh-CN"/>
        </w:rPr>
        <w:t>照</w:t>
      </w:r>
      <w:r>
        <w:rPr>
          <w:lang w:eastAsia="zh-CN"/>
        </w:rPr>
        <w:t>片如</w:t>
      </w:r>
      <w:r>
        <w:rPr>
          <w:spacing w:val="2"/>
          <w:lang w:eastAsia="zh-CN"/>
        </w:rPr>
        <w:t>图</w:t>
      </w:r>
      <w:r>
        <w:rPr>
          <w:lang w:eastAsia="zh-CN"/>
        </w:rPr>
        <w:t>。</w:t>
      </w:r>
    </w:p>
    <w:p>
      <w:pPr>
        <w:spacing w:before="3" w:line="150" w:lineRule="exact"/>
        <w:rPr>
          <w:sz w:val="15"/>
          <w:szCs w:val="15"/>
          <w:lang w:eastAsia="zh-CN"/>
        </w:rPr>
      </w:pPr>
    </w:p>
    <w:p>
      <w:pPr>
        <w:ind w:left="118" w:right="10586"/>
        <w:rPr>
          <w:rFonts w:ascii="Times New Roman" w:hAnsi="Times New Roman" w:eastAsia="Times New Roman" w:cs="Times New Roman"/>
          <w:sz w:val="20"/>
          <w:szCs w:val="20"/>
        </w:rPr>
      </w:pPr>
      <w:r>
        <w:pict>
          <v:shape id="_x0000_s1187" o:spid="_x0000_s1187" o:spt="75" type="#_x0000_t75" style="position:absolute;left:0pt;margin-left:305.15pt;margin-top:-0.1pt;height:170.2pt;width:224.1pt;mso-position-horizontal-relative:page;z-index:-251633664;mso-width-relative:page;mso-height-relative:page;" filled="f" o:preferrelative="t" stroked="f" coordsize="21600,21600">
            <v:path/>
            <v:fill on="f" focussize="0,0"/>
            <v:stroke on="f" joinstyle="miter"/>
            <v:imagedata r:id="rId47" o:title=""/>
            <o:lock v:ext="edit" aspectratio="t"/>
          </v:shape>
        </w:pict>
      </w:r>
      <w:r>
        <w:pict>
          <v:shape id="_x0000_i1044" o:spt="75" type="#_x0000_t75" style="height:171pt;width:227.25pt;" filled="f" o:preferrelative="t" stroked="f" coordsize="21600,21600">
            <v:path/>
            <v:fill on="f" focussize="0,0"/>
            <v:stroke on="f" joinstyle="miter"/>
            <v:imagedata r:id="rId48" o:title=""/>
            <o:lock v:ext="edit" aspectratio="t"/>
            <w10:wrap type="none"/>
            <w10:anchorlock/>
          </v:shape>
        </w:pict>
      </w:r>
    </w:p>
    <w:p>
      <w:pPr>
        <w:spacing w:line="110" w:lineRule="exact"/>
        <w:rPr>
          <w:sz w:val="11"/>
          <w:szCs w:val="11"/>
        </w:rPr>
      </w:pPr>
    </w:p>
    <w:p>
      <w:pPr>
        <w:tabs>
          <w:tab w:val="left" w:pos="6735"/>
        </w:tabs>
        <w:ind w:left="2398"/>
        <w:rPr>
          <w:rFonts w:ascii="仿宋" w:hAnsi="仿宋" w:eastAsia="仿宋" w:cs="仿宋"/>
          <w:sz w:val="24"/>
          <w:szCs w:val="24"/>
        </w:rPr>
      </w:pPr>
      <w:r>
        <w:rPr>
          <w:rFonts w:ascii="仿宋" w:hAnsi="仿宋" w:eastAsia="仿宋" w:cs="仿宋"/>
          <w:sz w:val="24"/>
          <w:szCs w:val="24"/>
        </w:rPr>
        <w:t>标</w:t>
      </w:r>
      <w:r>
        <w:rPr>
          <w:rFonts w:ascii="仿宋" w:hAnsi="仿宋" w:eastAsia="仿宋" w:cs="仿宋"/>
          <w:spacing w:val="2"/>
          <w:sz w:val="24"/>
          <w:szCs w:val="24"/>
        </w:rPr>
        <w:t>线</w:t>
      </w:r>
      <w:r>
        <w:rPr>
          <w:rFonts w:ascii="仿宋" w:hAnsi="仿宋" w:eastAsia="仿宋" w:cs="仿宋"/>
          <w:sz w:val="24"/>
          <w:szCs w:val="24"/>
        </w:rPr>
        <w:t>缺损</w:t>
      </w:r>
      <w:r>
        <w:rPr>
          <w:rFonts w:ascii="仿宋" w:hAnsi="仿宋" w:eastAsia="仿宋" w:cs="仿宋"/>
          <w:sz w:val="24"/>
          <w:szCs w:val="24"/>
        </w:rPr>
        <w:tab/>
      </w:r>
      <w:r>
        <w:rPr>
          <w:rFonts w:ascii="仿宋" w:hAnsi="仿宋" w:eastAsia="仿宋" w:cs="仿宋"/>
          <w:sz w:val="24"/>
          <w:szCs w:val="24"/>
        </w:rPr>
        <w:t>标</w:t>
      </w:r>
      <w:r>
        <w:rPr>
          <w:rFonts w:ascii="仿宋" w:hAnsi="仿宋" w:eastAsia="仿宋" w:cs="仿宋"/>
          <w:spacing w:val="2"/>
          <w:sz w:val="24"/>
          <w:szCs w:val="24"/>
        </w:rPr>
        <w:t>线</w:t>
      </w:r>
      <w:r>
        <w:rPr>
          <w:rFonts w:ascii="仿宋" w:hAnsi="仿宋" w:eastAsia="仿宋" w:cs="仿宋"/>
          <w:sz w:val="24"/>
          <w:szCs w:val="24"/>
        </w:rPr>
        <w:t>缺损</w:t>
      </w:r>
    </w:p>
    <w:p>
      <w:pPr>
        <w:spacing w:before="1" w:line="190" w:lineRule="exact"/>
        <w:rPr>
          <w:sz w:val="19"/>
          <w:szCs w:val="19"/>
        </w:rPr>
      </w:pPr>
    </w:p>
    <w:p>
      <w:pPr>
        <w:ind w:left="118" w:right="10586"/>
        <w:rPr>
          <w:rFonts w:ascii="Times New Roman" w:hAnsi="Times New Roman" w:eastAsia="Times New Roman" w:cs="Times New Roman"/>
          <w:sz w:val="20"/>
          <w:szCs w:val="20"/>
        </w:rPr>
      </w:pPr>
      <w:r>
        <w:pict>
          <v:shape id="_x0000_s1188" o:spid="_x0000_s1188" o:spt="75" type="#_x0000_t75" style="position:absolute;left:0pt;margin-left:307.2pt;margin-top:0.2pt;height:169.2pt;width:230.05pt;mso-position-horizontal-relative:page;z-index:-251632640;mso-width-relative:page;mso-height-relative:page;" filled="f" o:preferrelative="t" stroked="f" coordsize="21600,21600">
            <v:path/>
            <v:fill on="f" focussize="0,0"/>
            <v:stroke on="f" joinstyle="miter"/>
            <v:imagedata r:id="rId49" o:title=""/>
            <o:lock v:ext="edit" aspectratio="t"/>
          </v:shape>
        </w:pict>
      </w:r>
      <w:r>
        <w:pict>
          <v:shape id="_x0000_i1045" o:spt="75" type="#_x0000_t75" style="height:169.5pt;width:228pt;" filled="f" o:preferrelative="t" stroked="f" coordsize="21600,21600">
            <v:path/>
            <v:fill on="f" focussize="0,0"/>
            <v:stroke on="f" joinstyle="miter"/>
            <v:imagedata r:id="rId50" o:title=""/>
            <o:lock v:ext="edit" aspectratio="t"/>
            <w10:wrap type="none"/>
            <w10:anchorlock/>
          </v:shape>
        </w:pict>
      </w:r>
    </w:p>
    <w:p>
      <w:pPr>
        <w:spacing w:before="7" w:line="130" w:lineRule="exact"/>
        <w:rPr>
          <w:sz w:val="13"/>
          <w:szCs w:val="13"/>
        </w:rPr>
      </w:pPr>
    </w:p>
    <w:p>
      <w:pPr>
        <w:tabs>
          <w:tab w:val="left" w:pos="6432"/>
        </w:tabs>
        <w:ind w:left="1856"/>
        <w:rPr>
          <w:rFonts w:ascii="仿宋" w:hAnsi="仿宋" w:eastAsia="仿宋" w:cs="仿宋"/>
          <w:sz w:val="24"/>
          <w:szCs w:val="24"/>
          <w:lang w:eastAsia="zh-CN"/>
        </w:rPr>
      </w:pPr>
      <w:r>
        <w:rPr>
          <w:rFonts w:ascii="仿宋" w:hAnsi="仿宋" w:eastAsia="仿宋" w:cs="仿宋"/>
          <w:sz w:val="24"/>
          <w:szCs w:val="24"/>
          <w:lang w:eastAsia="zh-CN"/>
        </w:rPr>
        <w:t>标</w:t>
      </w:r>
      <w:r>
        <w:rPr>
          <w:rFonts w:ascii="仿宋" w:hAnsi="仿宋" w:eastAsia="仿宋" w:cs="仿宋"/>
          <w:spacing w:val="2"/>
          <w:sz w:val="24"/>
          <w:szCs w:val="24"/>
          <w:lang w:eastAsia="zh-CN"/>
        </w:rPr>
        <w:t>志</w:t>
      </w:r>
      <w:r>
        <w:rPr>
          <w:rFonts w:ascii="仿宋" w:hAnsi="仿宋" w:eastAsia="仿宋" w:cs="仿宋"/>
          <w:sz w:val="24"/>
          <w:szCs w:val="24"/>
          <w:lang w:eastAsia="zh-CN"/>
        </w:rPr>
        <w:t>缺</w:t>
      </w:r>
      <w:r>
        <w:rPr>
          <w:rFonts w:ascii="仿宋" w:hAnsi="仿宋" w:eastAsia="仿宋" w:cs="仿宋"/>
          <w:spacing w:val="2"/>
          <w:sz w:val="24"/>
          <w:szCs w:val="24"/>
          <w:lang w:eastAsia="zh-CN"/>
        </w:rPr>
        <w:t>损</w:t>
      </w:r>
      <w:r>
        <w:rPr>
          <w:rFonts w:ascii="仿宋" w:hAnsi="仿宋" w:eastAsia="仿宋" w:cs="仿宋"/>
          <w:sz w:val="24"/>
          <w:szCs w:val="24"/>
          <w:lang w:eastAsia="zh-CN"/>
        </w:rPr>
        <w:t>图</w:t>
      </w:r>
      <w:r>
        <w:rPr>
          <w:rFonts w:ascii="仿宋" w:hAnsi="仿宋" w:eastAsia="仿宋" w:cs="仿宋"/>
          <w:sz w:val="24"/>
          <w:szCs w:val="24"/>
          <w:lang w:eastAsia="zh-CN"/>
        </w:rPr>
        <w:tab/>
      </w:r>
      <w:r>
        <w:rPr>
          <w:rFonts w:ascii="仿宋" w:hAnsi="仿宋" w:eastAsia="仿宋" w:cs="仿宋"/>
          <w:sz w:val="24"/>
          <w:szCs w:val="24"/>
          <w:lang w:eastAsia="zh-CN"/>
        </w:rPr>
        <w:t>防</w:t>
      </w:r>
      <w:r>
        <w:rPr>
          <w:rFonts w:ascii="仿宋" w:hAnsi="仿宋" w:eastAsia="仿宋" w:cs="仿宋"/>
          <w:spacing w:val="2"/>
          <w:sz w:val="24"/>
          <w:szCs w:val="24"/>
          <w:lang w:eastAsia="zh-CN"/>
        </w:rPr>
        <w:t>护</w:t>
      </w:r>
      <w:r>
        <w:rPr>
          <w:rFonts w:ascii="仿宋" w:hAnsi="仿宋" w:eastAsia="仿宋" w:cs="仿宋"/>
          <w:sz w:val="24"/>
          <w:szCs w:val="24"/>
          <w:lang w:eastAsia="zh-CN"/>
        </w:rPr>
        <w:t>设</w:t>
      </w:r>
      <w:r>
        <w:rPr>
          <w:rFonts w:ascii="仿宋" w:hAnsi="仿宋" w:eastAsia="仿宋" w:cs="仿宋"/>
          <w:spacing w:val="2"/>
          <w:sz w:val="24"/>
          <w:szCs w:val="24"/>
          <w:lang w:eastAsia="zh-CN"/>
        </w:rPr>
        <w:t>施</w:t>
      </w:r>
      <w:r>
        <w:rPr>
          <w:rFonts w:ascii="仿宋" w:hAnsi="仿宋" w:eastAsia="仿宋" w:cs="仿宋"/>
          <w:sz w:val="24"/>
          <w:szCs w:val="24"/>
          <w:lang w:eastAsia="zh-CN"/>
        </w:rPr>
        <w:t>缺损</w:t>
      </w:r>
    </w:p>
    <w:p>
      <w:pPr>
        <w:pStyle w:val="3"/>
        <w:spacing w:before="89" w:line="316" w:lineRule="auto"/>
        <w:ind w:left="756" w:right="830"/>
        <w:rPr>
          <w:lang w:eastAsia="zh-CN"/>
        </w:rPr>
      </w:pPr>
      <w:r>
        <w:rPr>
          <w:spacing w:val="3"/>
          <w:lang w:eastAsia="zh-CN"/>
        </w:rPr>
        <w:t>2</w:t>
      </w:r>
      <w:r>
        <w:rPr>
          <w:spacing w:val="1"/>
          <w:lang w:eastAsia="zh-CN"/>
        </w:rPr>
        <w:t>.3.</w:t>
      </w:r>
      <w:r>
        <w:rPr>
          <w:lang w:eastAsia="zh-CN"/>
        </w:rPr>
        <w:t>4</w:t>
      </w:r>
      <w:r>
        <w:rPr>
          <w:spacing w:val="2"/>
          <w:lang w:eastAsia="zh-CN"/>
        </w:rPr>
        <w:t>绿化状</w:t>
      </w:r>
      <w:r>
        <w:rPr>
          <w:lang w:eastAsia="zh-CN"/>
        </w:rPr>
        <w:t>况</w:t>
      </w:r>
      <w:r>
        <w:rPr>
          <w:spacing w:val="2"/>
          <w:lang w:eastAsia="zh-CN"/>
        </w:rPr>
        <w:t>分</w:t>
      </w:r>
      <w:r>
        <w:rPr>
          <w:lang w:eastAsia="zh-CN"/>
        </w:rPr>
        <w:t>析</w:t>
      </w:r>
      <w:r>
        <w:rPr>
          <w:w w:val="95"/>
          <w:lang w:eastAsia="zh-CN"/>
        </w:rPr>
        <w:t>通</w:t>
      </w:r>
      <w:r>
        <w:rPr>
          <w:spacing w:val="1"/>
          <w:w w:val="95"/>
          <w:lang w:eastAsia="zh-CN"/>
        </w:rPr>
        <w:t>过</w:t>
      </w:r>
      <w:r>
        <w:rPr>
          <w:w w:val="95"/>
          <w:lang w:eastAsia="zh-CN"/>
        </w:rPr>
        <w:t>实地</w:t>
      </w:r>
      <w:r>
        <w:rPr>
          <w:spacing w:val="1"/>
          <w:w w:val="95"/>
          <w:lang w:eastAsia="zh-CN"/>
        </w:rPr>
        <w:t>调</w:t>
      </w:r>
      <w:r>
        <w:rPr>
          <w:w w:val="95"/>
          <w:lang w:eastAsia="zh-CN"/>
        </w:rPr>
        <w:t>查，</w:t>
      </w:r>
      <w:r>
        <w:rPr>
          <w:spacing w:val="1"/>
          <w:w w:val="95"/>
          <w:lang w:eastAsia="zh-CN"/>
        </w:rPr>
        <w:t>目</w:t>
      </w:r>
      <w:r>
        <w:rPr>
          <w:w w:val="95"/>
          <w:lang w:eastAsia="zh-CN"/>
        </w:rPr>
        <w:t>前市</w:t>
      </w:r>
      <w:r>
        <w:rPr>
          <w:spacing w:val="1"/>
          <w:w w:val="95"/>
          <w:lang w:eastAsia="zh-CN"/>
        </w:rPr>
        <w:t>中</w:t>
      </w:r>
      <w:r>
        <w:rPr>
          <w:w w:val="95"/>
          <w:lang w:eastAsia="zh-CN"/>
        </w:rPr>
        <w:t>区农</w:t>
      </w:r>
      <w:r>
        <w:rPr>
          <w:spacing w:val="1"/>
          <w:w w:val="95"/>
          <w:lang w:eastAsia="zh-CN"/>
        </w:rPr>
        <w:t>村</w:t>
      </w:r>
      <w:r>
        <w:rPr>
          <w:w w:val="95"/>
          <w:lang w:eastAsia="zh-CN"/>
        </w:rPr>
        <w:t>公路</w:t>
      </w:r>
      <w:r>
        <w:rPr>
          <w:spacing w:val="1"/>
          <w:w w:val="95"/>
          <w:lang w:eastAsia="zh-CN"/>
        </w:rPr>
        <w:t>绿</w:t>
      </w:r>
      <w:r>
        <w:rPr>
          <w:w w:val="95"/>
          <w:lang w:eastAsia="zh-CN"/>
        </w:rPr>
        <w:t>化主</w:t>
      </w:r>
      <w:r>
        <w:rPr>
          <w:spacing w:val="1"/>
          <w:w w:val="95"/>
          <w:lang w:eastAsia="zh-CN"/>
        </w:rPr>
        <w:t>要</w:t>
      </w:r>
      <w:r>
        <w:rPr>
          <w:w w:val="95"/>
          <w:lang w:eastAsia="zh-CN"/>
        </w:rPr>
        <w:t>有以</w:t>
      </w:r>
      <w:r>
        <w:rPr>
          <w:spacing w:val="1"/>
          <w:w w:val="95"/>
          <w:lang w:eastAsia="zh-CN"/>
        </w:rPr>
        <w:t>下</w:t>
      </w:r>
      <w:r>
        <w:rPr>
          <w:w w:val="95"/>
          <w:lang w:eastAsia="zh-CN"/>
        </w:rPr>
        <w:t>问题</w:t>
      </w:r>
    </w:p>
    <w:p>
      <w:pPr>
        <w:pStyle w:val="3"/>
        <w:spacing w:before="48" w:line="317" w:lineRule="auto"/>
        <w:ind w:firstLine="638"/>
        <w:rPr>
          <w:lang w:eastAsia="zh-CN"/>
        </w:rPr>
      </w:pPr>
      <w:r>
        <w:rPr>
          <w:spacing w:val="1"/>
          <w:w w:val="95"/>
          <w:lang w:eastAsia="zh-CN"/>
        </w:rPr>
        <w:t>（</w:t>
      </w:r>
      <w:r>
        <w:rPr>
          <w:spacing w:val="-2"/>
          <w:w w:val="95"/>
          <w:lang w:eastAsia="zh-CN"/>
        </w:rPr>
        <w:t>1</w:t>
      </w:r>
      <w:r>
        <w:rPr>
          <w:spacing w:val="-26"/>
          <w:w w:val="95"/>
          <w:lang w:eastAsia="zh-CN"/>
        </w:rPr>
        <w:t>）</w:t>
      </w:r>
      <w:r>
        <w:rPr>
          <w:w w:val="95"/>
          <w:lang w:eastAsia="zh-CN"/>
        </w:rPr>
        <w:t>大</w:t>
      </w:r>
      <w:r>
        <w:rPr>
          <w:spacing w:val="1"/>
          <w:w w:val="95"/>
          <w:lang w:eastAsia="zh-CN"/>
        </w:rPr>
        <w:t>多</w:t>
      </w:r>
      <w:r>
        <w:rPr>
          <w:w w:val="95"/>
          <w:lang w:eastAsia="zh-CN"/>
        </w:rPr>
        <w:t>数道</w:t>
      </w:r>
      <w:r>
        <w:rPr>
          <w:spacing w:val="1"/>
          <w:w w:val="95"/>
          <w:lang w:eastAsia="zh-CN"/>
        </w:rPr>
        <w:t>路</w:t>
      </w:r>
      <w:r>
        <w:rPr>
          <w:w w:val="95"/>
          <w:lang w:eastAsia="zh-CN"/>
        </w:rPr>
        <w:t>绿化</w:t>
      </w:r>
      <w:r>
        <w:rPr>
          <w:spacing w:val="1"/>
          <w:w w:val="95"/>
          <w:lang w:eastAsia="zh-CN"/>
        </w:rPr>
        <w:t>率</w:t>
      </w:r>
      <w:r>
        <w:rPr>
          <w:w w:val="95"/>
          <w:lang w:eastAsia="zh-CN"/>
        </w:rPr>
        <w:t>低</w:t>
      </w:r>
      <w:r>
        <w:rPr>
          <w:spacing w:val="-28"/>
          <w:w w:val="95"/>
          <w:lang w:eastAsia="zh-CN"/>
        </w:rPr>
        <w:t>，</w:t>
      </w:r>
      <w:r>
        <w:rPr>
          <w:w w:val="95"/>
          <w:lang w:eastAsia="zh-CN"/>
        </w:rPr>
        <w:t>部</w:t>
      </w:r>
      <w:r>
        <w:rPr>
          <w:spacing w:val="1"/>
          <w:w w:val="95"/>
          <w:lang w:eastAsia="zh-CN"/>
        </w:rPr>
        <w:t>分</w:t>
      </w:r>
      <w:r>
        <w:rPr>
          <w:w w:val="95"/>
          <w:lang w:eastAsia="zh-CN"/>
        </w:rPr>
        <w:t>道路</w:t>
      </w:r>
      <w:r>
        <w:rPr>
          <w:spacing w:val="1"/>
          <w:w w:val="95"/>
          <w:lang w:eastAsia="zh-CN"/>
        </w:rPr>
        <w:t>无</w:t>
      </w:r>
      <w:r>
        <w:rPr>
          <w:w w:val="95"/>
          <w:lang w:eastAsia="zh-CN"/>
        </w:rPr>
        <w:t>绿</w:t>
      </w:r>
      <w:r>
        <w:rPr>
          <w:spacing w:val="-26"/>
          <w:w w:val="95"/>
          <w:lang w:eastAsia="zh-CN"/>
        </w:rPr>
        <w:t>化</w:t>
      </w:r>
      <w:r>
        <w:rPr>
          <w:w w:val="95"/>
          <w:lang w:eastAsia="zh-CN"/>
        </w:rPr>
        <w:t>（尤</w:t>
      </w:r>
      <w:r>
        <w:rPr>
          <w:spacing w:val="1"/>
          <w:w w:val="95"/>
          <w:lang w:eastAsia="zh-CN"/>
        </w:rPr>
        <w:t>其</w:t>
      </w:r>
      <w:r>
        <w:rPr>
          <w:w w:val="95"/>
          <w:lang w:eastAsia="zh-CN"/>
        </w:rPr>
        <w:t>以穿</w:t>
      </w:r>
      <w:r>
        <w:rPr>
          <w:spacing w:val="1"/>
          <w:w w:val="95"/>
          <w:lang w:eastAsia="zh-CN"/>
        </w:rPr>
        <w:t>村</w:t>
      </w:r>
      <w:r>
        <w:rPr>
          <w:w w:val="95"/>
          <w:lang w:eastAsia="zh-CN"/>
        </w:rPr>
        <w:t>路段</w:t>
      </w:r>
      <w:r>
        <w:rPr>
          <w:lang w:eastAsia="zh-CN"/>
        </w:rPr>
        <w:t>为</w:t>
      </w:r>
      <w:r>
        <w:rPr>
          <w:spacing w:val="2"/>
          <w:lang w:eastAsia="zh-CN"/>
        </w:rPr>
        <w:t>重</w:t>
      </w:r>
      <w:r>
        <w:rPr>
          <w:lang w:eastAsia="zh-CN"/>
        </w:rPr>
        <w:t>）。</w:t>
      </w:r>
    </w:p>
    <w:p>
      <w:pPr>
        <w:spacing w:line="317" w:lineRule="auto"/>
        <w:rPr>
          <w:lang w:eastAsia="zh-CN"/>
        </w:rPr>
        <w:sectPr>
          <w:pgSz w:w="11906" w:h="16840"/>
          <w:pgMar w:top="1060" w:right="1020" w:bottom="1020" w:left="1300" w:header="805" w:footer="838" w:gutter="0"/>
          <w:cols w:space="720" w:num="1"/>
        </w:sectPr>
      </w:pPr>
    </w:p>
    <w:p>
      <w:pPr>
        <w:spacing w:before="9" w:line="140" w:lineRule="exact"/>
        <w:rPr>
          <w:sz w:val="14"/>
          <w:szCs w:val="14"/>
          <w:lang w:eastAsia="zh-CN"/>
        </w:rPr>
      </w:pPr>
      <w:r>
        <w:pict>
          <v:shape id="_x0000_s1189" o:spid="_x0000_s1189" o:spt="75" type="#_x0000_t75" style="position:absolute;left:0pt;margin-left:305.15pt;margin-top:70.9pt;height:170.4pt;width:226.2pt;mso-position-horizontal-relative:page;mso-position-vertical-relative:page;z-index:-251631616;mso-width-relative:page;mso-height-relative:page;" filled="f" o:preferrelative="t" stroked="f" coordsize="21600,21600">
            <v:path/>
            <v:fill on="f" focussize="0,0"/>
            <v:stroke on="f" joinstyle="miter"/>
            <v:imagedata r:id="rId51" o:title=""/>
            <o:lock v:ext="edit" aspectratio="t"/>
          </v:shape>
        </w:pict>
      </w:r>
    </w:p>
    <w:p>
      <w:pPr>
        <w:spacing w:line="200" w:lineRule="exact"/>
        <w:rPr>
          <w:sz w:val="20"/>
          <w:szCs w:val="20"/>
          <w:lang w:eastAsia="zh-CN"/>
        </w:rPr>
      </w:pPr>
    </w:p>
    <w:p>
      <w:pPr>
        <w:ind w:left="118" w:right="10586"/>
        <w:rPr>
          <w:rFonts w:ascii="Times New Roman" w:hAnsi="Times New Roman" w:eastAsia="Times New Roman" w:cs="Times New Roman"/>
          <w:sz w:val="20"/>
          <w:szCs w:val="20"/>
        </w:rPr>
      </w:pPr>
      <w:r>
        <w:pict>
          <v:shape id="_x0000_i1046" o:spt="75" type="#_x0000_t75" style="height:170.25pt;width:226.5pt;" filled="f" o:preferrelative="t" stroked="f" coordsize="21600,21600">
            <v:path/>
            <v:fill on="f" focussize="0,0"/>
            <v:stroke on="f" joinstyle="miter"/>
            <v:imagedata r:id="rId52" o:title=""/>
            <o:lock v:ext="edit" aspectratio="t"/>
            <w10:wrap type="none"/>
            <w10:anchorlock/>
          </v:shape>
        </w:pict>
      </w:r>
    </w:p>
    <w:p>
      <w:pPr>
        <w:spacing w:before="9" w:line="200" w:lineRule="exact"/>
        <w:rPr>
          <w:sz w:val="20"/>
          <w:szCs w:val="20"/>
        </w:rPr>
      </w:pPr>
    </w:p>
    <w:p>
      <w:pPr>
        <w:ind w:left="118" w:right="10586"/>
        <w:rPr>
          <w:rFonts w:ascii="Times New Roman" w:hAnsi="Times New Roman" w:eastAsia="Times New Roman" w:cs="Times New Roman"/>
          <w:sz w:val="20"/>
          <w:szCs w:val="20"/>
        </w:rPr>
      </w:pPr>
      <w:r>
        <w:pict>
          <v:shape id="_x0000_i1047" o:spt="75" type="#_x0000_t75" style="height:170.25pt;width:226.5pt;" filled="f" o:preferrelative="t" stroked="f" coordsize="21600,21600">
            <v:path/>
            <v:fill on="f" focussize="0,0"/>
            <v:stroke on="f" joinstyle="miter"/>
            <v:imagedata r:id="rId53" o:title=""/>
            <o:lock v:ext="edit" aspectratio="t"/>
            <w10:wrap type="none"/>
            <w10:anchorlock/>
          </v:shape>
        </w:pict>
      </w:r>
    </w:p>
    <w:p>
      <w:pPr>
        <w:spacing w:before="7" w:line="150" w:lineRule="exact"/>
        <w:rPr>
          <w:sz w:val="15"/>
          <w:szCs w:val="15"/>
        </w:rPr>
      </w:pPr>
    </w:p>
    <w:p>
      <w:pPr>
        <w:pStyle w:val="3"/>
        <w:spacing w:line="419" w:lineRule="exact"/>
        <w:ind w:left="756"/>
        <w:rPr>
          <w:lang w:eastAsia="zh-CN"/>
        </w:rPr>
      </w:pPr>
      <w:r>
        <w:pict>
          <v:shape id="_x0000_s1190" o:spid="_x0000_s1190" o:spt="75" type="#_x0000_t75" style="position:absolute;left:0pt;margin-left:305.15pt;margin-top:-178.25pt;height:170.4pt;width:226.2pt;mso-position-horizontal-relative:page;z-index:-251630592;mso-width-relative:page;mso-height-relative:page;" filled="f" o:preferrelative="t" stroked="f" coordsize="21600,21600">
            <v:path/>
            <v:fill on="f" focussize="0,0"/>
            <v:stroke on="f" joinstyle="miter"/>
            <v:imagedata r:id="rId54" o:title=""/>
            <o:lock v:ext="edit" aspectratio="t"/>
          </v:shape>
        </w:pict>
      </w:r>
      <w:r>
        <w:rPr>
          <w:spacing w:val="2"/>
          <w:lang w:eastAsia="zh-CN"/>
        </w:rPr>
        <w:t>（</w:t>
      </w:r>
      <w:r>
        <w:rPr>
          <w:spacing w:val="-2"/>
          <w:lang w:eastAsia="zh-CN"/>
        </w:rPr>
        <w:t>2</w:t>
      </w:r>
      <w:r>
        <w:rPr>
          <w:spacing w:val="-28"/>
          <w:lang w:eastAsia="zh-CN"/>
        </w:rPr>
        <w:t>）</w:t>
      </w:r>
      <w:r>
        <w:rPr>
          <w:lang w:eastAsia="zh-CN"/>
        </w:rPr>
        <w:t>道</w:t>
      </w:r>
      <w:r>
        <w:rPr>
          <w:spacing w:val="2"/>
          <w:lang w:eastAsia="zh-CN"/>
        </w:rPr>
        <w:t>路</w:t>
      </w:r>
      <w:r>
        <w:rPr>
          <w:lang w:eastAsia="zh-CN"/>
        </w:rPr>
        <w:t>绿化</w:t>
      </w:r>
      <w:r>
        <w:rPr>
          <w:spacing w:val="2"/>
          <w:lang w:eastAsia="zh-CN"/>
        </w:rPr>
        <w:t>缺</w:t>
      </w:r>
      <w:r>
        <w:rPr>
          <w:lang w:eastAsia="zh-CN"/>
        </w:rPr>
        <w:t>乏统</w:t>
      </w:r>
      <w:r>
        <w:rPr>
          <w:spacing w:val="2"/>
          <w:lang w:eastAsia="zh-CN"/>
        </w:rPr>
        <w:t>一</w:t>
      </w:r>
      <w:r>
        <w:rPr>
          <w:lang w:eastAsia="zh-CN"/>
        </w:rPr>
        <w:t>规划</w:t>
      </w:r>
      <w:r>
        <w:rPr>
          <w:spacing w:val="-28"/>
          <w:lang w:eastAsia="zh-CN"/>
        </w:rPr>
        <w:t>，</w:t>
      </w:r>
      <w:r>
        <w:rPr>
          <w:lang w:eastAsia="zh-CN"/>
        </w:rPr>
        <w:t>路</w:t>
      </w:r>
      <w:r>
        <w:rPr>
          <w:spacing w:val="2"/>
          <w:lang w:eastAsia="zh-CN"/>
        </w:rPr>
        <w:t>侧</w:t>
      </w:r>
      <w:r>
        <w:rPr>
          <w:lang w:eastAsia="zh-CN"/>
        </w:rPr>
        <w:t>绿化</w:t>
      </w:r>
      <w:r>
        <w:rPr>
          <w:spacing w:val="2"/>
          <w:lang w:eastAsia="zh-CN"/>
        </w:rPr>
        <w:t>树</w:t>
      </w:r>
      <w:r>
        <w:rPr>
          <w:lang w:eastAsia="zh-CN"/>
        </w:rPr>
        <w:t>种繁杂</w:t>
      </w:r>
      <w:r>
        <w:rPr>
          <w:spacing w:val="-28"/>
          <w:lang w:eastAsia="zh-CN"/>
        </w:rPr>
        <w:t>，</w:t>
      </w:r>
      <w:r>
        <w:rPr>
          <w:lang w:eastAsia="zh-CN"/>
        </w:rPr>
        <w:t>绿化整</w:t>
      </w:r>
      <w:r>
        <w:rPr>
          <w:spacing w:val="2"/>
          <w:lang w:eastAsia="zh-CN"/>
        </w:rPr>
        <w:t>体</w:t>
      </w:r>
      <w:r>
        <w:rPr>
          <w:lang w:eastAsia="zh-CN"/>
        </w:rPr>
        <w:t>档</w:t>
      </w:r>
    </w:p>
    <w:p>
      <w:pPr>
        <w:spacing w:before="10" w:line="140" w:lineRule="exact"/>
        <w:rPr>
          <w:sz w:val="14"/>
          <w:szCs w:val="14"/>
          <w:lang w:eastAsia="zh-CN"/>
        </w:rPr>
      </w:pPr>
    </w:p>
    <w:p>
      <w:pPr>
        <w:pStyle w:val="3"/>
        <w:rPr>
          <w:lang w:eastAsia="zh-CN"/>
        </w:rPr>
      </w:pPr>
      <w:r>
        <w:rPr>
          <w:lang w:eastAsia="zh-CN"/>
        </w:rPr>
        <w:t>次</w:t>
      </w:r>
      <w:r>
        <w:rPr>
          <w:spacing w:val="2"/>
          <w:lang w:eastAsia="zh-CN"/>
        </w:rPr>
        <w:t>不</w:t>
      </w:r>
      <w:r>
        <w:rPr>
          <w:lang w:eastAsia="zh-CN"/>
        </w:rPr>
        <w:t>高，</w:t>
      </w:r>
      <w:r>
        <w:rPr>
          <w:spacing w:val="2"/>
          <w:lang w:eastAsia="zh-CN"/>
        </w:rPr>
        <w:t>景</w:t>
      </w:r>
      <w:r>
        <w:rPr>
          <w:lang w:eastAsia="zh-CN"/>
        </w:rPr>
        <w:t>观效</w:t>
      </w:r>
      <w:r>
        <w:rPr>
          <w:spacing w:val="2"/>
          <w:lang w:eastAsia="zh-CN"/>
        </w:rPr>
        <w:t>果</w:t>
      </w:r>
      <w:r>
        <w:rPr>
          <w:lang w:eastAsia="zh-CN"/>
        </w:rPr>
        <w:t>不佳。</w:t>
      </w:r>
    </w:p>
    <w:p>
      <w:pPr>
        <w:spacing w:before="14" w:line="240" w:lineRule="exact"/>
        <w:rPr>
          <w:sz w:val="24"/>
          <w:szCs w:val="24"/>
          <w:lang w:eastAsia="zh-CN"/>
        </w:rPr>
      </w:pPr>
    </w:p>
    <w:p>
      <w:pPr>
        <w:ind w:left="118" w:right="10586"/>
        <w:rPr>
          <w:rFonts w:ascii="Times New Roman" w:hAnsi="Times New Roman" w:eastAsia="Times New Roman" w:cs="Times New Roman"/>
          <w:sz w:val="20"/>
          <w:szCs w:val="20"/>
        </w:rPr>
      </w:pPr>
      <w:r>
        <w:pict>
          <v:shape id="_x0000_s1191" o:spid="_x0000_s1191" o:spt="75" type="#_x0000_t75" style="position:absolute;left:0pt;margin-left:305.15pt;margin-top:0pt;height:170.4pt;width:226.2pt;mso-position-horizontal-relative:page;z-index:-251629568;mso-width-relative:page;mso-height-relative:page;" filled="f" o:preferrelative="t" stroked="f" coordsize="21600,21600">
            <v:path/>
            <v:fill on="f" focussize="0,0"/>
            <v:stroke on="f" joinstyle="miter"/>
            <v:imagedata r:id="rId55" o:title=""/>
            <o:lock v:ext="edit" aspectratio="t"/>
          </v:shape>
        </w:pict>
      </w:r>
      <w:r>
        <w:pict>
          <v:shape id="_x0000_i1048" o:spt="75" type="#_x0000_t75" style="height:170.25pt;width:226.5pt;" filled="f" o:preferrelative="t" stroked="f" coordsize="21600,21600">
            <v:path/>
            <v:fill on="f" focussize="0,0"/>
            <v:stroke on="f" joinstyle="miter"/>
            <v:imagedata r:id="rId56" o:title=""/>
            <o:lock v:ext="edit" aspectratio="t"/>
            <w10:wrap type="none"/>
            <w10:anchorlock/>
          </v:shape>
        </w:pict>
      </w:r>
    </w:p>
    <w:p>
      <w:pPr>
        <w:spacing w:before="4" w:line="100" w:lineRule="exact"/>
        <w:rPr>
          <w:sz w:val="10"/>
          <w:szCs w:val="10"/>
        </w:rPr>
      </w:pPr>
    </w:p>
    <w:p>
      <w:pPr>
        <w:pStyle w:val="3"/>
        <w:ind w:left="756"/>
      </w:pPr>
      <w:r>
        <w:rPr>
          <w:spacing w:val="2"/>
        </w:rPr>
        <w:t>（</w:t>
      </w:r>
      <w:r>
        <w:rPr>
          <w:spacing w:val="-2"/>
        </w:rPr>
        <w:t>3</w:t>
      </w:r>
      <w:r>
        <w:t>）</w:t>
      </w:r>
      <w:r>
        <w:rPr>
          <w:spacing w:val="2"/>
        </w:rPr>
        <w:t>枯</w:t>
      </w:r>
      <w:r>
        <w:t>死现</w:t>
      </w:r>
      <w:r>
        <w:rPr>
          <w:spacing w:val="2"/>
        </w:rPr>
        <w:t>象</w:t>
      </w:r>
      <w:r>
        <w:t>普</w:t>
      </w:r>
      <w:r>
        <w:rPr>
          <w:spacing w:val="2"/>
        </w:rPr>
        <w:t>遍</w:t>
      </w:r>
      <w:r>
        <w:t>。</w:t>
      </w:r>
    </w:p>
    <w:p>
      <w:pPr>
        <w:sectPr>
          <w:pgSz w:w="11906" w:h="16840"/>
          <w:pgMar w:top="1060" w:right="1020" w:bottom="1020" w:left="1300" w:header="805" w:footer="838" w:gutter="0"/>
          <w:cols w:space="720" w:num="1"/>
        </w:sectPr>
      </w:pPr>
    </w:p>
    <w:p>
      <w:pPr>
        <w:spacing w:before="9" w:line="140" w:lineRule="exact"/>
        <w:rPr>
          <w:sz w:val="14"/>
          <w:szCs w:val="14"/>
        </w:rPr>
      </w:pPr>
    </w:p>
    <w:p>
      <w:pPr>
        <w:spacing w:line="200" w:lineRule="exact"/>
        <w:rPr>
          <w:sz w:val="20"/>
          <w:szCs w:val="20"/>
        </w:rPr>
      </w:pPr>
    </w:p>
    <w:p>
      <w:pPr>
        <w:ind w:left="190" w:right="10586"/>
        <w:rPr>
          <w:rFonts w:ascii="Times New Roman" w:hAnsi="Times New Roman" w:eastAsia="Times New Roman" w:cs="Times New Roman"/>
          <w:sz w:val="20"/>
          <w:szCs w:val="20"/>
        </w:rPr>
      </w:pPr>
      <w:r>
        <w:pict>
          <v:shape id="_x0000_i1049" o:spt="75" type="#_x0000_t75" style="height:170.25pt;width:226.5pt;" filled="f" o:preferrelative="t" stroked="f" coordsize="21600,21600">
            <v:path/>
            <v:fill on="f" focussize="0,0"/>
            <v:stroke on="f" joinstyle="miter"/>
            <v:imagedata r:id="rId57" o:title=""/>
            <o:lock v:ext="edit" aspectratio="t"/>
            <w10:wrap type="none"/>
            <w10:anchorlock/>
          </v:shape>
        </w:pict>
      </w:r>
    </w:p>
    <w:p>
      <w:pPr>
        <w:spacing w:before="17" w:line="260" w:lineRule="exact"/>
        <w:rPr>
          <w:sz w:val="26"/>
          <w:szCs w:val="26"/>
        </w:rPr>
      </w:pPr>
    </w:p>
    <w:p>
      <w:pPr>
        <w:pStyle w:val="3"/>
        <w:spacing w:line="419" w:lineRule="exact"/>
        <w:ind w:left="744"/>
        <w:rPr>
          <w:lang w:eastAsia="zh-CN"/>
        </w:rPr>
      </w:pPr>
      <w:r>
        <w:pict>
          <v:shape id="_x0000_s1192" o:spid="_x0000_s1192" o:spt="75" type="#_x0000_t75" style="position:absolute;left:0pt;margin-left:308.75pt;margin-top:-184.25pt;height:170.4pt;width:226.2pt;mso-position-horizontal-relative:page;z-index:-251628544;mso-width-relative:page;mso-height-relative:page;" filled="f" o:preferrelative="t" stroked="f" coordsize="21600,21600">
            <v:path/>
            <v:fill on="f" focussize="0,0"/>
            <v:stroke on="f" joinstyle="miter"/>
            <v:imagedata r:id="rId58" o:title=""/>
            <o:lock v:ext="edit" aspectratio="t"/>
          </v:shape>
        </w:pict>
      </w:r>
      <w:bookmarkStart w:id="23" w:name="_bookmark11"/>
      <w:bookmarkEnd w:id="23"/>
      <w:bookmarkStart w:id="24" w:name="2.4问题分析"/>
      <w:bookmarkEnd w:id="24"/>
      <w:r>
        <w:rPr>
          <w:spacing w:val="3"/>
          <w:lang w:eastAsia="zh-CN"/>
        </w:rPr>
        <w:t>2</w:t>
      </w:r>
      <w:r>
        <w:rPr>
          <w:spacing w:val="1"/>
          <w:lang w:eastAsia="zh-CN"/>
        </w:rPr>
        <w:t>.</w:t>
      </w:r>
      <w:r>
        <w:rPr>
          <w:lang w:eastAsia="zh-CN"/>
        </w:rPr>
        <w:t>4</w:t>
      </w:r>
      <w:r>
        <w:rPr>
          <w:spacing w:val="2"/>
          <w:lang w:eastAsia="zh-CN"/>
        </w:rPr>
        <w:t>问题分</w:t>
      </w:r>
      <w:r>
        <w:rPr>
          <w:lang w:eastAsia="zh-CN"/>
        </w:rPr>
        <w:t>析</w:t>
      </w:r>
    </w:p>
    <w:p>
      <w:pPr>
        <w:spacing w:before="2" w:line="120" w:lineRule="exact"/>
        <w:rPr>
          <w:sz w:val="12"/>
          <w:szCs w:val="12"/>
          <w:lang w:eastAsia="zh-CN"/>
        </w:rPr>
      </w:pPr>
    </w:p>
    <w:p>
      <w:pPr>
        <w:spacing w:line="200" w:lineRule="exact"/>
        <w:rPr>
          <w:sz w:val="20"/>
          <w:szCs w:val="20"/>
          <w:lang w:eastAsia="zh-CN"/>
        </w:rPr>
      </w:pPr>
    </w:p>
    <w:p>
      <w:pPr>
        <w:pStyle w:val="3"/>
        <w:spacing w:line="419" w:lineRule="exact"/>
        <w:ind w:left="756"/>
        <w:rPr>
          <w:lang w:eastAsia="zh-CN"/>
        </w:rPr>
      </w:pPr>
      <w:r>
        <w:rPr>
          <w:lang w:eastAsia="zh-CN"/>
        </w:rPr>
        <w:t>通</w:t>
      </w:r>
      <w:r>
        <w:rPr>
          <w:spacing w:val="2"/>
          <w:lang w:eastAsia="zh-CN"/>
        </w:rPr>
        <w:t>过</w:t>
      </w:r>
      <w:r>
        <w:rPr>
          <w:lang w:eastAsia="zh-CN"/>
        </w:rPr>
        <w:t>上述</w:t>
      </w:r>
      <w:r>
        <w:rPr>
          <w:spacing w:val="2"/>
          <w:lang w:eastAsia="zh-CN"/>
        </w:rPr>
        <w:t>综</w:t>
      </w:r>
      <w:r>
        <w:rPr>
          <w:lang w:eastAsia="zh-CN"/>
        </w:rPr>
        <w:t>合评</w:t>
      </w:r>
      <w:r>
        <w:rPr>
          <w:spacing w:val="2"/>
          <w:lang w:eastAsia="zh-CN"/>
        </w:rPr>
        <w:t>价</w:t>
      </w:r>
      <w:r>
        <w:rPr>
          <w:lang w:eastAsia="zh-CN"/>
        </w:rPr>
        <w:t>分析</w:t>
      </w:r>
      <w:r>
        <w:rPr>
          <w:spacing w:val="2"/>
          <w:lang w:eastAsia="zh-CN"/>
        </w:rPr>
        <w:t>，</w:t>
      </w:r>
      <w:r>
        <w:rPr>
          <w:lang w:eastAsia="zh-CN"/>
        </w:rPr>
        <w:t>对市</w:t>
      </w:r>
      <w:r>
        <w:rPr>
          <w:spacing w:val="2"/>
          <w:lang w:eastAsia="zh-CN"/>
        </w:rPr>
        <w:t>中</w:t>
      </w:r>
      <w:r>
        <w:rPr>
          <w:lang w:eastAsia="zh-CN"/>
        </w:rPr>
        <w:t>区农</w:t>
      </w:r>
      <w:r>
        <w:rPr>
          <w:spacing w:val="2"/>
          <w:lang w:eastAsia="zh-CN"/>
        </w:rPr>
        <w:t>村</w:t>
      </w:r>
      <w:r>
        <w:rPr>
          <w:lang w:eastAsia="zh-CN"/>
        </w:rPr>
        <w:t>公路</w:t>
      </w:r>
      <w:r>
        <w:rPr>
          <w:spacing w:val="2"/>
          <w:lang w:eastAsia="zh-CN"/>
        </w:rPr>
        <w:t>网</w:t>
      </w:r>
      <w:r>
        <w:rPr>
          <w:lang w:eastAsia="zh-CN"/>
        </w:rPr>
        <w:t>现状</w:t>
      </w:r>
      <w:r>
        <w:rPr>
          <w:spacing w:val="2"/>
          <w:lang w:eastAsia="zh-CN"/>
        </w:rPr>
        <w:t>得</w:t>
      </w:r>
      <w:r>
        <w:rPr>
          <w:lang w:eastAsia="zh-CN"/>
        </w:rPr>
        <w:t>出以</w:t>
      </w:r>
      <w:r>
        <w:rPr>
          <w:spacing w:val="2"/>
          <w:lang w:eastAsia="zh-CN"/>
        </w:rPr>
        <w:t>下</w:t>
      </w:r>
      <w:r>
        <w:rPr>
          <w:lang w:eastAsia="zh-CN"/>
        </w:rPr>
        <w:t>结</w:t>
      </w:r>
    </w:p>
    <w:p>
      <w:pPr>
        <w:spacing w:before="10" w:line="140" w:lineRule="exact"/>
        <w:rPr>
          <w:sz w:val="14"/>
          <w:szCs w:val="14"/>
          <w:lang w:eastAsia="zh-CN"/>
        </w:rPr>
      </w:pPr>
    </w:p>
    <w:p>
      <w:pPr>
        <w:pStyle w:val="3"/>
        <w:spacing w:line="316" w:lineRule="auto"/>
        <w:rPr>
          <w:lang w:eastAsia="zh-CN"/>
        </w:rPr>
      </w:pPr>
      <w:r>
        <w:rPr>
          <w:lang w:eastAsia="zh-CN"/>
        </w:rPr>
        <w:t>论</w:t>
      </w:r>
      <w:r>
        <w:rPr>
          <w:spacing w:val="2"/>
          <w:lang w:eastAsia="zh-CN"/>
        </w:rPr>
        <w:t>：</w:t>
      </w:r>
      <w:r>
        <w:rPr>
          <w:lang w:eastAsia="zh-CN"/>
        </w:rPr>
        <w:t>农村</w:t>
      </w:r>
      <w:r>
        <w:rPr>
          <w:spacing w:val="2"/>
          <w:lang w:eastAsia="zh-CN"/>
        </w:rPr>
        <w:t>公</w:t>
      </w:r>
      <w:r>
        <w:rPr>
          <w:lang w:eastAsia="zh-CN"/>
        </w:rPr>
        <w:t>路网</w:t>
      </w:r>
      <w:r>
        <w:rPr>
          <w:spacing w:val="2"/>
          <w:lang w:eastAsia="zh-CN"/>
        </w:rPr>
        <w:t>总</w:t>
      </w:r>
      <w:r>
        <w:rPr>
          <w:lang w:eastAsia="zh-CN"/>
        </w:rPr>
        <w:t>里程</w:t>
      </w:r>
      <w:r>
        <w:rPr>
          <w:spacing w:val="2"/>
          <w:lang w:eastAsia="zh-CN"/>
        </w:rPr>
        <w:t>存</w:t>
      </w:r>
      <w:r>
        <w:rPr>
          <w:lang w:eastAsia="zh-CN"/>
        </w:rPr>
        <w:t>在着</w:t>
      </w:r>
      <w:r>
        <w:rPr>
          <w:spacing w:val="2"/>
          <w:lang w:eastAsia="zh-CN"/>
        </w:rPr>
        <w:t>量</w:t>
      </w:r>
      <w:r>
        <w:rPr>
          <w:lang w:eastAsia="zh-CN"/>
        </w:rPr>
        <w:t>不足</w:t>
      </w:r>
      <w:r>
        <w:rPr>
          <w:spacing w:val="2"/>
          <w:lang w:eastAsia="zh-CN"/>
        </w:rPr>
        <w:t>，</w:t>
      </w:r>
      <w:r>
        <w:rPr>
          <w:lang w:eastAsia="zh-CN"/>
        </w:rPr>
        <w:t>公路</w:t>
      </w:r>
      <w:r>
        <w:rPr>
          <w:spacing w:val="2"/>
          <w:lang w:eastAsia="zh-CN"/>
        </w:rPr>
        <w:t>网</w:t>
      </w:r>
      <w:r>
        <w:rPr>
          <w:lang w:eastAsia="zh-CN"/>
        </w:rPr>
        <w:t>结构</w:t>
      </w:r>
      <w:r>
        <w:rPr>
          <w:spacing w:val="2"/>
          <w:lang w:eastAsia="zh-CN"/>
        </w:rPr>
        <w:t>不</w:t>
      </w:r>
      <w:r>
        <w:rPr>
          <w:lang w:eastAsia="zh-CN"/>
        </w:rPr>
        <w:t>合理</w:t>
      </w:r>
      <w:r>
        <w:rPr>
          <w:spacing w:val="2"/>
          <w:lang w:eastAsia="zh-CN"/>
        </w:rPr>
        <w:t>，</w:t>
      </w:r>
      <w:r>
        <w:rPr>
          <w:lang w:eastAsia="zh-CN"/>
        </w:rPr>
        <w:t>技术等</w:t>
      </w:r>
      <w:r>
        <w:rPr>
          <w:w w:val="95"/>
          <w:lang w:eastAsia="zh-CN"/>
        </w:rPr>
        <w:t>级</w:t>
      </w:r>
      <w:r>
        <w:rPr>
          <w:spacing w:val="1"/>
          <w:w w:val="95"/>
          <w:lang w:eastAsia="zh-CN"/>
        </w:rPr>
        <w:t>较</w:t>
      </w:r>
      <w:r>
        <w:rPr>
          <w:w w:val="95"/>
          <w:lang w:eastAsia="zh-CN"/>
        </w:rPr>
        <w:t>低</w:t>
      </w:r>
      <w:r>
        <w:rPr>
          <w:spacing w:val="-22"/>
          <w:w w:val="95"/>
          <w:lang w:eastAsia="zh-CN"/>
        </w:rPr>
        <w:t>，</w:t>
      </w:r>
      <w:r>
        <w:rPr>
          <w:w w:val="95"/>
          <w:lang w:eastAsia="zh-CN"/>
        </w:rPr>
        <w:t>社</w:t>
      </w:r>
      <w:r>
        <w:rPr>
          <w:spacing w:val="-19"/>
          <w:w w:val="95"/>
          <w:lang w:eastAsia="zh-CN"/>
        </w:rPr>
        <w:t>区</w:t>
      </w:r>
      <w:r>
        <w:rPr>
          <w:w w:val="95"/>
          <w:lang w:eastAsia="zh-CN"/>
        </w:rPr>
        <w:t>（村</w:t>
      </w:r>
      <w:r>
        <w:rPr>
          <w:spacing w:val="1"/>
          <w:w w:val="95"/>
          <w:lang w:eastAsia="zh-CN"/>
        </w:rPr>
        <w:t>居</w:t>
      </w:r>
      <w:r>
        <w:rPr>
          <w:spacing w:val="-22"/>
          <w:w w:val="95"/>
          <w:lang w:eastAsia="zh-CN"/>
        </w:rPr>
        <w:t>）</w:t>
      </w:r>
      <w:r>
        <w:rPr>
          <w:w w:val="95"/>
          <w:lang w:eastAsia="zh-CN"/>
        </w:rPr>
        <w:t>连</w:t>
      </w:r>
      <w:r>
        <w:rPr>
          <w:spacing w:val="1"/>
          <w:w w:val="95"/>
          <w:lang w:eastAsia="zh-CN"/>
        </w:rPr>
        <w:t>通</w:t>
      </w:r>
      <w:r>
        <w:rPr>
          <w:w w:val="95"/>
          <w:lang w:eastAsia="zh-CN"/>
        </w:rPr>
        <w:t>度相</w:t>
      </w:r>
      <w:r>
        <w:rPr>
          <w:spacing w:val="1"/>
          <w:w w:val="95"/>
          <w:lang w:eastAsia="zh-CN"/>
        </w:rPr>
        <w:t>对</w:t>
      </w:r>
      <w:r>
        <w:rPr>
          <w:w w:val="95"/>
          <w:lang w:eastAsia="zh-CN"/>
        </w:rPr>
        <w:t>较低</w:t>
      </w:r>
      <w:r>
        <w:rPr>
          <w:spacing w:val="-19"/>
          <w:w w:val="95"/>
          <w:lang w:eastAsia="zh-CN"/>
        </w:rPr>
        <w:t>，</w:t>
      </w:r>
      <w:r>
        <w:rPr>
          <w:w w:val="95"/>
          <w:lang w:eastAsia="zh-CN"/>
        </w:rPr>
        <w:t>乡</w:t>
      </w:r>
      <w:r>
        <w:rPr>
          <w:spacing w:val="1"/>
          <w:w w:val="95"/>
          <w:lang w:eastAsia="zh-CN"/>
        </w:rPr>
        <w:t>道</w:t>
      </w:r>
      <w:r>
        <w:rPr>
          <w:w w:val="95"/>
          <w:lang w:eastAsia="zh-CN"/>
        </w:rPr>
        <w:t>的公</w:t>
      </w:r>
      <w:r>
        <w:rPr>
          <w:spacing w:val="1"/>
          <w:w w:val="95"/>
          <w:lang w:eastAsia="zh-CN"/>
        </w:rPr>
        <w:t>路</w:t>
      </w:r>
      <w:r>
        <w:rPr>
          <w:w w:val="95"/>
          <w:lang w:eastAsia="zh-CN"/>
        </w:rPr>
        <w:t>绿化</w:t>
      </w:r>
      <w:r>
        <w:rPr>
          <w:spacing w:val="1"/>
          <w:w w:val="95"/>
          <w:lang w:eastAsia="zh-CN"/>
        </w:rPr>
        <w:t>率</w:t>
      </w:r>
      <w:r>
        <w:rPr>
          <w:w w:val="95"/>
          <w:lang w:eastAsia="zh-CN"/>
        </w:rPr>
        <w:t>还不</w:t>
      </w:r>
      <w:r>
        <w:rPr>
          <w:spacing w:val="1"/>
          <w:w w:val="95"/>
          <w:lang w:eastAsia="zh-CN"/>
        </w:rPr>
        <w:t>够</w:t>
      </w:r>
      <w:r>
        <w:rPr>
          <w:w w:val="95"/>
          <w:lang w:eastAsia="zh-CN"/>
        </w:rPr>
        <w:t>。</w:t>
      </w:r>
      <w:r>
        <w:rPr>
          <w:lang w:eastAsia="zh-CN"/>
        </w:rPr>
        <w:t>具</w:t>
      </w:r>
      <w:r>
        <w:rPr>
          <w:spacing w:val="2"/>
          <w:lang w:eastAsia="zh-CN"/>
        </w:rPr>
        <w:t>体</w:t>
      </w:r>
      <w:r>
        <w:rPr>
          <w:lang w:eastAsia="zh-CN"/>
        </w:rPr>
        <w:t>表现</w:t>
      </w:r>
      <w:r>
        <w:rPr>
          <w:spacing w:val="2"/>
          <w:lang w:eastAsia="zh-CN"/>
        </w:rPr>
        <w:t>如</w:t>
      </w:r>
      <w:r>
        <w:rPr>
          <w:lang w:eastAsia="zh-CN"/>
        </w:rPr>
        <w:t>下：</w:t>
      </w:r>
    </w:p>
    <w:p>
      <w:pPr>
        <w:pStyle w:val="3"/>
        <w:spacing w:before="49" w:line="316" w:lineRule="auto"/>
        <w:ind w:left="756" w:right="508"/>
        <w:rPr>
          <w:lang w:eastAsia="zh-CN"/>
        </w:rPr>
      </w:pPr>
      <w:r>
        <w:rPr>
          <w:spacing w:val="1"/>
          <w:lang w:eastAsia="zh-CN"/>
        </w:rPr>
        <w:t>2.</w:t>
      </w:r>
      <w:r>
        <w:rPr>
          <w:spacing w:val="-2"/>
          <w:lang w:eastAsia="zh-CN"/>
        </w:rPr>
        <w:t>4</w:t>
      </w:r>
      <w:r>
        <w:rPr>
          <w:spacing w:val="1"/>
          <w:lang w:eastAsia="zh-CN"/>
        </w:rPr>
        <w:t>.1</w:t>
      </w:r>
      <w:r>
        <w:rPr>
          <w:lang w:eastAsia="zh-CN"/>
        </w:rPr>
        <w:t>公</w:t>
      </w:r>
      <w:r>
        <w:rPr>
          <w:spacing w:val="2"/>
          <w:lang w:eastAsia="zh-CN"/>
        </w:rPr>
        <w:t>路</w:t>
      </w:r>
      <w:r>
        <w:rPr>
          <w:lang w:eastAsia="zh-CN"/>
        </w:rPr>
        <w:t>网总</w:t>
      </w:r>
      <w:r>
        <w:rPr>
          <w:spacing w:val="2"/>
          <w:lang w:eastAsia="zh-CN"/>
        </w:rPr>
        <w:t>量</w:t>
      </w:r>
      <w:r>
        <w:rPr>
          <w:lang w:eastAsia="zh-CN"/>
        </w:rPr>
        <w:t>不足</w:t>
      </w:r>
      <w:r>
        <w:rPr>
          <w:w w:val="95"/>
          <w:lang w:eastAsia="zh-CN"/>
        </w:rPr>
        <w:t>市</w:t>
      </w:r>
      <w:r>
        <w:rPr>
          <w:spacing w:val="1"/>
          <w:w w:val="95"/>
          <w:lang w:eastAsia="zh-CN"/>
        </w:rPr>
        <w:t>中</w:t>
      </w:r>
      <w:r>
        <w:rPr>
          <w:w w:val="95"/>
          <w:lang w:eastAsia="zh-CN"/>
        </w:rPr>
        <w:t>区的</w:t>
      </w:r>
      <w:r>
        <w:rPr>
          <w:spacing w:val="1"/>
          <w:w w:val="95"/>
          <w:lang w:eastAsia="zh-CN"/>
        </w:rPr>
        <w:t>公</w:t>
      </w:r>
      <w:r>
        <w:rPr>
          <w:w w:val="95"/>
          <w:lang w:eastAsia="zh-CN"/>
        </w:rPr>
        <w:t>路总</w:t>
      </w:r>
      <w:r>
        <w:rPr>
          <w:spacing w:val="1"/>
          <w:w w:val="95"/>
          <w:lang w:eastAsia="zh-CN"/>
        </w:rPr>
        <w:t>里</w:t>
      </w:r>
      <w:r>
        <w:rPr>
          <w:w w:val="95"/>
          <w:lang w:eastAsia="zh-CN"/>
        </w:rPr>
        <w:t>程</w:t>
      </w:r>
      <w:r>
        <w:rPr>
          <w:spacing w:val="1"/>
          <w:w w:val="95"/>
          <w:lang w:eastAsia="zh-CN"/>
        </w:rPr>
        <w:t>为</w:t>
      </w:r>
      <w:r>
        <w:rPr>
          <w:w w:val="95"/>
          <w:lang w:eastAsia="zh-CN"/>
        </w:rPr>
        <w:t>25</w:t>
      </w:r>
      <w:r>
        <w:rPr>
          <w:spacing w:val="-2"/>
          <w:w w:val="95"/>
          <w:lang w:eastAsia="zh-CN"/>
        </w:rPr>
        <w:t>2</w:t>
      </w:r>
      <w:r>
        <w:rPr>
          <w:w w:val="95"/>
          <w:lang w:eastAsia="zh-CN"/>
        </w:rPr>
        <w:t>.3</w:t>
      </w:r>
      <w:r>
        <w:rPr>
          <w:spacing w:val="-2"/>
          <w:w w:val="95"/>
          <w:lang w:eastAsia="zh-CN"/>
        </w:rPr>
        <w:t>98</w:t>
      </w:r>
      <w:r>
        <w:rPr>
          <w:w w:val="95"/>
          <w:lang w:eastAsia="zh-CN"/>
        </w:rPr>
        <w:t>公</w:t>
      </w:r>
      <w:r>
        <w:rPr>
          <w:spacing w:val="1"/>
          <w:w w:val="95"/>
          <w:lang w:eastAsia="zh-CN"/>
        </w:rPr>
        <w:t>里</w:t>
      </w:r>
      <w:r>
        <w:rPr>
          <w:w w:val="95"/>
          <w:lang w:eastAsia="zh-CN"/>
        </w:rPr>
        <w:t>，面</w:t>
      </w:r>
      <w:r>
        <w:rPr>
          <w:spacing w:val="1"/>
          <w:w w:val="95"/>
          <w:lang w:eastAsia="zh-CN"/>
        </w:rPr>
        <w:t>积</w:t>
      </w:r>
      <w:r>
        <w:rPr>
          <w:w w:val="95"/>
          <w:lang w:eastAsia="zh-CN"/>
        </w:rPr>
        <w:t>密度</w:t>
      </w:r>
      <w:r>
        <w:rPr>
          <w:spacing w:val="1"/>
          <w:w w:val="95"/>
          <w:lang w:eastAsia="zh-CN"/>
        </w:rPr>
        <w:t>为</w:t>
      </w:r>
      <w:r>
        <w:rPr>
          <w:w w:val="95"/>
          <w:lang w:eastAsia="zh-CN"/>
        </w:rPr>
        <w:t>89</w:t>
      </w:r>
      <w:r>
        <w:rPr>
          <w:spacing w:val="-2"/>
          <w:w w:val="95"/>
          <w:lang w:eastAsia="zh-CN"/>
        </w:rPr>
        <w:t>.</w:t>
      </w:r>
      <w:r>
        <w:rPr>
          <w:w w:val="95"/>
          <w:lang w:eastAsia="zh-CN"/>
        </w:rPr>
        <w:t>3</w:t>
      </w:r>
      <w:r>
        <w:rPr>
          <w:spacing w:val="-2"/>
          <w:w w:val="95"/>
          <w:lang w:eastAsia="zh-CN"/>
        </w:rPr>
        <w:t>9</w:t>
      </w:r>
      <w:r>
        <w:rPr>
          <w:w w:val="95"/>
          <w:lang w:eastAsia="zh-CN"/>
        </w:rPr>
        <w:t>公</w:t>
      </w:r>
      <w:r>
        <w:rPr>
          <w:spacing w:val="1"/>
          <w:w w:val="95"/>
          <w:lang w:eastAsia="zh-CN"/>
        </w:rPr>
        <w:t>里</w:t>
      </w:r>
      <w:r>
        <w:rPr>
          <w:w w:val="95"/>
          <w:lang w:eastAsia="zh-CN"/>
        </w:rPr>
        <w:t>/</w:t>
      </w:r>
    </w:p>
    <w:p>
      <w:pPr>
        <w:pStyle w:val="3"/>
        <w:spacing w:before="48" w:line="316" w:lineRule="auto"/>
        <w:ind w:right="349"/>
        <w:jc w:val="both"/>
        <w:rPr>
          <w:lang w:eastAsia="zh-CN"/>
        </w:rPr>
      </w:pPr>
      <w:r>
        <w:rPr>
          <w:w w:val="95"/>
          <w:lang w:eastAsia="zh-CN"/>
        </w:rPr>
        <w:t>百</w:t>
      </w:r>
      <w:r>
        <w:rPr>
          <w:spacing w:val="1"/>
          <w:w w:val="95"/>
          <w:lang w:eastAsia="zh-CN"/>
        </w:rPr>
        <w:t>平</w:t>
      </w:r>
      <w:r>
        <w:rPr>
          <w:w w:val="95"/>
          <w:lang w:eastAsia="zh-CN"/>
        </w:rPr>
        <w:t>方公</w:t>
      </w:r>
      <w:r>
        <w:rPr>
          <w:spacing w:val="1"/>
          <w:w w:val="95"/>
          <w:lang w:eastAsia="zh-CN"/>
        </w:rPr>
        <w:t>里</w:t>
      </w:r>
      <w:r>
        <w:rPr>
          <w:w w:val="95"/>
          <w:lang w:eastAsia="zh-CN"/>
        </w:rPr>
        <w:t>，低</w:t>
      </w:r>
      <w:r>
        <w:rPr>
          <w:spacing w:val="1"/>
          <w:w w:val="95"/>
          <w:lang w:eastAsia="zh-CN"/>
        </w:rPr>
        <w:t>于</w:t>
      </w:r>
      <w:r>
        <w:rPr>
          <w:w w:val="95"/>
          <w:lang w:eastAsia="zh-CN"/>
        </w:rPr>
        <w:t>市及</w:t>
      </w:r>
      <w:r>
        <w:rPr>
          <w:spacing w:val="1"/>
          <w:w w:val="95"/>
          <w:lang w:eastAsia="zh-CN"/>
        </w:rPr>
        <w:t>全</w:t>
      </w:r>
      <w:r>
        <w:rPr>
          <w:w w:val="95"/>
          <w:lang w:eastAsia="zh-CN"/>
        </w:rPr>
        <w:t>省平</w:t>
      </w:r>
      <w:r>
        <w:rPr>
          <w:spacing w:val="1"/>
          <w:w w:val="95"/>
          <w:lang w:eastAsia="zh-CN"/>
        </w:rPr>
        <w:t>均</w:t>
      </w:r>
      <w:r>
        <w:rPr>
          <w:w w:val="95"/>
          <w:lang w:eastAsia="zh-CN"/>
        </w:rPr>
        <w:t>水平</w:t>
      </w:r>
      <w:r>
        <w:rPr>
          <w:spacing w:val="1"/>
          <w:w w:val="95"/>
          <w:lang w:eastAsia="zh-CN"/>
        </w:rPr>
        <w:t>。</w:t>
      </w:r>
      <w:r>
        <w:rPr>
          <w:w w:val="95"/>
          <w:lang w:eastAsia="zh-CN"/>
        </w:rPr>
        <w:t>而且</w:t>
      </w:r>
      <w:r>
        <w:rPr>
          <w:spacing w:val="1"/>
          <w:w w:val="95"/>
          <w:lang w:eastAsia="zh-CN"/>
        </w:rPr>
        <w:t>虽</w:t>
      </w:r>
      <w:r>
        <w:rPr>
          <w:w w:val="95"/>
          <w:lang w:eastAsia="zh-CN"/>
        </w:rPr>
        <w:t>然市</w:t>
      </w:r>
      <w:r>
        <w:rPr>
          <w:spacing w:val="1"/>
          <w:w w:val="95"/>
          <w:lang w:eastAsia="zh-CN"/>
        </w:rPr>
        <w:t>中</w:t>
      </w:r>
      <w:r>
        <w:rPr>
          <w:w w:val="95"/>
          <w:lang w:eastAsia="zh-CN"/>
        </w:rPr>
        <w:t>区已</w:t>
      </w:r>
      <w:r>
        <w:rPr>
          <w:spacing w:val="1"/>
          <w:w w:val="95"/>
          <w:lang w:eastAsia="zh-CN"/>
        </w:rPr>
        <w:t>全</w:t>
      </w:r>
      <w:r>
        <w:rPr>
          <w:w w:val="95"/>
          <w:lang w:eastAsia="zh-CN"/>
        </w:rPr>
        <w:t>部实现村</w:t>
      </w:r>
      <w:r>
        <w:rPr>
          <w:spacing w:val="1"/>
          <w:w w:val="95"/>
          <w:lang w:eastAsia="zh-CN"/>
        </w:rPr>
        <w:t>村</w:t>
      </w:r>
      <w:r>
        <w:rPr>
          <w:w w:val="95"/>
          <w:lang w:eastAsia="zh-CN"/>
        </w:rPr>
        <w:t>通公</w:t>
      </w:r>
      <w:r>
        <w:rPr>
          <w:spacing w:val="1"/>
          <w:w w:val="95"/>
          <w:lang w:eastAsia="zh-CN"/>
        </w:rPr>
        <w:t>路</w:t>
      </w:r>
      <w:r>
        <w:rPr>
          <w:w w:val="95"/>
          <w:lang w:eastAsia="zh-CN"/>
        </w:rPr>
        <w:t>目标</w:t>
      </w:r>
      <w:r>
        <w:rPr>
          <w:spacing w:val="1"/>
          <w:w w:val="95"/>
          <w:lang w:eastAsia="zh-CN"/>
        </w:rPr>
        <w:t>，</w:t>
      </w:r>
      <w:r>
        <w:rPr>
          <w:w w:val="95"/>
          <w:lang w:eastAsia="zh-CN"/>
        </w:rPr>
        <w:t>但即</w:t>
      </w:r>
      <w:r>
        <w:rPr>
          <w:spacing w:val="1"/>
          <w:w w:val="95"/>
          <w:lang w:eastAsia="zh-CN"/>
        </w:rPr>
        <w:t>便</w:t>
      </w:r>
      <w:r>
        <w:rPr>
          <w:w w:val="95"/>
          <w:lang w:eastAsia="zh-CN"/>
        </w:rPr>
        <w:t>有些</w:t>
      </w:r>
      <w:r>
        <w:rPr>
          <w:spacing w:val="1"/>
          <w:w w:val="95"/>
          <w:lang w:eastAsia="zh-CN"/>
        </w:rPr>
        <w:t>行</w:t>
      </w:r>
      <w:r>
        <w:rPr>
          <w:w w:val="95"/>
          <w:lang w:eastAsia="zh-CN"/>
        </w:rPr>
        <w:t>政村</w:t>
      </w:r>
      <w:r>
        <w:rPr>
          <w:spacing w:val="1"/>
          <w:w w:val="95"/>
          <w:lang w:eastAsia="zh-CN"/>
        </w:rPr>
        <w:t>已</w:t>
      </w:r>
      <w:r>
        <w:rPr>
          <w:w w:val="95"/>
          <w:lang w:eastAsia="zh-CN"/>
        </w:rPr>
        <w:t>通公</w:t>
      </w:r>
      <w:r>
        <w:rPr>
          <w:spacing w:val="1"/>
          <w:w w:val="95"/>
          <w:lang w:eastAsia="zh-CN"/>
        </w:rPr>
        <w:t>路</w:t>
      </w:r>
      <w:r>
        <w:rPr>
          <w:w w:val="95"/>
          <w:lang w:eastAsia="zh-CN"/>
        </w:rPr>
        <w:t>，都</w:t>
      </w:r>
      <w:r>
        <w:rPr>
          <w:spacing w:val="1"/>
          <w:w w:val="95"/>
          <w:lang w:eastAsia="zh-CN"/>
        </w:rPr>
        <w:t>是</w:t>
      </w:r>
      <w:r>
        <w:rPr>
          <w:w w:val="95"/>
          <w:lang w:eastAsia="zh-CN"/>
        </w:rPr>
        <w:t>悬挂</w:t>
      </w:r>
      <w:r>
        <w:rPr>
          <w:spacing w:val="1"/>
          <w:w w:val="95"/>
          <w:lang w:eastAsia="zh-CN"/>
        </w:rPr>
        <w:t>点</w:t>
      </w:r>
      <w:r>
        <w:rPr>
          <w:w w:val="95"/>
          <w:lang w:eastAsia="zh-CN"/>
        </w:rPr>
        <w:t>，与其他节</w:t>
      </w:r>
      <w:r>
        <w:rPr>
          <w:spacing w:val="1"/>
          <w:w w:val="95"/>
          <w:lang w:eastAsia="zh-CN"/>
        </w:rPr>
        <w:t>点</w:t>
      </w:r>
      <w:r>
        <w:rPr>
          <w:w w:val="95"/>
          <w:lang w:eastAsia="zh-CN"/>
        </w:rPr>
        <w:t>的连</w:t>
      </w:r>
      <w:r>
        <w:rPr>
          <w:spacing w:val="1"/>
          <w:w w:val="95"/>
          <w:lang w:eastAsia="zh-CN"/>
        </w:rPr>
        <w:t>通</w:t>
      </w:r>
      <w:r>
        <w:rPr>
          <w:w w:val="95"/>
          <w:lang w:eastAsia="zh-CN"/>
        </w:rPr>
        <w:t>性差</w:t>
      </w:r>
      <w:r>
        <w:rPr>
          <w:spacing w:val="1"/>
          <w:w w:val="95"/>
          <w:lang w:eastAsia="zh-CN"/>
        </w:rPr>
        <w:t>，</w:t>
      </w:r>
      <w:r>
        <w:rPr>
          <w:w w:val="95"/>
          <w:lang w:eastAsia="zh-CN"/>
        </w:rPr>
        <w:t>往往</w:t>
      </w:r>
      <w:r>
        <w:rPr>
          <w:spacing w:val="1"/>
          <w:w w:val="95"/>
          <w:lang w:eastAsia="zh-CN"/>
        </w:rPr>
        <w:t>形</w:t>
      </w:r>
      <w:r>
        <w:rPr>
          <w:w w:val="95"/>
          <w:lang w:eastAsia="zh-CN"/>
        </w:rPr>
        <w:t>成断</w:t>
      </w:r>
      <w:r>
        <w:rPr>
          <w:spacing w:val="1"/>
          <w:w w:val="95"/>
          <w:lang w:eastAsia="zh-CN"/>
        </w:rPr>
        <w:t>头</w:t>
      </w:r>
      <w:r>
        <w:rPr>
          <w:w w:val="95"/>
          <w:lang w:eastAsia="zh-CN"/>
        </w:rPr>
        <w:t>路。</w:t>
      </w:r>
      <w:r>
        <w:rPr>
          <w:spacing w:val="1"/>
          <w:w w:val="95"/>
          <w:lang w:eastAsia="zh-CN"/>
        </w:rPr>
        <w:t>市</w:t>
      </w:r>
      <w:r>
        <w:rPr>
          <w:w w:val="95"/>
          <w:lang w:eastAsia="zh-CN"/>
        </w:rPr>
        <w:t>中区</w:t>
      </w:r>
      <w:r>
        <w:rPr>
          <w:spacing w:val="1"/>
          <w:w w:val="95"/>
          <w:lang w:eastAsia="zh-CN"/>
        </w:rPr>
        <w:t>作</w:t>
      </w:r>
      <w:r>
        <w:rPr>
          <w:w w:val="95"/>
          <w:lang w:eastAsia="zh-CN"/>
        </w:rPr>
        <w:t>为济</w:t>
      </w:r>
      <w:r>
        <w:rPr>
          <w:spacing w:val="1"/>
          <w:w w:val="95"/>
          <w:lang w:eastAsia="zh-CN"/>
        </w:rPr>
        <w:t>南</w:t>
      </w:r>
      <w:r>
        <w:rPr>
          <w:w w:val="95"/>
          <w:lang w:eastAsia="zh-CN"/>
        </w:rPr>
        <w:t>市重</w:t>
      </w:r>
      <w:r>
        <w:rPr>
          <w:spacing w:val="1"/>
          <w:w w:val="95"/>
          <w:lang w:eastAsia="zh-CN"/>
        </w:rPr>
        <w:t>要</w:t>
      </w:r>
      <w:r>
        <w:rPr>
          <w:w w:val="95"/>
          <w:lang w:eastAsia="zh-CN"/>
        </w:rPr>
        <w:t>的交通</w:t>
      </w:r>
      <w:r>
        <w:rPr>
          <w:spacing w:val="1"/>
          <w:w w:val="95"/>
          <w:lang w:eastAsia="zh-CN"/>
        </w:rPr>
        <w:t>枢</w:t>
      </w:r>
      <w:r>
        <w:rPr>
          <w:w w:val="95"/>
          <w:lang w:eastAsia="zh-CN"/>
        </w:rPr>
        <w:t>纽，</w:t>
      </w:r>
      <w:r>
        <w:rPr>
          <w:spacing w:val="1"/>
          <w:w w:val="95"/>
          <w:lang w:eastAsia="zh-CN"/>
        </w:rPr>
        <w:t>迫</w:t>
      </w:r>
      <w:r>
        <w:rPr>
          <w:w w:val="95"/>
          <w:lang w:eastAsia="zh-CN"/>
        </w:rPr>
        <w:t>切需</w:t>
      </w:r>
      <w:r>
        <w:rPr>
          <w:spacing w:val="1"/>
          <w:w w:val="95"/>
          <w:lang w:eastAsia="zh-CN"/>
        </w:rPr>
        <w:t>要</w:t>
      </w:r>
      <w:r>
        <w:rPr>
          <w:w w:val="95"/>
          <w:lang w:eastAsia="zh-CN"/>
        </w:rPr>
        <w:t>有一</w:t>
      </w:r>
      <w:r>
        <w:rPr>
          <w:spacing w:val="1"/>
          <w:w w:val="95"/>
          <w:lang w:eastAsia="zh-CN"/>
        </w:rPr>
        <w:t>个</w:t>
      </w:r>
      <w:r>
        <w:rPr>
          <w:w w:val="95"/>
          <w:lang w:eastAsia="zh-CN"/>
        </w:rPr>
        <w:t>总量</w:t>
      </w:r>
      <w:r>
        <w:rPr>
          <w:spacing w:val="1"/>
          <w:w w:val="95"/>
          <w:lang w:eastAsia="zh-CN"/>
        </w:rPr>
        <w:t>适</w:t>
      </w:r>
      <w:r>
        <w:rPr>
          <w:w w:val="95"/>
          <w:lang w:eastAsia="zh-CN"/>
        </w:rPr>
        <w:t>度、</w:t>
      </w:r>
      <w:r>
        <w:rPr>
          <w:spacing w:val="1"/>
          <w:w w:val="95"/>
          <w:lang w:eastAsia="zh-CN"/>
        </w:rPr>
        <w:t>干</w:t>
      </w:r>
      <w:r>
        <w:rPr>
          <w:w w:val="95"/>
          <w:lang w:eastAsia="zh-CN"/>
        </w:rPr>
        <w:t>支匹</w:t>
      </w:r>
      <w:r>
        <w:rPr>
          <w:spacing w:val="1"/>
          <w:w w:val="95"/>
          <w:lang w:eastAsia="zh-CN"/>
        </w:rPr>
        <w:t>配</w:t>
      </w:r>
      <w:r>
        <w:rPr>
          <w:w w:val="95"/>
          <w:lang w:eastAsia="zh-CN"/>
        </w:rPr>
        <w:t>的公</w:t>
      </w:r>
      <w:r>
        <w:rPr>
          <w:spacing w:val="1"/>
          <w:w w:val="95"/>
          <w:lang w:eastAsia="zh-CN"/>
        </w:rPr>
        <w:t>路</w:t>
      </w:r>
      <w:r>
        <w:rPr>
          <w:w w:val="95"/>
          <w:lang w:eastAsia="zh-CN"/>
        </w:rPr>
        <w:t>网络</w:t>
      </w:r>
      <w:r>
        <w:rPr>
          <w:spacing w:val="1"/>
          <w:w w:val="95"/>
          <w:lang w:eastAsia="zh-CN"/>
        </w:rPr>
        <w:t>与</w:t>
      </w:r>
      <w:r>
        <w:rPr>
          <w:w w:val="95"/>
          <w:lang w:eastAsia="zh-CN"/>
        </w:rPr>
        <w:t>之相适</w:t>
      </w:r>
      <w:r>
        <w:rPr>
          <w:lang w:eastAsia="zh-CN"/>
        </w:rPr>
        <w:t>应</w:t>
      </w:r>
      <w:r>
        <w:rPr>
          <w:spacing w:val="2"/>
          <w:lang w:eastAsia="zh-CN"/>
        </w:rPr>
        <w:t>。</w:t>
      </w:r>
      <w:r>
        <w:rPr>
          <w:lang w:eastAsia="zh-CN"/>
        </w:rPr>
        <w:t>因此</w:t>
      </w:r>
      <w:r>
        <w:rPr>
          <w:spacing w:val="2"/>
          <w:lang w:eastAsia="zh-CN"/>
        </w:rPr>
        <w:t>，</w:t>
      </w:r>
      <w:r>
        <w:rPr>
          <w:lang w:eastAsia="zh-CN"/>
        </w:rPr>
        <w:t>公路</w:t>
      </w:r>
      <w:r>
        <w:rPr>
          <w:spacing w:val="2"/>
          <w:lang w:eastAsia="zh-CN"/>
        </w:rPr>
        <w:t>网</w:t>
      </w:r>
      <w:r>
        <w:rPr>
          <w:lang w:eastAsia="zh-CN"/>
        </w:rPr>
        <w:t>总量</w:t>
      </w:r>
      <w:r>
        <w:rPr>
          <w:spacing w:val="2"/>
          <w:lang w:eastAsia="zh-CN"/>
        </w:rPr>
        <w:t>仍</w:t>
      </w:r>
      <w:r>
        <w:rPr>
          <w:lang w:eastAsia="zh-CN"/>
        </w:rPr>
        <w:t>需增</w:t>
      </w:r>
      <w:r>
        <w:rPr>
          <w:spacing w:val="2"/>
          <w:lang w:eastAsia="zh-CN"/>
        </w:rPr>
        <w:t>加</w:t>
      </w:r>
      <w:r>
        <w:rPr>
          <w:lang w:eastAsia="zh-CN"/>
        </w:rPr>
        <w:t>。</w:t>
      </w:r>
    </w:p>
    <w:p>
      <w:pPr>
        <w:pStyle w:val="3"/>
        <w:spacing w:before="47" w:line="317" w:lineRule="auto"/>
        <w:ind w:left="756" w:right="277"/>
        <w:rPr>
          <w:lang w:eastAsia="zh-CN"/>
        </w:rPr>
      </w:pPr>
      <w:r>
        <w:rPr>
          <w:spacing w:val="1"/>
          <w:lang w:eastAsia="zh-CN"/>
        </w:rPr>
        <w:t>2.</w:t>
      </w:r>
      <w:r>
        <w:rPr>
          <w:spacing w:val="-2"/>
          <w:lang w:eastAsia="zh-CN"/>
        </w:rPr>
        <w:t>4</w:t>
      </w:r>
      <w:r>
        <w:rPr>
          <w:spacing w:val="1"/>
          <w:lang w:eastAsia="zh-CN"/>
        </w:rPr>
        <w:t>.2</w:t>
      </w:r>
      <w:r>
        <w:rPr>
          <w:lang w:eastAsia="zh-CN"/>
        </w:rPr>
        <w:t>现</w:t>
      </w:r>
      <w:r>
        <w:rPr>
          <w:spacing w:val="2"/>
          <w:lang w:eastAsia="zh-CN"/>
        </w:rPr>
        <w:t>状</w:t>
      </w:r>
      <w:r>
        <w:rPr>
          <w:lang w:eastAsia="zh-CN"/>
        </w:rPr>
        <w:t>农村</w:t>
      </w:r>
      <w:r>
        <w:rPr>
          <w:spacing w:val="2"/>
          <w:lang w:eastAsia="zh-CN"/>
        </w:rPr>
        <w:t>道</w:t>
      </w:r>
      <w:r>
        <w:rPr>
          <w:lang w:eastAsia="zh-CN"/>
        </w:rPr>
        <w:t>路等</w:t>
      </w:r>
      <w:r>
        <w:rPr>
          <w:spacing w:val="2"/>
          <w:lang w:eastAsia="zh-CN"/>
        </w:rPr>
        <w:t>级</w:t>
      </w:r>
      <w:r>
        <w:rPr>
          <w:lang w:eastAsia="zh-CN"/>
        </w:rPr>
        <w:t>标准</w:t>
      </w:r>
      <w:r>
        <w:rPr>
          <w:spacing w:val="2"/>
          <w:lang w:eastAsia="zh-CN"/>
        </w:rPr>
        <w:t>低</w:t>
      </w:r>
      <w:r>
        <w:rPr>
          <w:lang w:eastAsia="zh-CN"/>
        </w:rPr>
        <w:t>，路</w:t>
      </w:r>
      <w:r>
        <w:rPr>
          <w:spacing w:val="2"/>
          <w:lang w:eastAsia="zh-CN"/>
        </w:rPr>
        <w:t>网</w:t>
      </w:r>
      <w:r>
        <w:rPr>
          <w:lang w:eastAsia="zh-CN"/>
        </w:rPr>
        <w:t>适应</w:t>
      </w:r>
      <w:r>
        <w:rPr>
          <w:spacing w:val="2"/>
          <w:lang w:eastAsia="zh-CN"/>
        </w:rPr>
        <w:t>性</w:t>
      </w:r>
      <w:r>
        <w:rPr>
          <w:lang w:eastAsia="zh-CN"/>
        </w:rPr>
        <w:t>较差</w:t>
      </w:r>
      <w:r>
        <w:rPr>
          <w:w w:val="95"/>
          <w:lang w:eastAsia="zh-CN"/>
        </w:rPr>
        <w:t>市</w:t>
      </w:r>
      <w:r>
        <w:rPr>
          <w:spacing w:val="1"/>
          <w:w w:val="95"/>
          <w:lang w:eastAsia="zh-CN"/>
        </w:rPr>
        <w:t>中</w:t>
      </w:r>
      <w:r>
        <w:rPr>
          <w:w w:val="95"/>
          <w:lang w:eastAsia="zh-CN"/>
        </w:rPr>
        <w:t>区目</w:t>
      </w:r>
      <w:r>
        <w:rPr>
          <w:spacing w:val="1"/>
          <w:w w:val="95"/>
          <w:lang w:eastAsia="zh-CN"/>
        </w:rPr>
        <w:t>前</w:t>
      </w:r>
      <w:r>
        <w:rPr>
          <w:w w:val="95"/>
          <w:lang w:eastAsia="zh-CN"/>
        </w:rPr>
        <w:t>农</w:t>
      </w:r>
      <w:r>
        <w:rPr>
          <w:spacing w:val="1"/>
          <w:w w:val="95"/>
          <w:lang w:eastAsia="zh-CN"/>
        </w:rPr>
        <w:t>村</w:t>
      </w:r>
      <w:r>
        <w:rPr>
          <w:w w:val="95"/>
          <w:lang w:eastAsia="zh-CN"/>
        </w:rPr>
        <w:t>公路</w:t>
      </w:r>
      <w:r>
        <w:rPr>
          <w:spacing w:val="1"/>
          <w:w w:val="95"/>
          <w:lang w:eastAsia="zh-CN"/>
        </w:rPr>
        <w:t>以</w:t>
      </w:r>
      <w:r>
        <w:rPr>
          <w:w w:val="95"/>
          <w:lang w:eastAsia="zh-CN"/>
        </w:rPr>
        <w:t>三、</w:t>
      </w:r>
      <w:r>
        <w:rPr>
          <w:spacing w:val="1"/>
          <w:w w:val="95"/>
          <w:lang w:eastAsia="zh-CN"/>
        </w:rPr>
        <w:t>四</w:t>
      </w:r>
      <w:r>
        <w:rPr>
          <w:w w:val="95"/>
          <w:lang w:eastAsia="zh-CN"/>
        </w:rPr>
        <w:t>级公</w:t>
      </w:r>
      <w:r>
        <w:rPr>
          <w:spacing w:val="1"/>
          <w:w w:val="95"/>
          <w:lang w:eastAsia="zh-CN"/>
        </w:rPr>
        <w:t>路</w:t>
      </w:r>
      <w:r>
        <w:rPr>
          <w:w w:val="95"/>
          <w:lang w:eastAsia="zh-CN"/>
        </w:rPr>
        <w:t>为主，</w:t>
      </w:r>
      <w:r>
        <w:rPr>
          <w:spacing w:val="1"/>
          <w:w w:val="95"/>
          <w:lang w:eastAsia="zh-CN"/>
        </w:rPr>
        <w:t>造</w:t>
      </w:r>
      <w:r>
        <w:rPr>
          <w:w w:val="95"/>
          <w:lang w:eastAsia="zh-CN"/>
        </w:rPr>
        <w:t>成了</w:t>
      </w:r>
      <w:r>
        <w:rPr>
          <w:spacing w:val="1"/>
          <w:w w:val="95"/>
          <w:lang w:eastAsia="zh-CN"/>
        </w:rPr>
        <w:t>公</w:t>
      </w:r>
      <w:r>
        <w:rPr>
          <w:w w:val="95"/>
          <w:lang w:eastAsia="zh-CN"/>
        </w:rPr>
        <w:t>路网</w:t>
      </w:r>
      <w:r>
        <w:rPr>
          <w:spacing w:val="1"/>
          <w:w w:val="95"/>
          <w:lang w:eastAsia="zh-CN"/>
        </w:rPr>
        <w:t>等</w:t>
      </w:r>
      <w:r>
        <w:rPr>
          <w:w w:val="95"/>
          <w:lang w:eastAsia="zh-CN"/>
        </w:rPr>
        <w:t>级</w:t>
      </w:r>
    </w:p>
    <w:p>
      <w:pPr>
        <w:pStyle w:val="3"/>
        <w:spacing w:before="46" w:line="316" w:lineRule="auto"/>
        <w:ind w:left="756" w:right="2907" w:hanging="639"/>
        <w:rPr>
          <w:lang w:eastAsia="zh-CN"/>
        </w:rPr>
      </w:pPr>
      <w:r>
        <w:rPr>
          <w:w w:val="95"/>
          <w:lang w:eastAsia="zh-CN"/>
        </w:rPr>
        <w:t>结</w:t>
      </w:r>
      <w:r>
        <w:rPr>
          <w:spacing w:val="1"/>
          <w:w w:val="95"/>
          <w:lang w:eastAsia="zh-CN"/>
        </w:rPr>
        <w:t>构</w:t>
      </w:r>
      <w:r>
        <w:rPr>
          <w:w w:val="95"/>
          <w:lang w:eastAsia="zh-CN"/>
        </w:rPr>
        <w:t>的严</w:t>
      </w:r>
      <w:r>
        <w:rPr>
          <w:spacing w:val="1"/>
          <w:w w:val="95"/>
          <w:lang w:eastAsia="zh-CN"/>
        </w:rPr>
        <w:t>重</w:t>
      </w:r>
      <w:r>
        <w:rPr>
          <w:w w:val="95"/>
          <w:lang w:eastAsia="zh-CN"/>
        </w:rPr>
        <w:t>不合理</w:t>
      </w:r>
      <w:r>
        <w:rPr>
          <w:spacing w:val="1"/>
          <w:w w:val="95"/>
          <w:lang w:eastAsia="zh-CN"/>
        </w:rPr>
        <w:t>，</w:t>
      </w:r>
      <w:r>
        <w:rPr>
          <w:w w:val="95"/>
          <w:lang w:eastAsia="zh-CN"/>
        </w:rPr>
        <w:t>造</w:t>
      </w:r>
      <w:r>
        <w:rPr>
          <w:spacing w:val="1"/>
          <w:w w:val="95"/>
          <w:lang w:eastAsia="zh-CN"/>
        </w:rPr>
        <w:t>成</w:t>
      </w:r>
      <w:r>
        <w:rPr>
          <w:w w:val="95"/>
          <w:lang w:eastAsia="zh-CN"/>
        </w:rPr>
        <w:t>了路</w:t>
      </w:r>
      <w:r>
        <w:rPr>
          <w:spacing w:val="1"/>
          <w:w w:val="95"/>
          <w:lang w:eastAsia="zh-CN"/>
        </w:rPr>
        <w:t>网</w:t>
      </w:r>
      <w:r>
        <w:rPr>
          <w:w w:val="95"/>
          <w:lang w:eastAsia="zh-CN"/>
        </w:rPr>
        <w:t>适应</w:t>
      </w:r>
      <w:r>
        <w:rPr>
          <w:spacing w:val="1"/>
          <w:w w:val="95"/>
          <w:lang w:eastAsia="zh-CN"/>
        </w:rPr>
        <w:t>性</w:t>
      </w:r>
      <w:r>
        <w:rPr>
          <w:w w:val="95"/>
          <w:lang w:eastAsia="zh-CN"/>
        </w:rPr>
        <w:t>比较</w:t>
      </w:r>
      <w:r>
        <w:rPr>
          <w:spacing w:val="1"/>
          <w:w w:val="95"/>
          <w:lang w:eastAsia="zh-CN"/>
        </w:rPr>
        <w:t>差</w:t>
      </w:r>
      <w:r>
        <w:rPr>
          <w:w w:val="95"/>
          <w:lang w:eastAsia="zh-CN"/>
        </w:rPr>
        <w:t>。</w:t>
      </w:r>
      <w:r>
        <w:rPr>
          <w:spacing w:val="1"/>
          <w:lang w:eastAsia="zh-CN"/>
        </w:rPr>
        <w:t>2.</w:t>
      </w:r>
      <w:r>
        <w:rPr>
          <w:spacing w:val="-2"/>
          <w:lang w:eastAsia="zh-CN"/>
        </w:rPr>
        <w:t>4</w:t>
      </w:r>
      <w:r>
        <w:rPr>
          <w:spacing w:val="1"/>
          <w:lang w:eastAsia="zh-CN"/>
        </w:rPr>
        <w:t>.3</w:t>
      </w:r>
      <w:r>
        <w:rPr>
          <w:lang w:eastAsia="zh-CN"/>
        </w:rPr>
        <w:t>农</w:t>
      </w:r>
      <w:r>
        <w:rPr>
          <w:spacing w:val="2"/>
          <w:lang w:eastAsia="zh-CN"/>
        </w:rPr>
        <w:t>村</w:t>
      </w:r>
      <w:r>
        <w:rPr>
          <w:lang w:eastAsia="zh-CN"/>
        </w:rPr>
        <w:t>公路网病</w:t>
      </w:r>
      <w:r>
        <w:rPr>
          <w:spacing w:val="2"/>
          <w:lang w:eastAsia="zh-CN"/>
        </w:rPr>
        <w:t>害</w:t>
      </w:r>
      <w:r>
        <w:rPr>
          <w:lang w:eastAsia="zh-CN"/>
        </w:rPr>
        <w:t>较多</w:t>
      </w:r>
    </w:p>
    <w:p>
      <w:pPr>
        <w:spacing w:line="316" w:lineRule="auto"/>
        <w:rPr>
          <w:lang w:eastAsia="zh-CN"/>
        </w:rPr>
        <w:sectPr>
          <w:pgSz w:w="11906" w:h="16840"/>
          <w:pgMar w:top="1060" w:right="860" w:bottom="1020" w:left="1300" w:header="805" w:footer="838" w:gutter="0"/>
          <w:cols w:space="720" w:num="1"/>
        </w:sectPr>
      </w:pPr>
    </w:p>
    <w:p>
      <w:pPr>
        <w:spacing w:before="17" w:line="280" w:lineRule="exact"/>
        <w:rPr>
          <w:sz w:val="28"/>
          <w:szCs w:val="28"/>
          <w:lang w:eastAsia="zh-CN"/>
        </w:rPr>
      </w:pPr>
    </w:p>
    <w:p>
      <w:pPr>
        <w:pStyle w:val="3"/>
        <w:spacing w:line="419" w:lineRule="exact"/>
        <w:ind w:left="756"/>
        <w:rPr>
          <w:lang w:eastAsia="zh-CN"/>
        </w:rPr>
      </w:pPr>
      <w:bookmarkStart w:id="25" w:name="3经济社会和交通发展需求"/>
      <w:bookmarkEnd w:id="25"/>
      <w:r>
        <w:rPr>
          <w:lang w:eastAsia="zh-CN"/>
        </w:rPr>
        <w:t>经</w:t>
      </w:r>
      <w:r>
        <w:rPr>
          <w:spacing w:val="2"/>
          <w:lang w:eastAsia="zh-CN"/>
        </w:rPr>
        <w:t>过</w:t>
      </w:r>
      <w:r>
        <w:rPr>
          <w:lang w:eastAsia="zh-CN"/>
        </w:rPr>
        <w:t>长时</w:t>
      </w:r>
      <w:r>
        <w:rPr>
          <w:spacing w:val="2"/>
          <w:lang w:eastAsia="zh-CN"/>
        </w:rPr>
        <w:t>间</w:t>
      </w:r>
      <w:r>
        <w:rPr>
          <w:lang w:eastAsia="zh-CN"/>
        </w:rPr>
        <w:t>的运</w:t>
      </w:r>
      <w:r>
        <w:rPr>
          <w:spacing w:val="2"/>
          <w:lang w:eastAsia="zh-CN"/>
        </w:rPr>
        <w:t>营</w:t>
      </w:r>
      <w:r>
        <w:rPr>
          <w:lang w:eastAsia="zh-CN"/>
        </w:rPr>
        <w:t>，现</w:t>
      </w:r>
      <w:r>
        <w:rPr>
          <w:spacing w:val="2"/>
          <w:lang w:eastAsia="zh-CN"/>
        </w:rPr>
        <w:t>状</w:t>
      </w:r>
      <w:r>
        <w:rPr>
          <w:lang w:eastAsia="zh-CN"/>
        </w:rPr>
        <w:t>农村</w:t>
      </w:r>
      <w:r>
        <w:rPr>
          <w:spacing w:val="2"/>
          <w:lang w:eastAsia="zh-CN"/>
        </w:rPr>
        <w:t>公</w:t>
      </w:r>
      <w:r>
        <w:rPr>
          <w:lang w:eastAsia="zh-CN"/>
        </w:rPr>
        <w:t>路出</w:t>
      </w:r>
      <w:r>
        <w:rPr>
          <w:spacing w:val="2"/>
          <w:lang w:eastAsia="zh-CN"/>
        </w:rPr>
        <w:t>现</w:t>
      </w:r>
      <w:r>
        <w:rPr>
          <w:lang w:eastAsia="zh-CN"/>
        </w:rPr>
        <w:t>了诸</w:t>
      </w:r>
      <w:r>
        <w:rPr>
          <w:spacing w:val="2"/>
          <w:lang w:eastAsia="zh-CN"/>
        </w:rPr>
        <w:t>多</w:t>
      </w:r>
      <w:r>
        <w:rPr>
          <w:lang w:eastAsia="zh-CN"/>
        </w:rPr>
        <w:t>病害</w:t>
      </w:r>
      <w:r>
        <w:rPr>
          <w:spacing w:val="2"/>
          <w:lang w:eastAsia="zh-CN"/>
        </w:rPr>
        <w:t>，</w:t>
      </w:r>
      <w:r>
        <w:rPr>
          <w:lang w:eastAsia="zh-CN"/>
        </w:rPr>
        <w:t>水泥</w:t>
      </w:r>
      <w:r>
        <w:rPr>
          <w:spacing w:val="2"/>
          <w:lang w:eastAsia="zh-CN"/>
        </w:rPr>
        <w:t>混</w:t>
      </w:r>
      <w:r>
        <w:rPr>
          <w:lang w:eastAsia="zh-CN"/>
        </w:rPr>
        <w:t>凝</w:t>
      </w:r>
    </w:p>
    <w:p>
      <w:pPr>
        <w:spacing w:before="10" w:line="140" w:lineRule="exact"/>
        <w:rPr>
          <w:sz w:val="14"/>
          <w:szCs w:val="14"/>
          <w:lang w:eastAsia="zh-CN"/>
        </w:rPr>
      </w:pPr>
    </w:p>
    <w:p>
      <w:pPr>
        <w:pStyle w:val="3"/>
        <w:spacing w:line="316" w:lineRule="auto"/>
        <w:ind w:right="114"/>
        <w:jc w:val="both"/>
        <w:rPr>
          <w:lang w:eastAsia="zh-CN"/>
        </w:rPr>
      </w:pPr>
      <w:r>
        <w:rPr>
          <w:lang w:eastAsia="zh-CN"/>
        </w:rPr>
        <w:t>土</w:t>
      </w:r>
      <w:r>
        <w:rPr>
          <w:spacing w:val="2"/>
          <w:lang w:eastAsia="zh-CN"/>
        </w:rPr>
        <w:t>路</w:t>
      </w:r>
      <w:r>
        <w:rPr>
          <w:lang w:eastAsia="zh-CN"/>
        </w:rPr>
        <w:t>面主</w:t>
      </w:r>
      <w:r>
        <w:rPr>
          <w:spacing w:val="2"/>
          <w:lang w:eastAsia="zh-CN"/>
        </w:rPr>
        <w:t>要</w:t>
      </w:r>
      <w:r>
        <w:rPr>
          <w:lang w:eastAsia="zh-CN"/>
        </w:rPr>
        <w:t>病害</w:t>
      </w:r>
      <w:r>
        <w:rPr>
          <w:spacing w:val="2"/>
          <w:lang w:eastAsia="zh-CN"/>
        </w:rPr>
        <w:t>有</w:t>
      </w:r>
      <w:r>
        <w:rPr>
          <w:lang w:eastAsia="zh-CN"/>
        </w:rPr>
        <w:t>破碎</w:t>
      </w:r>
      <w:r>
        <w:rPr>
          <w:spacing w:val="2"/>
          <w:lang w:eastAsia="zh-CN"/>
        </w:rPr>
        <w:t>板</w:t>
      </w:r>
      <w:r>
        <w:rPr>
          <w:lang w:eastAsia="zh-CN"/>
        </w:rPr>
        <w:t>，裂</w:t>
      </w:r>
      <w:r>
        <w:rPr>
          <w:spacing w:val="2"/>
          <w:lang w:eastAsia="zh-CN"/>
        </w:rPr>
        <w:t>缝</w:t>
      </w:r>
      <w:r>
        <w:rPr>
          <w:lang w:eastAsia="zh-CN"/>
        </w:rPr>
        <w:t>，露</w:t>
      </w:r>
      <w:r>
        <w:rPr>
          <w:spacing w:val="2"/>
          <w:lang w:eastAsia="zh-CN"/>
        </w:rPr>
        <w:t>骨</w:t>
      </w:r>
      <w:r>
        <w:rPr>
          <w:lang w:eastAsia="zh-CN"/>
        </w:rPr>
        <w:t>，坑</w:t>
      </w:r>
      <w:r>
        <w:rPr>
          <w:spacing w:val="2"/>
          <w:lang w:eastAsia="zh-CN"/>
        </w:rPr>
        <w:t>洞</w:t>
      </w:r>
      <w:r>
        <w:rPr>
          <w:lang w:eastAsia="zh-CN"/>
        </w:rPr>
        <w:t>，板</w:t>
      </w:r>
      <w:r>
        <w:rPr>
          <w:spacing w:val="2"/>
          <w:lang w:eastAsia="zh-CN"/>
        </w:rPr>
        <w:t>角</w:t>
      </w:r>
      <w:r>
        <w:rPr>
          <w:lang w:eastAsia="zh-CN"/>
        </w:rPr>
        <w:t>断裂</w:t>
      </w:r>
      <w:r>
        <w:rPr>
          <w:spacing w:val="2"/>
          <w:lang w:eastAsia="zh-CN"/>
        </w:rPr>
        <w:t>，</w:t>
      </w:r>
      <w:r>
        <w:rPr>
          <w:lang w:eastAsia="zh-CN"/>
        </w:rPr>
        <w:t>接缝料损</w:t>
      </w:r>
      <w:r>
        <w:rPr>
          <w:spacing w:val="2"/>
          <w:lang w:eastAsia="zh-CN"/>
        </w:rPr>
        <w:t>坏</w:t>
      </w:r>
      <w:r>
        <w:rPr>
          <w:lang w:eastAsia="zh-CN"/>
        </w:rPr>
        <w:t>等；</w:t>
      </w:r>
      <w:r>
        <w:rPr>
          <w:spacing w:val="2"/>
          <w:lang w:eastAsia="zh-CN"/>
        </w:rPr>
        <w:t>沥</w:t>
      </w:r>
      <w:r>
        <w:rPr>
          <w:lang w:eastAsia="zh-CN"/>
        </w:rPr>
        <w:t>青混</w:t>
      </w:r>
      <w:r>
        <w:rPr>
          <w:spacing w:val="2"/>
          <w:lang w:eastAsia="zh-CN"/>
        </w:rPr>
        <w:t>凝</w:t>
      </w:r>
      <w:r>
        <w:rPr>
          <w:lang w:eastAsia="zh-CN"/>
        </w:rPr>
        <w:t>土路</w:t>
      </w:r>
      <w:r>
        <w:rPr>
          <w:spacing w:val="2"/>
          <w:lang w:eastAsia="zh-CN"/>
        </w:rPr>
        <w:t>面</w:t>
      </w:r>
      <w:r>
        <w:rPr>
          <w:lang w:eastAsia="zh-CN"/>
        </w:rPr>
        <w:t>病害</w:t>
      </w:r>
      <w:r>
        <w:rPr>
          <w:spacing w:val="2"/>
          <w:lang w:eastAsia="zh-CN"/>
        </w:rPr>
        <w:t>主</w:t>
      </w:r>
      <w:r>
        <w:rPr>
          <w:lang w:eastAsia="zh-CN"/>
        </w:rPr>
        <w:t>要有</w:t>
      </w:r>
      <w:r>
        <w:rPr>
          <w:spacing w:val="2"/>
          <w:lang w:eastAsia="zh-CN"/>
        </w:rPr>
        <w:t>路</w:t>
      </w:r>
      <w:r>
        <w:rPr>
          <w:lang w:eastAsia="zh-CN"/>
        </w:rPr>
        <w:t>面主</w:t>
      </w:r>
      <w:r>
        <w:rPr>
          <w:spacing w:val="2"/>
          <w:lang w:eastAsia="zh-CN"/>
        </w:rPr>
        <w:t>要</w:t>
      </w:r>
      <w:r>
        <w:rPr>
          <w:lang w:eastAsia="zh-CN"/>
        </w:rPr>
        <w:t>病害</w:t>
      </w:r>
      <w:r>
        <w:rPr>
          <w:spacing w:val="2"/>
          <w:lang w:eastAsia="zh-CN"/>
        </w:rPr>
        <w:t>有</w:t>
      </w:r>
      <w:r>
        <w:rPr>
          <w:lang w:eastAsia="zh-CN"/>
        </w:rPr>
        <w:t>横缝</w:t>
      </w:r>
      <w:r>
        <w:rPr>
          <w:spacing w:val="2"/>
          <w:lang w:eastAsia="zh-CN"/>
        </w:rPr>
        <w:t>，</w:t>
      </w:r>
      <w:r>
        <w:rPr>
          <w:lang w:eastAsia="zh-CN"/>
        </w:rPr>
        <w:t>纵缝，</w:t>
      </w:r>
      <w:r>
        <w:rPr>
          <w:w w:val="95"/>
          <w:lang w:eastAsia="zh-CN"/>
        </w:rPr>
        <w:t>车辙</w:t>
      </w:r>
      <w:r>
        <w:rPr>
          <w:spacing w:val="-17"/>
          <w:w w:val="95"/>
          <w:lang w:eastAsia="zh-CN"/>
        </w:rPr>
        <w:t>、</w:t>
      </w:r>
      <w:r>
        <w:rPr>
          <w:w w:val="95"/>
          <w:lang w:eastAsia="zh-CN"/>
        </w:rPr>
        <w:t>龟</w:t>
      </w:r>
      <w:r>
        <w:rPr>
          <w:spacing w:val="1"/>
          <w:w w:val="95"/>
          <w:lang w:eastAsia="zh-CN"/>
        </w:rPr>
        <w:t>裂</w:t>
      </w:r>
      <w:r>
        <w:rPr>
          <w:spacing w:val="-17"/>
          <w:w w:val="95"/>
          <w:lang w:eastAsia="zh-CN"/>
        </w:rPr>
        <w:t>，</w:t>
      </w:r>
      <w:r>
        <w:rPr>
          <w:w w:val="95"/>
          <w:lang w:eastAsia="zh-CN"/>
        </w:rPr>
        <w:t>修</w:t>
      </w:r>
      <w:r>
        <w:rPr>
          <w:spacing w:val="1"/>
          <w:w w:val="95"/>
          <w:lang w:eastAsia="zh-CN"/>
        </w:rPr>
        <w:t>补</w:t>
      </w:r>
      <w:r>
        <w:rPr>
          <w:spacing w:val="-17"/>
          <w:w w:val="95"/>
          <w:lang w:eastAsia="zh-CN"/>
        </w:rPr>
        <w:t>，</w:t>
      </w:r>
      <w:r>
        <w:rPr>
          <w:w w:val="95"/>
          <w:lang w:eastAsia="zh-CN"/>
        </w:rPr>
        <w:t>坑</w:t>
      </w:r>
      <w:r>
        <w:rPr>
          <w:spacing w:val="1"/>
          <w:w w:val="95"/>
          <w:lang w:eastAsia="zh-CN"/>
        </w:rPr>
        <w:t>槽</w:t>
      </w:r>
      <w:r>
        <w:rPr>
          <w:spacing w:val="-17"/>
          <w:w w:val="95"/>
          <w:lang w:eastAsia="zh-CN"/>
        </w:rPr>
        <w:t>，</w:t>
      </w:r>
      <w:r>
        <w:rPr>
          <w:w w:val="95"/>
          <w:lang w:eastAsia="zh-CN"/>
        </w:rPr>
        <w:t>块</w:t>
      </w:r>
      <w:r>
        <w:rPr>
          <w:spacing w:val="1"/>
          <w:w w:val="95"/>
          <w:lang w:eastAsia="zh-CN"/>
        </w:rPr>
        <w:t>状</w:t>
      </w:r>
      <w:r>
        <w:rPr>
          <w:w w:val="95"/>
          <w:lang w:eastAsia="zh-CN"/>
        </w:rPr>
        <w:t>裂缝</w:t>
      </w:r>
      <w:r>
        <w:rPr>
          <w:spacing w:val="1"/>
          <w:w w:val="95"/>
          <w:lang w:eastAsia="zh-CN"/>
        </w:rPr>
        <w:t>等</w:t>
      </w:r>
      <w:r>
        <w:rPr>
          <w:spacing w:val="-17"/>
          <w:w w:val="95"/>
          <w:lang w:eastAsia="zh-CN"/>
        </w:rPr>
        <w:t>，</w:t>
      </w:r>
      <w:r>
        <w:rPr>
          <w:w w:val="95"/>
          <w:lang w:eastAsia="zh-CN"/>
        </w:rPr>
        <w:t>严</w:t>
      </w:r>
      <w:r>
        <w:rPr>
          <w:spacing w:val="1"/>
          <w:w w:val="95"/>
          <w:lang w:eastAsia="zh-CN"/>
        </w:rPr>
        <w:t>重</w:t>
      </w:r>
      <w:r>
        <w:rPr>
          <w:w w:val="95"/>
          <w:lang w:eastAsia="zh-CN"/>
        </w:rPr>
        <w:t>影响</w:t>
      </w:r>
      <w:r>
        <w:rPr>
          <w:spacing w:val="1"/>
          <w:w w:val="95"/>
          <w:lang w:eastAsia="zh-CN"/>
        </w:rPr>
        <w:t>了</w:t>
      </w:r>
      <w:r>
        <w:rPr>
          <w:w w:val="95"/>
          <w:lang w:eastAsia="zh-CN"/>
        </w:rPr>
        <w:t>道路</w:t>
      </w:r>
      <w:r>
        <w:rPr>
          <w:spacing w:val="1"/>
          <w:w w:val="95"/>
          <w:lang w:eastAsia="zh-CN"/>
        </w:rPr>
        <w:t>通</w:t>
      </w:r>
      <w:r>
        <w:rPr>
          <w:w w:val="95"/>
          <w:lang w:eastAsia="zh-CN"/>
        </w:rPr>
        <w:t>行水</w:t>
      </w:r>
      <w:r>
        <w:rPr>
          <w:spacing w:val="1"/>
          <w:w w:val="95"/>
          <w:lang w:eastAsia="zh-CN"/>
        </w:rPr>
        <w:t>平</w:t>
      </w:r>
      <w:r>
        <w:rPr>
          <w:w w:val="95"/>
          <w:lang w:eastAsia="zh-CN"/>
        </w:rPr>
        <w:t>。</w:t>
      </w:r>
    </w:p>
    <w:p>
      <w:pPr>
        <w:pStyle w:val="3"/>
        <w:spacing w:before="47" w:line="317" w:lineRule="auto"/>
        <w:ind w:left="756"/>
        <w:rPr>
          <w:lang w:eastAsia="zh-CN"/>
        </w:rPr>
      </w:pPr>
      <w:r>
        <w:rPr>
          <w:spacing w:val="1"/>
          <w:lang w:eastAsia="zh-CN"/>
        </w:rPr>
        <w:t>2.</w:t>
      </w:r>
      <w:r>
        <w:rPr>
          <w:spacing w:val="-2"/>
          <w:lang w:eastAsia="zh-CN"/>
        </w:rPr>
        <w:t>4</w:t>
      </w:r>
      <w:r>
        <w:rPr>
          <w:spacing w:val="1"/>
          <w:lang w:eastAsia="zh-CN"/>
        </w:rPr>
        <w:t>.4</w:t>
      </w:r>
      <w:r>
        <w:rPr>
          <w:lang w:eastAsia="zh-CN"/>
        </w:rPr>
        <w:t>与</w:t>
      </w:r>
      <w:r>
        <w:rPr>
          <w:spacing w:val="2"/>
          <w:lang w:eastAsia="zh-CN"/>
        </w:rPr>
        <w:t>农</w:t>
      </w:r>
      <w:r>
        <w:rPr>
          <w:lang w:eastAsia="zh-CN"/>
        </w:rPr>
        <w:t>村公</w:t>
      </w:r>
      <w:r>
        <w:rPr>
          <w:spacing w:val="2"/>
          <w:lang w:eastAsia="zh-CN"/>
        </w:rPr>
        <w:t>交</w:t>
      </w:r>
      <w:r>
        <w:rPr>
          <w:lang w:eastAsia="zh-CN"/>
        </w:rPr>
        <w:t>相配</w:t>
      </w:r>
      <w:r>
        <w:rPr>
          <w:spacing w:val="2"/>
          <w:lang w:eastAsia="zh-CN"/>
        </w:rPr>
        <w:t>套</w:t>
      </w:r>
      <w:r>
        <w:rPr>
          <w:lang w:eastAsia="zh-CN"/>
        </w:rPr>
        <w:t>的客</w:t>
      </w:r>
      <w:r>
        <w:rPr>
          <w:spacing w:val="2"/>
          <w:lang w:eastAsia="zh-CN"/>
        </w:rPr>
        <w:t>货</w:t>
      </w:r>
      <w:r>
        <w:rPr>
          <w:lang w:eastAsia="zh-CN"/>
        </w:rPr>
        <w:t>运站</w:t>
      </w:r>
      <w:r>
        <w:rPr>
          <w:spacing w:val="2"/>
          <w:lang w:eastAsia="zh-CN"/>
        </w:rPr>
        <w:t>场</w:t>
      </w:r>
      <w:r>
        <w:rPr>
          <w:lang w:eastAsia="zh-CN"/>
        </w:rPr>
        <w:t>建设</w:t>
      </w:r>
      <w:r>
        <w:rPr>
          <w:spacing w:val="2"/>
          <w:lang w:eastAsia="zh-CN"/>
        </w:rPr>
        <w:t>滞</w:t>
      </w:r>
      <w:r>
        <w:rPr>
          <w:lang w:eastAsia="zh-CN"/>
        </w:rPr>
        <w:t>后</w:t>
      </w:r>
      <w:r>
        <w:rPr>
          <w:w w:val="95"/>
          <w:lang w:eastAsia="zh-CN"/>
        </w:rPr>
        <w:t>公</w:t>
      </w:r>
      <w:r>
        <w:rPr>
          <w:spacing w:val="1"/>
          <w:w w:val="95"/>
          <w:lang w:eastAsia="zh-CN"/>
        </w:rPr>
        <w:t>路</w:t>
      </w:r>
      <w:r>
        <w:rPr>
          <w:w w:val="95"/>
          <w:lang w:eastAsia="zh-CN"/>
        </w:rPr>
        <w:t>客运</w:t>
      </w:r>
      <w:r>
        <w:rPr>
          <w:spacing w:val="1"/>
          <w:w w:val="95"/>
          <w:lang w:eastAsia="zh-CN"/>
        </w:rPr>
        <w:t>场</w:t>
      </w:r>
      <w:r>
        <w:rPr>
          <w:w w:val="95"/>
          <w:lang w:eastAsia="zh-CN"/>
        </w:rPr>
        <w:t>站主</w:t>
      </w:r>
      <w:r>
        <w:rPr>
          <w:spacing w:val="1"/>
          <w:w w:val="95"/>
          <w:lang w:eastAsia="zh-CN"/>
        </w:rPr>
        <w:t>要</w:t>
      </w:r>
      <w:r>
        <w:rPr>
          <w:w w:val="95"/>
          <w:lang w:eastAsia="zh-CN"/>
        </w:rPr>
        <w:t>服务</w:t>
      </w:r>
      <w:r>
        <w:rPr>
          <w:spacing w:val="1"/>
          <w:w w:val="95"/>
          <w:lang w:eastAsia="zh-CN"/>
        </w:rPr>
        <w:t>于</w:t>
      </w:r>
      <w:r>
        <w:rPr>
          <w:w w:val="95"/>
          <w:lang w:eastAsia="zh-CN"/>
        </w:rPr>
        <w:t>农村</w:t>
      </w:r>
      <w:r>
        <w:rPr>
          <w:spacing w:val="1"/>
          <w:w w:val="95"/>
          <w:lang w:eastAsia="zh-CN"/>
        </w:rPr>
        <w:t>班</w:t>
      </w:r>
      <w:r>
        <w:rPr>
          <w:w w:val="95"/>
          <w:lang w:eastAsia="zh-CN"/>
        </w:rPr>
        <w:t>车，</w:t>
      </w:r>
      <w:r>
        <w:rPr>
          <w:spacing w:val="1"/>
          <w:w w:val="95"/>
          <w:lang w:eastAsia="zh-CN"/>
        </w:rPr>
        <w:t>农</w:t>
      </w:r>
      <w:r>
        <w:rPr>
          <w:w w:val="95"/>
          <w:lang w:eastAsia="zh-CN"/>
        </w:rPr>
        <w:t>村公</w:t>
      </w:r>
      <w:r>
        <w:rPr>
          <w:spacing w:val="1"/>
          <w:w w:val="95"/>
          <w:lang w:eastAsia="zh-CN"/>
        </w:rPr>
        <w:t>交</w:t>
      </w:r>
      <w:r>
        <w:rPr>
          <w:w w:val="95"/>
          <w:lang w:eastAsia="zh-CN"/>
        </w:rPr>
        <w:t>相配</w:t>
      </w:r>
      <w:r>
        <w:rPr>
          <w:spacing w:val="1"/>
          <w:w w:val="95"/>
          <w:lang w:eastAsia="zh-CN"/>
        </w:rPr>
        <w:t>套</w:t>
      </w:r>
      <w:r>
        <w:rPr>
          <w:w w:val="95"/>
          <w:lang w:eastAsia="zh-CN"/>
        </w:rPr>
        <w:t>的站</w:t>
      </w:r>
      <w:r>
        <w:rPr>
          <w:spacing w:val="1"/>
          <w:w w:val="95"/>
          <w:lang w:eastAsia="zh-CN"/>
        </w:rPr>
        <w:t>场</w:t>
      </w:r>
      <w:r>
        <w:rPr>
          <w:w w:val="95"/>
          <w:lang w:eastAsia="zh-CN"/>
        </w:rPr>
        <w:t>建设</w:t>
      </w:r>
      <w:r>
        <w:rPr>
          <w:spacing w:val="1"/>
          <w:w w:val="95"/>
          <w:lang w:eastAsia="zh-CN"/>
        </w:rPr>
        <w:t>缺</w:t>
      </w:r>
      <w:r>
        <w:rPr>
          <w:w w:val="95"/>
          <w:lang w:eastAsia="zh-CN"/>
        </w:rPr>
        <w:t>少统</w:t>
      </w:r>
      <w:r>
        <w:rPr>
          <w:spacing w:val="1"/>
          <w:w w:val="95"/>
          <w:lang w:eastAsia="zh-CN"/>
        </w:rPr>
        <w:t>一</w:t>
      </w:r>
      <w:r>
        <w:rPr>
          <w:w w:val="95"/>
          <w:lang w:eastAsia="zh-CN"/>
        </w:rPr>
        <w:t>规划</w:t>
      </w:r>
      <w:r>
        <w:rPr>
          <w:spacing w:val="1"/>
          <w:w w:val="95"/>
          <w:lang w:eastAsia="zh-CN"/>
        </w:rPr>
        <w:t>，</w:t>
      </w:r>
      <w:r>
        <w:rPr>
          <w:w w:val="95"/>
          <w:lang w:eastAsia="zh-CN"/>
        </w:rPr>
        <w:t>客运</w:t>
      </w:r>
      <w:r>
        <w:rPr>
          <w:spacing w:val="1"/>
          <w:w w:val="95"/>
          <w:lang w:eastAsia="zh-CN"/>
        </w:rPr>
        <w:t>站</w:t>
      </w:r>
      <w:r>
        <w:rPr>
          <w:w w:val="95"/>
          <w:lang w:eastAsia="zh-CN"/>
        </w:rPr>
        <w:t>场建</w:t>
      </w:r>
      <w:r>
        <w:rPr>
          <w:spacing w:val="1"/>
          <w:w w:val="95"/>
          <w:lang w:eastAsia="zh-CN"/>
        </w:rPr>
        <w:t>设</w:t>
      </w:r>
      <w:r>
        <w:rPr>
          <w:w w:val="95"/>
          <w:lang w:eastAsia="zh-CN"/>
        </w:rPr>
        <w:t>滞后</w:t>
      </w:r>
      <w:r>
        <w:rPr>
          <w:spacing w:val="1"/>
          <w:w w:val="95"/>
          <w:lang w:eastAsia="zh-CN"/>
        </w:rPr>
        <w:t>，</w:t>
      </w:r>
      <w:r>
        <w:rPr>
          <w:w w:val="95"/>
          <w:lang w:eastAsia="zh-CN"/>
        </w:rPr>
        <w:t>规模</w:t>
      </w:r>
      <w:r>
        <w:rPr>
          <w:spacing w:val="1"/>
          <w:w w:val="95"/>
          <w:lang w:eastAsia="zh-CN"/>
        </w:rPr>
        <w:t>不</w:t>
      </w:r>
      <w:r>
        <w:rPr>
          <w:w w:val="95"/>
          <w:lang w:eastAsia="zh-CN"/>
        </w:rPr>
        <w:t>大，</w:t>
      </w:r>
      <w:r>
        <w:rPr>
          <w:spacing w:val="1"/>
          <w:w w:val="95"/>
          <w:lang w:eastAsia="zh-CN"/>
        </w:rPr>
        <w:t>级</w:t>
      </w:r>
      <w:r>
        <w:rPr>
          <w:w w:val="95"/>
          <w:lang w:eastAsia="zh-CN"/>
        </w:rPr>
        <w:t>别较</w:t>
      </w:r>
      <w:r>
        <w:rPr>
          <w:spacing w:val="1"/>
          <w:w w:val="95"/>
          <w:lang w:eastAsia="zh-CN"/>
        </w:rPr>
        <w:t>低</w:t>
      </w:r>
      <w:r>
        <w:rPr>
          <w:w w:val="95"/>
          <w:lang w:eastAsia="zh-CN"/>
        </w:rPr>
        <w:t>，设施不</w:t>
      </w:r>
      <w:r>
        <w:rPr>
          <w:spacing w:val="1"/>
          <w:w w:val="95"/>
          <w:lang w:eastAsia="zh-CN"/>
        </w:rPr>
        <w:t>全</w:t>
      </w:r>
      <w:r>
        <w:rPr>
          <w:w w:val="95"/>
          <w:lang w:eastAsia="zh-CN"/>
        </w:rPr>
        <w:t>。农</w:t>
      </w:r>
      <w:r>
        <w:rPr>
          <w:spacing w:val="1"/>
          <w:w w:val="95"/>
          <w:lang w:eastAsia="zh-CN"/>
        </w:rPr>
        <w:t>村</w:t>
      </w:r>
      <w:r>
        <w:rPr>
          <w:w w:val="95"/>
          <w:lang w:eastAsia="zh-CN"/>
        </w:rPr>
        <w:t>居民</w:t>
      </w:r>
      <w:r>
        <w:rPr>
          <w:spacing w:val="1"/>
          <w:w w:val="95"/>
          <w:lang w:eastAsia="zh-CN"/>
        </w:rPr>
        <w:t>出</w:t>
      </w:r>
      <w:r>
        <w:rPr>
          <w:w w:val="95"/>
          <w:lang w:eastAsia="zh-CN"/>
        </w:rPr>
        <w:t>行乘</w:t>
      </w:r>
      <w:r>
        <w:rPr>
          <w:spacing w:val="1"/>
          <w:w w:val="95"/>
          <w:lang w:eastAsia="zh-CN"/>
        </w:rPr>
        <w:t>公</w:t>
      </w:r>
      <w:r>
        <w:rPr>
          <w:w w:val="95"/>
          <w:lang w:eastAsia="zh-CN"/>
        </w:rPr>
        <w:t>交不</w:t>
      </w:r>
      <w:r>
        <w:rPr>
          <w:spacing w:val="1"/>
          <w:w w:val="95"/>
          <w:lang w:eastAsia="zh-CN"/>
        </w:rPr>
        <w:t>便</w:t>
      </w:r>
      <w:r>
        <w:rPr>
          <w:w w:val="95"/>
          <w:lang w:eastAsia="zh-CN"/>
        </w:rPr>
        <w:t>，步</w:t>
      </w:r>
      <w:r>
        <w:rPr>
          <w:spacing w:val="1"/>
          <w:w w:val="95"/>
          <w:lang w:eastAsia="zh-CN"/>
        </w:rPr>
        <w:t>行</w:t>
      </w:r>
      <w:r>
        <w:rPr>
          <w:w w:val="95"/>
          <w:lang w:eastAsia="zh-CN"/>
        </w:rPr>
        <w:t>距离</w:t>
      </w:r>
      <w:r>
        <w:rPr>
          <w:spacing w:val="1"/>
          <w:w w:val="95"/>
          <w:lang w:eastAsia="zh-CN"/>
        </w:rPr>
        <w:t>较</w:t>
      </w:r>
      <w:r>
        <w:rPr>
          <w:w w:val="95"/>
          <w:lang w:eastAsia="zh-CN"/>
        </w:rPr>
        <w:t>长，</w:t>
      </w:r>
      <w:r>
        <w:rPr>
          <w:spacing w:val="1"/>
          <w:w w:val="95"/>
          <w:lang w:eastAsia="zh-CN"/>
        </w:rPr>
        <w:t>与</w:t>
      </w:r>
      <w:r>
        <w:rPr>
          <w:w w:val="95"/>
          <w:lang w:eastAsia="zh-CN"/>
        </w:rPr>
        <w:t>新农</w:t>
      </w:r>
      <w:r>
        <w:rPr>
          <w:spacing w:val="1"/>
          <w:w w:val="95"/>
          <w:lang w:eastAsia="zh-CN"/>
        </w:rPr>
        <w:t>村</w:t>
      </w:r>
      <w:r>
        <w:rPr>
          <w:w w:val="95"/>
          <w:lang w:eastAsia="zh-CN"/>
        </w:rPr>
        <w:t>建设中</w:t>
      </w:r>
      <w:r>
        <w:rPr>
          <w:lang w:eastAsia="zh-CN"/>
        </w:rPr>
        <w:t>的</w:t>
      </w:r>
      <w:r>
        <w:rPr>
          <w:spacing w:val="2"/>
          <w:lang w:eastAsia="zh-CN"/>
        </w:rPr>
        <w:t>城</w:t>
      </w:r>
      <w:r>
        <w:rPr>
          <w:lang w:eastAsia="zh-CN"/>
        </w:rPr>
        <w:t>乡一</w:t>
      </w:r>
      <w:r>
        <w:rPr>
          <w:spacing w:val="2"/>
          <w:lang w:eastAsia="zh-CN"/>
        </w:rPr>
        <w:t>体</w:t>
      </w:r>
      <w:r>
        <w:rPr>
          <w:lang w:eastAsia="zh-CN"/>
        </w:rPr>
        <w:t>化发</w:t>
      </w:r>
      <w:r>
        <w:rPr>
          <w:spacing w:val="2"/>
          <w:lang w:eastAsia="zh-CN"/>
        </w:rPr>
        <w:t>展</w:t>
      </w:r>
      <w:r>
        <w:rPr>
          <w:lang w:eastAsia="zh-CN"/>
        </w:rPr>
        <w:t>不相称。</w:t>
      </w:r>
    </w:p>
    <w:p>
      <w:pPr>
        <w:pStyle w:val="3"/>
        <w:spacing w:before="47" w:line="317" w:lineRule="auto"/>
        <w:ind w:left="756"/>
        <w:rPr>
          <w:lang w:eastAsia="zh-CN"/>
        </w:rPr>
      </w:pPr>
      <w:r>
        <w:rPr>
          <w:spacing w:val="1"/>
          <w:lang w:eastAsia="zh-CN"/>
        </w:rPr>
        <w:t>2.</w:t>
      </w:r>
      <w:r>
        <w:rPr>
          <w:spacing w:val="-2"/>
          <w:lang w:eastAsia="zh-CN"/>
        </w:rPr>
        <w:t>4</w:t>
      </w:r>
      <w:r>
        <w:rPr>
          <w:spacing w:val="1"/>
          <w:lang w:eastAsia="zh-CN"/>
        </w:rPr>
        <w:t>.5</w:t>
      </w:r>
      <w:r>
        <w:rPr>
          <w:lang w:eastAsia="zh-CN"/>
        </w:rPr>
        <w:t>绿化资</w:t>
      </w:r>
      <w:r>
        <w:rPr>
          <w:spacing w:val="2"/>
          <w:lang w:eastAsia="zh-CN"/>
        </w:rPr>
        <w:t>金</w:t>
      </w:r>
      <w:r>
        <w:rPr>
          <w:lang w:eastAsia="zh-CN"/>
        </w:rPr>
        <w:t>不足</w:t>
      </w:r>
      <w:r>
        <w:rPr>
          <w:w w:val="95"/>
          <w:lang w:eastAsia="zh-CN"/>
        </w:rPr>
        <w:t>道</w:t>
      </w:r>
      <w:r>
        <w:rPr>
          <w:spacing w:val="1"/>
          <w:w w:val="95"/>
          <w:lang w:eastAsia="zh-CN"/>
        </w:rPr>
        <w:t>路</w:t>
      </w:r>
      <w:r>
        <w:rPr>
          <w:w w:val="95"/>
          <w:lang w:eastAsia="zh-CN"/>
        </w:rPr>
        <w:t>绿化</w:t>
      </w:r>
      <w:r>
        <w:rPr>
          <w:spacing w:val="1"/>
          <w:w w:val="95"/>
          <w:lang w:eastAsia="zh-CN"/>
        </w:rPr>
        <w:t>建</w:t>
      </w:r>
      <w:r>
        <w:rPr>
          <w:w w:val="95"/>
          <w:lang w:eastAsia="zh-CN"/>
        </w:rPr>
        <w:t>设大</w:t>
      </w:r>
      <w:r>
        <w:rPr>
          <w:spacing w:val="1"/>
          <w:w w:val="95"/>
          <w:lang w:eastAsia="zh-CN"/>
        </w:rPr>
        <w:t>多</w:t>
      </w:r>
      <w:r>
        <w:rPr>
          <w:w w:val="95"/>
          <w:lang w:eastAsia="zh-CN"/>
        </w:rPr>
        <w:t>靠政</w:t>
      </w:r>
      <w:r>
        <w:rPr>
          <w:spacing w:val="1"/>
          <w:w w:val="95"/>
          <w:lang w:eastAsia="zh-CN"/>
        </w:rPr>
        <w:t>府</w:t>
      </w:r>
      <w:r>
        <w:rPr>
          <w:w w:val="95"/>
          <w:lang w:eastAsia="zh-CN"/>
        </w:rPr>
        <w:t>财政</w:t>
      </w:r>
      <w:r>
        <w:rPr>
          <w:spacing w:val="1"/>
          <w:w w:val="95"/>
          <w:lang w:eastAsia="zh-CN"/>
        </w:rPr>
        <w:t>支</w:t>
      </w:r>
      <w:r>
        <w:rPr>
          <w:w w:val="95"/>
          <w:lang w:eastAsia="zh-CN"/>
        </w:rPr>
        <w:t>撑，</w:t>
      </w:r>
      <w:r>
        <w:rPr>
          <w:spacing w:val="1"/>
          <w:w w:val="95"/>
          <w:lang w:eastAsia="zh-CN"/>
        </w:rPr>
        <w:t>近</w:t>
      </w:r>
      <w:r>
        <w:rPr>
          <w:w w:val="95"/>
          <w:lang w:eastAsia="zh-CN"/>
        </w:rPr>
        <w:t>年来</w:t>
      </w:r>
      <w:r>
        <w:rPr>
          <w:spacing w:val="1"/>
          <w:w w:val="95"/>
          <w:lang w:eastAsia="zh-CN"/>
        </w:rPr>
        <w:t>无</w:t>
      </w:r>
      <w:r>
        <w:rPr>
          <w:w w:val="95"/>
          <w:lang w:eastAsia="zh-CN"/>
        </w:rPr>
        <w:t>法投</w:t>
      </w:r>
      <w:r>
        <w:rPr>
          <w:spacing w:val="1"/>
          <w:w w:val="95"/>
          <w:lang w:eastAsia="zh-CN"/>
        </w:rPr>
        <w:t>入</w:t>
      </w:r>
      <w:r>
        <w:rPr>
          <w:w w:val="95"/>
          <w:lang w:eastAsia="zh-CN"/>
        </w:rPr>
        <w:t>足够</w:t>
      </w:r>
      <w:r>
        <w:rPr>
          <w:spacing w:val="1"/>
          <w:w w:val="95"/>
          <w:lang w:eastAsia="zh-CN"/>
        </w:rPr>
        <w:t>的</w:t>
      </w:r>
      <w:r>
        <w:rPr>
          <w:w w:val="95"/>
          <w:lang w:eastAsia="zh-CN"/>
        </w:rPr>
        <w:t>资金</w:t>
      </w:r>
      <w:r>
        <w:rPr>
          <w:spacing w:val="1"/>
          <w:w w:val="95"/>
          <w:lang w:eastAsia="zh-CN"/>
        </w:rPr>
        <w:t>进</w:t>
      </w:r>
      <w:r>
        <w:rPr>
          <w:w w:val="95"/>
          <w:lang w:eastAsia="zh-CN"/>
        </w:rPr>
        <w:t>行农</w:t>
      </w:r>
      <w:r>
        <w:rPr>
          <w:spacing w:val="1"/>
          <w:w w:val="95"/>
          <w:lang w:eastAsia="zh-CN"/>
        </w:rPr>
        <w:t>村</w:t>
      </w:r>
      <w:r>
        <w:rPr>
          <w:w w:val="95"/>
          <w:lang w:eastAsia="zh-CN"/>
        </w:rPr>
        <w:t>道路</w:t>
      </w:r>
      <w:r>
        <w:rPr>
          <w:spacing w:val="1"/>
          <w:w w:val="95"/>
          <w:lang w:eastAsia="zh-CN"/>
        </w:rPr>
        <w:t>绿</w:t>
      </w:r>
      <w:r>
        <w:rPr>
          <w:w w:val="95"/>
          <w:lang w:eastAsia="zh-CN"/>
        </w:rPr>
        <w:t>化建</w:t>
      </w:r>
      <w:r>
        <w:rPr>
          <w:spacing w:val="1"/>
          <w:w w:val="95"/>
          <w:lang w:eastAsia="zh-CN"/>
        </w:rPr>
        <w:t>设</w:t>
      </w:r>
      <w:r>
        <w:rPr>
          <w:w w:val="95"/>
          <w:lang w:eastAsia="zh-CN"/>
        </w:rPr>
        <w:t>，致</w:t>
      </w:r>
      <w:r>
        <w:rPr>
          <w:spacing w:val="1"/>
          <w:w w:val="95"/>
          <w:lang w:eastAsia="zh-CN"/>
        </w:rPr>
        <w:t>使</w:t>
      </w:r>
      <w:r>
        <w:rPr>
          <w:w w:val="95"/>
          <w:lang w:eastAsia="zh-CN"/>
        </w:rPr>
        <w:t>农村</w:t>
      </w:r>
      <w:r>
        <w:rPr>
          <w:spacing w:val="1"/>
          <w:w w:val="95"/>
          <w:lang w:eastAsia="zh-CN"/>
        </w:rPr>
        <w:t>道</w:t>
      </w:r>
      <w:r>
        <w:rPr>
          <w:w w:val="95"/>
          <w:lang w:eastAsia="zh-CN"/>
        </w:rPr>
        <w:t>路绿</w:t>
      </w:r>
      <w:r>
        <w:rPr>
          <w:spacing w:val="1"/>
          <w:w w:val="95"/>
          <w:lang w:eastAsia="zh-CN"/>
        </w:rPr>
        <w:t>化</w:t>
      </w:r>
      <w:r>
        <w:rPr>
          <w:w w:val="95"/>
          <w:lang w:eastAsia="zh-CN"/>
        </w:rPr>
        <w:t>建设</w:t>
      </w:r>
      <w:r>
        <w:rPr>
          <w:spacing w:val="1"/>
          <w:w w:val="95"/>
          <w:lang w:eastAsia="zh-CN"/>
        </w:rPr>
        <w:t>滞</w:t>
      </w:r>
      <w:r>
        <w:rPr>
          <w:w w:val="95"/>
          <w:lang w:eastAsia="zh-CN"/>
        </w:rPr>
        <w:t>后。</w:t>
      </w:r>
    </w:p>
    <w:p>
      <w:pPr>
        <w:jc w:val="both"/>
        <w:rPr>
          <w:lang w:eastAsia="zh-CN"/>
        </w:rPr>
        <w:sectPr>
          <w:pgSz w:w="11906" w:h="16840"/>
          <w:pgMar w:top="1060" w:right="860" w:bottom="1020" w:left="1300" w:header="805" w:footer="838" w:gutter="0"/>
          <w:cols w:space="720" w:num="1"/>
        </w:sectPr>
      </w:pPr>
    </w:p>
    <w:p>
      <w:pPr>
        <w:spacing w:before="1" w:line="100" w:lineRule="exact"/>
        <w:rPr>
          <w:sz w:val="10"/>
          <w:szCs w:val="10"/>
          <w:lang w:eastAsia="zh-CN"/>
        </w:rPr>
      </w:pPr>
    </w:p>
    <w:p>
      <w:pPr>
        <w:spacing w:line="200" w:lineRule="exact"/>
        <w:rPr>
          <w:sz w:val="20"/>
          <w:szCs w:val="20"/>
          <w:lang w:eastAsia="zh-CN"/>
        </w:rPr>
      </w:pPr>
    </w:p>
    <w:p>
      <w:pPr>
        <w:pStyle w:val="2"/>
        <w:spacing w:line="460" w:lineRule="exact"/>
        <w:ind w:right="151"/>
        <w:jc w:val="center"/>
        <w:rPr>
          <w:lang w:eastAsia="zh-CN"/>
        </w:rPr>
      </w:pPr>
      <w:bookmarkStart w:id="26" w:name="_bookmark12"/>
      <w:bookmarkEnd w:id="26"/>
      <w:r>
        <w:rPr>
          <w:lang w:eastAsia="zh-CN"/>
        </w:rPr>
        <w:t>3</w:t>
      </w:r>
      <w:r>
        <w:rPr>
          <w:spacing w:val="2"/>
          <w:lang w:eastAsia="zh-CN"/>
        </w:rPr>
        <w:t>经</w:t>
      </w:r>
      <w:r>
        <w:rPr>
          <w:lang w:eastAsia="zh-CN"/>
        </w:rPr>
        <w:t>济</w:t>
      </w:r>
      <w:r>
        <w:rPr>
          <w:spacing w:val="2"/>
          <w:lang w:eastAsia="zh-CN"/>
        </w:rPr>
        <w:t>社</w:t>
      </w:r>
      <w:r>
        <w:rPr>
          <w:lang w:eastAsia="zh-CN"/>
        </w:rPr>
        <w:t>会</w:t>
      </w:r>
      <w:r>
        <w:rPr>
          <w:spacing w:val="2"/>
          <w:lang w:eastAsia="zh-CN"/>
        </w:rPr>
        <w:t>和交</w:t>
      </w:r>
      <w:r>
        <w:rPr>
          <w:lang w:eastAsia="zh-CN"/>
        </w:rPr>
        <w:t>通</w:t>
      </w:r>
      <w:r>
        <w:rPr>
          <w:spacing w:val="2"/>
          <w:lang w:eastAsia="zh-CN"/>
        </w:rPr>
        <w:t>发</w:t>
      </w:r>
      <w:r>
        <w:rPr>
          <w:lang w:eastAsia="zh-CN"/>
        </w:rPr>
        <w:t>展</w:t>
      </w:r>
      <w:r>
        <w:rPr>
          <w:spacing w:val="2"/>
          <w:lang w:eastAsia="zh-CN"/>
        </w:rPr>
        <w:t>需</w:t>
      </w:r>
      <w:r>
        <w:rPr>
          <w:lang w:eastAsia="zh-CN"/>
        </w:rPr>
        <w:t>求</w:t>
      </w:r>
    </w:p>
    <w:p>
      <w:pPr>
        <w:pStyle w:val="3"/>
        <w:spacing w:before="69" w:line="378" w:lineRule="auto"/>
        <w:ind w:left="756" w:right="277" w:hanging="12"/>
        <w:rPr>
          <w:lang w:eastAsia="zh-CN"/>
        </w:rPr>
      </w:pPr>
      <w:bookmarkStart w:id="27" w:name="_bookmark13"/>
      <w:bookmarkEnd w:id="27"/>
      <w:bookmarkStart w:id="28" w:name="3.1农村经济社会发展和广大农民生活的需要"/>
      <w:bookmarkEnd w:id="28"/>
      <w:r>
        <w:rPr>
          <w:spacing w:val="2"/>
          <w:w w:val="95"/>
          <w:lang w:eastAsia="zh-CN"/>
        </w:rPr>
        <w:t>3</w:t>
      </w:r>
      <w:r>
        <w:rPr>
          <w:w w:val="95"/>
          <w:lang w:eastAsia="zh-CN"/>
        </w:rPr>
        <w:t xml:space="preserve">.1 </w:t>
      </w:r>
      <w:r>
        <w:rPr>
          <w:spacing w:val="1"/>
          <w:w w:val="95"/>
          <w:lang w:eastAsia="zh-CN"/>
        </w:rPr>
        <w:t>农村经</w:t>
      </w:r>
      <w:r>
        <w:rPr>
          <w:w w:val="95"/>
          <w:lang w:eastAsia="zh-CN"/>
        </w:rPr>
        <w:t>济</w:t>
      </w:r>
      <w:r>
        <w:rPr>
          <w:spacing w:val="1"/>
          <w:w w:val="95"/>
          <w:lang w:eastAsia="zh-CN"/>
        </w:rPr>
        <w:t>社会发展和广</w:t>
      </w:r>
      <w:r>
        <w:rPr>
          <w:w w:val="95"/>
          <w:lang w:eastAsia="zh-CN"/>
        </w:rPr>
        <w:t>大</w:t>
      </w:r>
      <w:r>
        <w:rPr>
          <w:spacing w:val="1"/>
          <w:w w:val="95"/>
          <w:lang w:eastAsia="zh-CN"/>
        </w:rPr>
        <w:t>农民生活的需</w:t>
      </w:r>
      <w:r>
        <w:rPr>
          <w:w w:val="95"/>
          <w:lang w:eastAsia="zh-CN"/>
        </w:rPr>
        <w:t>要</w:t>
      </w:r>
      <w:r>
        <w:rPr>
          <w:spacing w:val="4"/>
          <w:w w:val="95"/>
          <w:lang w:eastAsia="zh-CN"/>
        </w:rPr>
        <w:t>公</w:t>
      </w:r>
      <w:r>
        <w:rPr>
          <w:spacing w:val="1"/>
          <w:w w:val="95"/>
          <w:lang w:eastAsia="zh-CN"/>
        </w:rPr>
        <w:t>路</w:t>
      </w:r>
      <w:r>
        <w:rPr>
          <w:spacing w:val="4"/>
          <w:w w:val="95"/>
          <w:lang w:eastAsia="zh-CN"/>
        </w:rPr>
        <w:t>是</w:t>
      </w:r>
      <w:r>
        <w:rPr>
          <w:spacing w:val="1"/>
          <w:w w:val="95"/>
          <w:lang w:eastAsia="zh-CN"/>
        </w:rPr>
        <w:t>经</w:t>
      </w:r>
      <w:r>
        <w:rPr>
          <w:spacing w:val="4"/>
          <w:w w:val="95"/>
          <w:lang w:eastAsia="zh-CN"/>
        </w:rPr>
        <w:t>济</w:t>
      </w:r>
      <w:r>
        <w:rPr>
          <w:spacing w:val="1"/>
          <w:w w:val="95"/>
          <w:lang w:eastAsia="zh-CN"/>
        </w:rPr>
        <w:t>发</w:t>
      </w:r>
      <w:r>
        <w:rPr>
          <w:spacing w:val="4"/>
          <w:w w:val="95"/>
          <w:lang w:eastAsia="zh-CN"/>
        </w:rPr>
        <w:t>展</w:t>
      </w:r>
      <w:r>
        <w:rPr>
          <w:spacing w:val="1"/>
          <w:w w:val="95"/>
          <w:lang w:eastAsia="zh-CN"/>
        </w:rPr>
        <w:t>的</w:t>
      </w:r>
      <w:r>
        <w:rPr>
          <w:spacing w:val="4"/>
          <w:w w:val="95"/>
          <w:lang w:eastAsia="zh-CN"/>
        </w:rPr>
        <w:t>动</w:t>
      </w:r>
      <w:r>
        <w:rPr>
          <w:spacing w:val="1"/>
          <w:w w:val="95"/>
          <w:lang w:eastAsia="zh-CN"/>
        </w:rPr>
        <w:t>脉</w:t>
      </w:r>
      <w:r>
        <w:rPr>
          <w:spacing w:val="4"/>
          <w:w w:val="95"/>
          <w:lang w:eastAsia="zh-CN"/>
        </w:rPr>
        <w:t>。</w:t>
      </w:r>
      <w:r>
        <w:rPr>
          <w:spacing w:val="1"/>
          <w:w w:val="95"/>
          <w:lang w:eastAsia="zh-CN"/>
        </w:rPr>
        <w:t>加</w:t>
      </w:r>
      <w:r>
        <w:rPr>
          <w:spacing w:val="4"/>
          <w:w w:val="95"/>
          <w:lang w:eastAsia="zh-CN"/>
        </w:rPr>
        <w:t>快</w:t>
      </w:r>
      <w:r>
        <w:rPr>
          <w:spacing w:val="1"/>
          <w:w w:val="95"/>
          <w:lang w:eastAsia="zh-CN"/>
        </w:rPr>
        <w:t>农</w:t>
      </w:r>
      <w:r>
        <w:rPr>
          <w:spacing w:val="4"/>
          <w:w w:val="95"/>
          <w:lang w:eastAsia="zh-CN"/>
        </w:rPr>
        <w:t>村</w:t>
      </w:r>
      <w:r>
        <w:rPr>
          <w:spacing w:val="1"/>
          <w:w w:val="95"/>
          <w:lang w:eastAsia="zh-CN"/>
        </w:rPr>
        <w:t>公</w:t>
      </w:r>
      <w:r>
        <w:rPr>
          <w:spacing w:val="4"/>
          <w:w w:val="95"/>
          <w:lang w:eastAsia="zh-CN"/>
        </w:rPr>
        <w:t>路</w:t>
      </w:r>
      <w:r>
        <w:rPr>
          <w:spacing w:val="1"/>
          <w:w w:val="95"/>
          <w:lang w:eastAsia="zh-CN"/>
        </w:rPr>
        <w:t>网</w:t>
      </w:r>
      <w:r>
        <w:rPr>
          <w:spacing w:val="4"/>
          <w:w w:val="95"/>
          <w:lang w:eastAsia="zh-CN"/>
        </w:rPr>
        <w:t>络</w:t>
      </w:r>
      <w:r>
        <w:rPr>
          <w:spacing w:val="1"/>
          <w:w w:val="95"/>
          <w:lang w:eastAsia="zh-CN"/>
        </w:rPr>
        <w:t>的</w:t>
      </w:r>
      <w:r>
        <w:rPr>
          <w:spacing w:val="4"/>
          <w:w w:val="95"/>
          <w:lang w:eastAsia="zh-CN"/>
        </w:rPr>
        <w:t>建</w:t>
      </w:r>
      <w:r>
        <w:rPr>
          <w:spacing w:val="1"/>
          <w:w w:val="95"/>
          <w:lang w:eastAsia="zh-CN"/>
        </w:rPr>
        <w:t>设</w:t>
      </w:r>
      <w:r>
        <w:rPr>
          <w:spacing w:val="4"/>
          <w:w w:val="95"/>
          <w:lang w:eastAsia="zh-CN"/>
        </w:rPr>
        <w:t>对</w:t>
      </w:r>
      <w:r>
        <w:rPr>
          <w:spacing w:val="1"/>
          <w:w w:val="95"/>
          <w:lang w:eastAsia="zh-CN"/>
        </w:rPr>
        <w:t>促</w:t>
      </w:r>
      <w:r>
        <w:rPr>
          <w:spacing w:val="4"/>
          <w:w w:val="95"/>
          <w:lang w:eastAsia="zh-CN"/>
        </w:rPr>
        <w:t>进</w:t>
      </w:r>
      <w:r>
        <w:rPr>
          <w:spacing w:val="1"/>
          <w:w w:val="95"/>
          <w:lang w:eastAsia="zh-CN"/>
        </w:rPr>
        <w:t>区</w:t>
      </w:r>
      <w:r>
        <w:rPr>
          <w:w w:val="95"/>
          <w:lang w:eastAsia="zh-CN"/>
        </w:rPr>
        <w:t>域</w:t>
      </w:r>
    </w:p>
    <w:p>
      <w:pPr>
        <w:pStyle w:val="3"/>
        <w:spacing w:line="437" w:lineRule="exact"/>
        <w:rPr>
          <w:lang w:eastAsia="zh-CN"/>
        </w:rPr>
      </w:pPr>
      <w:r>
        <w:rPr>
          <w:spacing w:val="2"/>
          <w:lang w:eastAsia="zh-CN"/>
        </w:rPr>
        <w:t>经</w:t>
      </w:r>
      <w:r>
        <w:rPr>
          <w:spacing w:val="5"/>
          <w:lang w:eastAsia="zh-CN"/>
        </w:rPr>
        <w:t>济</w:t>
      </w:r>
      <w:r>
        <w:rPr>
          <w:spacing w:val="2"/>
          <w:lang w:eastAsia="zh-CN"/>
        </w:rPr>
        <w:t>发</w:t>
      </w:r>
      <w:r>
        <w:rPr>
          <w:spacing w:val="5"/>
          <w:lang w:eastAsia="zh-CN"/>
        </w:rPr>
        <w:t>展</w:t>
      </w:r>
      <w:r>
        <w:rPr>
          <w:spacing w:val="2"/>
          <w:lang w:eastAsia="zh-CN"/>
        </w:rPr>
        <w:t>，</w:t>
      </w:r>
      <w:r>
        <w:rPr>
          <w:spacing w:val="5"/>
          <w:lang w:eastAsia="zh-CN"/>
        </w:rPr>
        <w:t>提</w:t>
      </w:r>
      <w:r>
        <w:rPr>
          <w:spacing w:val="2"/>
          <w:lang w:eastAsia="zh-CN"/>
        </w:rPr>
        <w:t>高农</w:t>
      </w:r>
      <w:r>
        <w:rPr>
          <w:spacing w:val="5"/>
          <w:lang w:eastAsia="zh-CN"/>
        </w:rPr>
        <w:t>民</w:t>
      </w:r>
      <w:r>
        <w:rPr>
          <w:spacing w:val="2"/>
          <w:lang w:eastAsia="zh-CN"/>
        </w:rPr>
        <w:t>生</w:t>
      </w:r>
      <w:r>
        <w:rPr>
          <w:spacing w:val="5"/>
          <w:lang w:eastAsia="zh-CN"/>
        </w:rPr>
        <w:t>活</w:t>
      </w:r>
      <w:r>
        <w:rPr>
          <w:spacing w:val="2"/>
          <w:lang w:eastAsia="zh-CN"/>
        </w:rPr>
        <w:t>水</w:t>
      </w:r>
      <w:r>
        <w:rPr>
          <w:spacing w:val="5"/>
          <w:lang w:eastAsia="zh-CN"/>
        </w:rPr>
        <w:t>平</w:t>
      </w:r>
      <w:r>
        <w:rPr>
          <w:spacing w:val="2"/>
          <w:lang w:eastAsia="zh-CN"/>
        </w:rPr>
        <w:t>，</w:t>
      </w:r>
      <w:r>
        <w:rPr>
          <w:spacing w:val="5"/>
          <w:lang w:eastAsia="zh-CN"/>
        </w:rPr>
        <w:t>改</w:t>
      </w:r>
      <w:r>
        <w:rPr>
          <w:spacing w:val="2"/>
          <w:lang w:eastAsia="zh-CN"/>
        </w:rPr>
        <w:t>善农</w:t>
      </w:r>
      <w:r>
        <w:rPr>
          <w:spacing w:val="5"/>
          <w:lang w:eastAsia="zh-CN"/>
        </w:rPr>
        <w:t>村</w:t>
      </w:r>
      <w:r>
        <w:rPr>
          <w:spacing w:val="2"/>
          <w:lang w:eastAsia="zh-CN"/>
        </w:rPr>
        <w:t>消</w:t>
      </w:r>
      <w:r>
        <w:rPr>
          <w:spacing w:val="5"/>
          <w:lang w:eastAsia="zh-CN"/>
        </w:rPr>
        <w:t>费</w:t>
      </w:r>
      <w:r>
        <w:rPr>
          <w:spacing w:val="2"/>
          <w:lang w:eastAsia="zh-CN"/>
        </w:rPr>
        <w:t>有</w:t>
      </w:r>
      <w:r>
        <w:rPr>
          <w:spacing w:val="5"/>
          <w:lang w:eastAsia="zh-CN"/>
        </w:rPr>
        <w:t>着</w:t>
      </w:r>
      <w:r>
        <w:rPr>
          <w:spacing w:val="2"/>
          <w:lang w:eastAsia="zh-CN"/>
        </w:rPr>
        <w:t>十分</w:t>
      </w:r>
      <w:r>
        <w:rPr>
          <w:spacing w:val="5"/>
          <w:lang w:eastAsia="zh-CN"/>
        </w:rPr>
        <w:t>重</w:t>
      </w:r>
      <w:r>
        <w:rPr>
          <w:spacing w:val="2"/>
          <w:lang w:eastAsia="zh-CN"/>
        </w:rPr>
        <w:t>要</w:t>
      </w:r>
      <w:r>
        <w:rPr>
          <w:spacing w:val="5"/>
          <w:lang w:eastAsia="zh-CN"/>
        </w:rPr>
        <w:t>的</w:t>
      </w:r>
      <w:r>
        <w:rPr>
          <w:spacing w:val="2"/>
          <w:lang w:eastAsia="zh-CN"/>
        </w:rPr>
        <w:t>战</w:t>
      </w:r>
      <w:r>
        <w:rPr>
          <w:lang w:eastAsia="zh-CN"/>
        </w:rPr>
        <w:t>略</w:t>
      </w:r>
    </w:p>
    <w:p>
      <w:pPr>
        <w:spacing w:before="10" w:line="140" w:lineRule="exact"/>
        <w:rPr>
          <w:sz w:val="14"/>
          <w:szCs w:val="14"/>
          <w:lang w:eastAsia="zh-CN"/>
        </w:rPr>
      </w:pPr>
    </w:p>
    <w:p>
      <w:pPr>
        <w:pStyle w:val="3"/>
        <w:spacing w:line="316" w:lineRule="auto"/>
        <w:rPr>
          <w:lang w:eastAsia="zh-CN"/>
        </w:rPr>
      </w:pPr>
      <w:r>
        <w:rPr>
          <w:spacing w:val="2"/>
          <w:lang w:eastAsia="zh-CN"/>
        </w:rPr>
        <w:t>意</w:t>
      </w:r>
      <w:r>
        <w:rPr>
          <w:spacing w:val="5"/>
          <w:lang w:eastAsia="zh-CN"/>
        </w:rPr>
        <w:t>义</w:t>
      </w:r>
      <w:r>
        <w:rPr>
          <w:spacing w:val="2"/>
          <w:lang w:eastAsia="zh-CN"/>
        </w:rPr>
        <w:t>。</w:t>
      </w:r>
      <w:r>
        <w:rPr>
          <w:spacing w:val="5"/>
          <w:lang w:eastAsia="zh-CN"/>
        </w:rPr>
        <w:t>农</w:t>
      </w:r>
      <w:r>
        <w:rPr>
          <w:spacing w:val="2"/>
          <w:lang w:eastAsia="zh-CN"/>
        </w:rPr>
        <w:t>村</w:t>
      </w:r>
      <w:r>
        <w:rPr>
          <w:spacing w:val="5"/>
          <w:lang w:eastAsia="zh-CN"/>
        </w:rPr>
        <w:t>公</w:t>
      </w:r>
      <w:r>
        <w:rPr>
          <w:spacing w:val="2"/>
          <w:lang w:eastAsia="zh-CN"/>
        </w:rPr>
        <w:t>路建</w:t>
      </w:r>
      <w:r>
        <w:rPr>
          <w:spacing w:val="5"/>
          <w:lang w:eastAsia="zh-CN"/>
        </w:rPr>
        <w:t>设</w:t>
      </w:r>
      <w:r>
        <w:rPr>
          <w:spacing w:val="2"/>
          <w:lang w:eastAsia="zh-CN"/>
        </w:rPr>
        <w:t>是</w:t>
      </w:r>
      <w:r>
        <w:rPr>
          <w:spacing w:val="5"/>
          <w:lang w:eastAsia="zh-CN"/>
        </w:rPr>
        <w:t>推</w:t>
      </w:r>
      <w:r>
        <w:rPr>
          <w:spacing w:val="2"/>
          <w:lang w:eastAsia="zh-CN"/>
        </w:rPr>
        <w:t>进</w:t>
      </w:r>
      <w:r>
        <w:rPr>
          <w:spacing w:val="5"/>
          <w:lang w:eastAsia="zh-CN"/>
        </w:rPr>
        <w:t>社</w:t>
      </w:r>
      <w:r>
        <w:rPr>
          <w:spacing w:val="2"/>
          <w:lang w:eastAsia="zh-CN"/>
        </w:rPr>
        <w:t>会</w:t>
      </w:r>
      <w:r>
        <w:rPr>
          <w:spacing w:val="5"/>
          <w:lang w:eastAsia="zh-CN"/>
        </w:rPr>
        <w:t>主</w:t>
      </w:r>
      <w:r>
        <w:rPr>
          <w:spacing w:val="2"/>
          <w:lang w:eastAsia="zh-CN"/>
        </w:rPr>
        <w:t>义新</w:t>
      </w:r>
      <w:r>
        <w:rPr>
          <w:spacing w:val="5"/>
          <w:lang w:eastAsia="zh-CN"/>
        </w:rPr>
        <w:t>农</w:t>
      </w:r>
      <w:r>
        <w:rPr>
          <w:spacing w:val="2"/>
          <w:lang w:eastAsia="zh-CN"/>
        </w:rPr>
        <w:t>村</w:t>
      </w:r>
      <w:r>
        <w:rPr>
          <w:spacing w:val="5"/>
          <w:lang w:eastAsia="zh-CN"/>
        </w:rPr>
        <w:t>建</w:t>
      </w:r>
      <w:r>
        <w:rPr>
          <w:spacing w:val="2"/>
          <w:lang w:eastAsia="zh-CN"/>
        </w:rPr>
        <w:t>设</w:t>
      </w:r>
      <w:r>
        <w:rPr>
          <w:spacing w:val="5"/>
          <w:lang w:eastAsia="zh-CN"/>
        </w:rPr>
        <w:t>的</w:t>
      </w:r>
      <w:r>
        <w:rPr>
          <w:spacing w:val="2"/>
          <w:lang w:eastAsia="zh-CN"/>
        </w:rPr>
        <w:t>重要</w:t>
      </w:r>
      <w:r>
        <w:rPr>
          <w:spacing w:val="5"/>
          <w:lang w:eastAsia="zh-CN"/>
        </w:rPr>
        <w:t>内</w:t>
      </w:r>
      <w:r>
        <w:rPr>
          <w:spacing w:val="2"/>
          <w:lang w:eastAsia="zh-CN"/>
        </w:rPr>
        <w:t>容，是</w:t>
      </w:r>
      <w:r>
        <w:rPr>
          <w:lang w:eastAsia="zh-CN"/>
        </w:rPr>
        <w:t>增</w:t>
      </w:r>
      <w:r>
        <w:rPr>
          <w:spacing w:val="2"/>
          <w:lang w:eastAsia="zh-CN"/>
        </w:rPr>
        <w:t>加</w:t>
      </w:r>
      <w:r>
        <w:rPr>
          <w:spacing w:val="5"/>
          <w:lang w:eastAsia="zh-CN"/>
        </w:rPr>
        <w:t>农</w:t>
      </w:r>
      <w:r>
        <w:rPr>
          <w:spacing w:val="2"/>
          <w:lang w:eastAsia="zh-CN"/>
        </w:rPr>
        <w:t>民</w:t>
      </w:r>
      <w:r>
        <w:rPr>
          <w:spacing w:val="5"/>
          <w:lang w:eastAsia="zh-CN"/>
        </w:rPr>
        <w:t>收</w:t>
      </w:r>
      <w:r>
        <w:rPr>
          <w:spacing w:val="2"/>
          <w:lang w:eastAsia="zh-CN"/>
        </w:rPr>
        <w:t>入</w:t>
      </w:r>
      <w:r>
        <w:rPr>
          <w:spacing w:val="5"/>
          <w:lang w:eastAsia="zh-CN"/>
        </w:rPr>
        <w:t>的</w:t>
      </w:r>
      <w:r>
        <w:rPr>
          <w:spacing w:val="2"/>
          <w:lang w:eastAsia="zh-CN"/>
        </w:rPr>
        <w:t>有效</w:t>
      </w:r>
      <w:r>
        <w:rPr>
          <w:spacing w:val="5"/>
          <w:lang w:eastAsia="zh-CN"/>
        </w:rPr>
        <w:t>途</w:t>
      </w:r>
      <w:r>
        <w:rPr>
          <w:spacing w:val="2"/>
          <w:lang w:eastAsia="zh-CN"/>
        </w:rPr>
        <w:t>径</w:t>
      </w:r>
      <w:r>
        <w:rPr>
          <w:spacing w:val="5"/>
          <w:lang w:eastAsia="zh-CN"/>
        </w:rPr>
        <w:t>，</w:t>
      </w:r>
      <w:r>
        <w:rPr>
          <w:spacing w:val="2"/>
          <w:lang w:eastAsia="zh-CN"/>
        </w:rPr>
        <w:t>是</w:t>
      </w:r>
      <w:r>
        <w:rPr>
          <w:spacing w:val="5"/>
          <w:lang w:eastAsia="zh-CN"/>
        </w:rPr>
        <w:t>扩</w:t>
      </w:r>
      <w:r>
        <w:rPr>
          <w:spacing w:val="2"/>
          <w:lang w:eastAsia="zh-CN"/>
        </w:rPr>
        <w:t>大</w:t>
      </w:r>
      <w:r>
        <w:rPr>
          <w:spacing w:val="5"/>
          <w:lang w:eastAsia="zh-CN"/>
        </w:rPr>
        <w:t>国</w:t>
      </w:r>
      <w:r>
        <w:rPr>
          <w:spacing w:val="2"/>
          <w:lang w:eastAsia="zh-CN"/>
        </w:rPr>
        <w:t>内</w:t>
      </w:r>
      <w:r>
        <w:rPr>
          <w:spacing w:val="5"/>
          <w:lang w:eastAsia="zh-CN"/>
        </w:rPr>
        <w:t>需</w:t>
      </w:r>
      <w:r>
        <w:rPr>
          <w:spacing w:val="2"/>
          <w:lang w:eastAsia="zh-CN"/>
        </w:rPr>
        <w:t>求、</w:t>
      </w:r>
      <w:r>
        <w:rPr>
          <w:spacing w:val="5"/>
          <w:lang w:eastAsia="zh-CN"/>
        </w:rPr>
        <w:t>拉</w:t>
      </w:r>
      <w:r>
        <w:rPr>
          <w:spacing w:val="2"/>
          <w:lang w:eastAsia="zh-CN"/>
        </w:rPr>
        <w:t>动</w:t>
      </w:r>
      <w:r>
        <w:rPr>
          <w:spacing w:val="5"/>
          <w:lang w:eastAsia="zh-CN"/>
        </w:rPr>
        <w:t>经</w:t>
      </w:r>
      <w:r>
        <w:rPr>
          <w:spacing w:val="2"/>
          <w:lang w:eastAsia="zh-CN"/>
        </w:rPr>
        <w:t>济</w:t>
      </w:r>
      <w:r>
        <w:rPr>
          <w:spacing w:val="5"/>
          <w:lang w:eastAsia="zh-CN"/>
        </w:rPr>
        <w:t>增</w:t>
      </w:r>
      <w:r>
        <w:rPr>
          <w:spacing w:val="2"/>
          <w:lang w:eastAsia="zh-CN"/>
        </w:rPr>
        <w:t>长</w:t>
      </w:r>
      <w:r>
        <w:rPr>
          <w:spacing w:val="5"/>
          <w:lang w:eastAsia="zh-CN"/>
        </w:rPr>
        <w:t>的</w:t>
      </w:r>
      <w:r>
        <w:rPr>
          <w:spacing w:val="2"/>
          <w:lang w:eastAsia="zh-CN"/>
        </w:rPr>
        <w:t>重要</w:t>
      </w:r>
      <w:r>
        <w:rPr>
          <w:lang w:eastAsia="zh-CN"/>
        </w:rPr>
        <w:t>措</w:t>
      </w:r>
      <w:r>
        <w:rPr>
          <w:spacing w:val="2"/>
          <w:lang w:eastAsia="zh-CN"/>
        </w:rPr>
        <w:t>施</w:t>
      </w:r>
      <w:r>
        <w:rPr>
          <w:spacing w:val="5"/>
          <w:lang w:eastAsia="zh-CN"/>
        </w:rPr>
        <w:t>，</w:t>
      </w:r>
      <w:r>
        <w:rPr>
          <w:spacing w:val="2"/>
          <w:lang w:eastAsia="zh-CN"/>
        </w:rPr>
        <w:t>也</w:t>
      </w:r>
      <w:r>
        <w:rPr>
          <w:spacing w:val="5"/>
          <w:lang w:eastAsia="zh-CN"/>
        </w:rPr>
        <w:t>是</w:t>
      </w:r>
      <w:r>
        <w:rPr>
          <w:spacing w:val="2"/>
          <w:lang w:eastAsia="zh-CN"/>
        </w:rPr>
        <w:t>构</w:t>
      </w:r>
      <w:r>
        <w:rPr>
          <w:spacing w:val="5"/>
          <w:lang w:eastAsia="zh-CN"/>
        </w:rPr>
        <w:t>建</w:t>
      </w:r>
      <w:r>
        <w:rPr>
          <w:spacing w:val="2"/>
          <w:lang w:eastAsia="zh-CN"/>
        </w:rPr>
        <w:t>便</w:t>
      </w:r>
      <w:r>
        <w:rPr>
          <w:spacing w:val="5"/>
          <w:lang w:eastAsia="zh-CN"/>
        </w:rPr>
        <w:t>捷</w:t>
      </w:r>
      <w:r>
        <w:rPr>
          <w:spacing w:val="2"/>
          <w:lang w:eastAsia="zh-CN"/>
        </w:rPr>
        <w:t>、通</w:t>
      </w:r>
      <w:r>
        <w:rPr>
          <w:spacing w:val="5"/>
          <w:lang w:eastAsia="zh-CN"/>
        </w:rPr>
        <w:t>畅</w:t>
      </w:r>
      <w:r>
        <w:rPr>
          <w:spacing w:val="2"/>
          <w:lang w:eastAsia="zh-CN"/>
        </w:rPr>
        <w:t>、</w:t>
      </w:r>
      <w:r>
        <w:rPr>
          <w:spacing w:val="5"/>
          <w:lang w:eastAsia="zh-CN"/>
        </w:rPr>
        <w:t>高</w:t>
      </w:r>
      <w:r>
        <w:rPr>
          <w:spacing w:val="2"/>
          <w:lang w:eastAsia="zh-CN"/>
        </w:rPr>
        <w:t>效</w:t>
      </w:r>
      <w:r>
        <w:rPr>
          <w:spacing w:val="5"/>
          <w:lang w:eastAsia="zh-CN"/>
        </w:rPr>
        <w:t>、</w:t>
      </w:r>
      <w:r>
        <w:rPr>
          <w:spacing w:val="2"/>
          <w:lang w:eastAsia="zh-CN"/>
        </w:rPr>
        <w:t>安</w:t>
      </w:r>
      <w:r>
        <w:rPr>
          <w:spacing w:val="5"/>
          <w:lang w:eastAsia="zh-CN"/>
        </w:rPr>
        <w:t>全</w:t>
      </w:r>
      <w:r>
        <w:rPr>
          <w:spacing w:val="2"/>
          <w:lang w:eastAsia="zh-CN"/>
        </w:rPr>
        <w:t>的交</w:t>
      </w:r>
      <w:r>
        <w:rPr>
          <w:spacing w:val="5"/>
          <w:lang w:eastAsia="zh-CN"/>
        </w:rPr>
        <w:t>通</w:t>
      </w:r>
      <w:r>
        <w:rPr>
          <w:spacing w:val="2"/>
          <w:lang w:eastAsia="zh-CN"/>
        </w:rPr>
        <w:t>运</w:t>
      </w:r>
      <w:r>
        <w:rPr>
          <w:spacing w:val="5"/>
          <w:lang w:eastAsia="zh-CN"/>
        </w:rPr>
        <w:t>输</w:t>
      </w:r>
      <w:r>
        <w:rPr>
          <w:spacing w:val="2"/>
          <w:lang w:eastAsia="zh-CN"/>
        </w:rPr>
        <w:t>体</w:t>
      </w:r>
      <w:r>
        <w:rPr>
          <w:spacing w:val="5"/>
          <w:lang w:eastAsia="zh-CN"/>
        </w:rPr>
        <w:t>系</w:t>
      </w:r>
      <w:r>
        <w:rPr>
          <w:spacing w:val="2"/>
          <w:lang w:eastAsia="zh-CN"/>
        </w:rPr>
        <w:t>的重</w:t>
      </w:r>
      <w:r>
        <w:rPr>
          <w:spacing w:val="5"/>
          <w:lang w:eastAsia="zh-CN"/>
        </w:rPr>
        <w:t>要</w:t>
      </w:r>
      <w:r>
        <w:rPr>
          <w:spacing w:val="2"/>
          <w:lang w:eastAsia="zh-CN"/>
        </w:rPr>
        <w:t>组</w:t>
      </w:r>
      <w:r>
        <w:rPr>
          <w:lang w:eastAsia="zh-CN"/>
        </w:rPr>
        <w:t>成</w:t>
      </w:r>
      <w:r>
        <w:rPr>
          <w:spacing w:val="2"/>
          <w:lang w:eastAsia="zh-CN"/>
        </w:rPr>
        <w:t>部</w:t>
      </w:r>
      <w:r>
        <w:rPr>
          <w:spacing w:val="5"/>
          <w:lang w:eastAsia="zh-CN"/>
        </w:rPr>
        <w:t>分</w:t>
      </w:r>
      <w:r>
        <w:rPr>
          <w:spacing w:val="2"/>
          <w:lang w:eastAsia="zh-CN"/>
        </w:rPr>
        <w:t>。“要</w:t>
      </w:r>
      <w:r>
        <w:rPr>
          <w:spacing w:val="5"/>
          <w:lang w:eastAsia="zh-CN"/>
        </w:rPr>
        <w:t>想富</w:t>
      </w:r>
      <w:r>
        <w:rPr>
          <w:spacing w:val="2"/>
          <w:lang w:eastAsia="zh-CN"/>
        </w:rPr>
        <w:t>，先</w:t>
      </w:r>
      <w:r>
        <w:rPr>
          <w:spacing w:val="5"/>
          <w:lang w:eastAsia="zh-CN"/>
        </w:rPr>
        <w:t>修路</w:t>
      </w:r>
      <w:r>
        <w:rPr>
          <w:spacing w:val="2"/>
          <w:lang w:eastAsia="zh-CN"/>
        </w:rPr>
        <w:t>”、</w:t>
      </w:r>
      <w:r>
        <w:rPr>
          <w:spacing w:val="5"/>
          <w:lang w:eastAsia="zh-CN"/>
        </w:rPr>
        <w:t>“</w:t>
      </w:r>
      <w:r>
        <w:rPr>
          <w:spacing w:val="2"/>
          <w:lang w:eastAsia="zh-CN"/>
        </w:rPr>
        <w:t>公</w:t>
      </w:r>
      <w:r>
        <w:rPr>
          <w:spacing w:val="5"/>
          <w:lang w:eastAsia="zh-CN"/>
        </w:rPr>
        <w:t>路</w:t>
      </w:r>
      <w:r>
        <w:rPr>
          <w:spacing w:val="2"/>
          <w:lang w:eastAsia="zh-CN"/>
        </w:rPr>
        <w:t>通，百</w:t>
      </w:r>
      <w:r>
        <w:rPr>
          <w:spacing w:val="5"/>
          <w:lang w:eastAsia="zh-CN"/>
        </w:rPr>
        <w:t>业兴</w:t>
      </w:r>
      <w:r>
        <w:rPr>
          <w:spacing w:val="2"/>
          <w:lang w:eastAsia="zh-CN"/>
        </w:rPr>
        <w:t>”充</w:t>
      </w:r>
      <w:r>
        <w:rPr>
          <w:spacing w:val="5"/>
          <w:lang w:eastAsia="zh-CN"/>
        </w:rPr>
        <w:t>分</w:t>
      </w:r>
      <w:r>
        <w:rPr>
          <w:spacing w:val="2"/>
          <w:lang w:eastAsia="zh-CN"/>
        </w:rPr>
        <w:t>体</w:t>
      </w:r>
      <w:r>
        <w:rPr>
          <w:spacing w:val="5"/>
          <w:lang w:eastAsia="zh-CN"/>
        </w:rPr>
        <w:t>现</w:t>
      </w:r>
      <w:r>
        <w:rPr>
          <w:spacing w:val="2"/>
          <w:lang w:eastAsia="zh-CN"/>
        </w:rPr>
        <w:t>了</w:t>
      </w:r>
      <w:r>
        <w:rPr>
          <w:spacing w:val="5"/>
          <w:lang w:eastAsia="zh-CN"/>
        </w:rPr>
        <w:t>农</w:t>
      </w:r>
      <w:r>
        <w:rPr>
          <w:lang w:eastAsia="zh-CN"/>
        </w:rPr>
        <w:t>村</w:t>
      </w:r>
      <w:r>
        <w:rPr>
          <w:w w:val="95"/>
          <w:lang w:eastAsia="zh-CN"/>
        </w:rPr>
        <w:t>公</w:t>
      </w:r>
      <w:r>
        <w:rPr>
          <w:spacing w:val="1"/>
          <w:w w:val="95"/>
          <w:lang w:eastAsia="zh-CN"/>
        </w:rPr>
        <w:t>路</w:t>
      </w:r>
      <w:r>
        <w:rPr>
          <w:w w:val="95"/>
          <w:lang w:eastAsia="zh-CN"/>
        </w:rPr>
        <w:t>在农</w:t>
      </w:r>
      <w:r>
        <w:rPr>
          <w:spacing w:val="1"/>
          <w:w w:val="95"/>
          <w:lang w:eastAsia="zh-CN"/>
        </w:rPr>
        <w:t>村</w:t>
      </w:r>
      <w:r>
        <w:rPr>
          <w:w w:val="95"/>
          <w:lang w:eastAsia="zh-CN"/>
        </w:rPr>
        <w:t>经济</w:t>
      </w:r>
      <w:r>
        <w:rPr>
          <w:spacing w:val="1"/>
          <w:w w:val="95"/>
          <w:lang w:eastAsia="zh-CN"/>
        </w:rPr>
        <w:t>社</w:t>
      </w:r>
      <w:r>
        <w:rPr>
          <w:w w:val="95"/>
          <w:lang w:eastAsia="zh-CN"/>
        </w:rPr>
        <w:t>会发</w:t>
      </w:r>
      <w:r>
        <w:rPr>
          <w:spacing w:val="1"/>
          <w:w w:val="95"/>
          <w:lang w:eastAsia="zh-CN"/>
        </w:rPr>
        <w:t>展</w:t>
      </w:r>
      <w:r>
        <w:rPr>
          <w:w w:val="95"/>
          <w:lang w:eastAsia="zh-CN"/>
        </w:rPr>
        <w:t>和广</w:t>
      </w:r>
      <w:r>
        <w:rPr>
          <w:spacing w:val="1"/>
          <w:w w:val="95"/>
          <w:lang w:eastAsia="zh-CN"/>
        </w:rPr>
        <w:t>大</w:t>
      </w:r>
      <w:r>
        <w:rPr>
          <w:w w:val="95"/>
          <w:lang w:eastAsia="zh-CN"/>
        </w:rPr>
        <w:t>农民</w:t>
      </w:r>
      <w:r>
        <w:rPr>
          <w:spacing w:val="1"/>
          <w:w w:val="95"/>
          <w:lang w:eastAsia="zh-CN"/>
        </w:rPr>
        <w:t>生</w:t>
      </w:r>
      <w:r>
        <w:rPr>
          <w:w w:val="95"/>
          <w:lang w:eastAsia="zh-CN"/>
        </w:rPr>
        <w:t>活中</w:t>
      </w:r>
      <w:r>
        <w:rPr>
          <w:spacing w:val="1"/>
          <w:w w:val="95"/>
          <w:lang w:eastAsia="zh-CN"/>
        </w:rPr>
        <w:t>的</w:t>
      </w:r>
      <w:r>
        <w:rPr>
          <w:w w:val="95"/>
          <w:lang w:eastAsia="zh-CN"/>
        </w:rPr>
        <w:t>重要</w:t>
      </w:r>
      <w:r>
        <w:rPr>
          <w:spacing w:val="1"/>
          <w:w w:val="95"/>
          <w:lang w:eastAsia="zh-CN"/>
        </w:rPr>
        <w:t>作</w:t>
      </w:r>
      <w:r>
        <w:rPr>
          <w:w w:val="95"/>
          <w:lang w:eastAsia="zh-CN"/>
        </w:rPr>
        <w:t>用</w:t>
      </w:r>
      <w:r>
        <w:rPr>
          <w:spacing w:val="-84"/>
          <w:w w:val="95"/>
          <w:lang w:eastAsia="zh-CN"/>
        </w:rPr>
        <w:t>。</w:t>
      </w:r>
      <w:r>
        <w:rPr>
          <w:w w:val="95"/>
          <w:lang w:eastAsia="zh-CN"/>
        </w:rPr>
        <w:t>近</w:t>
      </w:r>
      <w:r>
        <w:rPr>
          <w:spacing w:val="1"/>
          <w:w w:val="95"/>
          <w:lang w:eastAsia="zh-CN"/>
        </w:rPr>
        <w:t>些</w:t>
      </w:r>
      <w:r>
        <w:rPr>
          <w:w w:val="95"/>
          <w:lang w:eastAsia="zh-CN"/>
        </w:rPr>
        <w:t>年</w:t>
      </w:r>
      <w:r>
        <w:rPr>
          <w:spacing w:val="1"/>
          <w:w w:val="95"/>
          <w:lang w:eastAsia="zh-CN"/>
        </w:rPr>
        <w:t>来</w:t>
      </w:r>
      <w:r>
        <w:rPr>
          <w:w w:val="95"/>
          <w:lang w:eastAsia="zh-CN"/>
        </w:rPr>
        <w:t>，</w:t>
      </w:r>
      <w:r>
        <w:rPr>
          <w:lang w:eastAsia="zh-CN"/>
        </w:rPr>
        <w:t>是</w:t>
      </w:r>
      <w:r>
        <w:rPr>
          <w:spacing w:val="2"/>
          <w:lang w:eastAsia="zh-CN"/>
        </w:rPr>
        <w:t>公</w:t>
      </w:r>
      <w:r>
        <w:rPr>
          <w:lang w:eastAsia="zh-CN"/>
        </w:rPr>
        <w:t>路交</w:t>
      </w:r>
      <w:r>
        <w:rPr>
          <w:spacing w:val="2"/>
          <w:lang w:eastAsia="zh-CN"/>
        </w:rPr>
        <w:t>通</w:t>
      </w:r>
      <w:r>
        <w:rPr>
          <w:lang w:eastAsia="zh-CN"/>
        </w:rPr>
        <w:t>大发</w:t>
      </w:r>
      <w:r>
        <w:rPr>
          <w:spacing w:val="2"/>
          <w:lang w:eastAsia="zh-CN"/>
        </w:rPr>
        <w:t>展</w:t>
      </w:r>
      <w:r>
        <w:rPr>
          <w:lang w:eastAsia="zh-CN"/>
        </w:rPr>
        <w:t>阶段，也</w:t>
      </w:r>
      <w:r>
        <w:rPr>
          <w:spacing w:val="2"/>
          <w:lang w:eastAsia="zh-CN"/>
        </w:rPr>
        <w:t>是</w:t>
      </w:r>
      <w:r>
        <w:rPr>
          <w:lang w:eastAsia="zh-CN"/>
        </w:rPr>
        <w:t>农村</w:t>
      </w:r>
      <w:r>
        <w:rPr>
          <w:spacing w:val="2"/>
          <w:lang w:eastAsia="zh-CN"/>
        </w:rPr>
        <w:t>公</w:t>
      </w:r>
      <w:r>
        <w:rPr>
          <w:lang w:eastAsia="zh-CN"/>
        </w:rPr>
        <w:t>路建</w:t>
      </w:r>
      <w:r>
        <w:rPr>
          <w:spacing w:val="2"/>
          <w:lang w:eastAsia="zh-CN"/>
        </w:rPr>
        <w:t>设</w:t>
      </w:r>
      <w:r>
        <w:rPr>
          <w:lang w:eastAsia="zh-CN"/>
        </w:rPr>
        <w:t>蓬勃</w:t>
      </w:r>
      <w:r>
        <w:rPr>
          <w:spacing w:val="2"/>
          <w:lang w:eastAsia="zh-CN"/>
        </w:rPr>
        <w:t>发</w:t>
      </w:r>
      <w:r>
        <w:rPr>
          <w:lang w:eastAsia="zh-CN"/>
        </w:rPr>
        <w:t>展的</w:t>
      </w:r>
      <w:r>
        <w:rPr>
          <w:spacing w:val="2"/>
          <w:lang w:eastAsia="zh-CN"/>
        </w:rPr>
        <w:t>阶</w:t>
      </w:r>
      <w:r>
        <w:rPr>
          <w:lang w:eastAsia="zh-CN"/>
        </w:rPr>
        <w:t>段。</w:t>
      </w:r>
    </w:p>
    <w:p>
      <w:pPr>
        <w:spacing w:before="10" w:line="160" w:lineRule="exact"/>
        <w:rPr>
          <w:sz w:val="16"/>
          <w:szCs w:val="16"/>
          <w:lang w:eastAsia="zh-CN"/>
        </w:rPr>
      </w:pPr>
    </w:p>
    <w:p>
      <w:pPr>
        <w:pStyle w:val="3"/>
        <w:spacing w:line="377" w:lineRule="auto"/>
        <w:ind w:left="756" w:right="277" w:hanging="12"/>
        <w:rPr>
          <w:lang w:eastAsia="zh-CN"/>
        </w:rPr>
      </w:pPr>
      <w:bookmarkStart w:id="29" w:name="3.2区域路网结构优化和协调发展的需要"/>
      <w:bookmarkEnd w:id="29"/>
      <w:bookmarkStart w:id="30" w:name="_bookmark14"/>
      <w:bookmarkEnd w:id="30"/>
      <w:r>
        <w:rPr>
          <w:spacing w:val="2"/>
          <w:w w:val="95"/>
          <w:lang w:eastAsia="zh-CN"/>
        </w:rPr>
        <w:t>3</w:t>
      </w:r>
      <w:r>
        <w:rPr>
          <w:w w:val="95"/>
          <w:lang w:eastAsia="zh-CN"/>
        </w:rPr>
        <w:t xml:space="preserve">.2 </w:t>
      </w:r>
      <w:r>
        <w:rPr>
          <w:spacing w:val="1"/>
          <w:w w:val="95"/>
          <w:lang w:eastAsia="zh-CN"/>
        </w:rPr>
        <w:t>区域路</w:t>
      </w:r>
      <w:r>
        <w:rPr>
          <w:w w:val="95"/>
          <w:lang w:eastAsia="zh-CN"/>
        </w:rPr>
        <w:t>网</w:t>
      </w:r>
      <w:r>
        <w:rPr>
          <w:spacing w:val="1"/>
          <w:w w:val="95"/>
          <w:lang w:eastAsia="zh-CN"/>
        </w:rPr>
        <w:t>结构优化和协</w:t>
      </w:r>
      <w:r>
        <w:rPr>
          <w:w w:val="95"/>
          <w:lang w:eastAsia="zh-CN"/>
        </w:rPr>
        <w:t>调</w:t>
      </w:r>
      <w:r>
        <w:rPr>
          <w:spacing w:val="1"/>
          <w:w w:val="95"/>
          <w:lang w:eastAsia="zh-CN"/>
        </w:rPr>
        <w:t>发展的需</w:t>
      </w:r>
      <w:r>
        <w:rPr>
          <w:w w:val="95"/>
          <w:lang w:eastAsia="zh-CN"/>
        </w:rPr>
        <w:t>要</w:t>
      </w:r>
      <w:r>
        <w:rPr>
          <w:spacing w:val="4"/>
          <w:w w:val="95"/>
          <w:lang w:eastAsia="zh-CN"/>
        </w:rPr>
        <w:t>随</w:t>
      </w:r>
      <w:r>
        <w:rPr>
          <w:spacing w:val="1"/>
          <w:w w:val="95"/>
          <w:lang w:eastAsia="zh-CN"/>
        </w:rPr>
        <w:t>着</w:t>
      </w:r>
      <w:r>
        <w:rPr>
          <w:spacing w:val="4"/>
          <w:w w:val="95"/>
          <w:lang w:eastAsia="zh-CN"/>
        </w:rPr>
        <w:t>国</w:t>
      </w:r>
      <w:r>
        <w:rPr>
          <w:spacing w:val="1"/>
          <w:w w:val="95"/>
          <w:lang w:eastAsia="zh-CN"/>
        </w:rPr>
        <w:t>道</w:t>
      </w:r>
      <w:r>
        <w:rPr>
          <w:spacing w:val="4"/>
          <w:w w:val="95"/>
          <w:lang w:eastAsia="zh-CN"/>
        </w:rPr>
        <w:t>、</w:t>
      </w:r>
      <w:r>
        <w:rPr>
          <w:spacing w:val="1"/>
          <w:w w:val="95"/>
          <w:lang w:eastAsia="zh-CN"/>
        </w:rPr>
        <w:t>省</w:t>
      </w:r>
      <w:r>
        <w:rPr>
          <w:spacing w:val="4"/>
          <w:w w:val="95"/>
          <w:lang w:eastAsia="zh-CN"/>
        </w:rPr>
        <w:t>道</w:t>
      </w:r>
      <w:r>
        <w:rPr>
          <w:spacing w:val="1"/>
          <w:w w:val="95"/>
          <w:lang w:eastAsia="zh-CN"/>
        </w:rPr>
        <w:t>、</w:t>
      </w:r>
      <w:r>
        <w:rPr>
          <w:spacing w:val="4"/>
          <w:w w:val="95"/>
          <w:lang w:eastAsia="zh-CN"/>
        </w:rPr>
        <w:t>市</w:t>
      </w:r>
      <w:r>
        <w:rPr>
          <w:spacing w:val="1"/>
          <w:w w:val="95"/>
          <w:lang w:eastAsia="zh-CN"/>
        </w:rPr>
        <w:t>政</w:t>
      </w:r>
      <w:r>
        <w:rPr>
          <w:spacing w:val="4"/>
          <w:w w:val="95"/>
          <w:lang w:eastAsia="zh-CN"/>
        </w:rPr>
        <w:t>道</w:t>
      </w:r>
      <w:r>
        <w:rPr>
          <w:spacing w:val="1"/>
          <w:w w:val="95"/>
          <w:lang w:eastAsia="zh-CN"/>
        </w:rPr>
        <w:t>路</w:t>
      </w:r>
      <w:r>
        <w:rPr>
          <w:spacing w:val="4"/>
          <w:w w:val="95"/>
          <w:lang w:eastAsia="zh-CN"/>
        </w:rPr>
        <w:t>等</w:t>
      </w:r>
      <w:r>
        <w:rPr>
          <w:spacing w:val="1"/>
          <w:w w:val="95"/>
          <w:lang w:eastAsia="zh-CN"/>
        </w:rPr>
        <w:t>骨</w:t>
      </w:r>
      <w:r>
        <w:rPr>
          <w:spacing w:val="4"/>
          <w:w w:val="95"/>
          <w:lang w:eastAsia="zh-CN"/>
        </w:rPr>
        <w:t>干</w:t>
      </w:r>
      <w:r>
        <w:rPr>
          <w:spacing w:val="1"/>
          <w:w w:val="95"/>
          <w:lang w:eastAsia="zh-CN"/>
        </w:rPr>
        <w:t>线</w:t>
      </w:r>
      <w:r>
        <w:rPr>
          <w:spacing w:val="4"/>
          <w:w w:val="95"/>
          <w:lang w:eastAsia="zh-CN"/>
        </w:rPr>
        <w:t>路</w:t>
      </w:r>
      <w:r>
        <w:rPr>
          <w:spacing w:val="1"/>
          <w:w w:val="95"/>
          <w:lang w:eastAsia="zh-CN"/>
        </w:rPr>
        <w:t>的</w:t>
      </w:r>
      <w:r>
        <w:rPr>
          <w:spacing w:val="4"/>
          <w:w w:val="95"/>
          <w:lang w:eastAsia="zh-CN"/>
        </w:rPr>
        <w:t>形</w:t>
      </w:r>
      <w:r>
        <w:rPr>
          <w:spacing w:val="1"/>
          <w:w w:val="95"/>
          <w:lang w:eastAsia="zh-CN"/>
        </w:rPr>
        <w:t>成</w:t>
      </w:r>
      <w:r>
        <w:rPr>
          <w:spacing w:val="4"/>
          <w:w w:val="95"/>
          <w:lang w:eastAsia="zh-CN"/>
        </w:rPr>
        <w:t>，</w:t>
      </w:r>
      <w:r>
        <w:rPr>
          <w:spacing w:val="1"/>
          <w:w w:val="95"/>
          <w:lang w:eastAsia="zh-CN"/>
        </w:rPr>
        <w:t>乡</w:t>
      </w:r>
      <w:r>
        <w:rPr>
          <w:spacing w:val="4"/>
          <w:w w:val="95"/>
          <w:lang w:eastAsia="zh-CN"/>
        </w:rPr>
        <w:t>村</w:t>
      </w:r>
      <w:r>
        <w:rPr>
          <w:spacing w:val="1"/>
          <w:w w:val="95"/>
          <w:lang w:eastAsia="zh-CN"/>
        </w:rPr>
        <w:t>道</w:t>
      </w:r>
      <w:r>
        <w:rPr>
          <w:spacing w:val="4"/>
          <w:w w:val="95"/>
          <w:lang w:eastAsia="zh-CN"/>
        </w:rPr>
        <w:t>路</w:t>
      </w:r>
      <w:r>
        <w:rPr>
          <w:spacing w:val="1"/>
          <w:w w:val="95"/>
          <w:lang w:eastAsia="zh-CN"/>
        </w:rPr>
        <w:t>建</w:t>
      </w:r>
      <w:r>
        <w:rPr>
          <w:w w:val="95"/>
          <w:lang w:eastAsia="zh-CN"/>
        </w:rPr>
        <w:t>设</w:t>
      </w:r>
      <w:r>
        <w:rPr>
          <w:spacing w:val="2"/>
          <w:lang w:eastAsia="zh-CN"/>
        </w:rPr>
        <w:t>的</w:t>
      </w:r>
      <w:r>
        <w:rPr>
          <w:spacing w:val="5"/>
          <w:lang w:eastAsia="zh-CN"/>
        </w:rPr>
        <w:t>重</w:t>
      </w:r>
      <w:r>
        <w:rPr>
          <w:spacing w:val="2"/>
          <w:lang w:eastAsia="zh-CN"/>
        </w:rPr>
        <w:t>要</w:t>
      </w:r>
      <w:r>
        <w:rPr>
          <w:spacing w:val="5"/>
          <w:lang w:eastAsia="zh-CN"/>
        </w:rPr>
        <w:t>性</w:t>
      </w:r>
      <w:r>
        <w:rPr>
          <w:spacing w:val="2"/>
          <w:lang w:eastAsia="zh-CN"/>
        </w:rPr>
        <w:t>和</w:t>
      </w:r>
      <w:r>
        <w:rPr>
          <w:spacing w:val="5"/>
          <w:lang w:eastAsia="zh-CN"/>
        </w:rPr>
        <w:t>必</w:t>
      </w:r>
      <w:r>
        <w:rPr>
          <w:spacing w:val="2"/>
          <w:lang w:eastAsia="zh-CN"/>
        </w:rPr>
        <w:t>要性</w:t>
      </w:r>
      <w:r>
        <w:rPr>
          <w:spacing w:val="5"/>
          <w:lang w:eastAsia="zh-CN"/>
        </w:rPr>
        <w:t>已</w:t>
      </w:r>
      <w:r>
        <w:rPr>
          <w:spacing w:val="2"/>
          <w:lang w:eastAsia="zh-CN"/>
        </w:rPr>
        <w:t>日</w:t>
      </w:r>
      <w:r>
        <w:rPr>
          <w:spacing w:val="5"/>
          <w:lang w:eastAsia="zh-CN"/>
        </w:rPr>
        <w:t>益</w:t>
      </w:r>
      <w:r>
        <w:rPr>
          <w:spacing w:val="2"/>
          <w:lang w:eastAsia="zh-CN"/>
        </w:rPr>
        <w:t>凸</w:t>
      </w:r>
      <w:r>
        <w:rPr>
          <w:spacing w:val="5"/>
          <w:lang w:eastAsia="zh-CN"/>
        </w:rPr>
        <w:t>现</w:t>
      </w:r>
      <w:r>
        <w:rPr>
          <w:spacing w:val="2"/>
          <w:lang w:eastAsia="zh-CN"/>
        </w:rPr>
        <w:t>。</w:t>
      </w:r>
      <w:r>
        <w:rPr>
          <w:spacing w:val="5"/>
          <w:lang w:eastAsia="zh-CN"/>
        </w:rPr>
        <w:t>乡</w:t>
      </w:r>
      <w:r>
        <w:rPr>
          <w:spacing w:val="2"/>
          <w:lang w:eastAsia="zh-CN"/>
        </w:rPr>
        <w:t>村道</w:t>
      </w:r>
      <w:r>
        <w:rPr>
          <w:spacing w:val="5"/>
          <w:lang w:eastAsia="zh-CN"/>
        </w:rPr>
        <w:t>路</w:t>
      </w:r>
      <w:r>
        <w:rPr>
          <w:spacing w:val="2"/>
          <w:lang w:eastAsia="zh-CN"/>
        </w:rPr>
        <w:t>，</w:t>
      </w:r>
      <w:r>
        <w:rPr>
          <w:spacing w:val="5"/>
          <w:lang w:eastAsia="zh-CN"/>
        </w:rPr>
        <w:t>连</w:t>
      </w:r>
      <w:r>
        <w:rPr>
          <w:spacing w:val="2"/>
          <w:lang w:eastAsia="zh-CN"/>
        </w:rPr>
        <w:t>接</w:t>
      </w:r>
      <w:r>
        <w:rPr>
          <w:spacing w:val="5"/>
          <w:lang w:eastAsia="zh-CN"/>
        </w:rPr>
        <w:t>国</w:t>
      </w:r>
      <w:r>
        <w:rPr>
          <w:spacing w:val="2"/>
          <w:lang w:eastAsia="zh-CN"/>
        </w:rPr>
        <w:t>道省</w:t>
      </w:r>
      <w:r>
        <w:rPr>
          <w:spacing w:val="5"/>
          <w:lang w:eastAsia="zh-CN"/>
        </w:rPr>
        <w:t>道</w:t>
      </w:r>
      <w:r>
        <w:rPr>
          <w:spacing w:val="2"/>
          <w:lang w:eastAsia="zh-CN"/>
        </w:rPr>
        <w:t>县</w:t>
      </w:r>
      <w:r>
        <w:rPr>
          <w:spacing w:val="5"/>
          <w:lang w:eastAsia="zh-CN"/>
        </w:rPr>
        <w:t>道</w:t>
      </w:r>
      <w:r>
        <w:rPr>
          <w:spacing w:val="2"/>
          <w:lang w:eastAsia="zh-CN"/>
        </w:rPr>
        <w:t>等</w:t>
      </w:r>
      <w:r>
        <w:rPr>
          <w:lang w:eastAsia="zh-CN"/>
        </w:rPr>
        <w:t>大</w:t>
      </w:r>
      <w:r>
        <w:rPr>
          <w:spacing w:val="2"/>
          <w:lang w:eastAsia="zh-CN"/>
        </w:rPr>
        <w:t>中</w:t>
      </w:r>
      <w:r>
        <w:rPr>
          <w:spacing w:val="5"/>
          <w:lang w:eastAsia="zh-CN"/>
        </w:rPr>
        <w:t>公</w:t>
      </w:r>
      <w:r>
        <w:rPr>
          <w:spacing w:val="2"/>
          <w:lang w:eastAsia="zh-CN"/>
        </w:rPr>
        <w:t>路</w:t>
      </w:r>
      <w:r>
        <w:rPr>
          <w:spacing w:val="5"/>
          <w:lang w:eastAsia="zh-CN"/>
        </w:rPr>
        <w:t>，</w:t>
      </w:r>
      <w:r>
        <w:rPr>
          <w:spacing w:val="2"/>
          <w:lang w:eastAsia="zh-CN"/>
        </w:rPr>
        <w:t>延</w:t>
      </w:r>
      <w:r>
        <w:rPr>
          <w:spacing w:val="5"/>
          <w:lang w:eastAsia="zh-CN"/>
        </w:rPr>
        <w:t>伸</w:t>
      </w:r>
      <w:r>
        <w:rPr>
          <w:spacing w:val="2"/>
          <w:lang w:eastAsia="zh-CN"/>
        </w:rPr>
        <w:t>到乡</w:t>
      </w:r>
      <w:r>
        <w:rPr>
          <w:spacing w:val="5"/>
          <w:lang w:eastAsia="zh-CN"/>
        </w:rPr>
        <w:t>村</w:t>
      </w:r>
      <w:r>
        <w:rPr>
          <w:spacing w:val="2"/>
          <w:lang w:eastAsia="zh-CN"/>
        </w:rPr>
        <w:t>组</w:t>
      </w:r>
      <w:r>
        <w:rPr>
          <w:spacing w:val="5"/>
          <w:lang w:eastAsia="zh-CN"/>
        </w:rPr>
        <w:t>户</w:t>
      </w:r>
      <w:r>
        <w:rPr>
          <w:spacing w:val="2"/>
          <w:lang w:eastAsia="zh-CN"/>
        </w:rPr>
        <w:t>，</w:t>
      </w:r>
      <w:r>
        <w:rPr>
          <w:spacing w:val="5"/>
          <w:lang w:eastAsia="zh-CN"/>
        </w:rPr>
        <w:t>是</w:t>
      </w:r>
      <w:r>
        <w:rPr>
          <w:spacing w:val="2"/>
          <w:lang w:eastAsia="zh-CN"/>
        </w:rPr>
        <w:t>公</w:t>
      </w:r>
      <w:r>
        <w:rPr>
          <w:spacing w:val="5"/>
          <w:lang w:eastAsia="zh-CN"/>
        </w:rPr>
        <w:t>路</w:t>
      </w:r>
      <w:r>
        <w:rPr>
          <w:spacing w:val="2"/>
          <w:lang w:eastAsia="zh-CN"/>
        </w:rPr>
        <w:t>网络</w:t>
      </w:r>
      <w:r>
        <w:rPr>
          <w:spacing w:val="5"/>
          <w:lang w:eastAsia="zh-CN"/>
        </w:rPr>
        <w:t>的</w:t>
      </w:r>
      <w:r>
        <w:rPr>
          <w:spacing w:val="2"/>
          <w:lang w:eastAsia="zh-CN"/>
        </w:rPr>
        <w:t>基</w:t>
      </w:r>
      <w:r>
        <w:rPr>
          <w:spacing w:val="5"/>
          <w:lang w:eastAsia="zh-CN"/>
        </w:rPr>
        <w:t>础</w:t>
      </w:r>
      <w:r>
        <w:rPr>
          <w:spacing w:val="2"/>
          <w:lang w:eastAsia="zh-CN"/>
        </w:rPr>
        <w:t>部</w:t>
      </w:r>
      <w:r>
        <w:rPr>
          <w:spacing w:val="5"/>
          <w:lang w:eastAsia="zh-CN"/>
        </w:rPr>
        <w:t>分</w:t>
      </w:r>
      <w:r>
        <w:rPr>
          <w:spacing w:val="2"/>
          <w:lang w:eastAsia="zh-CN"/>
        </w:rPr>
        <w:t>；是</w:t>
      </w:r>
      <w:r>
        <w:rPr>
          <w:spacing w:val="5"/>
          <w:lang w:eastAsia="zh-CN"/>
        </w:rPr>
        <w:t>直</w:t>
      </w:r>
      <w:r>
        <w:rPr>
          <w:spacing w:val="2"/>
          <w:lang w:eastAsia="zh-CN"/>
        </w:rPr>
        <w:t>接</w:t>
      </w:r>
      <w:r>
        <w:rPr>
          <w:spacing w:val="5"/>
          <w:lang w:eastAsia="zh-CN"/>
        </w:rPr>
        <w:t>服</w:t>
      </w:r>
      <w:r>
        <w:rPr>
          <w:spacing w:val="2"/>
          <w:lang w:eastAsia="zh-CN"/>
        </w:rPr>
        <w:t>务</w:t>
      </w:r>
      <w:r>
        <w:rPr>
          <w:lang w:eastAsia="zh-CN"/>
        </w:rPr>
        <w:t>于</w:t>
      </w:r>
      <w:r>
        <w:rPr>
          <w:spacing w:val="2"/>
          <w:lang w:eastAsia="zh-CN"/>
        </w:rPr>
        <w:t>农</w:t>
      </w:r>
      <w:r>
        <w:rPr>
          <w:spacing w:val="5"/>
          <w:lang w:eastAsia="zh-CN"/>
        </w:rPr>
        <w:t>村</w:t>
      </w:r>
      <w:r>
        <w:rPr>
          <w:spacing w:val="2"/>
          <w:lang w:eastAsia="zh-CN"/>
        </w:rPr>
        <w:t>，</w:t>
      </w:r>
      <w:r>
        <w:rPr>
          <w:spacing w:val="5"/>
          <w:lang w:eastAsia="zh-CN"/>
        </w:rPr>
        <w:t>造</w:t>
      </w:r>
      <w:r>
        <w:rPr>
          <w:spacing w:val="2"/>
          <w:lang w:eastAsia="zh-CN"/>
        </w:rPr>
        <w:t>福</w:t>
      </w:r>
      <w:r>
        <w:rPr>
          <w:spacing w:val="5"/>
          <w:lang w:eastAsia="zh-CN"/>
        </w:rPr>
        <w:t>于</w:t>
      </w:r>
      <w:r>
        <w:rPr>
          <w:spacing w:val="2"/>
          <w:lang w:eastAsia="zh-CN"/>
        </w:rPr>
        <w:t>农民</w:t>
      </w:r>
      <w:r>
        <w:rPr>
          <w:spacing w:val="5"/>
          <w:lang w:eastAsia="zh-CN"/>
        </w:rPr>
        <w:t>的</w:t>
      </w:r>
      <w:r>
        <w:rPr>
          <w:spacing w:val="2"/>
          <w:lang w:eastAsia="zh-CN"/>
        </w:rPr>
        <w:t>基</w:t>
      </w:r>
      <w:r>
        <w:rPr>
          <w:spacing w:val="5"/>
          <w:lang w:eastAsia="zh-CN"/>
        </w:rPr>
        <w:t>础</w:t>
      </w:r>
      <w:r>
        <w:rPr>
          <w:spacing w:val="2"/>
          <w:lang w:eastAsia="zh-CN"/>
        </w:rPr>
        <w:t>设</w:t>
      </w:r>
      <w:r>
        <w:rPr>
          <w:spacing w:val="5"/>
          <w:lang w:eastAsia="zh-CN"/>
        </w:rPr>
        <w:t>施</w:t>
      </w:r>
      <w:r>
        <w:rPr>
          <w:spacing w:val="2"/>
          <w:lang w:eastAsia="zh-CN"/>
        </w:rPr>
        <w:t>，</w:t>
      </w:r>
      <w:r>
        <w:rPr>
          <w:spacing w:val="5"/>
          <w:lang w:eastAsia="zh-CN"/>
        </w:rPr>
        <w:t>是</w:t>
      </w:r>
      <w:r>
        <w:rPr>
          <w:spacing w:val="2"/>
          <w:lang w:eastAsia="zh-CN"/>
        </w:rPr>
        <w:t>公路</w:t>
      </w:r>
      <w:r>
        <w:rPr>
          <w:spacing w:val="5"/>
          <w:lang w:eastAsia="zh-CN"/>
        </w:rPr>
        <w:t>经</w:t>
      </w:r>
      <w:r>
        <w:rPr>
          <w:spacing w:val="2"/>
          <w:lang w:eastAsia="zh-CN"/>
        </w:rPr>
        <w:t>济</w:t>
      </w:r>
      <w:r>
        <w:rPr>
          <w:spacing w:val="5"/>
          <w:lang w:eastAsia="zh-CN"/>
        </w:rPr>
        <w:t>最</w:t>
      </w:r>
      <w:r>
        <w:rPr>
          <w:spacing w:val="2"/>
          <w:lang w:eastAsia="zh-CN"/>
        </w:rPr>
        <w:t>终</w:t>
      </w:r>
      <w:r>
        <w:rPr>
          <w:spacing w:val="5"/>
          <w:lang w:eastAsia="zh-CN"/>
        </w:rPr>
        <w:t>得</w:t>
      </w:r>
      <w:r>
        <w:rPr>
          <w:spacing w:val="2"/>
          <w:lang w:eastAsia="zh-CN"/>
        </w:rPr>
        <w:t>以形</w:t>
      </w:r>
      <w:r>
        <w:rPr>
          <w:spacing w:val="5"/>
          <w:lang w:eastAsia="zh-CN"/>
        </w:rPr>
        <w:t>成</w:t>
      </w:r>
      <w:r>
        <w:rPr>
          <w:spacing w:val="2"/>
          <w:lang w:eastAsia="zh-CN"/>
        </w:rPr>
        <w:t>的</w:t>
      </w:r>
      <w:r>
        <w:rPr>
          <w:spacing w:val="5"/>
          <w:lang w:eastAsia="zh-CN"/>
        </w:rPr>
        <w:t>关</w:t>
      </w:r>
      <w:r>
        <w:rPr>
          <w:spacing w:val="2"/>
          <w:lang w:eastAsia="zh-CN"/>
        </w:rPr>
        <w:t>键</w:t>
      </w:r>
      <w:r>
        <w:rPr>
          <w:lang w:eastAsia="zh-CN"/>
        </w:rPr>
        <w:t>环</w:t>
      </w:r>
      <w:r>
        <w:rPr>
          <w:spacing w:val="2"/>
          <w:lang w:eastAsia="zh-CN"/>
        </w:rPr>
        <w:t>节</w:t>
      </w:r>
      <w:r>
        <w:rPr>
          <w:spacing w:val="5"/>
          <w:lang w:eastAsia="zh-CN"/>
        </w:rPr>
        <w:t>。</w:t>
      </w:r>
      <w:r>
        <w:rPr>
          <w:spacing w:val="2"/>
          <w:lang w:eastAsia="zh-CN"/>
        </w:rPr>
        <w:t>公</w:t>
      </w:r>
      <w:r>
        <w:rPr>
          <w:spacing w:val="5"/>
          <w:lang w:eastAsia="zh-CN"/>
        </w:rPr>
        <w:t>路</w:t>
      </w:r>
      <w:r>
        <w:rPr>
          <w:spacing w:val="2"/>
          <w:lang w:eastAsia="zh-CN"/>
        </w:rPr>
        <w:t>不</w:t>
      </w:r>
      <w:r>
        <w:rPr>
          <w:spacing w:val="5"/>
          <w:lang w:eastAsia="zh-CN"/>
        </w:rPr>
        <w:t>能</w:t>
      </w:r>
      <w:r>
        <w:rPr>
          <w:spacing w:val="2"/>
          <w:lang w:eastAsia="zh-CN"/>
        </w:rPr>
        <w:t>进村</w:t>
      </w:r>
      <w:r>
        <w:rPr>
          <w:spacing w:val="5"/>
          <w:lang w:eastAsia="zh-CN"/>
        </w:rPr>
        <w:t>入</w:t>
      </w:r>
      <w:r>
        <w:rPr>
          <w:spacing w:val="2"/>
          <w:lang w:eastAsia="zh-CN"/>
        </w:rPr>
        <w:t>户</w:t>
      </w:r>
      <w:r>
        <w:rPr>
          <w:spacing w:val="5"/>
          <w:lang w:eastAsia="zh-CN"/>
        </w:rPr>
        <w:t>，</w:t>
      </w:r>
      <w:r>
        <w:rPr>
          <w:spacing w:val="2"/>
          <w:lang w:eastAsia="zh-CN"/>
        </w:rPr>
        <w:t>村</w:t>
      </w:r>
      <w:r>
        <w:rPr>
          <w:spacing w:val="5"/>
          <w:lang w:eastAsia="zh-CN"/>
        </w:rPr>
        <w:t>级</w:t>
      </w:r>
      <w:r>
        <w:rPr>
          <w:spacing w:val="2"/>
          <w:lang w:eastAsia="zh-CN"/>
        </w:rPr>
        <w:t>经</w:t>
      </w:r>
      <w:r>
        <w:rPr>
          <w:spacing w:val="5"/>
          <w:lang w:eastAsia="zh-CN"/>
        </w:rPr>
        <w:t>济</w:t>
      </w:r>
      <w:r>
        <w:rPr>
          <w:spacing w:val="2"/>
          <w:lang w:eastAsia="zh-CN"/>
        </w:rPr>
        <w:t>将始</w:t>
      </w:r>
      <w:r>
        <w:rPr>
          <w:spacing w:val="5"/>
          <w:lang w:eastAsia="zh-CN"/>
        </w:rPr>
        <w:t>终</w:t>
      </w:r>
      <w:r>
        <w:rPr>
          <w:spacing w:val="2"/>
          <w:lang w:eastAsia="zh-CN"/>
        </w:rPr>
        <w:t>无</w:t>
      </w:r>
      <w:r>
        <w:rPr>
          <w:spacing w:val="5"/>
          <w:lang w:eastAsia="zh-CN"/>
        </w:rPr>
        <w:t>法</w:t>
      </w:r>
      <w:r>
        <w:rPr>
          <w:spacing w:val="2"/>
          <w:lang w:eastAsia="zh-CN"/>
        </w:rPr>
        <w:t>组</w:t>
      </w:r>
      <w:r>
        <w:rPr>
          <w:spacing w:val="5"/>
          <w:lang w:eastAsia="zh-CN"/>
        </w:rPr>
        <w:t>成</w:t>
      </w:r>
      <w:r>
        <w:rPr>
          <w:spacing w:val="2"/>
          <w:lang w:eastAsia="zh-CN"/>
        </w:rPr>
        <w:t>乡镇</w:t>
      </w:r>
      <w:r>
        <w:rPr>
          <w:spacing w:val="5"/>
          <w:lang w:eastAsia="zh-CN"/>
        </w:rPr>
        <w:t>区</w:t>
      </w:r>
      <w:r>
        <w:rPr>
          <w:spacing w:val="2"/>
          <w:lang w:eastAsia="zh-CN"/>
        </w:rPr>
        <w:t>域</w:t>
      </w:r>
      <w:r>
        <w:rPr>
          <w:spacing w:val="5"/>
          <w:lang w:eastAsia="zh-CN"/>
        </w:rPr>
        <w:t>经</w:t>
      </w:r>
      <w:r>
        <w:rPr>
          <w:spacing w:val="2"/>
          <w:lang w:eastAsia="zh-CN"/>
        </w:rPr>
        <w:t>济</w:t>
      </w:r>
      <w:r>
        <w:rPr>
          <w:lang w:eastAsia="zh-CN"/>
        </w:rPr>
        <w:t>，</w:t>
      </w:r>
      <w:r>
        <w:rPr>
          <w:w w:val="95"/>
          <w:lang w:eastAsia="zh-CN"/>
        </w:rPr>
        <w:t>因</w:t>
      </w:r>
      <w:r>
        <w:rPr>
          <w:spacing w:val="1"/>
          <w:w w:val="95"/>
          <w:lang w:eastAsia="zh-CN"/>
        </w:rPr>
        <w:t>为</w:t>
      </w:r>
      <w:r>
        <w:rPr>
          <w:w w:val="95"/>
          <w:lang w:eastAsia="zh-CN"/>
        </w:rPr>
        <w:t>没有</w:t>
      </w:r>
      <w:r>
        <w:rPr>
          <w:spacing w:val="1"/>
          <w:w w:val="95"/>
          <w:lang w:eastAsia="zh-CN"/>
        </w:rPr>
        <w:t>便</w:t>
      </w:r>
      <w:r>
        <w:rPr>
          <w:w w:val="95"/>
          <w:lang w:eastAsia="zh-CN"/>
        </w:rPr>
        <w:t>利的</w:t>
      </w:r>
      <w:r>
        <w:rPr>
          <w:spacing w:val="1"/>
          <w:w w:val="95"/>
          <w:lang w:eastAsia="zh-CN"/>
        </w:rPr>
        <w:t>交</w:t>
      </w:r>
      <w:r>
        <w:rPr>
          <w:w w:val="95"/>
          <w:lang w:eastAsia="zh-CN"/>
        </w:rPr>
        <w:t>通就</w:t>
      </w:r>
      <w:r>
        <w:rPr>
          <w:spacing w:val="1"/>
          <w:w w:val="95"/>
          <w:lang w:eastAsia="zh-CN"/>
        </w:rPr>
        <w:t>难</w:t>
      </w:r>
      <w:r>
        <w:rPr>
          <w:w w:val="95"/>
          <w:lang w:eastAsia="zh-CN"/>
        </w:rPr>
        <w:t>以形</w:t>
      </w:r>
      <w:r>
        <w:rPr>
          <w:spacing w:val="1"/>
          <w:w w:val="95"/>
          <w:lang w:eastAsia="zh-CN"/>
        </w:rPr>
        <w:t>成</w:t>
      </w:r>
      <w:r>
        <w:rPr>
          <w:w w:val="95"/>
          <w:lang w:eastAsia="zh-CN"/>
        </w:rPr>
        <w:t>统一</w:t>
      </w:r>
      <w:r>
        <w:rPr>
          <w:spacing w:val="1"/>
          <w:w w:val="95"/>
          <w:lang w:eastAsia="zh-CN"/>
        </w:rPr>
        <w:t>的</w:t>
      </w:r>
      <w:r>
        <w:rPr>
          <w:w w:val="95"/>
          <w:lang w:eastAsia="zh-CN"/>
        </w:rPr>
        <w:t>市场</w:t>
      </w:r>
      <w:r>
        <w:rPr>
          <w:spacing w:val="-81"/>
          <w:w w:val="95"/>
          <w:lang w:eastAsia="zh-CN"/>
        </w:rPr>
        <w:t>。</w:t>
      </w:r>
      <w:r>
        <w:rPr>
          <w:w w:val="95"/>
          <w:lang w:eastAsia="zh-CN"/>
        </w:rPr>
        <w:t>从</w:t>
      </w:r>
      <w:r>
        <w:rPr>
          <w:spacing w:val="1"/>
          <w:w w:val="95"/>
          <w:lang w:eastAsia="zh-CN"/>
        </w:rPr>
        <w:t>交</w:t>
      </w:r>
      <w:r>
        <w:rPr>
          <w:w w:val="95"/>
          <w:lang w:eastAsia="zh-CN"/>
        </w:rPr>
        <w:t>通发</w:t>
      </w:r>
      <w:r>
        <w:rPr>
          <w:spacing w:val="1"/>
          <w:w w:val="95"/>
          <w:lang w:eastAsia="zh-CN"/>
        </w:rPr>
        <w:t>展</w:t>
      </w:r>
      <w:r>
        <w:rPr>
          <w:w w:val="95"/>
          <w:lang w:eastAsia="zh-CN"/>
        </w:rPr>
        <w:t>的整</w:t>
      </w:r>
      <w:r>
        <w:rPr>
          <w:spacing w:val="1"/>
          <w:w w:val="95"/>
          <w:lang w:eastAsia="zh-CN"/>
        </w:rPr>
        <w:t>体</w:t>
      </w:r>
      <w:r>
        <w:rPr>
          <w:w w:val="95"/>
          <w:lang w:eastAsia="zh-CN"/>
        </w:rPr>
        <w:t>性、</w:t>
      </w:r>
      <w:r>
        <w:rPr>
          <w:spacing w:val="2"/>
          <w:lang w:eastAsia="zh-CN"/>
        </w:rPr>
        <w:t>协</w:t>
      </w:r>
      <w:r>
        <w:rPr>
          <w:spacing w:val="5"/>
          <w:lang w:eastAsia="zh-CN"/>
        </w:rPr>
        <w:t>调</w:t>
      </w:r>
      <w:r>
        <w:rPr>
          <w:spacing w:val="2"/>
          <w:lang w:eastAsia="zh-CN"/>
        </w:rPr>
        <w:t>性</w:t>
      </w:r>
      <w:r>
        <w:rPr>
          <w:spacing w:val="5"/>
          <w:lang w:eastAsia="zh-CN"/>
        </w:rPr>
        <w:t>、</w:t>
      </w:r>
      <w:r>
        <w:rPr>
          <w:spacing w:val="2"/>
          <w:lang w:eastAsia="zh-CN"/>
        </w:rPr>
        <w:t>可</w:t>
      </w:r>
      <w:r>
        <w:rPr>
          <w:spacing w:val="5"/>
          <w:lang w:eastAsia="zh-CN"/>
        </w:rPr>
        <w:t>持</w:t>
      </w:r>
      <w:r>
        <w:rPr>
          <w:spacing w:val="2"/>
          <w:lang w:eastAsia="zh-CN"/>
        </w:rPr>
        <w:t>续性</w:t>
      </w:r>
      <w:r>
        <w:rPr>
          <w:spacing w:val="5"/>
          <w:lang w:eastAsia="zh-CN"/>
        </w:rPr>
        <w:t>来</w:t>
      </w:r>
      <w:r>
        <w:rPr>
          <w:spacing w:val="2"/>
          <w:lang w:eastAsia="zh-CN"/>
        </w:rPr>
        <w:t>讲</w:t>
      </w:r>
      <w:r>
        <w:rPr>
          <w:spacing w:val="5"/>
          <w:lang w:eastAsia="zh-CN"/>
        </w:rPr>
        <w:t>，</w:t>
      </w:r>
      <w:r>
        <w:rPr>
          <w:spacing w:val="2"/>
          <w:lang w:eastAsia="zh-CN"/>
        </w:rPr>
        <w:t>农</w:t>
      </w:r>
      <w:r>
        <w:rPr>
          <w:spacing w:val="5"/>
          <w:lang w:eastAsia="zh-CN"/>
        </w:rPr>
        <w:t>村</w:t>
      </w:r>
      <w:r>
        <w:rPr>
          <w:spacing w:val="2"/>
          <w:lang w:eastAsia="zh-CN"/>
        </w:rPr>
        <w:t>公</w:t>
      </w:r>
      <w:r>
        <w:rPr>
          <w:spacing w:val="5"/>
          <w:lang w:eastAsia="zh-CN"/>
        </w:rPr>
        <w:t>路</w:t>
      </w:r>
      <w:r>
        <w:rPr>
          <w:spacing w:val="2"/>
          <w:lang w:eastAsia="zh-CN"/>
        </w:rPr>
        <w:t>好比</w:t>
      </w:r>
      <w:r>
        <w:rPr>
          <w:spacing w:val="5"/>
          <w:lang w:eastAsia="zh-CN"/>
        </w:rPr>
        <w:t>是</w:t>
      </w:r>
      <w:r>
        <w:rPr>
          <w:spacing w:val="2"/>
          <w:lang w:eastAsia="zh-CN"/>
        </w:rPr>
        <w:t>连</w:t>
      </w:r>
      <w:r>
        <w:rPr>
          <w:spacing w:val="5"/>
          <w:lang w:eastAsia="zh-CN"/>
        </w:rPr>
        <w:t>接</w:t>
      </w:r>
      <w:r>
        <w:rPr>
          <w:spacing w:val="2"/>
          <w:lang w:eastAsia="zh-CN"/>
        </w:rPr>
        <w:t>干</w:t>
      </w:r>
      <w:r>
        <w:rPr>
          <w:spacing w:val="5"/>
          <w:lang w:eastAsia="zh-CN"/>
        </w:rPr>
        <w:t>线</w:t>
      </w:r>
      <w:r>
        <w:rPr>
          <w:spacing w:val="2"/>
          <w:lang w:eastAsia="zh-CN"/>
        </w:rPr>
        <w:t>公路</w:t>
      </w:r>
      <w:r>
        <w:rPr>
          <w:spacing w:val="5"/>
          <w:lang w:eastAsia="zh-CN"/>
        </w:rPr>
        <w:t>主</w:t>
      </w:r>
      <w:r>
        <w:rPr>
          <w:spacing w:val="2"/>
          <w:lang w:eastAsia="zh-CN"/>
        </w:rPr>
        <w:t>骨</w:t>
      </w:r>
      <w:r>
        <w:rPr>
          <w:spacing w:val="5"/>
          <w:lang w:eastAsia="zh-CN"/>
        </w:rPr>
        <w:t>架</w:t>
      </w:r>
      <w:r>
        <w:rPr>
          <w:spacing w:val="2"/>
          <w:lang w:eastAsia="zh-CN"/>
        </w:rPr>
        <w:t>的</w:t>
      </w:r>
      <w:r>
        <w:rPr>
          <w:lang w:eastAsia="zh-CN"/>
        </w:rPr>
        <w:t>毛</w:t>
      </w:r>
      <w:r>
        <w:rPr>
          <w:spacing w:val="2"/>
          <w:lang w:eastAsia="zh-CN"/>
        </w:rPr>
        <w:t>细</w:t>
      </w:r>
      <w:r>
        <w:rPr>
          <w:spacing w:val="5"/>
          <w:lang w:eastAsia="zh-CN"/>
        </w:rPr>
        <w:t>血</w:t>
      </w:r>
      <w:r>
        <w:rPr>
          <w:spacing w:val="2"/>
          <w:lang w:eastAsia="zh-CN"/>
        </w:rPr>
        <w:t>管</w:t>
      </w:r>
      <w:r>
        <w:rPr>
          <w:spacing w:val="5"/>
          <w:lang w:eastAsia="zh-CN"/>
        </w:rPr>
        <w:t>，</w:t>
      </w:r>
      <w:r>
        <w:rPr>
          <w:spacing w:val="2"/>
          <w:lang w:eastAsia="zh-CN"/>
        </w:rPr>
        <w:t>农</w:t>
      </w:r>
      <w:r>
        <w:rPr>
          <w:spacing w:val="5"/>
          <w:lang w:eastAsia="zh-CN"/>
        </w:rPr>
        <w:t>村</w:t>
      </w:r>
      <w:r>
        <w:rPr>
          <w:spacing w:val="2"/>
          <w:lang w:eastAsia="zh-CN"/>
        </w:rPr>
        <w:t>公路</w:t>
      </w:r>
      <w:r>
        <w:rPr>
          <w:spacing w:val="5"/>
          <w:lang w:eastAsia="zh-CN"/>
        </w:rPr>
        <w:t>建</w:t>
      </w:r>
      <w:r>
        <w:rPr>
          <w:spacing w:val="2"/>
          <w:lang w:eastAsia="zh-CN"/>
        </w:rPr>
        <w:t>设</w:t>
      </w:r>
      <w:r>
        <w:rPr>
          <w:spacing w:val="5"/>
          <w:lang w:eastAsia="zh-CN"/>
        </w:rPr>
        <w:t>直</w:t>
      </w:r>
      <w:r>
        <w:rPr>
          <w:spacing w:val="2"/>
          <w:lang w:eastAsia="zh-CN"/>
        </w:rPr>
        <w:t>接</w:t>
      </w:r>
      <w:r>
        <w:rPr>
          <w:spacing w:val="5"/>
          <w:lang w:eastAsia="zh-CN"/>
        </w:rPr>
        <w:t>关</w:t>
      </w:r>
      <w:r>
        <w:rPr>
          <w:spacing w:val="2"/>
          <w:lang w:eastAsia="zh-CN"/>
        </w:rPr>
        <w:t>系</w:t>
      </w:r>
      <w:r>
        <w:rPr>
          <w:spacing w:val="5"/>
          <w:lang w:eastAsia="zh-CN"/>
        </w:rPr>
        <w:t>到</w:t>
      </w:r>
      <w:r>
        <w:rPr>
          <w:spacing w:val="2"/>
          <w:lang w:eastAsia="zh-CN"/>
        </w:rPr>
        <w:t>干线</w:t>
      </w:r>
      <w:r>
        <w:rPr>
          <w:spacing w:val="5"/>
          <w:lang w:eastAsia="zh-CN"/>
        </w:rPr>
        <w:t>公</w:t>
      </w:r>
      <w:r>
        <w:rPr>
          <w:spacing w:val="2"/>
          <w:lang w:eastAsia="zh-CN"/>
        </w:rPr>
        <w:t>路</w:t>
      </w:r>
      <w:r>
        <w:rPr>
          <w:spacing w:val="5"/>
          <w:lang w:eastAsia="zh-CN"/>
        </w:rPr>
        <w:t>的</w:t>
      </w:r>
      <w:r>
        <w:rPr>
          <w:spacing w:val="2"/>
          <w:lang w:eastAsia="zh-CN"/>
        </w:rPr>
        <w:t>效</w:t>
      </w:r>
      <w:r>
        <w:rPr>
          <w:spacing w:val="5"/>
          <w:lang w:eastAsia="zh-CN"/>
        </w:rPr>
        <w:t>益</w:t>
      </w:r>
      <w:r>
        <w:rPr>
          <w:spacing w:val="2"/>
          <w:lang w:eastAsia="zh-CN"/>
        </w:rPr>
        <w:t>能不</w:t>
      </w:r>
      <w:r>
        <w:rPr>
          <w:spacing w:val="5"/>
          <w:lang w:eastAsia="zh-CN"/>
        </w:rPr>
        <w:t>能</w:t>
      </w:r>
      <w:r>
        <w:rPr>
          <w:spacing w:val="2"/>
          <w:lang w:eastAsia="zh-CN"/>
        </w:rPr>
        <w:t>体</w:t>
      </w:r>
      <w:r>
        <w:rPr>
          <w:spacing w:val="5"/>
          <w:lang w:eastAsia="zh-CN"/>
        </w:rPr>
        <w:t>现</w:t>
      </w:r>
      <w:r>
        <w:rPr>
          <w:spacing w:val="2"/>
          <w:lang w:eastAsia="zh-CN"/>
        </w:rPr>
        <w:t>，</w:t>
      </w:r>
      <w:r>
        <w:rPr>
          <w:lang w:eastAsia="zh-CN"/>
        </w:rPr>
        <w:t>关</w:t>
      </w:r>
      <w:r>
        <w:rPr>
          <w:spacing w:val="2"/>
          <w:lang w:eastAsia="zh-CN"/>
        </w:rPr>
        <w:t>系</w:t>
      </w:r>
      <w:r>
        <w:rPr>
          <w:spacing w:val="5"/>
          <w:lang w:eastAsia="zh-CN"/>
        </w:rPr>
        <w:t>到</w:t>
      </w:r>
      <w:r>
        <w:rPr>
          <w:spacing w:val="2"/>
          <w:lang w:eastAsia="zh-CN"/>
        </w:rPr>
        <w:t>干</w:t>
      </w:r>
      <w:r>
        <w:rPr>
          <w:spacing w:val="5"/>
          <w:lang w:eastAsia="zh-CN"/>
        </w:rPr>
        <w:t>线</w:t>
      </w:r>
      <w:r>
        <w:rPr>
          <w:spacing w:val="2"/>
          <w:lang w:eastAsia="zh-CN"/>
        </w:rPr>
        <w:t>公</w:t>
      </w:r>
      <w:r>
        <w:rPr>
          <w:spacing w:val="5"/>
          <w:lang w:eastAsia="zh-CN"/>
        </w:rPr>
        <w:t>路</w:t>
      </w:r>
      <w:r>
        <w:rPr>
          <w:spacing w:val="2"/>
          <w:lang w:eastAsia="zh-CN"/>
        </w:rPr>
        <w:t>能不</w:t>
      </w:r>
      <w:r>
        <w:rPr>
          <w:spacing w:val="5"/>
          <w:lang w:eastAsia="zh-CN"/>
        </w:rPr>
        <w:t>能</w:t>
      </w:r>
      <w:r>
        <w:rPr>
          <w:spacing w:val="2"/>
          <w:lang w:eastAsia="zh-CN"/>
        </w:rPr>
        <w:t>实</w:t>
      </w:r>
      <w:r>
        <w:rPr>
          <w:spacing w:val="5"/>
          <w:lang w:eastAsia="zh-CN"/>
        </w:rPr>
        <w:t>现</w:t>
      </w:r>
      <w:r>
        <w:rPr>
          <w:spacing w:val="2"/>
          <w:lang w:eastAsia="zh-CN"/>
        </w:rPr>
        <w:t>高</w:t>
      </w:r>
      <w:r>
        <w:rPr>
          <w:spacing w:val="5"/>
          <w:lang w:eastAsia="zh-CN"/>
        </w:rPr>
        <w:t>速</w:t>
      </w:r>
      <w:r>
        <w:rPr>
          <w:spacing w:val="2"/>
          <w:lang w:eastAsia="zh-CN"/>
        </w:rPr>
        <w:t>化</w:t>
      </w:r>
      <w:r>
        <w:rPr>
          <w:spacing w:val="5"/>
          <w:lang w:eastAsia="zh-CN"/>
        </w:rPr>
        <w:t>，</w:t>
      </w:r>
      <w:r>
        <w:rPr>
          <w:spacing w:val="2"/>
          <w:lang w:eastAsia="zh-CN"/>
        </w:rPr>
        <w:t>关系</w:t>
      </w:r>
      <w:r>
        <w:rPr>
          <w:spacing w:val="5"/>
          <w:lang w:eastAsia="zh-CN"/>
        </w:rPr>
        <w:t>到</w:t>
      </w:r>
      <w:r>
        <w:rPr>
          <w:spacing w:val="2"/>
          <w:lang w:eastAsia="zh-CN"/>
        </w:rPr>
        <w:t>路</w:t>
      </w:r>
      <w:r>
        <w:rPr>
          <w:spacing w:val="5"/>
          <w:lang w:eastAsia="zh-CN"/>
        </w:rPr>
        <w:t>网</w:t>
      </w:r>
      <w:r>
        <w:rPr>
          <w:spacing w:val="2"/>
          <w:lang w:eastAsia="zh-CN"/>
        </w:rPr>
        <w:t>整</w:t>
      </w:r>
      <w:r>
        <w:rPr>
          <w:spacing w:val="5"/>
          <w:lang w:eastAsia="zh-CN"/>
        </w:rPr>
        <w:t>体</w:t>
      </w:r>
      <w:r>
        <w:rPr>
          <w:spacing w:val="2"/>
          <w:lang w:eastAsia="zh-CN"/>
        </w:rPr>
        <w:t>水平</w:t>
      </w:r>
      <w:r>
        <w:rPr>
          <w:spacing w:val="5"/>
          <w:lang w:eastAsia="zh-CN"/>
        </w:rPr>
        <w:t>的</w:t>
      </w:r>
      <w:r>
        <w:rPr>
          <w:spacing w:val="2"/>
          <w:lang w:eastAsia="zh-CN"/>
        </w:rPr>
        <w:t>提</w:t>
      </w:r>
      <w:r>
        <w:rPr>
          <w:spacing w:val="5"/>
          <w:lang w:eastAsia="zh-CN"/>
        </w:rPr>
        <w:t>高</w:t>
      </w:r>
      <w:r>
        <w:rPr>
          <w:spacing w:val="2"/>
          <w:lang w:eastAsia="zh-CN"/>
        </w:rPr>
        <w:t>。</w:t>
      </w:r>
      <w:r>
        <w:rPr>
          <w:lang w:eastAsia="zh-CN"/>
        </w:rPr>
        <w:t>加</w:t>
      </w:r>
      <w:r>
        <w:rPr>
          <w:spacing w:val="2"/>
          <w:lang w:eastAsia="zh-CN"/>
        </w:rPr>
        <w:t>强</w:t>
      </w:r>
      <w:r>
        <w:rPr>
          <w:spacing w:val="5"/>
          <w:lang w:eastAsia="zh-CN"/>
        </w:rPr>
        <w:t>农</w:t>
      </w:r>
      <w:r>
        <w:rPr>
          <w:spacing w:val="2"/>
          <w:lang w:eastAsia="zh-CN"/>
        </w:rPr>
        <w:t>村</w:t>
      </w:r>
      <w:r>
        <w:rPr>
          <w:spacing w:val="5"/>
          <w:lang w:eastAsia="zh-CN"/>
        </w:rPr>
        <w:t>公</w:t>
      </w:r>
      <w:r>
        <w:rPr>
          <w:spacing w:val="2"/>
          <w:lang w:eastAsia="zh-CN"/>
        </w:rPr>
        <w:t>路</w:t>
      </w:r>
      <w:r>
        <w:rPr>
          <w:spacing w:val="5"/>
          <w:lang w:eastAsia="zh-CN"/>
        </w:rPr>
        <w:t>建</w:t>
      </w:r>
      <w:r>
        <w:rPr>
          <w:spacing w:val="2"/>
          <w:lang w:eastAsia="zh-CN"/>
        </w:rPr>
        <w:t>设的</w:t>
      </w:r>
      <w:r>
        <w:rPr>
          <w:spacing w:val="5"/>
          <w:lang w:eastAsia="zh-CN"/>
        </w:rPr>
        <w:t>立</w:t>
      </w:r>
      <w:r>
        <w:rPr>
          <w:spacing w:val="2"/>
          <w:lang w:eastAsia="zh-CN"/>
        </w:rPr>
        <w:t>足</w:t>
      </w:r>
      <w:r>
        <w:rPr>
          <w:spacing w:val="5"/>
          <w:lang w:eastAsia="zh-CN"/>
        </w:rPr>
        <w:t>点</w:t>
      </w:r>
      <w:r>
        <w:rPr>
          <w:spacing w:val="2"/>
          <w:lang w:eastAsia="zh-CN"/>
        </w:rPr>
        <w:t>，</w:t>
      </w:r>
      <w:r>
        <w:rPr>
          <w:spacing w:val="5"/>
          <w:lang w:eastAsia="zh-CN"/>
        </w:rPr>
        <w:t>就</w:t>
      </w:r>
      <w:r>
        <w:rPr>
          <w:spacing w:val="2"/>
          <w:lang w:eastAsia="zh-CN"/>
        </w:rPr>
        <w:t>是</w:t>
      </w:r>
      <w:r>
        <w:rPr>
          <w:spacing w:val="5"/>
          <w:lang w:eastAsia="zh-CN"/>
        </w:rPr>
        <w:t>促</w:t>
      </w:r>
      <w:r>
        <w:rPr>
          <w:spacing w:val="2"/>
          <w:lang w:eastAsia="zh-CN"/>
        </w:rPr>
        <w:t>进路</w:t>
      </w:r>
      <w:r>
        <w:rPr>
          <w:spacing w:val="5"/>
          <w:lang w:eastAsia="zh-CN"/>
        </w:rPr>
        <w:t>网</w:t>
      </w:r>
      <w:r>
        <w:rPr>
          <w:spacing w:val="2"/>
          <w:lang w:eastAsia="zh-CN"/>
        </w:rPr>
        <w:t>结</w:t>
      </w:r>
      <w:r>
        <w:rPr>
          <w:spacing w:val="5"/>
          <w:lang w:eastAsia="zh-CN"/>
        </w:rPr>
        <w:t>构</w:t>
      </w:r>
      <w:r>
        <w:rPr>
          <w:spacing w:val="2"/>
          <w:lang w:eastAsia="zh-CN"/>
        </w:rPr>
        <w:t>优</w:t>
      </w:r>
      <w:r>
        <w:rPr>
          <w:spacing w:val="5"/>
          <w:lang w:eastAsia="zh-CN"/>
        </w:rPr>
        <w:t>化</w:t>
      </w:r>
      <w:r>
        <w:rPr>
          <w:spacing w:val="2"/>
          <w:lang w:eastAsia="zh-CN"/>
        </w:rPr>
        <w:t>和协</w:t>
      </w:r>
      <w:r>
        <w:rPr>
          <w:spacing w:val="5"/>
          <w:lang w:eastAsia="zh-CN"/>
        </w:rPr>
        <w:t>调</w:t>
      </w:r>
      <w:r>
        <w:rPr>
          <w:spacing w:val="2"/>
          <w:lang w:eastAsia="zh-CN"/>
        </w:rPr>
        <w:t>发</w:t>
      </w:r>
      <w:r>
        <w:rPr>
          <w:spacing w:val="5"/>
          <w:lang w:eastAsia="zh-CN"/>
        </w:rPr>
        <w:t>展</w:t>
      </w:r>
      <w:r>
        <w:rPr>
          <w:spacing w:val="2"/>
          <w:lang w:eastAsia="zh-CN"/>
        </w:rPr>
        <w:t>，</w:t>
      </w:r>
      <w:r>
        <w:rPr>
          <w:lang w:eastAsia="zh-CN"/>
        </w:rPr>
        <w:t>充分</w:t>
      </w:r>
      <w:r>
        <w:rPr>
          <w:spacing w:val="2"/>
          <w:lang w:eastAsia="zh-CN"/>
        </w:rPr>
        <w:t>发</w:t>
      </w:r>
      <w:r>
        <w:rPr>
          <w:lang w:eastAsia="zh-CN"/>
        </w:rPr>
        <w:t>挥路</w:t>
      </w:r>
      <w:r>
        <w:rPr>
          <w:spacing w:val="2"/>
          <w:lang w:eastAsia="zh-CN"/>
        </w:rPr>
        <w:t>网</w:t>
      </w:r>
      <w:r>
        <w:rPr>
          <w:lang w:eastAsia="zh-CN"/>
        </w:rPr>
        <w:t>整体</w:t>
      </w:r>
      <w:r>
        <w:rPr>
          <w:spacing w:val="2"/>
          <w:lang w:eastAsia="zh-CN"/>
        </w:rPr>
        <w:t>性</w:t>
      </w:r>
      <w:r>
        <w:rPr>
          <w:lang w:eastAsia="zh-CN"/>
        </w:rPr>
        <w:t>功能</w:t>
      </w:r>
      <w:r>
        <w:rPr>
          <w:spacing w:val="2"/>
          <w:lang w:eastAsia="zh-CN"/>
        </w:rPr>
        <w:t>，</w:t>
      </w:r>
      <w:r>
        <w:rPr>
          <w:lang w:eastAsia="zh-CN"/>
        </w:rPr>
        <w:t>提高</w:t>
      </w:r>
      <w:r>
        <w:rPr>
          <w:spacing w:val="2"/>
          <w:lang w:eastAsia="zh-CN"/>
        </w:rPr>
        <w:t>综</w:t>
      </w:r>
      <w:r>
        <w:rPr>
          <w:lang w:eastAsia="zh-CN"/>
        </w:rPr>
        <w:t>合服</w:t>
      </w:r>
      <w:r>
        <w:rPr>
          <w:spacing w:val="2"/>
          <w:lang w:eastAsia="zh-CN"/>
        </w:rPr>
        <w:t>务</w:t>
      </w:r>
      <w:r>
        <w:rPr>
          <w:lang w:eastAsia="zh-CN"/>
        </w:rPr>
        <w:t>能力。</w:t>
      </w:r>
    </w:p>
    <w:p>
      <w:pPr>
        <w:spacing w:line="316" w:lineRule="auto"/>
        <w:rPr>
          <w:lang w:eastAsia="zh-CN"/>
        </w:rPr>
        <w:sectPr>
          <w:footerReference r:id="rId8" w:type="default"/>
          <w:pgSz w:w="11906" w:h="16840"/>
          <w:pgMar w:top="1060" w:right="860" w:bottom="1020" w:left="1300" w:header="805" w:footer="838" w:gutter="0"/>
          <w:pgNumType w:start="50"/>
          <w:cols w:space="720" w:num="1"/>
        </w:sectPr>
      </w:pPr>
    </w:p>
    <w:p>
      <w:pPr>
        <w:spacing w:before="17" w:line="280" w:lineRule="exact"/>
        <w:rPr>
          <w:sz w:val="28"/>
          <w:szCs w:val="28"/>
          <w:lang w:eastAsia="zh-CN"/>
        </w:rPr>
      </w:pPr>
    </w:p>
    <w:p>
      <w:pPr>
        <w:pStyle w:val="3"/>
        <w:spacing w:line="419" w:lineRule="exact"/>
        <w:ind w:left="744"/>
        <w:rPr>
          <w:lang w:eastAsia="zh-CN"/>
        </w:rPr>
      </w:pPr>
      <w:bookmarkStart w:id="31" w:name="_bookmark15"/>
      <w:bookmarkEnd w:id="31"/>
      <w:bookmarkStart w:id="32" w:name="3.3新旧动能发展的需求"/>
      <w:bookmarkEnd w:id="32"/>
      <w:r>
        <w:rPr>
          <w:spacing w:val="3"/>
          <w:lang w:eastAsia="zh-CN"/>
        </w:rPr>
        <w:t>3</w:t>
      </w:r>
      <w:r>
        <w:rPr>
          <w:spacing w:val="1"/>
          <w:lang w:eastAsia="zh-CN"/>
        </w:rPr>
        <w:t>.</w:t>
      </w:r>
      <w:r>
        <w:rPr>
          <w:lang w:eastAsia="zh-CN"/>
        </w:rPr>
        <w:t>3</w:t>
      </w:r>
      <w:r>
        <w:rPr>
          <w:spacing w:val="2"/>
          <w:lang w:eastAsia="zh-CN"/>
        </w:rPr>
        <w:t>新旧动</w:t>
      </w:r>
      <w:r>
        <w:rPr>
          <w:lang w:eastAsia="zh-CN"/>
        </w:rPr>
        <w:t>能</w:t>
      </w:r>
      <w:r>
        <w:rPr>
          <w:spacing w:val="2"/>
          <w:lang w:eastAsia="zh-CN"/>
        </w:rPr>
        <w:t>发展的需</w:t>
      </w:r>
      <w:r>
        <w:rPr>
          <w:lang w:eastAsia="zh-CN"/>
        </w:rPr>
        <w:t>求</w:t>
      </w:r>
    </w:p>
    <w:p>
      <w:pPr>
        <w:spacing w:before="10" w:line="260" w:lineRule="exact"/>
        <w:rPr>
          <w:sz w:val="26"/>
          <w:szCs w:val="26"/>
          <w:lang w:eastAsia="zh-CN"/>
        </w:rPr>
      </w:pPr>
    </w:p>
    <w:p>
      <w:pPr>
        <w:pStyle w:val="3"/>
        <w:spacing w:line="316" w:lineRule="auto"/>
        <w:ind w:right="114" w:firstLine="638"/>
        <w:jc w:val="both"/>
        <w:rPr>
          <w:lang w:eastAsia="zh-CN"/>
        </w:rPr>
      </w:pPr>
      <w:r>
        <w:rPr>
          <w:spacing w:val="1"/>
          <w:lang w:eastAsia="zh-CN"/>
        </w:rPr>
        <w:t>20</w:t>
      </w:r>
      <w:r>
        <w:rPr>
          <w:spacing w:val="-2"/>
          <w:lang w:eastAsia="zh-CN"/>
        </w:rPr>
        <w:t>1</w:t>
      </w:r>
      <w:r>
        <w:rPr>
          <w:lang w:eastAsia="zh-CN"/>
        </w:rPr>
        <w:t>7年3月</w:t>
      </w:r>
      <w:r>
        <w:rPr>
          <w:spacing w:val="-6"/>
          <w:lang w:eastAsia="zh-CN"/>
        </w:rPr>
        <w:t>，</w:t>
      </w:r>
      <w:r>
        <w:rPr>
          <w:lang w:eastAsia="zh-CN"/>
        </w:rPr>
        <w:t>李</w:t>
      </w:r>
      <w:r>
        <w:rPr>
          <w:spacing w:val="2"/>
          <w:lang w:eastAsia="zh-CN"/>
        </w:rPr>
        <w:t>克</w:t>
      </w:r>
      <w:r>
        <w:rPr>
          <w:lang w:eastAsia="zh-CN"/>
        </w:rPr>
        <w:t>强总</w:t>
      </w:r>
      <w:r>
        <w:rPr>
          <w:spacing w:val="2"/>
          <w:lang w:eastAsia="zh-CN"/>
        </w:rPr>
        <w:t>理</w:t>
      </w:r>
      <w:r>
        <w:rPr>
          <w:lang w:eastAsia="zh-CN"/>
        </w:rPr>
        <w:t>两会</w:t>
      </w:r>
      <w:r>
        <w:rPr>
          <w:spacing w:val="2"/>
          <w:lang w:eastAsia="zh-CN"/>
        </w:rPr>
        <w:t>期</w:t>
      </w:r>
      <w:r>
        <w:rPr>
          <w:lang w:eastAsia="zh-CN"/>
        </w:rPr>
        <w:t>间参</w:t>
      </w:r>
      <w:r>
        <w:rPr>
          <w:spacing w:val="2"/>
          <w:lang w:eastAsia="zh-CN"/>
        </w:rPr>
        <w:t>加</w:t>
      </w:r>
      <w:r>
        <w:rPr>
          <w:lang w:eastAsia="zh-CN"/>
        </w:rPr>
        <w:t>山东</w:t>
      </w:r>
      <w:r>
        <w:rPr>
          <w:spacing w:val="2"/>
          <w:lang w:eastAsia="zh-CN"/>
        </w:rPr>
        <w:t>代</w:t>
      </w:r>
      <w:r>
        <w:rPr>
          <w:lang w:eastAsia="zh-CN"/>
        </w:rPr>
        <w:t>表团</w:t>
      </w:r>
      <w:r>
        <w:rPr>
          <w:spacing w:val="2"/>
          <w:lang w:eastAsia="zh-CN"/>
        </w:rPr>
        <w:t>审</w:t>
      </w:r>
      <w:r>
        <w:rPr>
          <w:lang w:eastAsia="zh-CN"/>
        </w:rPr>
        <w:t>议时</w:t>
      </w:r>
      <w:r>
        <w:rPr>
          <w:spacing w:val="2"/>
          <w:lang w:eastAsia="zh-CN"/>
        </w:rPr>
        <w:t>指</w:t>
      </w:r>
      <w:r>
        <w:rPr>
          <w:lang w:eastAsia="zh-CN"/>
        </w:rPr>
        <w:t>山</w:t>
      </w:r>
      <w:r>
        <w:rPr>
          <w:spacing w:val="2"/>
          <w:lang w:eastAsia="zh-CN"/>
        </w:rPr>
        <w:t>东</w:t>
      </w:r>
      <w:r>
        <w:rPr>
          <w:spacing w:val="5"/>
          <w:lang w:eastAsia="zh-CN"/>
        </w:rPr>
        <w:t>发</w:t>
      </w:r>
      <w:r>
        <w:rPr>
          <w:spacing w:val="2"/>
          <w:lang w:eastAsia="zh-CN"/>
        </w:rPr>
        <w:t>展</w:t>
      </w:r>
      <w:r>
        <w:rPr>
          <w:spacing w:val="5"/>
          <w:lang w:eastAsia="zh-CN"/>
        </w:rPr>
        <w:t>得</w:t>
      </w:r>
      <w:r>
        <w:rPr>
          <w:spacing w:val="2"/>
          <w:lang w:eastAsia="zh-CN"/>
        </w:rPr>
        <w:t>益</w:t>
      </w:r>
      <w:r>
        <w:rPr>
          <w:spacing w:val="5"/>
          <w:lang w:eastAsia="zh-CN"/>
        </w:rPr>
        <w:t>于</w:t>
      </w:r>
      <w:r>
        <w:rPr>
          <w:spacing w:val="2"/>
          <w:lang w:eastAsia="zh-CN"/>
        </w:rPr>
        <w:t>动能</w:t>
      </w:r>
      <w:r>
        <w:rPr>
          <w:spacing w:val="5"/>
          <w:lang w:eastAsia="zh-CN"/>
        </w:rPr>
        <w:t>转</w:t>
      </w:r>
      <w:r>
        <w:rPr>
          <w:spacing w:val="2"/>
          <w:lang w:eastAsia="zh-CN"/>
        </w:rPr>
        <w:t>换</w:t>
      </w:r>
      <w:r>
        <w:rPr>
          <w:spacing w:val="5"/>
          <w:lang w:eastAsia="zh-CN"/>
        </w:rPr>
        <w:t>，</w:t>
      </w:r>
      <w:r>
        <w:rPr>
          <w:spacing w:val="2"/>
          <w:lang w:eastAsia="zh-CN"/>
        </w:rPr>
        <w:t>希</w:t>
      </w:r>
      <w:r>
        <w:rPr>
          <w:spacing w:val="5"/>
          <w:lang w:eastAsia="zh-CN"/>
        </w:rPr>
        <w:t>望</w:t>
      </w:r>
      <w:r>
        <w:rPr>
          <w:spacing w:val="2"/>
          <w:lang w:eastAsia="zh-CN"/>
        </w:rPr>
        <w:t>山</w:t>
      </w:r>
      <w:r>
        <w:rPr>
          <w:spacing w:val="5"/>
          <w:lang w:eastAsia="zh-CN"/>
        </w:rPr>
        <w:t>东</w:t>
      </w:r>
      <w:r>
        <w:rPr>
          <w:spacing w:val="2"/>
          <w:lang w:eastAsia="zh-CN"/>
        </w:rPr>
        <w:t>在国</w:t>
      </w:r>
      <w:r>
        <w:rPr>
          <w:spacing w:val="5"/>
          <w:lang w:eastAsia="zh-CN"/>
        </w:rPr>
        <w:t>家</w:t>
      </w:r>
      <w:r>
        <w:rPr>
          <w:spacing w:val="2"/>
          <w:lang w:eastAsia="zh-CN"/>
        </w:rPr>
        <w:t>发</w:t>
      </w:r>
      <w:r>
        <w:rPr>
          <w:spacing w:val="5"/>
          <w:lang w:eastAsia="zh-CN"/>
        </w:rPr>
        <w:t>展</w:t>
      </w:r>
      <w:r>
        <w:rPr>
          <w:spacing w:val="2"/>
          <w:lang w:eastAsia="zh-CN"/>
        </w:rPr>
        <w:t>中</w:t>
      </w:r>
      <w:r>
        <w:rPr>
          <w:spacing w:val="5"/>
          <w:lang w:eastAsia="zh-CN"/>
        </w:rPr>
        <w:t>继</w:t>
      </w:r>
      <w:r>
        <w:rPr>
          <w:spacing w:val="2"/>
          <w:lang w:eastAsia="zh-CN"/>
        </w:rPr>
        <w:t>续挑</w:t>
      </w:r>
      <w:r>
        <w:rPr>
          <w:spacing w:val="5"/>
          <w:lang w:eastAsia="zh-CN"/>
        </w:rPr>
        <w:t>大</w:t>
      </w:r>
      <w:r>
        <w:rPr>
          <w:spacing w:val="2"/>
          <w:lang w:eastAsia="zh-CN"/>
        </w:rPr>
        <w:t>梁</w:t>
      </w:r>
      <w:r>
        <w:rPr>
          <w:spacing w:val="5"/>
          <w:lang w:eastAsia="zh-CN"/>
        </w:rPr>
        <w:t>，</w:t>
      </w:r>
      <w:r>
        <w:rPr>
          <w:spacing w:val="2"/>
          <w:lang w:eastAsia="zh-CN"/>
        </w:rPr>
        <w:t>在</w:t>
      </w:r>
      <w:r>
        <w:rPr>
          <w:lang w:eastAsia="zh-CN"/>
        </w:rPr>
        <w:t>新旧</w:t>
      </w:r>
      <w:r>
        <w:rPr>
          <w:spacing w:val="2"/>
          <w:lang w:eastAsia="zh-CN"/>
        </w:rPr>
        <w:t>动</w:t>
      </w:r>
      <w:r>
        <w:rPr>
          <w:lang w:eastAsia="zh-CN"/>
        </w:rPr>
        <w:t>能转</w:t>
      </w:r>
      <w:r>
        <w:rPr>
          <w:spacing w:val="2"/>
          <w:lang w:eastAsia="zh-CN"/>
        </w:rPr>
        <w:t>换</w:t>
      </w:r>
      <w:r>
        <w:rPr>
          <w:lang w:eastAsia="zh-CN"/>
        </w:rPr>
        <w:t>中</w:t>
      </w:r>
      <w:r>
        <w:rPr>
          <w:spacing w:val="2"/>
          <w:lang w:eastAsia="zh-CN"/>
        </w:rPr>
        <w:t>继</w:t>
      </w:r>
      <w:r>
        <w:rPr>
          <w:lang w:eastAsia="zh-CN"/>
        </w:rPr>
        <w:t>续打</w:t>
      </w:r>
      <w:r>
        <w:rPr>
          <w:spacing w:val="2"/>
          <w:lang w:eastAsia="zh-CN"/>
        </w:rPr>
        <w:t>头</w:t>
      </w:r>
      <w:r>
        <w:rPr>
          <w:spacing w:val="-3"/>
          <w:lang w:eastAsia="zh-CN"/>
        </w:rPr>
        <w:t>阵</w:t>
      </w:r>
      <w:r>
        <w:rPr>
          <w:spacing w:val="-54"/>
          <w:lang w:eastAsia="zh-CN"/>
        </w:rPr>
        <w:t>。</w:t>
      </w:r>
      <w:r>
        <w:rPr>
          <w:spacing w:val="1"/>
          <w:lang w:eastAsia="zh-CN"/>
        </w:rPr>
        <w:t>20</w:t>
      </w:r>
      <w:r>
        <w:rPr>
          <w:spacing w:val="-2"/>
          <w:lang w:eastAsia="zh-CN"/>
        </w:rPr>
        <w:t>1</w:t>
      </w:r>
      <w:r>
        <w:rPr>
          <w:lang w:eastAsia="zh-CN"/>
        </w:rPr>
        <w:t>8年1月3</w:t>
      </w:r>
      <w:r>
        <w:rPr>
          <w:spacing w:val="2"/>
          <w:lang w:eastAsia="zh-CN"/>
        </w:rPr>
        <w:t>日</w:t>
      </w:r>
      <w:r>
        <w:rPr>
          <w:spacing w:val="-56"/>
          <w:lang w:eastAsia="zh-CN"/>
        </w:rPr>
        <w:t>，</w:t>
      </w:r>
      <w:r>
        <w:rPr>
          <w:lang w:eastAsia="zh-CN"/>
        </w:rPr>
        <w:t>国</w:t>
      </w:r>
      <w:r>
        <w:rPr>
          <w:spacing w:val="2"/>
          <w:lang w:eastAsia="zh-CN"/>
        </w:rPr>
        <w:t>务</w:t>
      </w:r>
      <w:r>
        <w:rPr>
          <w:lang w:eastAsia="zh-CN"/>
        </w:rPr>
        <w:t>院以</w:t>
      </w:r>
      <w:r>
        <w:rPr>
          <w:spacing w:val="2"/>
          <w:lang w:eastAsia="zh-CN"/>
        </w:rPr>
        <w:t>国</w:t>
      </w:r>
      <w:r>
        <w:rPr>
          <w:spacing w:val="-56"/>
          <w:lang w:eastAsia="zh-CN"/>
        </w:rPr>
        <w:t>函</w:t>
      </w:r>
      <w:r>
        <w:rPr>
          <w:lang w:eastAsia="zh-CN"/>
        </w:rPr>
        <w:t>〔</w:t>
      </w:r>
      <w:r>
        <w:rPr>
          <w:spacing w:val="1"/>
          <w:lang w:eastAsia="zh-CN"/>
        </w:rPr>
        <w:t>20</w:t>
      </w:r>
      <w:r>
        <w:rPr>
          <w:spacing w:val="-2"/>
          <w:lang w:eastAsia="zh-CN"/>
        </w:rPr>
        <w:t>1</w:t>
      </w:r>
      <w:r>
        <w:rPr>
          <w:spacing w:val="1"/>
          <w:lang w:eastAsia="zh-CN"/>
        </w:rPr>
        <w:t>8</w:t>
      </w:r>
      <w:r>
        <w:rPr>
          <w:lang w:eastAsia="zh-CN"/>
        </w:rPr>
        <w:t>〕</w:t>
      </w:r>
    </w:p>
    <w:p>
      <w:pPr>
        <w:pStyle w:val="3"/>
        <w:spacing w:before="47" w:line="317" w:lineRule="auto"/>
        <w:ind w:right="275"/>
        <w:jc w:val="both"/>
        <w:rPr>
          <w:lang w:eastAsia="zh-CN"/>
        </w:rPr>
      </w:pPr>
      <w:r>
        <w:rPr>
          <w:lang w:eastAsia="zh-CN"/>
        </w:rPr>
        <w:t>1</w:t>
      </w:r>
      <w:r>
        <w:rPr>
          <w:spacing w:val="7"/>
          <w:lang w:eastAsia="zh-CN"/>
        </w:rPr>
        <w:t>号</w:t>
      </w:r>
      <w:r>
        <w:rPr>
          <w:spacing w:val="5"/>
          <w:lang w:eastAsia="zh-CN"/>
        </w:rPr>
        <w:t>文</w:t>
      </w:r>
      <w:r>
        <w:rPr>
          <w:spacing w:val="7"/>
          <w:lang w:eastAsia="zh-CN"/>
        </w:rPr>
        <w:t>正</w:t>
      </w:r>
      <w:r>
        <w:rPr>
          <w:spacing w:val="5"/>
          <w:lang w:eastAsia="zh-CN"/>
        </w:rPr>
        <w:t>式</w:t>
      </w:r>
      <w:r>
        <w:rPr>
          <w:spacing w:val="7"/>
          <w:lang w:eastAsia="zh-CN"/>
        </w:rPr>
        <w:t>批复</w:t>
      </w:r>
      <w:r>
        <w:rPr>
          <w:spacing w:val="5"/>
          <w:lang w:eastAsia="zh-CN"/>
        </w:rPr>
        <w:t>《</w:t>
      </w:r>
      <w:r>
        <w:rPr>
          <w:spacing w:val="7"/>
          <w:lang w:eastAsia="zh-CN"/>
        </w:rPr>
        <w:t>山东</w:t>
      </w:r>
      <w:r>
        <w:rPr>
          <w:spacing w:val="5"/>
          <w:lang w:eastAsia="zh-CN"/>
        </w:rPr>
        <w:t>新</w:t>
      </w:r>
      <w:r>
        <w:rPr>
          <w:spacing w:val="7"/>
          <w:lang w:eastAsia="zh-CN"/>
        </w:rPr>
        <w:t>旧</w:t>
      </w:r>
      <w:r>
        <w:rPr>
          <w:spacing w:val="5"/>
          <w:lang w:eastAsia="zh-CN"/>
        </w:rPr>
        <w:t>动</w:t>
      </w:r>
      <w:r>
        <w:rPr>
          <w:spacing w:val="7"/>
          <w:lang w:eastAsia="zh-CN"/>
        </w:rPr>
        <w:t>能转</w:t>
      </w:r>
      <w:r>
        <w:rPr>
          <w:spacing w:val="5"/>
          <w:lang w:eastAsia="zh-CN"/>
        </w:rPr>
        <w:t>换</w:t>
      </w:r>
      <w:r>
        <w:rPr>
          <w:spacing w:val="7"/>
          <w:lang w:eastAsia="zh-CN"/>
        </w:rPr>
        <w:t>综合</w:t>
      </w:r>
      <w:r>
        <w:rPr>
          <w:spacing w:val="5"/>
          <w:lang w:eastAsia="zh-CN"/>
        </w:rPr>
        <w:t>试</w:t>
      </w:r>
      <w:r>
        <w:rPr>
          <w:spacing w:val="7"/>
          <w:lang w:eastAsia="zh-CN"/>
        </w:rPr>
        <w:t>验</w:t>
      </w:r>
      <w:r>
        <w:rPr>
          <w:spacing w:val="5"/>
          <w:lang w:eastAsia="zh-CN"/>
        </w:rPr>
        <w:t>区</w:t>
      </w:r>
      <w:r>
        <w:rPr>
          <w:spacing w:val="7"/>
          <w:lang w:eastAsia="zh-CN"/>
        </w:rPr>
        <w:t>建设</w:t>
      </w:r>
      <w:r>
        <w:rPr>
          <w:spacing w:val="5"/>
          <w:lang w:eastAsia="zh-CN"/>
        </w:rPr>
        <w:t>总</w:t>
      </w:r>
      <w:r>
        <w:rPr>
          <w:spacing w:val="7"/>
          <w:lang w:eastAsia="zh-CN"/>
        </w:rPr>
        <w:t>体方</w:t>
      </w:r>
      <w:r>
        <w:rPr>
          <w:spacing w:val="5"/>
          <w:lang w:eastAsia="zh-CN"/>
        </w:rPr>
        <w:t>案</w:t>
      </w:r>
      <w:r>
        <w:rPr>
          <w:spacing w:val="7"/>
          <w:lang w:eastAsia="zh-CN"/>
        </w:rPr>
        <w:t>》</w:t>
      </w:r>
      <w:r>
        <w:rPr>
          <w:lang w:eastAsia="zh-CN"/>
        </w:rPr>
        <w:t>，新</w:t>
      </w:r>
      <w:r>
        <w:rPr>
          <w:spacing w:val="2"/>
          <w:lang w:eastAsia="zh-CN"/>
        </w:rPr>
        <w:t>旧</w:t>
      </w:r>
      <w:r>
        <w:rPr>
          <w:lang w:eastAsia="zh-CN"/>
        </w:rPr>
        <w:t>动能</w:t>
      </w:r>
      <w:r>
        <w:rPr>
          <w:spacing w:val="2"/>
          <w:lang w:eastAsia="zh-CN"/>
        </w:rPr>
        <w:t>转</w:t>
      </w:r>
      <w:r>
        <w:rPr>
          <w:lang w:eastAsia="zh-CN"/>
        </w:rPr>
        <w:t>换综</w:t>
      </w:r>
      <w:r>
        <w:rPr>
          <w:spacing w:val="2"/>
          <w:lang w:eastAsia="zh-CN"/>
        </w:rPr>
        <w:t>合</w:t>
      </w:r>
      <w:r>
        <w:rPr>
          <w:lang w:eastAsia="zh-CN"/>
        </w:rPr>
        <w:t>试验</w:t>
      </w:r>
      <w:r>
        <w:rPr>
          <w:spacing w:val="2"/>
          <w:lang w:eastAsia="zh-CN"/>
        </w:rPr>
        <w:t>区</w:t>
      </w:r>
      <w:r>
        <w:rPr>
          <w:lang w:eastAsia="zh-CN"/>
        </w:rPr>
        <w:t>落户</w:t>
      </w:r>
      <w:r>
        <w:rPr>
          <w:spacing w:val="2"/>
          <w:lang w:eastAsia="zh-CN"/>
        </w:rPr>
        <w:t>山</w:t>
      </w:r>
      <w:r>
        <w:rPr>
          <w:lang w:eastAsia="zh-CN"/>
        </w:rPr>
        <w:t>东</w:t>
      </w:r>
      <w:r>
        <w:rPr>
          <w:spacing w:val="-3"/>
          <w:lang w:eastAsia="zh-CN"/>
        </w:rPr>
        <w:t>。</w:t>
      </w:r>
      <w:r>
        <w:rPr>
          <w:spacing w:val="1"/>
          <w:lang w:eastAsia="zh-CN"/>
        </w:rPr>
        <w:t>20</w:t>
      </w:r>
      <w:r>
        <w:rPr>
          <w:spacing w:val="-2"/>
          <w:lang w:eastAsia="zh-CN"/>
        </w:rPr>
        <w:t>1</w:t>
      </w:r>
      <w:r>
        <w:rPr>
          <w:lang w:eastAsia="zh-CN"/>
        </w:rPr>
        <w:t>8年2月</w:t>
      </w:r>
      <w:r>
        <w:rPr>
          <w:spacing w:val="-3"/>
          <w:lang w:eastAsia="zh-CN"/>
        </w:rPr>
        <w:t>，</w:t>
      </w:r>
      <w:r>
        <w:rPr>
          <w:lang w:eastAsia="zh-CN"/>
        </w:rPr>
        <w:t>山</w:t>
      </w:r>
      <w:r>
        <w:rPr>
          <w:spacing w:val="2"/>
          <w:lang w:eastAsia="zh-CN"/>
        </w:rPr>
        <w:t>东</w:t>
      </w:r>
      <w:r>
        <w:rPr>
          <w:lang w:eastAsia="zh-CN"/>
        </w:rPr>
        <w:t>省政</w:t>
      </w:r>
      <w:r>
        <w:rPr>
          <w:spacing w:val="2"/>
          <w:lang w:eastAsia="zh-CN"/>
        </w:rPr>
        <w:t>府</w:t>
      </w:r>
      <w:r>
        <w:rPr>
          <w:lang w:eastAsia="zh-CN"/>
        </w:rPr>
        <w:t>发布</w:t>
      </w:r>
    </w:p>
    <w:p>
      <w:pPr>
        <w:pStyle w:val="3"/>
        <w:spacing w:before="46" w:line="316" w:lineRule="auto"/>
        <w:ind w:right="272"/>
        <w:jc w:val="both"/>
        <w:rPr>
          <w:lang w:eastAsia="zh-CN"/>
        </w:rPr>
      </w:pPr>
      <w:r>
        <w:rPr>
          <w:spacing w:val="1"/>
          <w:w w:val="95"/>
          <w:lang w:eastAsia="zh-CN"/>
        </w:rPr>
        <w:t>《</w:t>
      </w:r>
      <w:r>
        <w:rPr>
          <w:spacing w:val="4"/>
          <w:w w:val="95"/>
          <w:lang w:eastAsia="zh-CN"/>
        </w:rPr>
        <w:t>山</w:t>
      </w:r>
      <w:r>
        <w:rPr>
          <w:spacing w:val="1"/>
          <w:w w:val="95"/>
          <w:lang w:eastAsia="zh-CN"/>
        </w:rPr>
        <w:t>东</w:t>
      </w:r>
      <w:r>
        <w:rPr>
          <w:spacing w:val="4"/>
          <w:w w:val="95"/>
          <w:lang w:eastAsia="zh-CN"/>
        </w:rPr>
        <w:t>省</w:t>
      </w:r>
      <w:r>
        <w:rPr>
          <w:spacing w:val="1"/>
          <w:w w:val="95"/>
          <w:lang w:eastAsia="zh-CN"/>
        </w:rPr>
        <w:t>新</w:t>
      </w:r>
      <w:r>
        <w:rPr>
          <w:spacing w:val="4"/>
          <w:w w:val="95"/>
          <w:lang w:eastAsia="zh-CN"/>
        </w:rPr>
        <w:t>旧</w:t>
      </w:r>
      <w:r>
        <w:rPr>
          <w:spacing w:val="1"/>
          <w:w w:val="95"/>
          <w:lang w:eastAsia="zh-CN"/>
        </w:rPr>
        <w:t>动能</w:t>
      </w:r>
      <w:r>
        <w:rPr>
          <w:spacing w:val="4"/>
          <w:w w:val="95"/>
          <w:lang w:eastAsia="zh-CN"/>
        </w:rPr>
        <w:t>转</w:t>
      </w:r>
      <w:r>
        <w:rPr>
          <w:spacing w:val="1"/>
          <w:w w:val="95"/>
          <w:lang w:eastAsia="zh-CN"/>
        </w:rPr>
        <w:t>换</w:t>
      </w:r>
      <w:r>
        <w:rPr>
          <w:spacing w:val="4"/>
          <w:w w:val="95"/>
          <w:lang w:eastAsia="zh-CN"/>
        </w:rPr>
        <w:t>重</w:t>
      </w:r>
      <w:r>
        <w:rPr>
          <w:spacing w:val="1"/>
          <w:w w:val="95"/>
          <w:lang w:eastAsia="zh-CN"/>
        </w:rPr>
        <w:t>大</w:t>
      </w:r>
      <w:r>
        <w:rPr>
          <w:spacing w:val="4"/>
          <w:w w:val="95"/>
          <w:lang w:eastAsia="zh-CN"/>
        </w:rPr>
        <w:t>工</w:t>
      </w:r>
      <w:r>
        <w:rPr>
          <w:spacing w:val="1"/>
          <w:w w:val="95"/>
          <w:lang w:eastAsia="zh-CN"/>
        </w:rPr>
        <w:t>程</w:t>
      </w:r>
      <w:r>
        <w:rPr>
          <w:spacing w:val="4"/>
          <w:w w:val="95"/>
          <w:lang w:eastAsia="zh-CN"/>
        </w:rPr>
        <w:t>实</w:t>
      </w:r>
      <w:r>
        <w:rPr>
          <w:spacing w:val="1"/>
          <w:w w:val="95"/>
          <w:lang w:eastAsia="zh-CN"/>
        </w:rPr>
        <w:t>施规</w:t>
      </w:r>
      <w:r>
        <w:rPr>
          <w:spacing w:val="4"/>
          <w:w w:val="95"/>
          <w:lang w:eastAsia="zh-CN"/>
        </w:rPr>
        <w:t>划</w:t>
      </w:r>
      <w:r>
        <w:rPr>
          <w:spacing w:val="1"/>
          <w:w w:val="95"/>
          <w:lang w:eastAsia="zh-CN"/>
        </w:rPr>
        <w:t>》</w:t>
      </w:r>
      <w:r>
        <w:rPr>
          <w:spacing w:val="4"/>
          <w:w w:val="95"/>
          <w:lang w:eastAsia="zh-CN"/>
        </w:rPr>
        <w:t>。</w:t>
      </w:r>
      <w:r>
        <w:rPr>
          <w:spacing w:val="1"/>
          <w:w w:val="95"/>
          <w:lang w:eastAsia="zh-CN"/>
        </w:rPr>
        <w:t>结</w:t>
      </w:r>
      <w:r>
        <w:rPr>
          <w:spacing w:val="4"/>
          <w:w w:val="95"/>
          <w:lang w:eastAsia="zh-CN"/>
        </w:rPr>
        <w:t>合</w:t>
      </w:r>
      <w:r>
        <w:rPr>
          <w:spacing w:val="1"/>
          <w:w w:val="95"/>
          <w:lang w:eastAsia="zh-CN"/>
        </w:rPr>
        <w:t>济南</w:t>
      </w:r>
      <w:r>
        <w:rPr>
          <w:spacing w:val="4"/>
          <w:w w:val="95"/>
          <w:lang w:eastAsia="zh-CN"/>
        </w:rPr>
        <w:t>“</w:t>
      </w:r>
      <w:r>
        <w:rPr>
          <w:spacing w:val="1"/>
          <w:w w:val="95"/>
          <w:lang w:eastAsia="zh-CN"/>
        </w:rPr>
        <w:t>新</w:t>
      </w:r>
      <w:r>
        <w:rPr>
          <w:spacing w:val="4"/>
          <w:w w:val="95"/>
          <w:lang w:eastAsia="zh-CN"/>
        </w:rPr>
        <w:t>旧</w:t>
      </w:r>
      <w:r>
        <w:rPr>
          <w:spacing w:val="1"/>
          <w:w w:val="95"/>
          <w:lang w:eastAsia="zh-CN"/>
        </w:rPr>
        <w:t>动</w:t>
      </w:r>
      <w:r>
        <w:rPr>
          <w:w w:val="95"/>
          <w:lang w:eastAsia="zh-CN"/>
        </w:rPr>
        <w:t>能</w:t>
      </w:r>
      <w:r>
        <w:rPr>
          <w:spacing w:val="1"/>
          <w:w w:val="95"/>
          <w:lang w:eastAsia="zh-CN"/>
        </w:rPr>
        <w:t>转</w:t>
      </w:r>
      <w:r>
        <w:rPr>
          <w:spacing w:val="4"/>
          <w:w w:val="95"/>
          <w:lang w:eastAsia="zh-CN"/>
        </w:rPr>
        <w:t>换</w:t>
      </w:r>
      <w:r>
        <w:rPr>
          <w:spacing w:val="1"/>
          <w:w w:val="95"/>
          <w:lang w:eastAsia="zh-CN"/>
        </w:rPr>
        <w:t>”的</w:t>
      </w:r>
      <w:r>
        <w:rPr>
          <w:spacing w:val="4"/>
          <w:w w:val="95"/>
          <w:lang w:eastAsia="zh-CN"/>
        </w:rPr>
        <w:t>契</w:t>
      </w:r>
      <w:r>
        <w:rPr>
          <w:spacing w:val="1"/>
          <w:w w:val="95"/>
          <w:lang w:eastAsia="zh-CN"/>
        </w:rPr>
        <w:t>机</w:t>
      </w:r>
      <w:r>
        <w:rPr>
          <w:spacing w:val="4"/>
          <w:w w:val="95"/>
          <w:lang w:eastAsia="zh-CN"/>
        </w:rPr>
        <w:t>，</w:t>
      </w:r>
      <w:r>
        <w:rPr>
          <w:spacing w:val="1"/>
          <w:w w:val="95"/>
          <w:lang w:eastAsia="zh-CN"/>
        </w:rPr>
        <w:t>市</w:t>
      </w:r>
      <w:r>
        <w:rPr>
          <w:spacing w:val="4"/>
          <w:w w:val="95"/>
          <w:lang w:eastAsia="zh-CN"/>
        </w:rPr>
        <w:t>中</w:t>
      </w:r>
      <w:r>
        <w:rPr>
          <w:spacing w:val="1"/>
          <w:w w:val="95"/>
          <w:lang w:eastAsia="zh-CN"/>
        </w:rPr>
        <w:t>区可</w:t>
      </w:r>
      <w:r>
        <w:rPr>
          <w:spacing w:val="4"/>
          <w:w w:val="95"/>
          <w:lang w:eastAsia="zh-CN"/>
        </w:rPr>
        <w:t>发</w:t>
      </w:r>
      <w:r>
        <w:rPr>
          <w:spacing w:val="1"/>
          <w:w w:val="95"/>
          <w:lang w:eastAsia="zh-CN"/>
        </w:rPr>
        <w:t>挥</w:t>
      </w:r>
      <w:r>
        <w:rPr>
          <w:spacing w:val="4"/>
          <w:w w:val="95"/>
          <w:lang w:eastAsia="zh-CN"/>
        </w:rPr>
        <w:t>自</w:t>
      </w:r>
      <w:r>
        <w:rPr>
          <w:spacing w:val="1"/>
          <w:w w:val="95"/>
          <w:lang w:eastAsia="zh-CN"/>
        </w:rPr>
        <w:t>身</w:t>
      </w:r>
      <w:r>
        <w:rPr>
          <w:spacing w:val="4"/>
          <w:w w:val="95"/>
          <w:lang w:eastAsia="zh-CN"/>
        </w:rPr>
        <w:t>优</w:t>
      </w:r>
      <w:r>
        <w:rPr>
          <w:spacing w:val="1"/>
          <w:w w:val="95"/>
          <w:lang w:eastAsia="zh-CN"/>
        </w:rPr>
        <w:t>势资</w:t>
      </w:r>
      <w:r>
        <w:rPr>
          <w:spacing w:val="4"/>
          <w:w w:val="95"/>
          <w:lang w:eastAsia="zh-CN"/>
        </w:rPr>
        <w:t>源</w:t>
      </w:r>
      <w:r>
        <w:rPr>
          <w:spacing w:val="1"/>
          <w:w w:val="95"/>
          <w:lang w:eastAsia="zh-CN"/>
        </w:rPr>
        <w:t>，</w:t>
      </w:r>
      <w:r>
        <w:rPr>
          <w:spacing w:val="4"/>
          <w:w w:val="95"/>
          <w:lang w:eastAsia="zh-CN"/>
        </w:rPr>
        <w:t>实</w:t>
      </w:r>
      <w:r>
        <w:rPr>
          <w:spacing w:val="1"/>
          <w:w w:val="95"/>
          <w:lang w:eastAsia="zh-CN"/>
        </w:rPr>
        <w:t>现</w:t>
      </w:r>
      <w:r>
        <w:rPr>
          <w:spacing w:val="4"/>
          <w:w w:val="95"/>
          <w:lang w:eastAsia="zh-CN"/>
        </w:rPr>
        <w:t>传</w:t>
      </w:r>
      <w:r>
        <w:rPr>
          <w:spacing w:val="1"/>
          <w:w w:val="95"/>
          <w:lang w:eastAsia="zh-CN"/>
        </w:rPr>
        <w:t>统</w:t>
      </w:r>
      <w:r>
        <w:rPr>
          <w:spacing w:val="4"/>
          <w:w w:val="95"/>
          <w:lang w:eastAsia="zh-CN"/>
        </w:rPr>
        <w:t>产</w:t>
      </w:r>
      <w:r>
        <w:rPr>
          <w:spacing w:val="1"/>
          <w:w w:val="95"/>
          <w:lang w:eastAsia="zh-CN"/>
        </w:rPr>
        <w:t>业及</w:t>
      </w:r>
      <w:r>
        <w:rPr>
          <w:spacing w:val="4"/>
          <w:w w:val="95"/>
          <w:lang w:eastAsia="zh-CN"/>
        </w:rPr>
        <w:t>传</w:t>
      </w:r>
      <w:r>
        <w:rPr>
          <w:w w:val="95"/>
          <w:lang w:eastAsia="zh-CN"/>
        </w:rPr>
        <w:t>统经</w:t>
      </w:r>
      <w:r>
        <w:rPr>
          <w:spacing w:val="1"/>
          <w:w w:val="95"/>
          <w:lang w:eastAsia="zh-CN"/>
        </w:rPr>
        <w:t>济</w:t>
      </w:r>
      <w:r>
        <w:rPr>
          <w:w w:val="95"/>
          <w:lang w:eastAsia="zh-CN"/>
        </w:rPr>
        <w:t>模</w:t>
      </w:r>
      <w:r>
        <w:rPr>
          <w:spacing w:val="1"/>
          <w:w w:val="95"/>
          <w:lang w:eastAsia="zh-CN"/>
        </w:rPr>
        <w:t>式</w:t>
      </w:r>
      <w:r>
        <w:rPr>
          <w:w w:val="95"/>
          <w:lang w:eastAsia="zh-CN"/>
        </w:rPr>
        <w:t>升级</w:t>
      </w:r>
      <w:r>
        <w:rPr>
          <w:spacing w:val="-47"/>
          <w:w w:val="95"/>
          <w:lang w:eastAsia="zh-CN"/>
        </w:rPr>
        <w:t>，</w:t>
      </w:r>
      <w:r>
        <w:rPr>
          <w:w w:val="95"/>
          <w:lang w:eastAsia="zh-CN"/>
        </w:rPr>
        <w:t>提</w:t>
      </w:r>
      <w:r>
        <w:rPr>
          <w:spacing w:val="1"/>
          <w:w w:val="95"/>
          <w:lang w:eastAsia="zh-CN"/>
        </w:rPr>
        <w:t>升</w:t>
      </w:r>
      <w:r>
        <w:rPr>
          <w:w w:val="95"/>
          <w:lang w:eastAsia="zh-CN"/>
        </w:rPr>
        <w:t>经</w:t>
      </w:r>
      <w:r>
        <w:rPr>
          <w:spacing w:val="1"/>
          <w:w w:val="95"/>
          <w:lang w:eastAsia="zh-CN"/>
        </w:rPr>
        <w:t>济</w:t>
      </w:r>
      <w:r>
        <w:rPr>
          <w:w w:val="95"/>
          <w:lang w:eastAsia="zh-CN"/>
        </w:rPr>
        <w:t>发展</w:t>
      </w:r>
      <w:r>
        <w:rPr>
          <w:spacing w:val="1"/>
          <w:w w:val="95"/>
          <w:lang w:eastAsia="zh-CN"/>
        </w:rPr>
        <w:t>效</w:t>
      </w:r>
      <w:r>
        <w:rPr>
          <w:w w:val="95"/>
          <w:lang w:eastAsia="zh-CN"/>
        </w:rPr>
        <w:t>率</w:t>
      </w:r>
      <w:r>
        <w:rPr>
          <w:spacing w:val="1"/>
          <w:w w:val="95"/>
          <w:lang w:eastAsia="zh-CN"/>
        </w:rPr>
        <w:t>和</w:t>
      </w:r>
      <w:r>
        <w:rPr>
          <w:w w:val="95"/>
          <w:lang w:eastAsia="zh-CN"/>
        </w:rPr>
        <w:t>质量</w:t>
      </w:r>
      <w:r>
        <w:rPr>
          <w:spacing w:val="-47"/>
          <w:w w:val="95"/>
          <w:lang w:eastAsia="zh-CN"/>
        </w:rPr>
        <w:t>，将</w:t>
      </w:r>
      <w:r>
        <w:rPr>
          <w:w w:val="95"/>
          <w:lang w:eastAsia="zh-CN"/>
        </w:rPr>
        <w:t>“旧</w:t>
      </w:r>
      <w:r>
        <w:rPr>
          <w:spacing w:val="1"/>
          <w:w w:val="95"/>
          <w:lang w:eastAsia="zh-CN"/>
        </w:rPr>
        <w:t>动</w:t>
      </w:r>
      <w:r>
        <w:rPr>
          <w:w w:val="95"/>
          <w:lang w:eastAsia="zh-CN"/>
        </w:rPr>
        <w:t>能</w:t>
      </w:r>
      <w:r>
        <w:rPr>
          <w:spacing w:val="-47"/>
          <w:w w:val="95"/>
          <w:lang w:eastAsia="zh-CN"/>
        </w:rPr>
        <w:t>”</w:t>
      </w:r>
      <w:r>
        <w:rPr>
          <w:w w:val="95"/>
          <w:lang w:eastAsia="zh-CN"/>
        </w:rPr>
        <w:t>转</w:t>
      </w:r>
      <w:r>
        <w:rPr>
          <w:spacing w:val="1"/>
          <w:w w:val="95"/>
          <w:lang w:eastAsia="zh-CN"/>
        </w:rPr>
        <w:t>化</w:t>
      </w:r>
      <w:r>
        <w:rPr>
          <w:spacing w:val="-47"/>
          <w:w w:val="95"/>
          <w:lang w:eastAsia="zh-CN"/>
        </w:rPr>
        <w:t>为</w:t>
      </w:r>
      <w:r>
        <w:rPr>
          <w:w w:val="95"/>
          <w:lang w:eastAsia="zh-CN"/>
        </w:rPr>
        <w:t>“新</w:t>
      </w:r>
      <w:r>
        <w:rPr>
          <w:spacing w:val="1"/>
          <w:w w:val="95"/>
          <w:lang w:eastAsia="zh-CN"/>
        </w:rPr>
        <w:t>动</w:t>
      </w:r>
      <w:r>
        <w:rPr>
          <w:spacing w:val="4"/>
          <w:w w:val="95"/>
          <w:lang w:eastAsia="zh-CN"/>
        </w:rPr>
        <w:t>能</w:t>
      </w:r>
      <w:r>
        <w:rPr>
          <w:spacing w:val="1"/>
          <w:w w:val="95"/>
          <w:lang w:eastAsia="zh-CN"/>
        </w:rPr>
        <w:t>”。</w:t>
      </w:r>
      <w:r>
        <w:rPr>
          <w:spacing w:val="4"/>
          <w:w w:val="95"/>
          <w:lang w:eastAsia="zh-CN"/>
        </w:rPr>
        <w:t>目</w:t>
      </w:r>
      <w:r>
        <w:rPr>
          <w:spacing w:val="1"/>
          <w:w w:val="95"/>
          <w:lang w:eastAsia="zh-CN"/>
        </w:rPr>
        <w:t>前</w:t>
      </w:r>
      <w:r>
        <w:rPr>
          <w:spacing w:val="4"/>
          <w:w w:val="95"/>
          <w:lang w:eastAsia="zh-CN"/>
        </w:rPr>
        <w:t>，</w:t>
      </w:r>
      <w:r>
        <w:rPr>
          <w:spacing w:val="1"/>
          <w:w w:val="95"/>
          <w:lang w:eastAsia="zh-CN"/>
        </w:rPr>
        <w:t>市</w:t>
      </w:r>
      <w:r>
        <w:rPr>
          <w:spacing w:val="4"/>
          <w:w w:val="95"/>
          <w:lang w:eastAsia="zh-CN"/>
        </w:rPr>
        <w:t>中</w:t>
      </w:r>
      <w:r>
        <w:rPr>
          <w:spacing w:val="1"/>
          <w:w w:val="95"/>
          <w:lang w:eastAsia="zh-CN"/>
        </w:rPr>
        <w:t>区建</w:t>
      </w:r>
      <w:r>
        <w:rPr>
          <w:spacing w:val="4"/>
          <w:w w:val="95"/>
          <w:lang w:eastAsia="zh-CN"/>
        </w:rPr>
        <w:t>成</w:t>
      </w:r>
      <w:r>
        <w:rPr>
          <w:spacing w:val="1"/>
          <w:w w:val="95"/>
          <w:lang w:eastAsia="zh-CN"/>
        </w:rPr>
        <w:t>区</w:t>
      </w:r>
      <w:r>
        <w:rPr>
          <w:spacing w:val="4"/>
          <w:w w:val="95"/>
          <w:lang w:eastAsia="zh-CN"/>
        </w:rPr>
        <w:t>交</w:t>
      </w:r>
      <w:r>
        <w:rPr>
          <w:spacing w:val="1"/>
          <w:w w:val="95"/>
          <w:lang w:eastAsia="zh-CN"/>
        </w:rPr>
        <w:t>通</w:t>
      </w:r>
      <w:r>
        <w:rPr>
          <w:spacing w:val="4"/>
          <w:w w:val="95"/>
          <w:lang w:eastAsia="zh-CN"/>
        </w:rPr>
        <w:t>基</w:t>
      </w:r>
      <w:r>
        <w:rPr>
          <w:spacing w:val="1"/>
          <w:w w:val="95"/>
          <w:lang w:eastAsia="zh-CN"/>
        </w:rPr>
        <w:t>础</w:t>
      </w:r>
      <w:r>
        <w:rPr>
          <w:spacing w:val="4"/>
          <w:w w:val="95"/>
          <w:lang w:eastAsia="zh-CN"/>
        </w:rPr>
        <w:t>设</w:t>
      </w:r>
      <w:r>
        <w:rPr>
          <w:spacing w:val="1"/>
          <w:w w:val="95"/>
          <w:lang w:eastAsia="zh-CN"/>
        </w:rPr>
        <w:t>施较</w:t>
      </w:r>
      <w:r>
        <w:rPr>
          <w:spacing w:val="4"/>
          <w:w w:val="95"/>
          <w:lang w:eastAsia="zh-CN"/>
        </w:rPr>
        <w:t>齐</w:t>
      </w:r>
      <w:r>
        <w:rPr>
          <w:spacing w:val="1"/>
          <w:w w:val="95"/>
          <w:lang w:eastAsia="zh-CN"/>
        </w:rPr>
        <w:t>全</w:t>
      </w:r>
      <w:r>
        <w:rPr>
          <w:spacing w:val="4"/>
          <w:w w:val="95"/>
          <w:lang w:eastAsia="zh-CN"/>
        </w:rPr>
        <w:t>，</w:t>
      </w:r>
      <w:r>
        <w:rPr>
          <w:spacing w:val="1"/>
          <w:w w:val="95"/>
          <w:lang w:eastAsia="zh-CN"/>
        </w:rPr>
        <w:t>农</w:t>
      </w:r>
      <w:r>
        <w:rPr>
          <w:spacing w:val="4"/>
          <w:w w:val="95"/>
          <w:lang w:eastAsia="zh-CN"/>
        </w:rPr>
        <w:t>村</w:t>
      </w:r>
      <w:r>
        <w:rPr>
          <w:spacing w:val="1"/>
          <w:w w:val="95"/>
          <w:lang w:eastAsia="zh-CN"/>
        </w:rPr>
        <w:t>公路</w:t>
      </w:r>
      <w:r>
        <w:rPr>
          <w:spacing w:val="4"/>
          <w:w w:val="95"/>
          <w:lang w:eastAsia="zh-CN"/>
        </w:rPr>
        <w:t>建</w:t>
      </w:r>
      <w:r>
        <w:rPr>
          <w:w w:val="95"/>
          <w:lang w:eastAsia="zh-CN"/>
        </w:rPr>
        <w:t>设</w:t>
      </w:r>
      <w:r>
        <w:rPr>
          <w:lang w:eastAsia="zh-CN"/>
        </w:rPr>
        <w:t>相</w:t>
      </w:r>
      <w:r>
        <w:rPr>
          <w:spacing w:val="2"/>
          <w:lang w:eastAsia="zh-CN"/>
        </w:rPr>
        <w:t>对</w:t>
      </w:r>
      <w:r>
        <w:rPr>
          <w:lang w:eastAsia="zh-CN"/>
        </w:rPr>
        <w:t>滞后</w:t>
      </w:r>
      <w:r>
        <w:rPr>
          <w:spacing w:val="2"/>
          <w:lang w:eastAsia="zh-CN"/>
        </w:rPr>
        <w:t>，</w:t>
      </w:r>
      <w:r>
        <w:rPr>
          <w:lang w:eastAsia="zh-CN"/>
        </w:rPr>
        <w:t>农村</w:t>
      </w:r>
      <w:r>
        <w:rPr>
          <w:spacing w:val="2"/>
          <w:lang w:eastAsia="zh-CN"/>
        </w:rPr>
        <w:t>公</w:t>
      </w:r>
      <w:r>
        <w:rPr>
          <w:lang w:eastAsia="zh-CN"/>
        </w:rPr>
        <w:t>路建</w:t>
      </w:r>
      <w:r>
        <w:rPr>
          <w:spacing w:val="2"/>
          <w:lang w:eastAsia="zh-CN"/>
        </w:rPr>
        <w:t>设</w:t>
      </w:r>
      <w:r>
        <w:rPr>
          <w:lang w:eastAsia="zh-CN"/>
        </w:rPr>
        <w:t>将对新</w:t>
      </w:r>
      <w:r>
        <w:rPr>
          <w:spacing w:val="2"/>
          <w:lang w:eastAsia="zh-CN"/>
        </w:rPr>
        <w:t>旧</w:t>
      </w:r>
      <w:r>
        <w:rPr>
          <w:lang w:eastAsia="zh-CN"/>
        </w:rPr>
        <w:t>动能</w:t>
      </w:r>
      <w:r>
        <w:rPr>
          <w:spacing w:val="2"/>
          <w:lang w:eastAsia="zh-CN"/>
        </w:rPr>
        <w:t>发</w:t>
      </w:r>
      <w:r>
        <w:rPr>
          <w:lang w:eastAsia="zh-CN"/>
        </w:rPr>
        <w:t>展提</w:t>
      </w:r>
      <w:r>
        <w:rPr>
          <w:spacing w:val="2"/>
          <w:lang w:eastAsia="zh-CN"/>
        </w:rPr>
        <w:t>供</w:t>
      </w:r>
      <w:r>
        <w:rPr>
          <w:lang w:eastAsia="zh-CN"/>
        </w:rPr>
        <w:t>有力</w:t>
      </w:r>
      <w:r>
        <w:rPr>
          <w:spacing w:val="2"/>
          <w:lang w:eastAsia="zh-CN"/>
        </w:rPr>
        <w:t>支</w:t>
      </w:r>
      <w:r>
        <w:rPr>
          <w:lang w:eastAsia="zh-CN"/>
        </w:rPr>
        <w:t>撑。</w:t>
      </w:r>
    </w:p>
    <w:p>
      <w:pPr>
        <w:spacing w:before="7" w:line="160" w:lineRule="exact"/>
        <w:rPr>
          <w:sz w:val="16"/>
          <w:szCs w:val="16"/>
          <w:lang w:eastAsia="zh-CN"/>
        </w:rPr>
      </w:pPr>
    </w:p>
    <w:p>
      <w:pPr>
        <w:pStyle w:val="3"/>
        <w:spacing w:line="377" w:lineRule="auto"/>
        <w:ind w:left="756" w:hanging="12"/>
        <w:rPr>
          <w:lang w:eastAsia="zh-CN"/>
        </w:rPr>
      </w:pPr>
      <w:bookmarkStart w:id="33" w:name="_bookmark16"/>
      <w:bookmarkEnd w:id="33"/>
      <w:bookmarkStart w:id="34" w:name="3.4_乡村振兴建设的需要"/>
      <w:bookmarkEnd w:id="34"/>
      <w:r>
        <w:rPr>
          <w:spacing w:val="3"/>
          <w:lang w:eastAsia="zh-CN"/>
        </w:rPr>
        <w:t>3</w:t>
      </w:r>
      <w:r>
        <w:rPr>
          <w:spacing w:val="1"/>
          <w:lang w:eastAsia="zh-CN"/>
        </w:rPr>
        <w:t>.</w:t>
      </w:r>
      <w:r>
        <w:rPr>
          <w:lang w:eastAsia="zh-CN"/>
        </w:rPr>
        <w:t>4</w:t>
      </w:r>
      <w:r>
        <w:rPr>
          <w:spacing w:val="2"/>
          <w:lang w:eastAsia="zh-CN"/>
        </w:rPr>
        <w:t>乡村振</w:t>
      </w:r>
      <w:r>
        <w:rPr>
          <w:lang w:eastAsia="zh-CN"/>
        </w:rPr>
        <w:t>兴</w:t>
      </w:r>
      <w:r>
        <w:rPr>
          <w:spacing w:val="2"/>
          <w:lang w:eastAsia="zh-CN"/>
        </w:rPr>
        <w:t>建设的需</w:t>
      </w:r>
      <w:r>
        <w:rPr>
          <w:lang w:eastAsia="zh-CN"/>
        </w:rPr>
        <w:t>要</w:t>
      </w:r>
      <w:r>
        <w:rPr>
          <w:spacing w:val="4"/>
          <w:w w:val="95"/>
          <w:lang w:eastAsia="zh-CN"/>
        </w:rPr>
        <w:t>十</w:t>
      </w:r>
      <w:r>
        <w:rPr>
          <w:spacing w:val="1"/>
          <w:w w:val="95"/>
          <w:lang w:eastAsia="zh-CN"/>
        </w:rPr>
        <w:t>九</w:t>
      </w:r>
      <w:r>
        <w:rPr>
          <w:spacing w:val="4"/>
          <w:w w:val="95"/>
          <w:lang w:eastAsia="zh-CN"/>
        </w:rPr>
        <w:t>大</w:t>
      </w:r>
      <w:r>
        <w:rPr>
          <w:spacing w:val="1"/>
          <w:w w:val="95"/>
          <w:lang w:eastAsia="zh-CN"/>
        </w:rPr>
        <w:t>报</w:t>
      </w:r>
      <w:r>
        <w:rPr>
          <w:spacing w:val="4"/>
          <w:w w:val="95"/>
          <w:lang w:eastAsia="zh-CN"/>
        </w:rPr>
        <w:t>告</w:t>
      </w:r>
      <w:r>
        <w:rPr>
          <w:spacing w:val="1"/>
          <w:w w:val="95"/>
          <w:lang w:eastAsia="zh-CN"/>
        </w:rPr>
        <w:t>指</w:t>
      </w:r>
      <w:r>
        <w:rPr>
          <w:spacing w:val="4"/>
          <w:w w:val="95"/>
          <w:lang w:eastAsia="zh-CN"/>
        </w:rPr>
        <w:t>出</w:t>
      </w:r>
      <w:r>
        <w:rPr>
          <w:spacing w:val="1"/>
          <w:w w:val="95"/>
          <w:lang w:eastAsia="zh-CN"/>
        </w:rPr>
        <w:t>，</w:t>
      </w:r>
      <w:r>
        <w:rPr>
          <w:spacing w:val="4"/>
          <w:w w:val="95"/>
          <w:lang w:eastAsia="zh-CN"/>
        </w:rPr>
        <w:t>农</w:t>
      </w:r>
      <w:r>
        <w:rPr>
          <w:spacing w:val="1"/>
          <w:w w:val="95"/>
          <w:lang w:eastAsia="zh-CN"/>
        </w:rPr>
        <w:t>业</w:t>
      </w:r>
      <w:r>
        <w:rPr>
          <w:spacing w:val="4"/>
          <w:w w:val="95"/>
          <w:lang w:eastAsia="zh-CN"/>
        </w:rPr>
        <w:t>农</w:t>
      </w:r>
      <w:r>
        <w:rPr>
          <w:spacing w:val="1"/>
          <w:w w:val="95"/>
          <w:lang w:eastAsia="zh-CN"/>
        </w:rPr>
        <w:t>村</w:t>
      </w:r>
      <w:r>
        <w:rPr>
          <w:spacing w:val="4"/>
          <w:w w:val="95"/>
          <w:lang w:eastAsia="zh-CN"/>
        </w:rPr>
        <w:t>农</w:t>
      </w:r>
      <w:r>
        <w:rPr>
          <w:spacing w:val="1"/>
          <w:w w:val="95"/>
          <w:lang w:eastAsia="zh-CN"/>
        </w:rPr>
        <w:t>民</w:t>
      </w:r>
      <w:r>
        <w:rPr>
          <w:spacing w:val="4"/>
          <w:w w:val="95"/>
          <w:lang w:eastAsia="zh-CN"/>
        </w:rPr>
        <w:t>问</w:t>
      </w:r>
      <w:r>
        <w:rPr>
          <w:spacing w:val="1"/>
          <w:w w:val="95"/>
          <w:lang w:eastAsia="zh-CN"/>
        </w:rPr>
        <w:t>题</w:t>
      </w:r>
      <w:r>
        <w:rPr>
          <w:spacing w:val="4"/>
          <w:w w:val="95"/>
          <w:lang w:eastAsia="zh-CN"/>
        </w:rPr>
        <w:t>是</w:t>
      </w:r>
      <w:r>
        <w:rPr>
          <w:spacing w:val="1"/>
          <w:w w:val="95"/>
          <w:lang w:eastAsia="zh-CN"/>
        </w:rPr>
        <w:t>关</w:t>
      </w:r>
      <w:r>
        <w:rPr>
          <w:spacing w:val="4"/>
          <w:w w:val="95"/>
          <w:lang w:eastAsia="zh-CN"/>
        </w:rPr>
        <w:t>系</w:t>
      </w:r>
      <w:r>
        <w:fldChar w:fldCharType="begin"/>
      </w:r>
      <w:r>
        <w:instrText xml:space="preserve"> HYPERLINK "https://baike.so.com/doc/1668025-1763598.html" \h </w:instrText>
      </w:r>
      <w:r>
        <w:fldChar w:fldCharType="separate"/>
      </w:r>
      <w:r>
        <w:rPr>
          <w:spacing w:val="4"/>
          <w:w w:val="95"/>
          <w:lang w:eastAsia="zh-CN"/>
        </w:rPr>
        <w:t>国</w:t>
      </w:r>
      <w:r>
        <w:rPr>
          <w:spacing w:val="1"/>
          <w:w w:val="95"/>
          <w:lang w:eastAsia="zh-CN"/>
        </w:rPr>
        <w:t>计</w:t>
      </w:r>
      <w:r>
        <w:rPr>
          <w:spacing w:val="4"/>
          <w:w w:val="95"/>
          <w:lang w:eastAsia="zh-CN"/>
        </w:rPr>
        <w:t>民</w:t>
      </w:r>
      <w:r>
        <w:rPr>
          <w:spacing w:val="1"/>
          <w:w w:val="95"/>
          <w:lang w:eastAsia="zh-CN"/>
        </w:rPr>
        <w:t>生</w:t>
      </w:r>
      <w:r>
        <w:rPr>
          <w:spacing w:val="1"/>
          <w:w w:val="95"/>
          <w:lang w:eastAsia="zh-CN"/>
        </w:rPr>
        <w:fldChar w:fldCharType="end"/>
      </w:r>
      <w:r>
        <w:rPr>
          <w:spacing w:val="4"/>
          <w:w w:val="95"/>
          <w:lang w:eastAsia="zh-CN"/>
        </w:rPr>
        <w:t>的</w:t>
      </w:r>
      <w:r>
        <w:rPr>
          <w:spacing w:val="1"/>
          <w:w w:val="95"/>
          <w:lang w:eastAsia="zh-CN"/>
        </w:rPr>
        <w:t>根</w:t>
      </w:r>
      <w:r>
        <w:rPr>
          <w:spacing w:val="4"/>
          <w:w w:val="95"/>
          <w:lang w:eastAsia="zh-CN"/>
        </w:rPr>
        <w:t>本</w:t>
      </w:r>
      <w:r>
        <w:rPr>
          <w:w w:val="95"/>
          <w:lang w:eastAsia="zh-CN"/>
        </w:rPr>
        <w:t>性</w:t>
      </w:r>
    </w:p>
    <w:p>
      <w:pPr>
        <w:pStyle w:val="3"/>
        <w:spacing w:line="441" w:lineRule="exact"/>
        <w:ind w:right="275"/>
        <w:jc w:val="both"/>
        <w:rPr>
          <w:lang w:eastAsia="zh-CN"/>
        </w:rPr>
      </w:pPr>
      <w:r>
        <w:rPr>
          <w:spacing w:val="1"/>
          <w:w w:val="95"/>
          <w:lang w:eastAsia="zh-CN"/>
        </w:rPr>
        <w:t>问</w:t>
      </w:r>
      <w:r>
        <w:rPr>
          <w:spacing w:val="4"/>
          <w:w w:val="95"/>
          <w:lang w:eastAsia="zh-CN"/>
        </w:rPr>
        <w:t>题</w:t>
      </w:r>
      <w:r>
        <w:rPr>
          <w:spacing w:val="1"/>
          <w:w w:val="95"/>
          <w:lang w:eastAsia="zh-CN"/>
        </w:rPr>
        <w:t>，</w:t>
      </w:r>
      <w:r>
        <w:rPr>
          <w:spacing w:val="4"/>
          <w:w w:val="95"/>
          <w:lang w:eastAsia="zh-CN"/>
        </w:rPr>
        <w:t>必</w:t>
      </w:r>
      <w:r>
        <w:rPr>
          <w:spacing w:val="1"/>
          <w:w w:val="95"/>
          <w:lang w:eastAsia="zh-CN"/>
        </w:rPr>
        <w:t>须</w:t>
      </w:r>
      <w:r>
        <w:rPr>
          <w:spacing w:val="4"/>
          <w:w w:val="95"/>
          <w:lang w:eastAsia="zh-CN"/>
        </w:rPr>
        <w:t>始</w:t>
      </w:r>
      <w:r>
        <w:rPr>
          <w:spacing w:val="1"/>
          <w:w w:val="95"/>
          <w:lang w:eastAsia="zh-CN"/>
        </w:rPr>
        <w:t>终把</w:t>
      </w:r>
      <w:r>
        <w:rPr>
          <w:spacing w:val="4"/>
          <w:w w:val="95"/>
          <w:lang w:eastAsia="zh-CN"/>
        </w:rPr>
        <w:t>解</w:t>
      </w:r>
      <w:r>
        <w:rPr>
          <w:spacing w:val="1"/>
          <w:w w:val="95"/>
          <w:lang w:eastAsia="zh-CN"/>
        </w:rPr>
        <w:t>决</w:t>
      </w:r>
      <w:r>
        <w:rPr>
          <w:spacing w:val="4"/>
          <w:w w:val="95"/>
          <w:lang w:eastAsia="zh-CN"/>
        </w:rPr>
        <w:t>好</w:t>
      </w:r>
      <w:r>
        <w:rPr>
          <w:spacing w:val="1"/>
          <w:w w:val="95"/>
          <w:lang w:eastAsia="zh-CN"/>
        </w:rPr>
        <w:t>“</w:t>
      </w:r>
      <w:r>
        <w:fldChar w:fldCharType="begin"/>
      </w:r>
      <w:r>
        <w:instrText xml:space="preserve"> HYPERLINK "https://baike.so.com/doc/1185451-1253983.html" \h </w:instrText>
      </w:r>
      <w:r>
        <w:fldChar w:fldCharType="separate"/>
      </w:r>
      <w:r>
        <w:rPr>
          <w:spacing w:val="1"/>
          <w:w w:val="95"/>
          <w:lang w:eastAsia="zh-CN"/>
        </w:rPr>
        <w:t>三</w:t>
      </w:r>
      <w:r>
        <w:rPr>
          <w:spacing w:val="4"/>
          <w:w w:val="95"/>
          <w:lang w:eastAsia="zh-CN"/>
        </w:rPr>
        <w:t>农</w:t>
      </w:r>
      <w:r>
        <w:rPr>
          <w:spacing w:val="4"/>
          <w:w w:val="95"/>
          <w:lang w:eastAsia="zh-CN"/>
        </w:rPr>
        <w:fldChar w:fldCharType="end"/>
      </w:r>
      <w:r>
        <w:rPr>
          <w:spacing w:val="1"/>
          <w:w w:val="95"/>
          <w:lang w:eastAsia="zh-CN"/>
        </w:rPr>
        <w:t>”问</w:t>
      </w:r>
      <w:r>
        <w:rPr>
          <w:spacing w:val="4"/>
          <w:w w:val="95"/>
          <w:lang w:eastAsia="zh-CN"/>
        </w:rPr>
        <w:t>题</w:t>
      </w:r>
      <w:r>
        <w:rPr>
          <w:spacing w:val="1"/>
          <w:w w:val="95"/>
          <w:lang w:eastAsia="zh-CN"/>
        </w:rPr>
        <w:t>作</w:t>
      </w:r>
      <w:r>
        <w:rPr>
          <w:spacing w:val="4"/>
          <w:w w:val="95"/>
          <w:lang w:eastAsia="zh-CN"/>
        </w:rPr>
        <w:t>为</w:t>
      </w:r>
      <w:r>
        <w:rPr>
          <w:spacing w:val="1"/>
          <w:w w:val="95"/>
          <w:lang w:eastAsia="zh-CN"/>
        </w:rPr>
        <w:t>全</w:t>
      </w:r>
      <w:r>
        <w:rPr>
          <w:spacing w:val="4"/>
          <w:w w:val="95"/>
          <w:lang w:eastAsia="zh-CN"/>
        </w:rPr>
        <w:t>党</w:t>
      </w:r>
      <w:r>
        <w:rPr>
          <w:spacing w:val="1"/>
          <w:w w:val="95"/>
          <w:lang w:eastAsia="zh-CN"/>
        </w:rPr>
        <w:t>工作</w:t>
      </w:r>
      <w:r>
        <w:rPr>
          <w:spacing w:val="4"/>
          <w:w w:val="95"/>
          <w:lang w:eastAsia="zh-CN"/>
        </w:rPr>
        <w:t>的</w:t>
      </w:r>
      <w:r>
        <w:rPr>
          <w:spacing w:val="1"/>
          <w:w w:val="95"/>
          <w:lang w:eastAsia="zh-CN"/>
        </w:rPr>
        <w:t>重</w:t>
      </w:r>
      <w:r>
        <w:rPr>
          <w:spacing w:val="4"/>
          <w:w w:val="95"/>
          <w:lang w:eastAsia="zh-CN"/>
        </w:rPr>
        <w:t>中</w:t>
      </w:r>
      <w:r>
        <w:rPr>
          <w:spacing w:val="1"/>
          <w:w w:val="95"/>
          <w:lang w:eastAsia="zh-CN"/>
        </w:rPr>
        <w:t>之</w:t>
      </w:r>
      <w:r>
        <w:rPr>
          <w:spacing w:val="4"/>
          <w:w w:val="95"/>
          <w:lang w:eastAsia="zh-CN"/>
        </w:rPr>
        <w:t>重</w:t>
      </w:r>
      <w:r>
        <w:rPr>
          <w:w w:val="95"/>
          <w:lang w:eastAsia="zh-CN"/>
        </w:rPr>
        <w:t>，</w:t>
      </w:r>
    </w:p>
    <w:p>
      <w:pPr>
        <w:spacing w:before="10" w:line="140" w:lineRule="exact"/>
        <w:rPr>
          <w:sz w:val="14"/>
          <w:szCs w:val="14"/>
          <w:lang w:eastAsia="zh-CN"/>
        </w:rPr>
      </w:pPr>
    </w:p>
    <w:p>
      <w:pPr>
        <w:pStyle w:val="3"/>
        <w:spacing w:line="316" w:lineRule="auto"/>
        <w:ind w:right="188"/>
        <w:jc w:val="both"/>
        <w:rPr>
          <w:lang w:eastAsia="zh-CN"/>
        </w:rPr>
      </w:pPr>
      <w:r>
        <w:rPr>
          <w:spacing w:val="2"/>
          <w:lang w:eastAsia="zh-CN"/>
        </w:rPr>
        <w:t>实</w:t>
      </w:r>
      <w:r>
        <w:rPr>
          <w:spacing w:val="5"/>
          <w:lang w:eastAsia="zh-CN"/>
        </w:rPr>
        <w:t>施</w:t>
      </w:r>
      <w:r>
        <w:rPr>
          <w:spacing w:val="2"/>
          <w:lang w:eastAsia="zh-CN"/>
        </w:rPr>
        <w:t>乡</w:t>
      </w:r>
      <w:r>
        <w:rPr>
          <w:spacing w:val="5"/>
          <w:lang w:eastAsia="zh-CN"/>
        </w:rPr>
        <w:t>村</w:t>
      </w:r>
      <w:r>
        <w:rPr>
          <w:spacing w:val="2"/>
          <w:lang w:eastAsia="zh-CN"/>
        </w:rPr>
        <w:t>振</w:t>
      </w:r>
      <w:r>
        <w:rPr>
          <w:spacing w:val="5"/>
          <w:lang w:eastAsia="zh-CN"/>
        </w:rPr>
        <w:t>兴</w:t>
      </w:r>
      <w:r>
        <w:rPr>
          <w:spacing w:val="2"/>
          <w:lang w:eastAsia="zh-CN"/>
        </w:rPr>
        <w:t>战略。实</w:t>
      </w:r>
      <w:r>
        <w:rPr>
          <w:spacing w:val="5"/>
          <w:lang w:eastAsia="zh-CN"/>
        </w:rPr>
        <w:t>施</w:t>
      </w:r>
      <w:r>
        <w:rPr>
          <w:spacing w:val="2"/>
          <w:lang w:eastAsia="zh-CN"/>
        </w:rPr>
        <w:t>乡</w:t>
      </w:r>
      <w:r>
        <w:rPr>
          <w:spacing w:val="5"/>
          <w:lang w:eastAsia="zh-CN"/>
        </w:rPr>
        <w:t>村</w:t>
      </w:r>
      <w:r>
        <w:rPr>
          <w:spacing w:val="2"/>
          <w:lang w:eastAsia="zh-CN"/>
        </w:rPr>
        <w:t>振</w:t>
      </w:r>
      <w:r>
        <w:rPr>
          <w:spacing w:val="5"/>
          <w:lang w:eastAsia="zh-CN"/>
        </w:rPr>
        <w:t>兴</w:t>
      </w:r>
      <w:r>
        <w:rPr>
          <w:spacing w:val="2"/>
          <w:lang w:eastAsia="zh-CN"/>
        </w:rPr>
        <w:t>战略</w:t>
      </w:r>
      <w:r>
        <w:rPr>
          <w:spacing w:val="5"/>
          <w:lang w:eastAsia="zh-CN"/>
        </w:rPr>
        <w:t>，</w:t>
      </w:r>
      <w:r>
        <w:rPr>
          <w:spacing w:val="2"/>
          <w:lang w:eastAsia="zh-CN"/>
        </w:rPr>
        <w:t>要</w:t>
      </w:r>
      <w:r>
        <w:rPr>
          <w:spacing w:val="5"/>
          <w:lang w:eastAsia="zh-CN"/>
        </w:rPr>
        <w:t>坚</w:t>
      </w:r>
      <w:r>
        <w:rPr>
          <w:spacing w:val="2"/>
          <w:lang w:eastAsia="zh-CN"/>
        </w:rPr>
        <w:t>持</w:t>
      </w:r>
      <w:r>
        <w:rPr>
          <w:spacing w:val="5"/>
          <w:lang w:eastAsia="zh-CN"/>
        </w:rPr>
        <w:t>党</w:t>
      </w:r>
      <w:r>
        <w:rPr>
          <w:spacing w:val="2"/>
          <w:lang w:eastAsia="zh-CN"/>
        </w:rPr>
        <w:t>管</w:t>
      </w:r>
      <w:r>
        <w:rPr>
          <w:spacing w:val="5"/>
          <w:lang w:eastAsia="zh-CN"/>
        </w:rPr>
        <w:t>农</w:t>
      </w:r>
      <w:r>
        <w:rPr>
          <w:spacing w:val="2"/>
          <w:lang w:eastAsia="zh-CN"/>
        </w:rPr>
        <w:t>村工</w:t>
      </w:r>
      <w:r>
        <w:rPr>
          <w:spacing w:val="5"/>
          <w:lang w:eastAsia="zh-CN"/>
        </w:rPr>
        <w:t>作</w:t>
      </w:r>
      <w:r>
        <w:rPr>
          <w:spacing w:val="2"/>
          <w:lang w:eastAsia="zh-CN"/>
        </w:rPr>
        <w:t>，</w:t>
      </w:r>
      <w:r>
        <w:rPr>
          <w:lang w:eastAsia="zh-CN"/>
        </w:rPr>
        <w:t>坚</w:t>
      </w:r>
      <w:r>
        <w:rPr>
          <w:spacing w:val="2"/>
          <w:lang w:eastAsia="zh-CN"/>
        </w:rPr>
        <w:t>持</w:t>
      </w:r>
      <w:r>
        <w:rPr>
          <w:spacing w:val="5"/>
          <w:lang w:eastAsia="zh-CN"/>
        </w:rPr>
        <w:t>农</w:t>
      </w:r>
      <w:r>
        <w:rPr>
          <w:spacing w:val="2"/>
          <w:lang w:eastAsia="zh-CN"/>
        </w:rPr>
        <w:t>业</w:t>
      </w:r>
      <w:r>
        <w:rPr>
          <w:spacing w:val="5"/>
          <w:lang w:eastAsia="zh-CN"/>
        </w:rPr>
        <w:t>农</w:t>
      </w:r>
      <w:r>
        <w:rPr>
          <w:spacing w:val="2"/>
          <w:lang w:eastAsia="zh-CN"/>
        </w:rPr>
        <w:t>村</w:t>
      </w:r>
      <w:r>
        <w:rPr>
          <w:spacing w:val="5"/>
          <w:lang w:eastAsia="zh-CN"/>
        </w:rPr>
        <w:t>优</w:t>
      </w:r>
      <w:r>
        <w:rPr>
          <w:spacing w:val="2"/>
          <w:lang w:eastAsia="zh-CN"/>
        </w:rPr>
        <w:t>先发</w:t>
      </w:r>
      <w:r>
        <w:rPr>
          <w:spacing w:val="5"/>
          <w:lang w:eastAsia="zh-CN"/>
        </w:rPr>
        <w:t>展</w:t>
      </w:r>
      <w:r>
        <w:rPr>
          <w:spacing w:val="2"/>
          <w:lang w:eastAsia="zh-CN"/>
        </w:rPr>
        <w:t>，</w:t>
      </w:r>
      <w:r>
        <w:rPr>
          <w:spacing w:val="5"/>
          <w:lang w:eastAsia="zh-CN"/>
        </w:rPr>
        <w:t>坚</w:t>
      </w:r>
      <w:r>
        <w:rPr>
          <w:spacing w:val="2"/>
          <w:lang w:eastAsia="zh-CN"/>
        </w:rPr>
        <w:t>持</w:t>
      </w:r>
      <w:r>
        <w:rPr>
          <w:spacing w:val="5"/>
          <w:lang w:eastAsia="zh-CN"/>
        </w:rPr>
        <w:t>农</w:t>
      </w:r>
      <w:r>
        <w:rPr>
          <w:spacing w:val="2"/>
          <w:lang w:eastAsia="zh-CN"/>
        </w:rPr>
        <w:t>民</w:t>
      </w:r>
      <w:r>
        <w:rPr>
          <w:spacing w:val="5"/>
          <w:lang w:eastAsia="zh-CN"/>
        </w:rPr>
        <w:t>主</w:t>
      </w:r>
      <w:r>
        <w:rPr>
          <w:spacing w:val="2"/>
          <w:lang w:eastAsia="zh-CN"/>
        </w:rPr>
        <w:t>体地</w:t>
      </w:r>
      <w:r>
        <w:rPr>
          <w:spacing w:val="5"/>
          <w:lang w:eastAsia="zh-CN"/>
        </w:rPr>
        <w:t>位</w:t>
      </w:r>
      <w:r>
        <w:rPr>
          <w:spacing w:val="2"/>
          <w:lang w:eastAsia="zh-CN"/>
        </w:rPr>
        <w:t>，</w:t>
      </w:r>
      <w:r>
        <w:rPr>
          <w:spacing w:val="5"/>
          <w:lang w:eastAsia="zh-CN"/>
        </w:rPr>
        <w:t>坚</w:t>
      </w:r>
      <w:r>
        <w:rPr>
          <w:spacing w:val="2"/>
          <w:lang w:eastAsia="zh-CN"/>
        </w:rPr>
        <w:t>持</w:t>
      </w:r>
      <w:r>
        <w:rPr>
          <w:spacing w:val="5"/>
          <w:lang w:eastAsia="zh-CN"/>
        </w:rPr>
        <w:t>乡</w:t>
      </w:r>
      <w:r>
        <w:rPr>
          <w:spacing w:val="2"/>
          <w:lang w:eastAsia="zh-CN"/>
        </w:rPr>
        <w:t>村全</w:t>
      </w:r>
      <w:r>
        <w:rPr>
          <w:spacing w:val="5"/>
          <w:lang w:eastAsia="zh-CN"/>
        </w:rPr>
        <w:t>面</w:t>
      </w:r>
      <w:r>
        <w:rPr>
          <w:spacing w:val="2"/>
          <w:lang w:eastAsia="zh-CN"/>
        </w:rPr>
        <w:t>振</w:t>
      </w:r>
      <w:r>
        <w:rPr>
          <w:spacing w:val="5"/>
          <w:lang w:eastAsia="zh-CN"/>
        </w:rPr>
        <w:t>兴</w:t>
      </w:r>
      <w:r>
        <w:rPr>
          <w:spacing w:val="2"/>
          <w:lang w:eastAsia="zh-CN"/>
        </w:rPr>
        <w:t>，</w:t>
      </w:r>
      <w:r>
        <w:rPr>
          <w:lang w:eastAsia="zh-CN"/>
        </w:rPr>
        <w:t>坚</w:t>
      </w:r>
      <w:r>
        <w:rPr>
          <w:spacing w:val="2"/>
          <w:lang w:eastAsia="zh-CN"/>
        </w:rPr>
        <w:t>持</w:t>
      </w:r>
      <w:r>
        <w:rPr>
          <w:spacing w:val="5"/>
          <w:lang w:eastAsia="zh-CN"/>
        </w:rPr>
        <w:t>城</w:t>
      </w:r>
      <w:r>
        <w:rPr>
          <w:spacing w:val="2"/>
          <w:lang w:eastAsia="zh-CN"/>
        </w:rPr>
        <w:t>乡</w:t>
      </w:r>
      <w:r>
        <w:rPr>
          <w:spacing w:val="5"/>
          <w:lang w:eastAsia="zh-CN"/>
        </w:rPr>
        <w:t>融</w:t>
      </w:r>
      <w:r>
        <w:rPr>
          <w:spacing w:val="2"/>
          <w:lang w:eastAsia="zh-CN"/>
        </w:rPr>
        <w:t>合</w:t>
      </w:r>
      <w:r>
        <w:rPr>
          <w:spacing w:val="5"/>
          <w:lang w:eastAsia="zh-CN"/>
        </w:rPr>
        <w:t>发</w:t>
      </w:r>
      <w:r>
        <w:rPr>
          <w:spacing w:val="2"/>
          <w:lang w:eastAsia="zh-CN"/>
        </w:rPr>
        <w:t>展，</w:t>
      </w:r>
      <w:r>
        <w:rPr>
          <w:spacing w:val="5"/>
          <w:lang w:eastAsia="zh-CN"/>
        </w:rPr>
        <w:t>坚</w:t>
      </w:r>
      <w:r>
        <w:rPr>
          <w:spacing w:val="2"/>
          <w:lang w:eastAsia="zh-CN"/>
        </w:rPr>
        <w:t>持</w:t>
      </w:r>
      <w:r>
        <w:rPr>
          <w:spacing w:val="5"/>
          <w:lang w:eastAsia="zh-CN"/>
        </w:rPr>
        <w:t>人</w:t>
      </w:r>
      <w:r>
        <w:rPr>
          <w:spacing w:val="2"/>
          <w:lang w:eastAsia="zh-CN"/>
        </w:rPr>
        <w:t>与</w:t>
      </w:r>
      <w:r>
        <w:rPr>
          <w:spacing w:val="5"/>
          <w:lang w:eastAsia="zh-CN"/>
        </w:rPr>
        <w:t>自</w:t>
      </w:r>
      <w:r>
        <w:rPr>
          <w:spacing w:val="2"/>
          <w:lang w:eastAsia="zh-CN"/>
        </w:rPr>
        <w:t>然</w:t>
      </w:r>
      <w:r>
        <w:rPr>
          <w:spacing w:val="5"/>
          <w:lang w:eastAsia="zh-CN"/>
        </w:rPr>
        <w:t>和</w:t>
      </w:r>
      <w:r>
        <w:rPr>
          <w:spacing w:val="2"/>
          <w:lang w:eastAsia="zh-CN"/>
        </w:rPr>
        <w:t>谐共</w:t>
      </w:r>
      <w:r>
        <w:rPr>
          <w:spacing w:val="5"/>
          <w:lang w:eastAsia="zh-CN"/>
        </w:rPr>
        <w:t>生</w:t>
      </w:r>
      <w:r>
        <w:rPr>
          <w:spacing w:val="2"/>
          <w:lang w:eastAsia="zh-CN"/>
        </w:rPr>
        <w:t>，</w:t>
      </w:r>
      <w:r>
        <w:rPr>
          <w:spacing w:val="5"/>
          <w:lang w:eastAsia="zh-CN"/>
        </w:rPr>
        <w:t>坚</w:t>
      </w:r>
      <w:r>
        <w:rPr>
          <w:spacing w:val="2"/>
          <w:lang w:eastAsia="zh-CN"/>
        </w:rPr>
        <w:t>持</w:t>
      </w:r>
      <w:r>
        <w:rPr>
          <w:spacing w:val="5"/>
          <w:lang w:eastAsia="zh-CN"/>
        </w:rPr>
        <w:t>因</w:t>
      </w:r>
      <w:r>
        <w:rPr>
          <w:spacing w:val="2"/>
          <w:lang w:eastAsia="zh-CN"/>
        </w:rPr>
        <w:t>地制</w:t>
      </w:r>
      <w:r>
        <w:rPr>
          <w:spacing w:val="5"/>
          <w:lang w:eastAsia="zh-CN"/>
        </w:rPr>
        <w:t>宜</w:t>
      </w:r>
      <w:r>
        <w:rPr>
          <w:spacing w:val="2"/>
          <w:lang w:eastAsia="zh-CN"/>
        </w:rPr>
        <w:t>、</w:t>
      </w:r>
      <w:r>
        <w:rPr>
          <w:spacing w:val="5"/>
          <w:lang w:eastAsia="zh-CN"/>
        </w:rPr>
        <w:t>循</w:t>
      </w:r>
      <w:r>
        <w:rPr>
          <w:spacing w:val="2"/>
          <w:lang w:eastAsia="zh-CN"/>
        </w:rPr>
        <w:t>序</w:t>
      </w:r>
      <w:r>
        <w:rPr>
          <w:lang w:eastAsia="zh-CN"/>
        </w:rPr>
        <w:t>渐进。市</w:t>
      </w:r>
      <w:r>
        <w:rPr>
          <w:spacing w:val="2"/>
          <w:lang w:eastAsia="zh-CN"/>
        </w:rPr>
        <w:t>中</w:t>
      </w:r>
      <w:r>
        <w:rPr>
          <w:lang w:eastAsia="zh-CN"/>
        </w:rPr>
        <w:t>区有</w:t>
      </w:r>
      <w:r>
        <w:rPr>
          <w:spacing w:val="2"/>
          <w:lang w:eastAsia="zh-CN"/>
        </w:rPr>
        <w:t>广</w:t>
      </w:r>
      <w:r>
        <w:rPr>
          <w:lang w:eastAsia="zh-CN"/>
        </w:rPr>
        <w:t>大的</w:t>
      </w:r>
      <w:r>
        <w:rPr>
          <w:spacing w:val="2"/>
          <w:lang w:eastAsia="zh-CN"/>
        </w:rPr>
        <w:t>农</w:t>
      </w:r>
      <w:r>
        <w:rPr>
          <w:lang w:eastAsia="zh-CN"/>
        </w:rPr>
        <w:t>村地</w:t>
      </w:r>
      <w:r>
        <w:rPr>
          <w:spacing w:val="2"/>
          <w:lang w:eastAsia="zh-CN"/>
        </w:rPr>
        <w:t>区</w:t>
      </w:r>
      <w:r>
        <w:rPr>
          <w:lang w:eastAsia="zh-CN"/>
        </w:rPr>
        <w:t>，虽</w:t>
      </w:r>
      <w:r>
        <w:rPr>
          <w:spacing w:val="2"/>
          <w:lang w:eastAsia="zh-CN"/>
        </w:rPr>
        <w:t>然</w:t>
      </w:r>
      <w:r>
        <w:rPr>
          <w:lang w:eastAsia="zh-CN"/>
        </w:rPr>
        <w:t>近年</w:t>
      </w:r>
      <w:r>
        <w:rPr>
          <w:spacing w:val="2"/>
          <w:lang w:eastAsia="zh-CN"/>
        </w:rPr>
        <w:t>来</w:t>
      </w:r>
      <w:r>
        <w:rPr>
          <w:lang w:eastAsia="zh-CN"/>
        </w:rPr>
        <w:t>实施</w:t>
      </w:r>
      <w:r>
        <w:rPr>
          <w:spacing w:val="2"/>
          <w:lang w:eastAsia="zh-CN"/>
        </w:rPr>
        <w:t>了</w:t>
      </w:r>
      <w:r>
        <w:rPr>
          <w:lang w:eastAsia="zh-CN"/>
        </w:rPr>
        <w:t>“四</w:t>
      </w:r>
      <w:r>
        <w:rPr>
          <w:spacing w:val="2"/>
          <w:lang w:eastAsia="zh-CN"/>
        </w:rPr>
        <w:t>好</w:t>
      </w:r>
      <w:r>
        <w:rPr>
          <w:lang w:eastAsia="zh-CN"/>
        </w:rPr>
        <w:t>农村</w:t>
      </w:r>
      <w:r>
        <w:rPr>
          <w:spacing w:val="2"/>
          <w:lang w:eastAsia="zh-CN"/>
        </w:rPr>
        <w:t>路</w:t>
      </w:r>
      <w:r>
        <w:rPr>
          <w:lang w:eastAsia="zh-CN"/>
        </w:rPr>
        <w:t>”</w:t>
      </w:r>
      <w:r>
        <w:rPr>
          <w:spacing w:val="2"/>
          <w:lang w:eastAsia="zh-CN"/>
        </w:rPr>
        <w:t>工</w:t>
      </w:r>
      <w:r>
        <w:rPr>
          <w:spacing w:val="5"/>
          <w:lang w:eastAsia="zh-CN"/>
        </w:rPr>
        <w:t>程</w:t>
      </w:r>
      <w:r>
        <w:rPr>
          <w:spacing w:val="2"/>
          <w:lang w:eastAsia="zh-CN"/>
        </w:rPr>
        <w:t>及“村</w:t>
      </w:r>
      <w:r>
        <w:rPr>
          <w:spacing w:val="5"/>
          <w:lang w:eastAsia="zh-CN"/>
        </w:rPr>
        <w:t>村通</w:t>
      </w:r>
      <w:r>
        <w:rPr>
          <w:spacing w:val="2"/>
          <w:lang w:eastAsia="zh-CN"/>
        </w:rPr>
        <w:t>”工</w:t>
      </w:r>
      <w:r>
        <w:rPr>
          <w:spacing w:val="5"/>
          <w:lang w:eastAsia="zh-CN"/>
        </w:rPr>
        <w:t>程</w:t>
      </w:r>
      <w:r>
        <w:rPr>
          <w:spacing w:val="2"/>
          <w:lang w:eastAsia="zh-CN"/>
        </w:rPr>
        <w:t>，</w:t>
      </w:r>
      <w:r>
        <w:rPr>
          <w:spacing w:val="5"/>
          <w:lang w:eastAsia="zh-CN"/>
        </w:rPr>
        <w:t>但</w:t>
      </w:r>
      <w:r>
        <w:rPr>
          <w:spacing w:val="2"/>
          <w:lang w:eastAsia="zh-CN"/>
        </w:rPr>
        <w:t>是</w:t>
      </w:r>
      <w:r>
        <w:rPr>
          <w:spacing w:val="5"/>
          <w:lang w:eastAsia="zh-CN"/>
        </w:rPr>
        <w:t>仍</w:t>
      </w:r>
      <w:r>
        <w:rPr>
          <w:spacing w:val="2"/>
          <w:lang w:eastAsia="zh-CN"/>
        </w:rPr>
        <w:t>旧无</w:t>
      </w:r>
      <w:r>
        <w:rPr>
          <w:spacing w:val="5"/>
          <w:lang w:eastAsia="zh-CN"/>
        </w:rPr>
        <w:t>法</w:t>
      </w:r>
      <w:r>
        <w:rPr>
          <w:spacing w:val="2"/>
          <w:lang w:eastAsia="zh-CN"/>
        </w:rPr>
        <w:t>匹</w:t>
      </w:r>
      <w:r>
        <w:rPr>
          <w:spacing w:val="5"/>
          <w:lang w:eastAsia="zh-CN"/>
        </w:rPr>
        <w:t>配</w:t>
      </w:r>
      <w:r>
        <w:rPr>
          <w:spacing w:val="2"/>
          <w:lang w:eastAsia="zh-CN"/>
        </w:rPr>
        <w:t>人</w:t>
      </w:r>
      <w:r>
        <w:rPr>
          <w:spacing w:val="5"/>
          <w:lang w:eastAsia="zh-CN"/>
        </w:rPr>
        <w:t>民</w:t>
      </w:r>
      <w:r>
        <w:rPr>
          <w:spacing w:val="2"/>
          <w:lang w:eastAsia="zh-CN"/>
        </w:rPr>
        <w:t>群</w:t>
      </w:r>
      <w:r>
        <w:rPr>
          <w:spacing w:val="5"/>
          <w:lang w:eastAsia="zh-CN"/>
        </w:rPr>
        <w:t>众</w:t>
      </w:r>
      <w:r>
        <w:rPr>
          <w:spacing w:val="2"/>
          <w:lang w:eastAsia="zh-CN"/>
        </w:rPr>
        <w:t>新期</w:t>
      </w:r>
      <w:r>
        <w:rPr>
          <w:spacing w:val="5"/>
          <w:lang w:eastAsia="zh-CN"/>
        </w:rPr>
        <w:t>盼</w:t>
      </w:r>
      <w:r>
        <w:rPr>
          <w:spacing w:val="2"/>
          <w:lang w:eastAsia="zh-CN"/>
        </w:rPr>
        <w:t>以</w:t>
      </w:r>
      <w:r>
        <w:rPr>
          <w:spacing w:val="5"/>
          <w:lang w:eastAsia="zh-CN"/>
        </w:rPr>
        <w:t>及</w:t>
      </w:r>
      <w:r>
        <w:rPr>
          <w:lang w:eastAsia="zh-CN"/>
        </w:rPr>
        <w:t>农</w:t>
      </w:r>
      <w:r>
        <w:rPr>
          <w:spacing w:val="2"/>
          <w:lang w:eastAsia="zh-CN"/>
        </w:rPr>
        <w:t>民</w:t>
      </w:r>
      <w:r>
        <w:rPr>
          <w:spacing w:val="5"/>
          <w:lang w:eastAsia="zh-CN"/>
        </w:rPr>
        <w:t>群</w:t>
      </w:r>
      <w:r>
        <w:rPr>
          <w:spacing w:val="2"/>
          <w:lang w:eastAsia="zh-CN"/>
        </w:rPr>
        <w:t>众</w:t>
      </w:r>
      <w:r>
        <w:rPr>
          <w:spacing w:val="5"/>
          <w:lang w:eastAsia="zh-CN"/>
        </w:rPr>
        <w:t>日</w:t>
      </w:r>
      <w:r>
        <w:rPr>
          <w:spacing w:val="2"/>
          <w:lang w:eastAsia="zh-CN"/>
        </w:rPr>
        <w:t>益</w:t>
      </w:r>
      <w:r>
        <w:rPr>
          <w:spacing w:val="5"/>
          <w:lang w:eastAsia="zh-CN"/>
        </w:rPr>
        <w:t>增</w:t>
      </w:r>
      <w:r>
        <w:rPr>
          <w:spacing w:val="2"/>
          <w:lang w:eastAsia="zh-CN"/>
        </w:rPr>
        <w:t>长的</w:t>
      </w:r>
      <w:r>
        <w:rPr>
          <w:spacing w:val="5"/>
          <w:lang w:eastAsia="zh-CN"/>
        </w:rPr>
        <w:t>新</w:t>
      </w:r>
      <w:r>
        <w:rPr>
          <w:spacing w:val="2"/>
          <w:lang w:eastAsia="zh-CN"/>
        </w:rPr>
        <w:t>需</w:t>
      </w:r>
      <w:r>
        <w:rPr>
          <w:spacing w:val="5"/>
          <w:lang w:eastAsia="zh-CN"/>
        </w:rPr>
        <w:t>求</w:t>
      </w:r>
      <w:r>
        <w:rPr>
          <w:spacing w:val="2"/>
          <w:lang w:eastAsia="zh-CN"/>
        </w:rPr>
        <w:t>，</w:t>
      </w:r>
      <w:r>
        <w:rPr>
          <w:spacing w:val="5"/>
          <w:lang w:eastAsia="zh-CN"/>
        </w:rPr>
        <w:t>主</w:t>
      </w:r>
      <w:r>
        <w:rPr>
          <w:spacing w:val="2"/>
          <w:lang w:eastAsia="zh-CN"/>
        </w:rPr>
        <w:t>要</w:t>
      </w:r>
      <w:r>
        <w:rPr>
          <w:spacing w:val="5"/>
          <w:lang w:eastAsia="zh-CN"/>
        </w:rPr>
        <w:t>表</w:t>
      </w:r>
      <w:r>
        <w:rPr>
          <w:spacing w:val="2"/>
          <w:lang w:eastAsia="zh-CN"/>
        </w:rPr>
        <w:t>现在</w:t>
      </w:r>
      <w:r>
        <w:rPr>
          <w:spacing w:val="5"/>
          <w:lang w:eastAsia="zh-CN"/>
        </w:rPr>
        <w:t>二</w:t>
      </w:r>
      <w:r>
        <w:rPr>
          <w:spacing w:val="2"/>
          <w:lang w:eastAsia="zh-CN"/>
        </w:rPr>
        <w:t>环</w:t>
      </w:r>
      <w:r>
        <w:rPr>
          <w:spacing w:val="5"/>
          <w:lang w:eastAsia="zh-CN"/>
        </w:rPr>
        <w:t>路</w:t>
      </w:r>
      <w:r>
        <w:rPr>
          <w:spacing w:val="2"/>
          <w:lang w:eastAsia="zh-CN"/>
        </w:rPr>
        <w:t>以</w:t>
      </w:r>
      <w:r>
        <w:rPr>
          <w:spacing w:val="5"/>
          <w:lang w:eastAsia="zh-CN"/>
        </w:rPr>
        <w:t>南</w:t>
      </w:r>
      <w:r>
        <w:rPr>
          <w:spacing w:val="2"/>
          <w:lang w:eastAsia="zh-CN"/>
        </w:rPr>
        <w:t>地区</w:t>
      </w:r>
      <w:r>
        <w:rPr>
          <w:spacing w:val="5"/>
          <w:lang w:eastAsia="zh-CN"/>
        </w:rPr>
        <w:t>农</w:t>
      </w:r>
      <w:r>
        <w:rPr>
          <w:spacing w:val="2"/>
          <w:lang w:eastAsia="zh-CN"/>
        </w:rPr>
        <w:t>村</w:t>
      </w:r>
      <w:r>
        <w:rPr>
          <w:spacing w:val="5"/>
          <w:lang w:eastAsia="zh-CN"/>
        </w:rPr>
        <w:t>公</w:t>
      </w:r>
      <w:r>
        <w:rPr>
          <w:spacing w:val="2"/>
          <w:lang w:eastAsia="zh-CN"/>
        </w:rPr>
        <w:t>路</w:t>
      </w:r>
      <w:r>
        <w:rPr>
          <w:lang w:eastAsia="zh-CN"/>
        </w:rPr>
        <w:t>里</w:t>
      </w:r>
      <w:r>
        <w:rPr>
          <w:spacing w:val="2"/>
          <w:lang w:eastAsia="zh-CN"/>
        </w:rPr>
        <w:t>程</w:t>
      </w:r>
      <w:r>
        <w:rPr>
          <w:spacing w:val="5"/>
          <w:lang w:eastAsia="zh-CN"/>
        </w:rPr>
        <w:t>少</w:t>
      </w:r>
      <w:r>
        <w:rPr>
          <w:spacing w:val="2"/>
          <w:lang w:eastAsia="zh-CN"/>
        </w:rPr>
        <w:t>、</w:t>
      </w:r>
      <w:r>
        <w:rPr>
          <w:spacing w:val="5"/>
          <w:lang w:eastAsia="zh-CN"/>
        </w:rPr>
        <w:t>等</w:t>
      </w:r>
      <w:r>
        <w:rPr>
          <w:spacing w:val="2"/>
          <w:lang w:eastAsia="zh-CN"/>
        </w:rPr>
        <w:t>级</w:t>
      </w:r>
      <w:r>
        <w:rPr>
          <w:spacing w:val="5"/>
          <w:lang w:eastAsia="zh-CN"/>
        </w:rPr>
        <w:t>低</w:t>
      </w:r>
      <w:r>
        <w:rPr>
          <w:spacing w:val="2"/>
          <w:lang w:eastAsia="zh-CN"/>
        </w:rPr>
        <w:t>、路</w:t>
      </w:r>
      <w:r>
        <w:rPr>
          <w:spacing w:val="5"/>
          <w:lang w:eastAsia="zh-CN"/>
        </w:rPr>
        <w:t>网</w:t>
      </w:r>
      <w:r>
        <w:rPr>
          <w:spacing w:val="2"/>
          <w:lang w:eastAsia="zh-CN"/>
        </w:rPr>
        <w:t>不</w:t>
      </w:r>
      <w:r>
        <w:rPr>
          <w:spacing w:val="5"/>
          <w:lang w:eastAsia="zh-CN"/>
        </w:rPr>
        <w:t>完</w:t>
      </w:r>
      <w:r>
        <w:rPr>
          <w:spacing w:val="2"/>
          <w:lang w:eastAsia="zh-CN"/>
        </w:rPr>
        <w:t>善</w:t>
      </w:r>
      <w:r>
        <w:rPr>
          <w:spacing w:val="5"/>
          <w:lang w:eastAsia="zh-CN"/>
        </w:rPr>
        <w:t>，</w:t>
      </w:r>
      <w:r>
        <w:rPr>
          <w:spacing w:val="2"/>
          <w:lang w:eastAsia="zh-CN"/>
        </w:rPr>
        <w:t>促</w:t>
      </w:r>
      <w:r>
        <w:rPr>
          <w:spacing w:val="5"/>
          <w:lang w:eastAsia="zh-CN"/>
        </w:rPr>
        <w:t>进</w:t>
      </w:r>
      <w:r>
        <w:rPr>
          <w:spacing w:val="2"/>
          <w:lang w:eastAsia="zh-CN"/>
        </w:rPr>
        <w:t>农村</w:t>
      </w:r>
      <w:r>
        <w:rPr>
          <w:spacing w:val="5"/>
          <w:lang w:eastAsia="zh-CN"/>
        </w:rPr>
        <w:t>经</w:t>
      </w:r>
      <w:r>
        <w:rPr>
          <w:spacing w:val="2"/>
          <w:lang w:eastAsia="zh-CN"/>
        </w:rPr>
        <w:t>济</w:t>
      </w:r>
      <w:r>
        <w:rPr>
          <w:spacing w:val="5"/>
          <w:lang w:eastAsia="zh-CN"/>
        </w:rPr>
        <w:t>发</w:t>
      </w:r>
      <w:r>
        <w:rPr>
          <w:spacing w:val="2"/>
          <w:lang w:eastAsia="zh-CN"/>
        </w:rPr>
        <w:t>展</w:t>
      </w:r>
      <w:r>
        <w:rPr>
          <w:spacing w:val="5"/>
          <w:lang w:eastAsia="zh-CN"/>
        </w:rPr>
        <w:t>方</w:t>
      </w:r>
      <w:r>
        <w:rPr>
          <w:spacing w:val="2"/>
          <w:lang w:eastAsia="zh-CN"/>
        </w:rPr>
        <w:t>面没</w:t>
      </w:r>
      <w:r>
        <w:rPr>
          <w:spacing w:val="5"/>
          <w:lang w:eastAsia="zh-CN"/>
        </w:rPr>
        <w:t>有</w:t>
      </w:r>
      <w:r>
        <w:rPr>
          <w:spacing w:val="2"/>
          <w:lang w:eastAsia="zh-CN"/>
        </w:rPr>
        <w:t>发</w:t>
      </w:r>
      <w:r>
        <w:rPr>
          <w:spacing w:val="5"/>
          <w:lang w:eastAsia="zh-CN"/>
        </w:rPr>
        <w:t>挥</w:t>
      </w:r>
      <w:r>
        <w:rPr>
          <w:spacing w:val="2"/>
          <w:lang w:eastAsia="zh-CN"/>
        </w:rPr>
        <w:t>应</w:t>
      </w:r>
      <w:r>
        <w:rPr>
          <w:lang w:eastAsia="zh-CN"/>
        </w:rPr>
        <w:t>有</w:t>
      </w:r>
      <w:r>
        <w:rPr>
          <w:spacing w:val="2"/>
          <w:lang w:eastAsia="zh-CN"/>
        </w:rPr>
        <w:t>的</w:t>
      </w:r>
      <w:r>
        <w:rPr>
          <w:spacing w:val="5"/>
          <w:lang w:eastAsia="zh-CN"/>
        </w:rPr>
        <w:t>作</w:t>
      </w:r>
      <w:r>
        <w:rPr>
          <w:spacing w:val="2"/>
          <w:lang w:eastAsia="zh-CN"/>
        </w:rPr>
        <w:t>用</w:t>
      </w:r>
      <w:r>
        <w:rPr>
          <w:spacing w:val="5"/>
          <w:lang w:eastAsia="zh-CN"/>
        </w:rPr>
        <w:t>。</w:t>
      </w:r>
      <w:r>
        <w:rPr>
          <w:spacing w:val="2"/>
          <w:lang w:eastAsia="zh-CN"/>
        </w:rPr>
        <w:t>随</w:t>
      </w:r>
      <w:r>
        <w:rPr>
          <w:spacing w:val="5"/>
          <w:lang w:eastAsia="zh-CN"/>
        </w:rPr>
        <w:t>着</w:t>
      </w:r>
      <w:r>
        <w:rPr>
          <w:spacing w:val="2"/>
          <w:lang w:eastAsia="zh-CN"/>
        </w:rPr>
        <w:t>农业</w:t>
      </w:r>
      <w:r>
        <w:rPr>
          <w:spacing w:val="5"/>
          <w:lang w:eastAsia="zh-CN"/>
        </w:rPr>
        <w:t>生</w:t>
      </w:r>
      <w:r>
        <w:rPr>
          <w:spacing w:val="2"/>
          <w:lang w:eastAsia="zh-CN"/>
        </w:rPr>
        <w:t>产</w:t>
      </w:r>
      <w:r>
        <w:rPr>
          <w:spacing w:val="5"/>
          <w:lang w:eastAsia="zh-CN"/>
        </w:rPr>
        <w:t>经</w:t>
      </w:r>
      <w:r>
        <w:rPr>
          <w:spacing w:val="2"/>
          <w:lang w:eastAsia="zh-CN"/>
        </w:rPr>
        <w:t>营</w:t>
      </w:r>
      <w:r>
        <w:rPr>
          <w:spacing w:val="5"/>
          <w:lang w:eastAsia="zh-CN"/>
        </w:rPr>
        <w:t>专</w:t>
      </w:r>
      <w:r>
        <w:rPr>
          <w:spacing w:val="2"/>
          <w:lang w:eastAsia="zh-CN"/>
        </w:rPr>
        <w:t>业</w:t>
      </w:r>
      <w:r>
        <w:rPr>
          <w:spacing w:val="5"/>
          <w:lang w:eastAsia="zh-CN"/>
        </w:rPr>
        <w:t>化</w:t>
      </w:r>
      <w:r>
        <w:rPr>
          <w:spacing w:val="2"/>
          <w:lang w:eastAsia="zh-CN"/>
        </w:rPr>
        <w:t>、规</w:t>
      </w:r>
      <w:r>
        <w:rPr>
          <w:spacing w:val="5"/>
          <w:lang w:eastAsia="zh-CN"/>
        </w:rPr>
        <w:t>模</w:t>
      </w:r>
      <w:r>
        <w:rPr>
          <w:spacing w:val="2"/>
          <w:lang w:eastAsia="zh-CN"/>
        </w:rPr>
        <w:t>化</w:t>
      </w:r>
      <w:r>
        <w:rPr>
          <w:spacing w:val="5"/>
          <w:lang w:eastAsia="zh-CN"/>
        </w:rPr>
        <w:t>、</w:t>
      </w:r>
      <w:r>
        <w:rPr>
          <w:spacing w:val="2"/>
          <w:lang w:eastAsia="zh-CN"/>
        </w:rPr>
        <w:t>集</w:t>
      </w:r>
      <w:r>
        <w:rPr>
          <w:spacing w:val="5"/>
          <w:lang w:eastAsia="zh-CN"/>
        </w:rPr>
        <w:t>约</w:t>
      </w:r>
      <w:r>
        <w:rPr>
          <w:spacing w:val="2"/>
          <w:lang w:eastAsia="zh-CN"/>
        </w:rPr>
        <w:t>化水</w:t>
      </w:r>
      <w:r>
        <w:rPr>
          <w:spacing w:val="5"/>
          <w:lang w:eastAsia="zh-CN"/>
        </w:rPr>
        <w:t>平</w:t>
      </w:r>
      <w:r>
        <w:rPr>
          <w:spacing w:val="2"/>
          <w:lang w:eastAsia="zh-CN"/>
        </w:rPr>
        <w:t>的</w:t>
      </w:r>
      <w:r>
        <w:rPr>
          <w:spacing w:val="5"/>
          <w:lang w:eastAsia="zh-CN"/>
        </w:rPr>
        <w:t>不</w:t>
      </w:r>
      <w:r>
        <w:rPr>
          <w:spacing w:val="2"/>
          <w:lang w:eastAsia="zh-CN"/>
        </w:rPr>
        <w:t>断</w:t>
      </w:r>
      <w:r>
        <w:rPr>
          <w:lang w:eastAsia="zh-CN"/>
        </w:rPr>
        <w:t>提</w:t>
      </w:r>
    </w:p>
    <w:p>
      <w:pPr>
        <w:spacing w:line="316" w:lineRule="auto"/>
        <w:jc w:val="both"/>
        <w:rPr>
          <w:lang w:eastAsia="zh-CN"/>
        </w:rPr>
        <w:sectPr>
          <w:pgSz w:w="11906" w:h="16840"/>
          <w:pgMar w:top="1060" w:right="860" w:bottom="1020" w:left="1300" w:header="805" w:footer="838" w:gutter="0"/>
          <w:cols w:space="720" w:num="1"/>
        </w:sectPr>
      </w:pPr>
    </w:p>
    <w:p>
      <w:pPr>
        <w:spacing w:before="17" w:line="280" w:lineRule="exact"/>
        <w:rPr>
          <w:sz w:val="28"/>
          <w:szCs w:val="28"/>
          <w:lang w:eastAsia="zh-CN"/>
        </w:rPr>
      </w:pPr>
    </w:p>
    <w:p>
      <w:pPr>
        <w:pStyle w:val="3"/>
        <w:spacing w:line="419" w:lineRule="exact"/>
        <w:ind w:right="115"/>
        <w:jc w:val="both"/>
        <w:rPr>
          <w:lang w:eastAsia="zh-CN"/>
        </w:rPr>
      </w:pPr>
      <w:r>
        <w:rPr>
          <w:spacing w:val="1"/>
          <w:w w:val="95"/>
          <w:lang w:eastAsia="zh-CN"/>
        </w:rPr>
        <w:t>高</w:t>
      </w:r>
      <w:r>
        <w:rPr>
          <w:spacing w:val="4"/>
          <w:w w:val="95"/>
          <w:lang w:eastAsia="zh-CN"/>
        </w:rPr>
        <w:t>，</w:t>
      </w:r>
      <w:r>
        <w:rPr>
          <w:spacing w:val="1"/>
          <w:w w:val="95"/>
          <w:lang w:eastAsia="zh-CN"/>
        </w:rPr>
        <w:t>和</w:t>
      </w:r>
      <w:r>
        <w:rPr>
          <w:spacing w:val="4"/>
          <w:w w:val="95"/>
          <w:lang w:eastAsia="zh-CN"/>
        </w:rPr>
        <w:t>扶</w:t>
      </w:r>
      <w:r>
        <w:rPr>
          <w:spacing w:val="1"/>
          <w:w w:val="95"/>
          <w:lang w:eastAsia="zh-CN"/>
        </w:rPr>
        <w:t>贫</w:t>
      </w:r>
      <w:r>
        <w:rPr>
          <w:spacing w:val="4"/>
          <w:w w:val="95"/>
          <w:lang w:eastAsia="zh-CN"/>
        </w:rPr>
        <w:t>开</w:t>
      </w:r>
      <w:r>
        <w:rPr>
          <w:spacing w:val="1"/>
          <w:w w:val="95"/>
          <w:lang w:eastAsia="zh-CN"/>
        </w:rPr>
        <w:t>发、</w:t>
      </w:r>
      <w:r>
        <w:rPr>
          <w:spacing w:val="4"/>
          <w:w w:val="95"/>
          <w:lang w:eastAsia="zh-CN"/>
        </w:rPr>
        <w:t>应</w:t>
      </w:r>
      <w:r>
        <w:rPr>
          <w:spacing w:val="1"/>
          <w:w w:val="95"/>
          <w:lang w:eastAsia="zh-CN"/>
        </w:rPr>
        <w:t>急</w:t>
      </w:r>
      <w:r>
        <w:rPr>
          <w:spacing w:val="4"/>
          <w:w w:val="95"/>
          <w:lang w:eastAsia="zh-CN"/>
        </w:rPr>
        <w:t>保</w:t>
      </w:r>
      <w:r>
        <w:rPr>
          <w:spacing w:val="1"/>
          <w:w w:val="95"/>
          <w:lang w:eastAsia="zh-CN"/>
        </w:rPr>
        <w:t>障</w:t>
      </w:r>
      <w:r>
        <w:rPr>
          <w:spacing w:val="4"/>
          <w:w w:val="95"/>
          <w:lang w:eastAsia="zh-CN"/>
        </w:rPr>
        <w:t>、</w:t>
      </w:r>
      <w:r>
        <w:rPr>
          <w:spacing w:val="1"/>
          <w:w w:val="95"/>
          <w:lang w:eastAsia="zh-CN"/>
        </w:rPr>
        <w:t>生</w:t>
      </w:r>
      <w:r>
        <w:rPr>
          <w:spacing w:val="4"/>
          <w:w w:val="95"/>
          <w:lang w:eastAsia="zh-CN"/>
        </w:rPr>
        <w:t>态</w:t>
      </w:r>
      <w:r>
        <w:rPr>
          <w:spacing w:val="1"/>
          <w:w w:val="95"/>
          <w:lang w:eastAsia="zh-CN"/>
        </w:rPr>
        <w:t>保护</w:t>
      </w:r>
      <w:r>
        <w:rPr>
          <w:spacing w:val="4"/>
          <w:w w:val="95"/>
          <w:lang w:eastAsia="zh-CN"/>
        </w:rPr>
        <w:t>等</w:t>
      </w:r>
      <w:r>
        <w:rPr>
          <w:spacing w:val="1"/>
          <w:w w:val="95"/>
          <w:lang w:eastAsia="zh-CN"/>
        </w:rPr>
        <w:t>方</w:t>
      </w:r>
      <w:r>
        <w:rPr>
          <w:spacing w:val="4"/>
          <w:w w:val="95"/>
          <w:lang w:eastAsia="zh-CN"/>
        </w:rPr>
        <w:t>面</w:t>
      </w:r>
      <w:r>
        <w:rPr>
          <w:spacing w:val="1"/>
          <w:w w:val="95"/>
          <w:lang w:eastAsia="zh-CN"/>
        </w:rPr>
        <w:t>的</w:t>
      </w:r>
      <w:r>
        <w:rPr>
          <w:spacing w:val="4"/>
          <w:w w:val="95"/>
          <w:lang w:eastAsia="zh-CN"/>
        </w:rPr>
        <w:t>新</w:t>
      </w:r>
      <w:r>
        <w:rPr>
          <w:spacing w:val="1"/>
          <w:w w:val="95"/>
          <w:lang w:eastAsia="zh-CN"/>
        </w:rPr>
        <w:t>要求</w:t>
      </w:r>
      <w:r>
        <w:rPr>
          <w:spacing w:val="4"/>
          <w:w w:val="95"/>
          <w:lang w:eastAsia="zh-CN"/>
        </w:rPr>
        <w:t>，</w:t>
      </w:r>
      <w:r>
        <w:rPr>
          <w:spacing w:val="1"/>
          <w:w w:val="95"/>
          <w:lang w:eastAsia="zh-CN"/>
        </w:rPr>
        <w:t>构</w:t>
      </w:r>
      <w:r>
        <w:rPr>
          <w:spacing w:val="4"/>
          <w:w w:val="95"/>
          <w:lang w:eastAsia="zh-CN"/>
        </w:rPr>
        <w:t>筑</w:t>
      </w:r>
      <w:r>
        <w:rPr>
          <w:spacing w:val="1"/>
          <w:w w:val="95"/>
          <w:lang w:eastAsia="zh-CN"/>
        </w:rPr>
        <w:t>结</w:t>
      </w:r>
      <w:r>
        <w:rPr>
          <w:w w:val="95"/>
          <w:lang w:eastAsia="zh-CN"/>
        </w:rPr>
        <w:t>构</w:t>
      </w:r>
    </w:p>
    <w:p>
      <w:pPr>
        <w:spacing w:before="10" w:line="140" w:lineRule="exact"/>
        <w:rPr>
          <w:sz w:val="14"/>
          <w:szCs w:val="14"/>
          <w:lang w:eastAsia="zh-CN"/>
        </w:rPr>
      </w:pPr>
    </w:p>
    <w:p>
      <w:pPr>
        <w:pStyle w:val="3"/>
        <w:spacing w:line="316" w:lineRule="auto"/>
        <w:ind w:right="115"/>
        <w:jc w:val="both"/>
        <w:rPr>
          <w:lang w:eastAsia="zh-CN"/>
        </w:rPr>
      </w:pPr>
      <w:r>
        <w:rPr>
          <w:spacing w:val="1"/>
          <w:w w:val="95"/>
          <w:lang w:eastAsia="zh-CN"/>
        </w:rPr>
        <w:t>合</w:t>
      </w:r>
      <w:r>
        <w:rPr>
          <w:spacing w:val="4"/>
          <w:w w:val="95"/>
          <w:lang w:eastAsia="zh-CN"/>
        </w:rPr>
        <w:t>理</w:t>
      </w:r>
      <w:r>
        <w:rPr>
          <w:spacing w:val="1"/>
          <w:w w:val="95"/>
          <w:lang w:eastAsia="zh-CN"/>
        </w:rPr>
        <w:t>、</w:t>
      </w:r>
      <w:r>
        <w:rPr>
          <w:spacing w:val="4"/>
          <w:w w:val="95"/>
          <w:lang w:eastAsia="zh-CN"/>
        </w:rPr>
        <w:t>安</w:t>
      </w:r>
      <w:r>
        <w:rPr>
          <w:spacing w:val="1"/>
          <w:w w:val="95"/>
          <w:lang w:eastAsia="zh-CN"/>
        </w:rPr>
        <w:t>全</w:t>
      </w:r>
      <w:r>
        <w:rPr>
          <w:spacing w:val="4"/>
          <w:w w:val="95"/>
          <w:lang w:eastAsia="zh-CN"/>
        </w:rPr>
        <w:t>快</w:t>
      </w:r>
      <w:r>
        <w:rPr>
          <w:spacing w:val="1"/>
          <w:w w:val="95"/>
          <w:lang w:eastAsia="zh-CN"/>
        </w:rPr>
        <w:t>捷、</w:t>
      </w:r>
      <w:r>
        <w:rPr>
          <w:spacing w:val="4"/>
          <w:w w:val="95"/>
          <w:lang w:eastAsia="zh-CN"/>
        </w:rPr>
        <w:t>功</w:t>
      </w:r>
      <w:r>
        <w:rPr>
          <w:spacing w:val="1"/>
          <w:w w:val="95"/>
          <w:lang w:eastAsia="zh-CN"/>
        </w:rPr>
        <w:t>能</w:t>
      </w:r>
      <w:r>
        <w:rPr>
          <w:spacing w:val="4"/>
          <w:w w:val="95"/>
          <w:lang w:eastAsia="zh-CN"/>
        </w:rPr>
        <w:t>完</w:t>
      </w:r>
      <w:r>
        <w:rPr>
          <w:spacing w:val="1"/>
          <w:w w:val="95"/>
          <w:lang w:eastAsia="zh-CN"/>
        </w:rPr>
        <w:t>善</w:t>
      </w:r>
      <w:r>
        <w:rPr>
          <w:spacing w:val="4"/>
          <w:w w:val="95"/>
          <w:lang w:eastAsia="zh-CN"/>
        </w:rPr>
        <w:t>的</w:t>
      </w:r>
      <w:r>
        <w:rPr>
          <w:spacing w:val="1"/>
          <w:w w:val="95"/>
          <w:lang w:eastAsia="zh-CN"/>
        </w:rPr>
        <w:t>农</w:t>
      </w:r>
      <w:r>
        <w:rPr>
          <w:spacing w:val="4"/>
          <w:w w:val="95"/>
          <w:lang w:eastAsia="zh-CN"/>
        </w:rPr>
        <w:t>村</w:t>
      </w:r>
      <w:r>
        <w:rPr>
          <w:spacing w:val="1"/>
          <w:w w:val="95"/>
          <w:lang w:eastAsia="zh-CN"/>
        </w:rPr>
        <w:t>公路</w:t>
      </w:r>
      <w:r>
        <w:rPr>
          <w:spacing w:val="4"/>
          <w:w w:val="95"/>
          <w:lang w:eastAsia="zh-CN"/>
        </w:rPr>
        <w:t>网</w:t>
      </w:r>
      <w:r>
        <w:rPr>
          <w:spacing w:val="1"/>
          <w:w w:val="95"/>
          <w:lang w:eastAsia="zh-CN"/>
        </w:rPr>
        <w:t>络</w:t>
      </w:r>
      <w:r>
        <w:rPr>
          <w:spacing w:val="4"/>
          <w:w w:val="95"/>
          <w:lang w:eastAsia="zh-CN"/>
        </w:rPr>
        <w:t>，</w:t>
      </w:r>
      <w:r>
        <w:rPr>
          <w:spacing w:val="1"/>
          <w:w w:val="95"/>
          <w:lang w:eastAsia="zh-CN"/>
        </w:rPr>
        <w:t>提</w:t>
      </w:r>
      <w:r>
        <w:rPr>
          <w:spacing w:val="4"/>
          <w:w w:val="95"/>
          <w:lang w:eastAsia="zh-CN"/>
        </w:rPr>
        <w:t>供</w:t>
      </w:r>
      <w:r>
        <w:rPr>
          <w:spacing w:val="1"/>
          <w:w w:val="95"/>
          <w:lang w:eastAsia="zh-CN"/>
        </w:rPr>
        <w:t>安全</w:t>
      </w:r>
      <w:r>
        <w:rPr>
          <w:spacing w:val="4"/>
          <w:w w:val="95"/>
          <w:lang w:eastAsia="zh-CN"/>
        </w:rPr>
        <w:t>、</w:t>
      </w:r>
      <w:r>
        <w:rPr>
          <w:spacing w:val="1"/>
          <w:w w:val="95"/>
          <w:lang w:eastAsia="zh-CN"/>
        </w:rPr>
        <w:t>快</w:t>
      </w:r>
      <w:r>
        <w:rPr>
          <w:spacing w:val="4"/>
          <w:w w:val="95"/>
          <w:lang w:eastAsia="zh-CN"/>
        </w:rPr>
        <w:t>捷</w:t>
      </w:r>
      <w:r>
        <w:rPr>
          <w:spacing w:val="1"/>
          <w:w w:val="95"/>
          <w:lang w:eastAsia="zh-CN"/>
        </w:rPr>
        <w:t>、</w:t>
      </w:r>
      <w:r>
        <w:rPr>
          <w:w w:val="95"/>
          <w:lang w:eastAsia="zh-CN"/>
        </w:rPr>
        <w:t>畅</w:t>
      </w:r>
      <w:r>
        <w:rPr>
          <w:spacing w:val="1"/>
          <w:w w:val="95"/>
          <w:lang w:eastAsia="zh-CN"/>
        </w:rPr>
        <w:t>通</w:t>
      </w:r>
      <w:r>
        <w:rPr>
          <w:spacing w:val="4"/>
          <w:w w:val="95"/>
          <w:lang w:eastAsia="zh-CN"/>
        </w:rPr>
        <w:t>、</w:t>
      </w:r>
      <w:r>
        <w:rPr>
          <w:spacing w:val="1"/>
          <w:w w:val="95"/>
          <w:lang w:eastAsia="zh-CN"/>
        </w:rPr>
        <w:t>绿</w:t>
      </w:r>
      <w:r>
        <w:rPr>
          <w:spacing w:val="4"/>
          <w:w w:val="95"/>
          <w:lang w:eastAsia="zh-CN"/>
        </w:rPr>
        <w:t>色</w:t>
      </w:r>
      <w:r>
        <w:rPr>
          <w:spacing w:val="1"/>
          <w:w w:val="95"/>
          <w:lang w:eastAsia="zh-CN"/>
        </w:rPr>
        <w:t>的</w:t>
      </w:r>
      <w:r>
        <w:rPr>
          <w:spacing w:val="4"/>
          <w:w w:val="95"/>
          <w:lang w:eastAsia="zh-CN"/>
        </w:rPr>
        <w:t>农</w:t>
      </w:r>
      <w:r>
        <w:rPr>
          <w:spacing w:val="1"/>
          <w:w w:val="95"/>
          <w:lang w:eastAsia="zh-CN"/>
        </w:rPr>
        <w:t>村交</w:t>
      </w:r>
      <w:r>
        <w:rPr>
          <w:spacing w:val="4"/>
          <w:w w:val="95"/>
          <w:lang w:eastAsia="zh-CN"/>
        </w:rPr>
        <w:t>通</w:t>
      </w:r>
      <w:r>
        <w:rPr>
          <w:spacing w:val="1"/>
          <w:w w:val="95"/>
          <w:lang w:eastAsia="zh-CN"/>
        </w:rPr>
        <w:t>保</w:t>
      </w:r>
      <w:r>
        <w:rPr>
          <w:spacing w:val="4"/>
          <w:w w:val="95"/>
          <w:lang w:eastAsia="zh-CN"/>
        </w:rPr>
        <w:t>障</w:t>
      </w:r>
      <w:r>
        <w:rPr>
          <w:spacing w:val="1"/>
          <w:w w:val="95"/>
          <w:lang w:eastAsia="zh-CN"/>
        </w:rPr>
        <w:t>条</w:t>
      </w:r>
      <w:r>
        <w:rPr>
          <w:spacing w:val="4"/>
          <w:w w:val="95"/>
          <w:lang w:eastAsia="zh-CN"/>
        </w:rPr>
        <w:t>件</w:t>
      </w:r>
      <w:r>
        <w:rPr>
          <w:spacing w:val="1"/>
          <w:w w:val="95"/>
          <w:lang w:eastAsia="zh-CN"/>
        </w:rPr>
        <w:t>，</w:t>
      </w:r>
      <w:r>
        <w:rPr>
          <w:spacing w:val="4"/>
          <w:w w:val="95"/>
          <w:lang w:eastAsia="zh-CN"/>
        </w:rPr>
        <w:t>已</w:t>
      </w:r>
      <w:r>
        <w:rPr>
          <w:spacing w:val="1"/>
          <w:w w:val="95"/>
          <w:lang w:eastAsia="zh-CN"/>
        </w:rPr>
        <w:t>经成</w:t>
      </w:r>
      <w:r>
        <w:rPr>
          <w:spacing w:val="4"/>
          <w:w w:val="95"/>
          <w:lang w:eastAsia="zh-CN"/>
        </w:rPr>
        <w:t>为</w:t>
      </w:r>
      <w:r>
        <w:rPr>
          <w:spacing w:val="1"/>
          <w:w w:val="95"/>
          <w:lang w:eastAsia="zh-CN"/>
        </w:rPr>
        <w:t>新</w:t>
      </w:r>
      <w:r>
        <w:rPr>
          <w:spacing w:val="4"/>
          <w:w w:val="95"/>
          <w:lang w:eastAsia="zh-CN"/>
        </w:rPr>
        <w:t>时</w:t>
      </w:r>
      <w:r>
        <w:rPr>
          <w:spacing w:val="1"/>
          <w:w w:val="95"/>
          <w:lang w:eastAsia="zh-CN"/>
        </w:rPr>
        <w:t>期</w:t>
      </w:r>
      <w:r>
        <w:rPr>
          <w:spacing w:val="4"/>
          <w:w w:val="95"/>
          <w:lang w:eastAsia="zh-CN"/>
        </w:rPr>
        <w:t>农</w:t>
      </w:r>
      <w:r>
        <w:rPr>
          <w:spacing w:val="1"/>
          <w:w w:val="95"/>
          <w:lang w:eastAsia="zh-CN"/>
        </w:rPr>
        <w:t>村公</w:t>
      </w:r>
      <w:r>
        <w:rPr>
          <w:spacing w:val="4"/>
          <w:w w:val="95"/>
          <w:lang w:eastAsia="zh-CN"/>
        </w:rPr>
        <w:t>路</w:t>
      </w:r>
      <w:r>
        <w:rPr>
          <w:spacing w:val="1"/>
          <w:w w:val="95"/>
          <w:lang w:eastAsia="zh-CN"/>
        </w:rPr>
        <w:t>发</w:t>
      </w:r>
      <w:r>
        <w:rPr>
          <w:spacing w:val="4"/>
          <w:w w:val="95"/>
          <w:lang w:eastAsia="zh-CN"/>
        </w:rPr>
        <w:t>展</w:t>
      </w:r>
      <w:r>
        <w:rPr>
          <w:spacing w:val="1"/>
          <w:w w:val="95"/>
          <w:lang w:eastAsia="zh-CN"/>
        </w:rPr>
        <w:t>的</w:t>
      </w:r>
      <w:r>
        <w:rPr>
          <w:w w:val="95"/>
          <w:lang w:eastAsia="zh-CN"/>
        </w:rPr>
        <w:t>方</w:t>
      </w:r>
      <w:r>
        <w:rPr>
          <w:lang w:eastAsia="zh-CN"/>
        </w:rPr>
        <w:t>向。</w:t>
      </w:r>
    </w:p>
    <w:p>
      <w:pPr>
        <w:spacing w:line="316" w:lineRule="auto"/>
        <w:jc w:val="both"/>
        <w:rPr>
          <w:lang w:eastAsia="zh-CN"/>
        </w:rPr>
        <w:sectPr>
          <w:pgSz w:w="11906" w:h="16840"/>
          <w:pgMar w:top="1060" w:right="1020" w:bottom="1020" w:left="1300" w:header="805" w:footer="838" w:gutter="0"/>
          <w:cols w:space="720" w:num="1"/>
        </w:sectPr>
      </w:pPr>
    </w:p>
    <w:p>
      <w:pPr>
        <w:spacing w:before="1" w:line="100" w:lineRule="exact"/>
        <w:rPr>
          <w:sz w:val="10"/>
          <w:szCs w:val="10"/>
          <w:lang w:eastAsia="zh-CN"/>
        </w:rPr>
      </w:pPr>
    </w:p>
    <w:p>
      <w:pPr>
        <w:spacing w:line="200" w:lineRule="exact"/>
        <w:rPr>
          <w:sz w:val="20"/>
          <w:szCs w:val="20"/>
          <w:lang w:eastAsia="zh-CN"/>
        </w:rPr>
      </w:pPr>
    </w:p>
    <w:p>
      <w:pPr>
        <w:pStyle w:val="2"/>
        <w:spacing w:line="460" w:lineRule="exact"/>
        <w:ind w:left="3692" w:right="3688"/>
        <w:jc w:val="center"/>
        <w:rPr>
          <w:lang w:eastAsia="zh-CN"/>
        </w:rPr>
      </w:pPr>
      <w:bookmarkStart w:id="35" w:name="_bookmark17"/>
      <w:bookmarkEnd w:id="35"/>
      <w:r>
        <w:rPr>
          <w:lang w:eastAsia="zh-CN"/>
        </w:rPr>
        <w:t>4</w:t>
      </w:r>
      <w:r>
        <w:rPr>
          <w:spacing w:val="2"/>
          <w:lang w:eastAsia="zh-CN"/>
        </w:rPr>
        <w:t xml:space="preserve"> 路</w:t>
      </w:r>
      <w:r>
        <w:rPr>
          <w:lang w:eastAsia="zh-CN"/>
        </w:rPr>
        <w:t>网</w:t>
      </w:r>
      <w:r>
        <w:rPr>
          <w:spacing w:val="2"/>
          <w:lang w:eastAsia="zh-CN"/>
        </w:rPr>
        <w:t>规</w:t>
      </w:r>
      <w:r>
        <w:rPr>
          <w:lang w:eastAsia="zh-CN"/>
        </w:rPr>
        <w:t>划</w:t>
      </w:r>
    </w:p>
    <w:p>
      <w:pPr>
        <w:spacing w:before="5" w:line="180" w:lineRule="exact"/>
        <w:rPr>
          <w:sz w:val="18"/>
          <w:szCs w:val="18"/>
          <w:lang w:eastAsia="zh-CN"/>
        </w:rPr>
      </w:pPr>
    </w:p>
    <w:p>
      <w:pPr>
        <w:pStyle w:val="3"/>
        <w:spacing w:line="316" w:lineRule="auto"/>
        <w:ind w:right="115" w:firstLine="638"/>
        <w:jc w:val="both"/>
        <w:rPr>
          <w:lang w:eastAsia="zh-CN"/>
        </w:rPr>
      </w:pPr>
      <w:r>
        <w:rPr>
          <w:spacing w:val="4"/>
          <w:w w:val="95"/>
          <w:lang w:eastAsia="zh-CN"/>
        </w:rPr>
        <w:t>“十</w:t>
      </w:r>
      <w:r>
        <w:rPr>
          <w:spacing w:val="1"/>
          <w:w w:val="95"/>
          <w:lang w:eastAsia="zh-CN"/>
        </w:rPr>
        <w:t>四五</w:t>
      </w:r>
      <w:r>
        <w:rPr>
          <w:spacing w:val="4"/>
          <w:w w:val="95"/>
          <w:lang w:eastAsia="zh-CN"/>
        </w:rPr>
        <w:t>”发</w:t>
      </w:r>
      <w:r>
        <w:rPr>
          <w:spacing w:val="1"/>
          <w:w w:val="95"/>
          <w:lang w:eastAsia="zh-CN"/>
        </w:rPr>
        <w:t>展</w:t>
      </w:r>
      <w:r>
        <w:rPr>
          <w:spacing w:val="4"/>
          <w:w w:val="95"/>
          <w:lang w:eastAsia="zh-CN"/>
        </w:rPr>
        <w:t>规</w:t>
      </w:r>
      <w:r>
        <w:rPr>
          <w:spacing w:val="1"/>
          <w:w w:val="95"/>
          <w:lang w:eastAsia="zh-CN"/>
        </w:rPr>
        <w:t>划</w:t>
      </w:r>
      <w:r>
        <w:rPr>
          <w:spacing w:val="4"/>
          <w:w w:val="95"/>
          <w:lang w:eastAsia="zh-CN"/>
        </w:rPr>
        <w:t>主</w:t>
      </w:r>
      <w:r>
        <w:rPr>
          <w:spacing w:val="1"/>
          <w:w w:val="95"/>
          <w:lang w:eastAsia="zh-CN"/>
        </w:rPr>
        <w:t>要</w:t>
      </w:r>
      <w:r>
        <w:rPr>
          <w:spacing w:val="4"/>
          <w:w w:val="95"/>
          <w:lang w:eastAsia="zh-CN"/>
        </w:rPr>
        <w:t>是</w:t>
      </w:r>
      <w:r>
        <w:rPr>
          <w:spacing w:val="1"/>
          <w:w w:val="95"/>
          <w:lang w:eastAsia="zh-CN"/>
        </w:rPr>
        <w:t>为</w:t>
      </w:r>
      <w:r>
        <w:rPr>
          <w:spacing w:val="4"/>
          <w:w w:val="95"/>
          <w:lang w:eastAsia="zh-CN"/>
        </w:rPr>
        <w:t>了</w:t>
      </w:r>
      <w:r>
        <w:rPr>
          <w:spacing w:val="1"/>
          <w:w w:val="95"/>
          <w:lang w:eastAsia="zh-CN"/>
        </w:rPr>
        <w:t>解</w:t>
      </w:r>
      <w:r>
        <w:rPr>
          <w:spacing w:val="4"/>
          <w:w w:val="95"/>
          <w:lang w:eastAsia="zh-CN"/>
        </w:rPr>
        <w:t>决</w:t>
      </w:r>
      <w:r>
        <w:rPr>
          <w:spacing w:val="1"/>
          <w:w w:val="95"/>
          <w:lang w:eastAsia="zh-CN"/>
        </w:rPr>
        <w:t>农</w:t>
      </w:r>
      <w:r>
        <w:rPr>
          <w:spacing w:val="4"/>
          <w:w w:val="95"/>
          <w:lang w:eastAsia="zh-CN"/>
        </w:rPr>
        <w:t>村</w:t>
      </w:r>
      <w:r>
        <w:rPr>
          <w:spacing w:val="1"/>
          <w:w w:val="95"/>
          <w:lang w:eastAsia="zh-CN"/>
        </w:rPr>
        <w:t>群</w:t>
      </w:r>
      <w:r>
        <w:rPr>
          <w:spacing w:val="4"/>
          <w:w w:val="95"/>
          <w:lang w:eastAsia="zh-CN"/>
        </w:rPr>
        <w:t>众</w:t>
      </w:r>
      <w:r>
        <w:rPr>
          <w:spacing w:val="1"/>
          <w:w w:val="95"/>
          <w:lang w:eastAsia="zh-CN"/>
        </w:rPr>
        <w:t>出</w:t>
      </w:r>
      <w:r>
        <w:rPr>
          <w:spacing w:val="4"/>
          <w:w w:val="95"/>
          <w:lang w:eastAsia="zh-CN"/>
        </w:rPr>
        <w:t>行</w:t>
      </w:r>
      <w:r>
        <w:rPr>
          <w:spacing w:val="1"/>
          <w:w w:val="95"/>
          <w:lang w:eastAsia="zh-CN"/>
        </w:rPr>
        <w:t>问</w:t>
      </w:r>
      <w:r>
        <w:rPr>
          <w:spacing w:val="4"/>
          <w:w w:val="95"/>
          <w:lang w:eastAsia="zh-CN"/>
        </w:rPr>
        <w:t>题</w:t>
      </w:r>
      <w:r>
        <w:rPr>
          <w:spacing w:val="1"/>
          <w:w w:val="95"/>
          <w:lang w:eastAsia="zh-CN"/>
        </w:rPr>
        <w:t>，</w:t>
      </w:r>
      <w:r>
        <w:rPr>
          <w:spacing w:val="4"/>
          <w:w w:val="95"/>
          <w:lang w:eastAsia="zh-CN"/>
        </w:rPr>
        <w:t>选</w:t>
      </w:r>
      <w:r>
        <w:rPr>
          <w:w w:val="95"/>
          <w:lang w:eastAsia="zh-CN"/>
        </w:rPr>
        <w:t>择</w:t>
      </w:r>
      <w:r>
        <w:rPr>
          <w:spacing w:val="1"/>
          <w:w w:val="95"/>
          <w:lang w:eastAsia="zh-CN"/>
        </w:rPr>
        <w:t>最</w:t>
      </w:r>
      <w:r>
        <w:rPr>
          <w:spacing w:val="4"/>
          <w:w w:val="95"/>
          <w:lang w:eastAsia="zh-CN"/>
        </w:rPr>
        <w:t>迫</w:t>
      </w:r>
      <w:r>
        <w:rPr>
          <w:spacing w:val="1"/>
          <w:w w:val="95"/>
          <w:lang w:eastAsia="zh-CN"/>
        </w:rPr>
        <w:t>切</w:t>
      </w:r>
      <w:r>
        <w:rPr>
          <w:spacing w:val="4"/>
          <w:w w:val="95"/>
          <w:lang w:eastAsia="zh-CN"/>
        </w:rPr>
        <w:t>、</w:t>
      </w:r>
      <w:r>
        <w:rPr>
          <w:spacing w:val="1"/>
          <w:w w:val="95"/>
          <w:lang w:eastAsia="zh-CN"/>
        </w:rPr>
        <w:t>最</w:t>
      </w:r>
      <w:r>
        <w:rPr>
          <w:spacing w:val="4"/>
          <w:w w:val="95"/>
          <w:lang w:eastAsia="zh-CN"/>
        </w:rPr>
        <w:t>有</w:t>
      </w:r>
      <w:r>
        <w:rPr>
          <w:spacing w:val="1"/>
          <w:w w:val="95"/>
          <w:lang w:eastAsia="zh-CN"/>
        </w:rPr>
        <w:t>效的</w:t>
      </w:r>
      <w:r>
        <w:rPr>
          <w:spacing w:val="4"/>
          <w:w w:val="95"/>
          <w:lang w:eastAsia="zh-CN"/>
        </w:rPr>
        <w:t>道</w:t>
      </w:r>
      <w:r>
        <w:rPr>
          <w:spacing w:val="1"/>
          <w:w w:val="95"/>
          <w:lang w:eastAsia="zh-CN"/>
        </w:rPr>
        <w:t>路</w:t>
      </w:r>
      <w:r>
        <w:rPr>
          <w:spacing w:val="4"/>
          <w:w w:val="95"/>
          <w:lang w:eastAsia="zh-CN"/>
        </w:rPr>
        <w:t>进</w:t>
      </w:r>
      <w:r>
        <w:rPr>
          <w:spacing w:val="1"/>
          <w:w w:val="95"/>
          <w:lang w:eastAsia="zh-CN"/>
        </w:rPr>
        <w:t>行</w:t>
      </w:r>
      <w:r>
        <w:rPr>
          <w:spacing w:val="4"/>
          <w:w w:val="95"/>
          <w:lang w:eastAsia="zh-CN"/>
        </w:rPr>
        <w:t>实</w:t>
      </w:r>
      <w:r>
        <w:rPr>
          <w:spacing w:val="1"/>
          <w:w w:val="95"/>
          <w:lang w:eastAsia="zh-CN"/>
        </w:rPr>
        <w:t>施</w:t>
      </w:r>
      <w:r>
        <w:rPr>
          <w:spacing w:val="4"/>
          <w:w w:val="95"/>
          <w:lang w:eastAsia="zh-CN"/>
        </w:rPr>
        <w:t>。</w:t>
      </w:r>
      <w:r>
        <w:rPr>
          <w:spacing w:val="1"/>
          <w:w w:val="95"/>
          <w:lang w:eastAsia="zh-CN"/>
        </w:rPr>
        <w:t>根据</w:t>
      </w:r>
      <w:r>
        <w:rPr>
          <w:spacing w:val="4"/>
          <w:w w:val="95"/>
          <w:lang w:eastAsia="zh-CN"/>
        </w:rPr>
        <w:t>沿</w:t>
      </w:r>
      <w:r>
        <w:rPr>
          <w:spacing w:val="1"/>
          <w:w w:val="95"/>
          <w:lang w:eastAsia="zh-CN"/>
        </w:rPr>
        <w:t>线</w:t>
      </w:r>
      <w:r>
        <w:rPr>
          <w:spacing w:val="4"/>
          <w:w w:val="95"/>
          <w:lang w:eastAsia="zh-CN"/>
        </w:rPr>
        <w:t>经</w:t>
      </w:r>
      <w:r>
        <w:rPr>
          <w:spacing w:val="1"/>
          <w:w w:val="95"/>
          <w:lang w:eastAsia="zh-CN"/>
        </w:rPr>
        <w:t>济</w:t>
      </w:r>
      <w:r>
        <w:rPr>
          <w:spacing w:val="4"/>
          <w:w w:val="95"/>
          <w:lang w:eastAsia="zh-CN"/>
        </w:rPr>
        <w:t>发</w:t>
      </w:r>
      <w:r>
        <w:rPr>
          <w:spacing w:val="1"/>
          <w:w w:val="95"/>
          <w:lang w:eastAsia="zh-CN"/>
        </w:rPr>
        <w:t>展需</w:t>
      </w:r>
      <w:r>
        <w:rPr>
          <w:spacing w:val="4"/>
          <w:w w:val="95"/>
          <w:lang w:eastAsia="zh-CN"/>
        </w:rPr>
        <w:t>要</w:t>
      </w:r>
      <w:r>
        <w:rPr>
          <w:spacing w:val="1"/>
          <w:w w:val="95"/>
          <w:lang w:eastAsia="zh-CN"/>
        </w:rPr>
        <w:t>及</w:t>
      </w:r>
      <w:r>
        <w:rPr>
          <w:spacing w:val="4"/>
          <w:w w:val="95"/>
          <w:lang w:eastAsia="zh-CN"/>
        </w:rPr>
        <w:t>资</w:t>
      </w:r>
      <w:r>
        <w:rPr>
          <w:spacing w:val="1"/>
          <w:w w:val="95"/>
          <w:lang w:eastAsia="zh-CN"/>
        </w:rPr>
        <w:t>金</w:t>
      </w:r>
      <w:r>
        <w:rPr>
          <w:w w:val="95"/>
          <w:lang w:eastAsia="zh-CN"/>
        </w:rPr>
        <w:t>安</w:t>
      </w:r>
      <w:r>
        <w:rPr>
          <w:lang w:eastAsia="zh-CN"/>
        </w:rPr>
        <w:t>排</w:t>
      </w:r>
      <w:r>
        <w:rPr>
          <w:spacing w:val="2"/>
          <w:lang w:eastAsia="zh-CN"/>
        </w:rPr>
        <w:t>，</w:t>
      </w:r>
      <w:r>
        <w:rPr>
          <w:lang w:eastAsia="zh-CN"/>
        </w:rPr>
        <w:t>项目</w:t>
      </w:r>
      <w:r>
        <w:rPr>
          <w:spacing w:val="2"/>
          <w:lang w:eastAsia="zh-CN"/>
        </w:rPr>
        <w:t>路</w:t>
      </w:r>
      <w:r>
        <w:rPr>
          <w:lang w:eastAsia="zh-CN"/>
        </w:rPr>
        <w:t>基横</w:t>
      </w:r>
      <w:r>
        <w:rPr>
          <w:spacing w:val="2"/>
          <w:lang w:eastAsia="zh-CN"/>
        </w:rPr>
        <w:t>断</w:t>
      </w:r>
      <w:r>
        <w:rPr>
          <w:lang w:eastAsia="zh-CN"/>
        </w:rPr>
        <w:t>面如</w:t>
      </w:r>
      <w:r>
        <w:rPr>
          <w:spacing w:val="2"/>
          <w:lang w:eastAsia="zh-CN"/>
        </w:rPr>
        <w:t>下</w:t>
      </w:r>
      <w:r>
        <w:rPr>
          <w:lang w:eastAsia="zh-CN"/>
        </w:rPr>
        <w:t>图所</w:t>
      </w:r>
      <w:r>
        <w:rPr>
          <w:spacing w:val="2"/>
          <w:lang w:eastAsia="zh-CN"/>
        </w:rPr>
        <w:t>示</w:t>
      </w:r>
      <w:r>
        <w:rPr>
          <w:lang w:eastAsia="zh-CN"/>
        </w:rPr>
        <w:t>。</w:t>
      </w:r>
    </w:p>
    <w:p>
      <w:pPr>
        <w:spacing w:before="3" w:line="150" w:lineRule="exact"/>
        <w:rPr>
          <w:sz w:val="15"/>
          <w:szCs w:val="15"/>
          <w:lang w:eastAsia="zh-CN"/>
        </w:rPr>
      </w:pPr>
    </w:p>
    <w:p>
      <w:pPr>
        <w:ind w:left="315"/>
        <w:rPr>
          <w:rFonts w:ascii="Times New Roman" w:hAnsi="Times New Roman" w:eastAsia="Times New Roman" w:cs="Times New Roman"/>
          <w:sz w:val="20"/>
          <w:szCs w:val="20"/>
        </w:rPr>
      </w:pPr>
      <w:r>
        <w:pict>
          <v:shape id="_x0000_i1050" o:spt="75" type="#_x0000_t75" style="height:228pt;width:449.25pt;" filled="f" o:preferrelative="t" stroked="f" coordsize="21600,21600">
            <v:path/>
            <v:fill on="f" focussize="0,0"/>
            <v:stroke on="f" joinstyle="miter"/>
            <v:imagedata r:id="rId59" o:title=""/>
            <o:lock v:ext="edit" aspectratio="t"/>
            <w10:wrap type="none"/>
            <w10:anchorlock/>
          </v:shape>
        </w:pict>
      </w:r>
    </w:p>
    <w:p>
      <w:pPr>
        <w:spacing w:before="9" w:line="120" w:lineRule="exact"/>
        <w:rPr>
          <w:sz w:val="12"/>
          <w:szCs w:val="12"/>
        </w:rPr>
      </w:pPr>
    </w:p>
    <w:p>
      <w:pPr>
        <w:spacing w:line="200" w:lineRule="exact"/>
        <w:rPr>
          <w:sz w:val="20"/>
          <w:szCs w:val="20"/>
        </w:rPr>
      </w:pPr>
    </w:p>
    <w:p>
      <w:pPr>
        <w:spacing w:line="200" w:lineRule="exact"/>
        <w:rPr>
          <w:sz w:val="20"/>
          <w:szCs w:val="20"/>
        </w:rPr>
      </w:pPr>
    </w:p>
    <w:p>
      <w:pPr>
        <w:spacing w:line="200" w:lineRule="exact"/>
        <w:rPr>
          <w:sz w:val="20"/>
          <w:szCs w:val="20"/>
        </w:rPr>
      </w:pPr>
    </w:p>
    <w:tbl>
      <w:tblPr>
        <w:tblStyle w:val="6"/>
        <w:tblW w:w="0" w:type="auto"/>
        <w:tblInd w:w="88" w:type="dxa"/>
        <w:tblLayout w:type="fixed"/>
        <w:tblCellMar>
          <w:top w:w="0" w:type="dxa"/>
          <w:left w:w="0" w:type="dxa"/>
          <w:bottom w:w="0" w:type="dxa"/>
          <w:right w:w="0" w:type="dxa"/>
        </w:tblCellMar>
      </w:tblPr>
      <w:tblGrid>
        <w:gridCol w:w="751"/>
        <w:gridCol w:w="636"/>
        <w:gridCol w:w="3763"/>
        <w:gridCol w:w="960"/>
        <w:gridCol w:w="810"/>
        <w:gridCol w:w="1105"/>
        <w:gridCol w:w="1073"/>
      </w:tblGrid>
      <w:tr>
        <w:tblPrEx>
          <w:tblCellMar>
            <w:top w:w="0" w:type="dxa"/>
            <w:left w:w="0" w:type="dxa"/>
            <w:bottom w:w="0" w:type="dxa"/>
            <w:right w:w="0" w:type="dxa"/>
          </w:tblCellMar>
        </w:tblPrEx>
        <w:trPr>
          <w:trHeight w:val="482" w:hRule="exact"/>
        </w:trPr>
        <w:tc>
          <w:tcPr>
            <w:tcW w:w="751" w:type="dxa"/>
            <w:vMerge w:val="restart"/>
            <w:tcBorders>
              <w:top w:val="single" w:color="000000" w:sz="12" w:space="0"/>
              <w:left w:val="single" w:color="000000" w:sz="12" w:space="0"/>
              <w:right w:val="single" w:color="000000" w:sz="6" w:space="0"/>
            </w:tcBorders>
          </w:tcPr>
          <w:p>
            <w:pPr>
              <w:pStyle w:val="10"/>
              <w:spacing w:before="3" w:line="150" w:lineRule="exact"/>
              <w:rPr>
                <w:sz w:val="15"/>
                <w:szCs w:val="15"/>
              </w:rPr>
            </w:pPr>
          </w:p>
          <w:p>
            <w:pPr>
              <w:pStyle w:val="10"/>
              <w:spacing w:line="200" w:lineRule="exact"/>
              <w:rPr>
                <w:sz w:val="20"/>
                <w:szCs w:val="20"/>
              </w:rPr>
            </w:pPr>
          </w:p>
          <w:p>
            <w:pPr>
              <w:pStyle w:val="10"/>
              <w:ind w:left="149"/>
              <w:rPr>
                <w:rFonts w:ascii="仿宋" w:hAnsi="仿宋" w:eastAsia="仿宋" w:cs="仿宋"/>
                <w:sz w:val="21"/>
                <w:szCs w:val="21"/>
              </w:rPr>
            </w:pPr>
            <w:r>
              <w:rPr>
                <w:rFonts w:ascii="仿宋" w:hAnsi="仿宋" w:eastAsia="仿宋" w:cs="仿宋"/>
                <w:spacing w:val="2"/>
                <w:sz w:val="21"/>
                <w:szCs w:val="21"/>
              </w:rPr>
              <w:t>序</w:t>
            </w:r>
            <w:r>
              <w:rPr>
                <w:rFonts w:ascii="仿宋" w:hAnsi="仿宋" w:eastAsia="仿宋" w:cs="仿宋"/>
                <w:sz w:val="21"/>
                <w:szCs w:val="21"/>
              </w:rPr>
              <w:t>号</w:t>
            </w:r>
          </w:p>
        </w:tc>
        <w:tc>
          <w:tcPr>
            <w:tcW w:w="636" w:type="dxa"/>
            <w:vMerge w:val="restart"/>
            <w:tcBorders>
              <w:top w:val="single" w:color="000000" w:sz="12" w:space="0"/>
              <w:left w:val="single" w:color="000000" w:sz="6" w:space="0"/>
              <w:right w:val="single" w:color="000000" w:sz="6" w:space="0"/>
            </w:tcBorders>
          </w:tcPr>
          <w:p>
            <w:pPr>
              <w:pStyle w:val="10"/>
              <w:spacing w:before="6" w:line="274" w:lineRule="exact"/>
              <w:ind w:left="205" w:right="17"/>
              <w:rPr>
                <w:rFonts w:ascii="仿宋" w:hAnsi="仿宋" w:eastAsia="仿宋" w:cs="仿宋"/>
                <w:sz w:val="21"/>
                <w:szCs w:val="21"/>
              </w:rPr>
            </w:pPr>
            <w:r>
              <w:rPr>
                <w:rFonts w:ascii="仿宋" w:hAnsi="仿宋" w:eastAsia="仿宋" w:cs="仿宋"/>
                <w:sz w:val="21"/>
                <w:szCs w:val="21"/>
              </w:rPr>
              <w:t>项目</w:t>
            </w:r>
          </w:p>
          <w:p>
            <w:pPr>
              <w:pStyle w:val="10"/>
              <w:spacing w:line="246" w:lineRule="exact"/>
              <w:ind w:left="205"/>
              <w:rPr>
                <w:rFonts w:ascii="仿宋" w:hAnsi="仿宋" w:eastAsia="仿宋" w:cs="仿宋"/>
                <w:sz w:val="21"/>
                <w:szCs w:val="21"/>
              </w:rPr>
            </w:pPr>
            <w:r>
              <w:rPr>
                <w:rFonts w:ascii="仿宋" w:hAnsi="仿宋" w:eastAsia="仿宋" w:cs="仿宋"/>
                <w:sz w:val="21"/>
                <w:szCs w:val="21"/>
              </w:rPr>
              <w:t>名</w:t>
            </w:r>
          </w:p>
          <w:p>
            <w:pPr>
              <w:pStyle w:val="10"/>
              <w:spacing w:line="274" w:lineRule="exact"/>
              <w:ind w:left="205"/>
              <w:rPr>
                <w:rFonts w:ascii="仿宋" w:hAnsi="仿宋" w:eastAsia="仿宋" w:cs="仿宋"/>
                <w:sz w:val="21"/>
                <w:szCs w:val="21"/>
              </w:rPr>
            </w:pPr>
            <w:r>
              <w:rPr>
                <w:rFonts w:ascii="仿宋" w:hAnsi="仿宋" w:eastAsia="仿宋" w:cs="仿宋"/>
                <w:sz w:val="21"/>
                <w:szCs w:val="21"/>
              </w:rPr>
              <w:t>称</w:t>
            </w:r>
          </w:p>
        </w:tc>
        <w:tc>
          <w:tcPr>
            <w:tcW w:w="3763" w:type="dxa"/>
            <w:vMerge w:val="restart"/>
            <w:tcBorders>
              <w:top w:val="single" w:color="000000" w:sz="12" w:space="0"/>
              <w:left w:val="single" w:color="000000" w:sz="6" w:space="0"/>
              <w:right w:val="single" w:color="000000" w:sz="6" w:space="0"/>
            </w:tcBorders>
          </w:tcPr>
          <w:p>
            <w:pPr>
              <w:pStyle w:val="10"/>
              <w:spacing w:before="3" w:line="150" w:lineRule="exact"/>
              <w:rPr>
                <w:sz w:val="15"/>
                <w:szCs w:val="15"/>
              </w:rPr>
            </w:pPr>
          </w:p>
          <w:p>
            <w:pPr>
              <w:pStyle w:val="10"/>
              <w:spacing w:line="200" w:lineRule="exact"/>
              <w:rPr>
                <w:sz w:val="20"/>
                <w:szCs w:val="20"/>
              </w:rPr>
            </w:pPr>
          </w:p>
          <w:p>
            <w:pPr>
              <w:pStyle w:val="10"/>
              <w:jc w:val="center"/>
              <w:rPr>
                <w:rFonts w:ascii="仿宋" w:hAnsi="仿宋" w:eastAsia="仿宋" w:cs="仿宋"/>
                <w:sz w:val="21"/>
                <w:szCs w:val="21"/>
              </w:rPr>
            </w:pPr>
            <w:r>
              <w:rPr>
                <w:rFonts w:ascii="仿宋" w:hAnsi="仿宋" w:eastAsia="仿宋" w:cs="仿宋"/>
                <w:spacing w:val="2"/>
                <w:sz w:val="21"/>
                <w:szCs w:val="21"/>
              </w:rPr>
              <w:t>原路概</w:t>
            </w:r>
            <w:r>
              <w:rPr>
                <w:rFonts w:ascii="仿宋" w:hAnsi="仿宋" w:eastAsia="仿宋" w:cs="仿宋"/>
                <w:sz w:val="21"/>
                <w:szCs w:val="21"/>
              </w:rPr>
              <w:t>况</w:t>
            </w:r>
          </w:p>
        </w:tc>
        <w:tc>
          <w:tcPr>
            <w:tcW w:w="2875" w:type="dxa"/>
            <w:gridSpan w:val="3"/>
            <w:tcBorders>
              <w:top w:val="single" w:color="000000" w:sz="12" w:space="0"/>
              <w:left w:val="single" w:color="000000" w:sz="6" w:space="0"/>
              <w:bottom w:val="single" w:color="000000" w:sz="6" w:space="0"/>
              <w:right w:val="single" w:color="000000" w:sz="6" w:space="0"/>
            </w:tcBorders>
          </w:tcPr>
          <w:p>
            <w:pPr>
              <w:pStyle w:val="10"/>
              <w:spacing w:before="24"/>
              <w:jc w:val="center"/>
              <w:rPr>
                <w:rFonts w:ascii="仿宋" w:hAnsi="仿宋" w:eastAsia="仿宋" w:cs="仿宋"/>
                <w:sz w:val="21"/>
                <w:szCs w:val="21"/>
              </w:rPr>
            </w:pPr>
            <w:r>
              <w:rPr>
                <w:rFonts w:ascii="仿宋" w:hAnsi="仿宋" w:eastAsia="仿宋" w:cs="仿宋"/>
                <w:spacing w:val="2"/>
                <w:sz w:val="21"/>
                <w:szCs w:val="21"/>
              </w:rPr>
              <w:t>规划标</w:t>
            </w:r>
            <w:r>
              <w:rPr>
                <w:rFonts w:ascii="仿宋" w:hAnsi="仿宋" w:eastAsia="仿宋" w:cs="仿宋"/>
                <w:sz w:val="21"/>
                <w:szCs w:val="21"/>
              </w:rPr>
              <w:t>准</w:t>
            </w:r>
          </w:p>
        </w:tc>
        <w:tc>
          <w:tcPr>
            <w:tcW w:w="1073" w:type="dxa"/>
            <w:vMerge w:val="restart"/>
            <w:tcBorders>
              <w:top w:val="single" w:color="000000" w:sz="12" w:space="0"/>
              <w:left w:val="single" w:color="000000" w:sz="6" w:space="0"/>
              <w:right w:val="single" w:color="000000" w:sz="12" w:space="0"/>
            </w:tcBorders>
          </w:tcPr>
          <w:p>
            <w:pPr>
              <w:pStyle w:val="10"/>
              <w:spacing w:before="19" w:line="200" w:lineRule="exact"/>
              <w:rPr>
                <w:sz w:val="20"/>
                <w:szCs w:val="20"/>
              </w:rPr>
            </w:pPr>
          </w:p>
          <w:p>
            <w:pPr>
              <w:pStyle w:val="10"/>
              <w:ind w:left="109"/>
              <w:rPr>
                <w:rFonts w:ascii="仿宋" w:hAnsi="仿宋" w:eastAsia="仿宋" w:cs="仿宋"/>
                <w:sz w:val="21"/>
                <w:szCs w:val="21"/>
              </w:rPr>
            </w:pPr>
            <w:r>
              <w:rPr>
                <w:rFonts w:ascii="仿宋" w:hAnsi="仿宋" w:eastAsia="仿宋" w:cs="仿宋"/>
                <w:spacing w:val="2"/>
                <w:sz w:val="21"/>
                <w:szCs w:val="21"/>
              </w:rPr>
              <w:t>估算金</w:t>
            </w:r>
            <w:r>
              <w:rPr>
                <w:rFonts w:ascii="仿宋" w:hAnsi="仿宋" w:eastAsia="仿宋" w:cs="仿宋"/>
                <w:sz w:val="21"/>
                <w:szCs w:val="21"/>
              </w:rPr>
              <w:t>额</w:t>
            </w:r>
          </w:p>
          <w:p>
            <w:pPr>
              <w:pStyle w:val="10"/>
              <w:spacing w:line="271" w:lineRule="exact"/>
              <w:ind w:left="109"/>
              <w:rPr>
                <w:rFonts w:ascii="仿宋" w:hAnsi="仿宋" w:eastAsia="仿宋" w:cs="仿宋"/>
                <w:sz w:val="21"/>
                <w:szCs w:val="21"/>
              </w:rPr>
            </w:pPr>
            <w:r>
              <w:rPr>
                <w:rFonts w:ascii="仿宋" w:hAnsi="仿宋" w:eastAsia="仿宋" w:cs="仿宋"/>
                <w:spacing w:val="2"/>
                <w:sz w:val="21"/>
                <w:szCs w:val="21"/>
              </w:rPr>
              <w:t>（万元</w:t>
            </w:r>
            <w:r>
              <w:rPr>
                <w:rFonts w:ascii="仿宋" w:hAnsi="仿宋" w:eastAsia="仿宋" w:cs="仿宋"/>
                <w:sz w:val="21"/>
                <w:szCs w:val="21"/>
              </w:rPr>
              <w:t>）</w:t>
            </w:r>
          </w:p>
        </w:tc>
      </w:tr>
      <w:tr>
        <w:tblPrEx>
          <w:tblCellMar>
            <w:top w:w="0" w:type="dxa"/>
            <w:left w:w="0" w:type="dxa"/>
            <w:bottom w:w="0" w:type="dxa"/>
            <w:right w:w="0" w:type="dxa"/>
          </w:tblCellMar>
        </w:tblPrEx>
        <w:trPr>
          <w:trHeight w:val="661" w:hRule="exact"/>
        </w:trPr>
        <w:tc>
          <w:tcPr>
            <w:tcW w:w="751" w:type="dxa"/>
            <w:vMerge w:val="continue"/>
            <w:tcBorders>
              <w:left w:val="single" w:color="000000" w:sz="12" w:space="0"/>
              <w:bottom w:val="single" w:color="000000" w:sz="6" w:space="0"/>
              <w:right w:val="single" w:color="000000" w:sz="6" w:space="0"/>
            </w:tcBorders>
          </w:tcPr>
          <w:p/>
        </w:tc>
        <w:tc>
          <w:tcPr>
            <w:tcW w:w="636" w:type="dxa"/>
            <w:vMerge w:val="continue"/>
            <w:tcBorders>
              <w:left w:val="single" w:color="000000" w:sz="6" w:space="0"/>
              <w:bottom w:val="single" w:color="000000" w:sz="6" w:space="0"/>
              <w:right w:val="single" w:color="000000" w:sz="6" w:space="0"/>
            </w:tcBorders>
          </w:tcPr>
          <w:p/>
        </w:tc>
        <w:tc>
          <w:tcPr>
            <w:tcW w:w="3763" w:type="dxa"/>
            <w:vMerge w:val="continue"/>
            <w:tcBorders>
              <w:left w:val="single" w:color="000000" w:sz="6" w:space="0"/>
              <w:bottom w:val="single" w:color="000000" w:sz="6" w:space="0"/>
              <w:right w:val="single" w:color="000000" w:sz="6" w:space="0"/>
            </w:tcBorders>
          </w:tcPr>
          <w:p/>
        </w:tc>
        <w:tc>
          <w:tcPr>
            <w:tcW w:w="960" w:type="dxa"/>
            <w:tcBorders>
              <w:top w:val="single" w:color="000000" w:sz="6" w:space="0"/>
              <w:left w:val="single" w:color="000000" w:sz="6" w:space="0"/>
              <w:bottom w:val="single" w:color="000000" w:sz="6" w:space="0"/>
              <w:right w:val="single" w:color="000000" w:sz="6" w:space="0"/>
            </w:tcBorders>
          </w:tcPr>
          <w:p>
            <w:pPr>
              <w:pStyle w:val="10"/>
              <w:spacing w:line="289" w:lineRule="exact"/>
              <w:jc w:val="center"/>
              <w:rPr>
                <w:rFonts w:ascii="仿宋" w:hAnsi="仿宋" w:eastAsia="仿宋" w:cs="仿宋"/>
                <w:sz w:val="21"/>
                <w:szCs w:val="21"/>
              </w:rPr>
            </w:pPr>
            <w:r>
              <w:rPr>
                <w:rFonts w:ascii="仿宋" w:hAnsi="仿宋" w:eastAsia="仿宋" w:cs="仿宋"/>
                <w:spacing w:val="2"/>
                <w:sz w:val="21"/>
                <w:szCs w:val="21"/>
              </w:rPr>
              <w:t>长</w:t>
            </w:r>
            <w:r>
              <w:rPr>
                <w:rFonts w:ascii="仿宋" w:hAnsi="仿宋" w:eastAsia="仿宋" w:cs="仿宋"/>
                <w:sz w:val="21"/>
                <w:szCs w:val="21"/>
              </w:rPr>
              <w:t>度</w:t>
            </w:r>
          </w:p>
          <w:p>
            <w:pPr>
              <w:pStyle w:val="10"/>
              <w:spacing w:line="274" w:lineRule="exact"/>
              <w:ind w:left="99"/>
              <w:jc w:val="center"/>
              <w:rPr>
                <w:rFonts w:ascii="仿宋" w:hAnsi="仿宋" w:eastAsia="仿宋" w:cs="仿宋"/>
                <w:sz w:val="21"/>
                <w:szCs w:val="21"/>
              </w:rPr>
            </w:pPr>
            <w:r>
              <w:rPr>
                <w:rFonts w:ascii="仿宋" w:hAnsi="仿宋" w:eastAsia="仿宋" w:cs="仿宋"/>
                <w:spacing w:val="1"/>
                <w:w w:val="95"/>
                <w:sz w:val="21"/>
                <w:szCs w:val="21"/>
              </w:rPr>
              <w:t>（公</w:t>
            </w:r>
            <w:r>
              <w:rPr>
                <w:rFonts w:ascii="仿宋" w:hAnsi="仿宋" w:eastAsia="仿宋" w:cs="仿宋"/>
                <w:spacing w:val="-1"/>
                <w:w w:val="95"/>
                <w:sz w:val="21"/>
                <w:szCs w:val="21"/>
              </w:rPr>
              <w:t>里</w:t>
            </w:r>
            <w:r>
              <w:rPr>
                <w:rFonts w:ascii="仿宋" w:hAnsi="仿宋" w:eastAsia="仿宋" w:cs="仿宋"/>
                <w:w w:val="95"/>
                <w:sz w:val="21"/>
                <w:szCs w:val="21"/>
              </w:rPr>
              <w:t>）</w:t>
            </w:r>
          </w:p>
        </w:tc>
        <w:tc>
          <w:tcPr>
            <w:tcW w:w="810" w:type="dxa"/>
            <w:tcBorders>
              <w:top w:val="single" w:color="000000" w:sz="6" w:space="0"/>
              <w:left w:val="single" w:color="000000" w:sz="6" w:space="0"/>
              <w:bottom w:val="single" w:color="000000" w:sz="6" w:space="0"/>
              <w:right w:val="single" w:color="000000" w:sz="6" w:space="0"/>
            </w:tcBorders>
          </w:tcPr>
          <w:p>
            <w:pPr>
              <w:pStyle w:val="10"/>
              <w:spacing w:before="40" w:line="274" w:lineRule="exact"/>
              <w:ind w:left="188" w:right="186"/>
              <w:rPr>
                <w:rFonts w:ascii="仿宋" w:hAnsi="仿宋" w:eastAsia="仿宋" w:cs="仿宋"/>
                <w:sz w:val="21"/>
                <w:szCs w:val="21"/>
              </w:rPr>
            </w:pPr>
            <w:r>
              <w:rPr>
                <w:rFonts w:ascii="仿宋" w:hAnsi="仿宋" w:eastAsia="仿宋" w:cs="仿宋"/>
                <w:spacing w:val="1"/>
                <w:w w:val="95"/>
                <w:sz w:val="21"/>
                <w:szCs w:val="21"/>
              </w:rPr>
              <w:t>公</w:t>
            </w:r>
            <w:r>
              <w:rPr>
                <w:rFonts w:ascii="仿宋" w:hAnsi="仿宋" w:eastAsia="仿宋" w:cs="仿宋"/>
                <w:w w:val="95"/>
                <w:sz w:val="21"/>
                <w:szCs w:val="21"/>
              </w:rPr>
              <w:t>路</w:t>
            </w:r>
            <w:r>
              <w:rPr>
                <w:rFonts w:ascii="仿宋" w:hAnsi="仿宋" w:eastAsia="仿宋" w:cs="仿宋"/>
                <w:spacing w:val="1"/>
                <w:w w:val="95"/>
                <w:sz w:val="21"/>
                <w:szCs w:val="21"/>
              </w:rPr>
              <w:t>等</w:t>
            </w:r>
            <w:r>
              <w:rPr>
                <w:rFonts w:ascii="仿宋" w:hAnsi="仿宋" w:eastAsia="仿宋" w:cs="仿宋"/>
                <w:w w:val="95"/>
                <w:sz w:val="21"/>
                <w:szCs w:val="21"/>
              </w:rPr>
              <w:t>级</w:t>
            </w:r>
          </w:p>
        </w:tc>
        <w:tc>
          <w:tcPr>
            <w:tcW w:w="1105" w:type="dxa"/>
            <w:tcBorders>
              <w:top w:val="single" w:color="000000" w:sz="6" w:space="0"/>
              <w:left w:val="single" w:color="000000" w:sz="6" w:space="0"/>
              <w:bottom w:val="single" w:color="000000" w:sz="6" w:space="0"/>
              <w:right w:val="single" w:color="000000" w:sz="6" w:space="0"/>
            </w:tcBorders>
          </w:tcPr>
          <w:p>
            <w:pPr>
              <w:pStyle w:val="10"/>
              <w:spacing w:before="6" w:line="110" w:lineRule="exact"/>
              <w:rPr>
                <w:sz w:val="11"/>
                <w:szCs w:val="11"/>
              </w:rPr>
            </w:pPr>
          </w:p>
          <w:p>
            <w:pPr>
              <w:pStyle w:val="10"/>
              <w:ind w:left="125"/>
              <w:rPr>
                <w:rFonts w:ascii="仿宋" w:hAnsi="仿宋" w:eastAsia="仿宋" w:cs="仿宋"/>
                <w:sz w:val="21"/>
                <w:szCs w:val="21"/>
              </w:rPr>
            </w:pPr>
            <w:r>
              <w:rPr>
                <w:rFonts w:ascii="仿宋" w:hAnsi="仿宋" w:eastAsia="仿宋" w:cs="仿宋"/>
                <w:spacing w:val="2"/>
                <w:sz w:val="21"/>
                <w:szCs w:val="21"/>
              </w:rPr>
              <w:t>路面结</w:t>
            </w:r>
            <w:r>
              <w:rPr>
                <w:rFonts w:ascii="仿宋" w:hAnsi="仿宋" w:eastAsia="仿宋" w:cs="仿宋"/>
                <w:sz w:val="21"/>
                <w:szCs w:val="21"/>
              </w:rPr>
              <w:t>构</w:t>
            </w:r>
          </w:p>
        </w:tc>
        <w:tc>
          <w:tcPr>
            <w:tcW w:w="1073" w:type="dxa"/>
            <w:vMerge w:val="continue"/>
            <w:tcBorders>
              <w:left w:val="single" w:color="000000" w:sz="6" w:space="0"/>
              <w:bottom w:val="single" w:color="000000" w:sz="6" w:space="0"/>
              <w:right w:val="single" w:color="000000" w:sz="12" w:space="0"/>
            </w:tcBorders>
          </w:tcPr>
          <w:p/>
        </w:tc>
      </w:tr>
      <w:tr>
        <w:tblPrEx>
          <w:tblCellMar>
            <w:top w:w="0" w:type="dxa"/>
            <w:left w:w="0" w:type="dxa"/>
            <w:bottom w:w="0" w:type="dxa"/>
            <w:right w:w="0" w:type="dxa"/>
          </w:tblCellMar>
        </w:tblPrEx>
        <w:trPr>
          <w:trHeight w:val="1516" w:hRule="exact"/>
        </w:trPr>
        <w:tc>
          <w:tcPr>
            <w:tcW w:w="751" w:type="dxa"/>
            <w:tcBorders>
              <w:top w:val="single" w:color="000000" w:sz="6" w:space="0"/>
              <w:left w:val="single" w:color="000000" w:sz="12" w:space="0"/>
              <w:bottom w:val="single" w:color="000000" w:sz="6" w:space="0"/>
              <w:right w:val="single" w:color="000000" w:sz="6" w:space="0"/>
            </w:tcBorders>
          </w:tcPr>
          <w:p>
            <w:pPr>
              <w:pStyle w:val="10"/>
              <w:spacing w:before="5" w:line="140" w:lineRule="exact"/>
              <w:rPr>
                <w:sz w:val="14"/>
                <w:szCs w:val="14"/>
              </w:rPr>
            </w:pPr>
          </w:p>
          <w:p>
            <w:pPr>
              <w:pStyle w:val="10"/>
              <w:spacing w:line="200" w:lineRule="exact"/>
              <w:rPr>
                <w:sz w:val="20"/>
                <w:szCs w:val="20"/>
              </w:rPr>
            </w:pPr>
          </w:p>
          <w:p>
            <w:pPr>
              <w:pStyle w:val="10"/>
              <w:spacing w:line="200" w:lineRule="exact"/>
              <w:rPr>
                <w:sz w:val="20"/>
                <w:szCs w:val="20"/>
              </w:rPr>
            </w:pPr>
          </w:p>
          <w:p>
            <w:pPr>
              <w:pStyle w:val="10"/>
              <w:ind w:left="235" w:right="244"/>
              <w:jc w:val="center"/>
              <w:rPr>
                <w:rFonts w:ascii="宋体" w:hAnsi="宋体" w:eastAsia="宋体" w:cs="宋体"/>
                <w:sz w:val="21"/>
                <w:szCs w:val="21"/>
              </w:rPr>
            </w:pPr>
            <w:r>
              <w:rPr>
                <w:rFonts w:ascii="宋体" w:hAnsi="宋体" w:eastAsia="宋体" w:cs="宋体"/>
                <w:sz w:val="21"/>
                <w:szCs w:val="21"/>
              </w:rPr>
              <w:t>1</w:t>
            </w:r>
          </w:p>
        </w:tc>
        <w:tc>
          <w:tcPr>
            <w:tcW w:w="636" w:type="dxa"/>
            <w:tcBorders>
              <w:top w:val="single" w:color="000000" w:sz="6" w:space="0"/>
              <w:left w:val="single" w:color="000000" w:sz="6" w:space="0"/>
              <w:bottom w:val="single" w:color="000000" w:sz="6" w:space="0"/>
              <w:right w:val="single" w:color="000000" w:sz="6" w:space="0"/>
            </w:tcBorders>
          </w:tcPr>
          <w:p>
            <w:pPr>
              <w:pStyle w:val="10"/>
              <w:spacing w:line="200" w:lineRule="exact"/>
              <w:rPr>
                <w:sz w:val="20"/>
                <w:szCs w:val="20"/>
              </w:rPr>
            </w:pPr>
          </w:p>
          <w:p>
            <w:pPr>
              <w:pStyle w:val="10"/>
              <w:spacing w:before="11" w:line="260" w:lineRule="exact"/>
              <w:rPr>
                <w:sz w:val="26"/>
                <w:szCs w:val="26"/>
              </w:rPr>
            </w:pPr>
          </w:p>
          <w:p>
            <w:pPr>
              <w:pStyle w:val="10"/>
              <w:spacing w:line="272" w:lineRule="exact"/>
              <w:ind w:left="205" w:right="104" w:hanging="106"/>
              <w:rPr>
                <w:rFonts w:ascii="仿宋" w:hAnsi="仿宋" w:eastAsia="仿宋" w:cs="仿宋"/>
                <w:sz w:val="21"/>
                <w:szCs w:val="21"/>
              </w:rPr>
            </w:pPr>
            <w:r>
              <w:rPr>
                <w:rFonts w:ascii="仿宋" w:hAnsi="仿宋" w:eastAsia="仿宋" w:cs="仿宋"/>
                <w:spacing w:val="-1"/>
                <w:sz w:val="21"/>
                <w:szCs w:val="21"/>
              </w:rPr>
              <w:t>党</w:t>
            </w:r>
            <w:r>
              <w:rPr>
                <w:rFonts w:ascii="仿宋" w:hAnsi="仿宋" w:eastAsia="仿宋" w:cs="仿宋"/>
                <w:sz w:val="21"/>
                <w:szCs w:val="21"/>
              </w:rPr>
              <w:t>寨路</w:t>
            </w:r>
          </w:p>
        </w:tc>
        <w:tc>
          <w:tcPr>
            <w:tcW w:w="3763" w:type="dxa"/>
            <w:tcBorders>
              <w:top w:val="single" w:color="000000" w:sz="6" w:space="0"/>
              <w:left w:val="single" w:color="000000" w:sz="6" w:space="0"/>
              <w:bottom w:val="single" w:color="000000" w:sz="6" w:space="0"/>
              <w:right w:val="single" w:color="000000" w:sz="6" w:space="0"/>
            </w:tcBorders>
          </w:tcPr>
          <w:p>
            <w:pPr>
              <w:pStyle w:val="10"/>
              <w:spacing w:before="34" w:line="210" w:lineRule="auto"/>
              <w:ind w:left="120" w:right="100"/>
              <w:jc w:val="center"/>
              <w:rPr>
                <w:rFonts w:ascii="仿宋" w:hAnsi="仿宋" w:eastAsia="仿宋" w:cs="仿宋"/>
                <w:sz w:val="21"/>
                <w:szCs w:val="21"/>
                <w:lang w:eastAsia="zh-CN"/>
              </w:rPr>
            </w:pPr>
            <w:r>
              <w:rPr>
                <w:rFonts w:ascii="仿宋" w:hAnsi="仿宋" w:eastAsia="仿宋" w:cs="仿宋"/>
                <w:spacing w:val="-1"/>
                <w:w w:val="95"/>
                <w:sz w:val="21"/>
                <w:szCs w:val="21"/>
                <w:lang w:eastAsia="zh-CN"/>
              </w:rPr>
              <w:t>项</w:t>
            </w:r>
            <w:r>
              <w:rPr>
                <w:rFonts w:ascii="仿宋" w:hAnsi="仿宋" w:eastAsia="仿宋" w:cs="仿宋"/>
                <w:spacing w:val="1"/>
                <w:w w:val="95"/>
                <w:sz w:val="21"/>
                <w:szCs w:val="21"/>
                <w:lang w:eastAsia="zh-CN"/>
              </w:rPr>
              <w:t>目</w:t>
            </w:r>
            <w:r>
              <w:rPr>
                <w:rFonts w:ascii="仿宋" w:hAnsi="仿宋" w:eastAsia="仿宋" w:cs="仿宋"/>
                <w:spacing w:val="-1"/>
                <w:w w:val="95"/>
                <w:sz w:val="21"/>
                <w:szCs w:val="21"/>
                <w:lang w:eastAsia="zh-CN"/>
              </w:rPr>
              <w:t>位</w:t>
            </w:r>
            <w:r>
              <w:rPr>
                <w:rFonts w:ascii="仿宋" w:hAnsi="仿宋" w:eastAsia="仿宋" w:cs="仿宋"/>
                <w:spacing w:val="1"/>
                <w:w w:val="95"/>
                <w:sz w:val="21"/>
                <w:szCs w:val="21"/>
                <w:lang w:eastAsia="zh-CN"/>
              </w:rPr>
              <w:t>于</w:t>
            </w:r>
            <w:r>
              <w:rPr>
                <w:rFonts w:ascii="仿宋" w:hAnsi="仿宋" w:eastAsia="仿宋" w:cs="仿宋"/>
                <w:spacing w:val="-1"/>
                <w:w w:val="95"/>
                <w:sz w:val="21"/>
                <w:szCs w:val="21"/>
                <w:lang w:eastAsia="zh-CN"/>
              </w:rPr>
              <w:t>市</w:t>
            </w:r>
            <w:r>
              <w:rPr>
                <w:rFonts w:ascii="仿宋" w:hAnsi="仿宋" w:eastAsia="仿宋" w:cs="仿宋"/>
                <w:spacing w:val="1"/>
                <w:w w:val="95"/>
                <w:sz w:val="21"/>
                <w:szCs w:val="21"/>
                <w:lang w:eastAsia="zh-CN"/>
              </w:rPr>
              <w:t>中</w:t>
            </w:r>
            <w:r>
              <w:rPr>
                <w:rFonts w:ascii="仿宋" w:hAnsi="仿宋" w:eastAsia="仿宋" w:cs="仿宋"/>
                <w:spacing w:val="-1"/>
                <w:w w:val="95"/>
                <w:sz w:val="21"/>
                <w:szCs w:val="21"/>
                <w:lang w:eastAsia="zh-CN"/>
              </w:rPr>
              <w:t>区</w:t>
            </w:r>
            <w:r>
              <w:rPr>
                <w:rFonts w:ascii="仿宋" w:hAnsi="仿宋" w:eastAsia="仿宋" w:cs="仿宋"/>
                <w:spacing w:val="1"/>
                <w:w w:val="95"/>
                <w:sz w:val="21"/>
                <w:szCs w:val="21"/>
                <w:lang w:eastAsia="zh-CN"/>
              </w:rPr>
              <w:t>党</w:t>
            </w:r>
            <w:r>
              <w:rPr>
                <w:rFonts w:ascii="仿宋" w:hAnsi="仿宋" w:eastAsia="仿宋" w:cs="仿宋"/>
                <w:spacing w:val="-1"/>
                <w:w w:val="95"/>
                <w:sz w:val="21"/>
                <w:szCs w:val="21"/>
                <w:lang w:eastAsia="zh-CN"/>
              </w:rPr>
              <w:t>家</w:t>
            </w:r>
            <w:r>
              <w:rPr>
                <w:rFonts w:ascii="仿宋" w:hAnsi="仿宋" w:eastAsia="仿宋" w:cs="仿宋"/>
                <w:spacing w:val="1"/>
                <w:w w:val="95"/>
                <w:sz w:val="21"/>
                <w:szCs w:val="21"/>
                <w:lang w:eastAsia="zh-CN"/>
              </w:rPr>
              <w:t>街</w:t>
            </w:r>
            <w:r>
              <w:rPr>
                <w:rFonts w:ascii="仿宋" w:hAnsi="仿宋" w:eastAsia="仿宋" w:cs="仿宋"/>
                <w:spacing w:val="-1"/>
                <w:w w:val="95"/>
                <w:sz w:val="21"/>
                <w:szCs w:val="21"/>
                <w:lang w:eastAsia="zh-CN"/>
              </w:rPr>
              <w:t>道</w:t>
            </w:r>
            <w:r>
              <w:rPr>
                <w:rFonts w:ascii="仿宋" w:hAnsi="仿宋" w:eastAsia="仿宋" w:cs="仿宋"/>
                <w:spacing w:val="1"/>
                <w:w w:val="95"/>
                <w:sz w:val="21"/>
                <w:szCs w:val="21"/>
                <w:lang w:eastAsia="zh-CN"/>
              </w:rPr>
              <w:t>办</w:t>
            </w:r>
            <w:r>
              <w:rPr>
                <w:rFonts w:ascii="仿宋" w:hAnsi="仿宋" w:eastAsia="仿宋" w:cs="仿宋"/>
                <w:spacing w:val="-1"/>
                <w:w w:val="95"/>
                <w:sz w:val="21"/>
                <w:szCs w:val="21"/>
                <w:lang w:eastAsia="zh-CN"/>
              </w:rPr>
              <w:t>事</w:t>
            </w:r>
            <w:r>
              <w:rPr>
                <w:rFonts w:ascii="仿宋" w:hAnsi="仿宋" w:eastAsia="仿宋" w:cs="仿宋"/>
                <w:spacing w:val="1"/>
                <w:w w:val="95"/>
                <w:sz w:val="21"/>
                <w:szCs w:val="21"/>
                <w:lang w:eastAsia="zh-CN"/>
              </w:rPr>
              <w:t>处</w:t>
            </w:r>
            <w:r>
              <w:rPr>
                <w:rFonts w:ascii="仿宋" w:hAnsi="仿宋" w:eastAsia="仿宋" w:cs="仿宋"/>
                <w:spacing w:val="-1"/>
                <w:w w:val="95"/>
                <w:sz w:val="21"/>
                <w:szCs w:val="21"/>
                <w:lang w:eastAsia="zh-CN"/>
              </w:rPr>
              <w:t>境</w:t>
            </w:r>
            <w:r>
              <w:rPr>
                <w:rFonts w:ascii="仿宋" w:hAnsi="仿宋" w:eastAsia="仿宋" w:cs="仿宋"/>
                <w:spacing w:val="1"/>
                <w:w w:val="95"/>
                <w:sz w:val="21"/>
                <w:szCs w:val="21"/>
                <w:lang w:eastAsia="zh-CN"/>
              </w:rPr>
              <w:t>内</w:t>
            </w:r>
            <w:r>
              <w:rPr>
                <w:rFonts w:ascii="仿宋" w:hAnsi="仿宋" w:eastAsia="仿宋" w:cs="仿宋"/>
                <w:w w:val="95"/>
                <w:sz w:val="21"/>
                <w:szCs w:val="21"/>
                <w:lang w:eastAsia="zh-CN"/>
              </w:rPr>
              <w:t>，</w:t>
            </w:r>
            <w:r>
              <w:rPr>
                <w:rFonts w:ascii="仿宋" w:hAnsi="仿宋" w:eastAsia="仿宋" w:cs="仿宋"/>
                <w:spacing w:val="-1"/>
                <w:sz w:val="21"/>
                <w:szCs w:val="21"/>
                <w:lang w:eastAsia="zh-CN"/>
              </w:rPr>
              <w:t>路</w:t>
            </w:r>
            <w:r>
              <w:rPr>
                <w:rFonts w:ascii="仿宋" w:hAnsi="仿宋" w:eastAsia="仿宋" w:cs="仿宋"/>
                <w:spacing w:val="2"/>
                <w:sz w:val="21"/>
                <w:szCs w:val="21"/>
                <w:lang w:eastAsia="zh-CN"/>
              </w:rPr>
              <w:t>线</w:t>
            </w:r>
            <w:r>
              <w:rPr>
                <w:rFonts w:ascii="仿宋" w:hAnsi="仿宋" w:eastAsia="仿宋" w:cs="仿宋"/>
                <w:spacing w:val="-1"/>
                <w:sz w:val="21"/>
                <w:szCs w:val="21"/>
                <w:lang w:eastAsia="zh-CN"/>
              </w:rPr>
              <w:t>起</w:t>
            </w:r>
            <w:r>
              <w:rPr>
                <w:rFonts w:ascii="仿宋" w:hAnsi="仿宋" w:eastAsia="仿宋" w:cs="仿宋"/>
                <w:spacing w:val="2"/>
                <w:sz w:val="21"/>
                <w:szCs w:val="21"/>
                <w:lang w:eastAsia="zh-CN"/>
              </w:rPr>
              <w:t>点</w:t>
            </w:r>
            <w:r>
              <w:rPr>
                <w:rFonts w:ascii="仿宋" w:hAnsi="仿宋" w:eastAsia="仿宋" w:cs="仿宋"/>
                <w:spacing w:val="-1"/>
                <w:sz w:val="21"/>
                <w:szCs w:val="21"/>
                <w:lang w:eastAsia="zh-CN"/>
              </w:rPr>
              <w:t>位</w:t>
            </w:r>
            <w:r>
              <w:rPr>
                <w:rFonts w:ascii="仿宋" w:hAnsi="仿宋" w:eastAsia="仿宋" w:cs="仿宋"/>
                <w:spacing w:val="2"/>
                <w:sz w:val="21"/>
                <w:szCs w:val="21"/>
                <w:lang w:eastAsia="zh-CN"/>
              </w:rPr>
              <w:t>于</w:t>
            </w:r>
            <w:r>
              <w:rPr>
                <w:rFonts w:ascii="仿宋" w:hAnsi="仿宋" w:eastAsia="仿宋" w:cs="仿宋"/>
                <w:spacing w:val="-1"/>
                <w:sz w:val="21"/>
                <w:szCs w:val="21"/>
                <w:lang w:eastAsia="zh-CN"/>
              </w:rPr>
              <w:t>武</w:t>
            </w:r>
            <w:r>
              <w:rPr>
                <w:rFonts w:ascii="仿宋" w:hAnsi="仿宋" w:eastAsia="仿宋" w:cs="仿宋"/>
                <w:spacing w:val="2"/>
                <w:sz w:val="21"/>
                <w:szCs w:val="21"/>
                <w:lang w:eastAsia="zh-CN"/>
              </w:rPr>
              <w:t>警</w:t>
            </w:r>
            <w:r>
              <w:rPr>
                <w:rFonts w:ascii="仿宋" w:hAnsi="仿宋" w:eastAsia="仿宋" w:cs="仿宋"/>
                <w:spacing w:val="-1"/>
                <w:sz w:val="21"/>
                <w:szCs w:val="21"/>
                <w:lang w:eastAsia="zh-CN"/>
              </w:rPr>
              <w:t>路</w:t>
            </w:r>
            <w:r>
              <w:rPr>
                <w:rFonts w:ascii="仿宋" w:hAnsi="仿宋" w:eastAsia="仿宋" w:cs="仿宋"/>
                <w:spacing w:val="2"/>
                <w:sz w:val="21"/>
                <w:szCs w:val="21"/>
                <w:lang w:eastAsia="zh-CN"/>
              </w:rPr>
              <w:t>与</w:t>
            </w:r>
            <w:r>
              <w:rPr>
                <w:rFonts w:ascii="仿宋" w:hAnsi="仿宋" w:eastAsia="仿宋" w:cs="仿宋"/>
                <w:spacing w:val="-1"/>
                <w:sz w:val="21"/>
                <w:szCs w:val="21"/>
                <w:lang w:eastAsia="zh-CN"/>
              </w:rPr>
              <w:t>党</w:t>
            </w:r>
            <w:r>
              <w:rPr>
                <w:rFonts w:ascii="仿宋" w:hAnsi="仿宋" w:eastAsia="仿宋" w:cs="仿宋"/>
                <w:spacing w:val="2"/>
                <w:sz w:val="21"/>
                <w:szCs w:val="21"/>
                <w:lang w:eastAsia="zh-CN"/>
              </w:rPr>
              <w:t>寨</w:t>
            </w:r>
            <w:r>
              <w:rPr>
                <w:rFonts w:ascii="仿宋" w:hAnsi="仿宋" w:eastAsia="仿宋" w:cs="仿宋"/>
                <w:spacing w:val="-1"/>
                <w:sz w:val="21"/>
                <w:szCs w:val="21"/>
                <w:lang w:eastAsia="zh-CN"/>
              </w:rPr>
              <w:t>路</w:t>
            </w:r>
            <w:r>
              <w:rPr>
                <w:rFonts w:ascii="仿宋" w:hAnsi="仿宋" w:eastAsia="仿宋" w:cs="仿宋"/>
                <w:spacing w:val="2"/>
                <w:sz w:val="21"/>
                <w:szCs w:val="21"/>
                <w:lang w:eastAsia="zh-CN"/>
              </w:rPr>
              <w:t>交</w:t>
            </w:r>
            <w:r>
              <w:rPr>
                <w:rFonts w:ascii="仿宋" w:hAnsi="仿宋" w:eastAsia="仿宋" w:cs="仿宋"/>
                <w:spacing w:val="-1"/>
                <w:sz w:val="21"/>
                <w:szCs w:val="21"/>
                <w:lang w:eastAsia="zh-CN"/>
              </w:rPr>
              <w:t>叉</w:t>
            </w:r>
            <w:r>
              <w:rPr>
                <w:rFonts w:ascii="仿宋" w:hAnsi="仿宋" w:eastAsia="仿宋" w:cs="仿宋"/>
                <w:sz w:val="21"/>
                <w:szCs w:val="21"/>
                <w:lang w:eastAsia="zh-CN"/>
              </w:rPr>
              <w:t>口</w:t>
            </w:r>
            <w:r>
              <w:rPr>
                <w:rFonts w:ascii="仿宋" w:hAnsi="仿宋" w:eastAsia="仿宋" w:cs="仿宋"/>
                <w:spacing w:val="1"/>
                <w:w w:val="95"/>
                <w:sz w:val="21"/>
                <w:szCs w:val="21"/>
                <w:lang w:eastAsia="zh-CN"/>
              </w:rPr>
              <w:t>处</w:t>
            </w:r>
            <w:r>
              <w:rPr>
                <w:rFonts w:ascii="仿宋" w:hAnsi="仿宋" w:eastAsia="仿宋" w:cs="仿宋"/>
                <w:spacing w:val="-22"/>
                <w:w w:val="95"/>
                <w:sz w:val="21"/>
                <w:szCs w:val="21"/>
                <w:lang w:eastAsia="zh-CN"/>
              </w:rPr>
              <w:t>，</w:t>
            </w:r>
            <w:r>
              <w:rPr>
                <w:rFonts w:ascii="仿宋" w:hAnsi="仿宋" w:eastAsia="仿宋" w:cs="仿宋"/>
                <w:spacing w:val="-1"/>
                <w:w w:val="95"/>
                <w:sz w:val="21"/>
                <w:szCs w:val="21"/>
                <w:lang w:eastAsia="zh-CN"/>
              </w:rPr>
              <w:t>终</w:t>
            </w:r>
            <w:r>
              <w:rPr>
                <w:rFonts w:ascii="仿宋" w:hAnsi="仿宋" w:eastAsia="仿宋" w:cs="仿宋"/>
                <w:spacing w:val="1"/>
                <w:w w:val="95"/>
                <w:sz w:val="21"/>
                <w:szCs w:val="21"/>
                <w:lang w:eastAsia="zh-CN"/>
              </w:rPr>
              <w:t>点</w:t>
            </w:r>
            <w:r>
              <w:rPr>
                <w:rFonts w:ascii="仿宋" w:hAnsi="仿宋" w:eastAsia="仿宋" w:cs="仿宋"/>
                <w:spacing w:val="-1"/>
                <w:w w:val="95"/>
                <w:sz w:val="21"/>
                <w:szCs w:val="21"/>
                <w:lang w:eastAsia="zh-CN"/>
              </w:rPr>
              <w:t>止</w:t>
            </w:r>
            <w:r>
              <w:rPr>
                <w:rFonts w:ascii="仿宋" w:hAnsi="仿宋" w:eastAsia="仿宋" w:cs="仿宋"/>
                <w:spacing w:val="1"/>
                <w:w w:val="95"/>
                <w:sz w:val="21"/>
                <w:szCs w:val="21"/>
                <w:lang w:eastAsia="zh-CN"/>
              </w:rPr>
              <w:t>于</w:t>
            </w:r>
            <w:r>
              <w:rPr>
                <w:rFonts w:ascii="仿宋" w:hAnsi="仿宋" w:eastAsia="仿宋" w:cs="仿宋"/>
                <w:spacing w:val="-1"/>
                <w:w w:val="95"/>
                <w:sz w:val="21"/>
                <w:szCs w:val="21"/>
                <w:lang w:eastAsia="zh-CN"/>
              </w:rPr>
              <w:t>党</w:t>
            </w:r>
            <w:r>
              <w:rPr>
                <w:rFonts w:ascii="仿宋" w:hAnsi="仿宋" w:eastAsia="仿宋" w:cs="仿宋"/>
                <w:spacing w:val="1"/>
                <w:w w:val="95"/>
                <w:sz w:val="21"/>
                <w:szCs w:val="21"/>
                <w:lang w:eastAsia="zh-CN"/>
              </w:rPr>
              <w:t>寨</w:t>
            </w:r>
            <w:r>
              <w:rPr>
                <w:rFonts w:ascii="仿宋" w:hAnsi="仿宋" w:eastAsia="仿宋" w:cs="仿宋"/>
                <w:spacing w:val="-1"/>
                <w:w w:val="95"/>
                <w:sz w:val="21"/>
                <w:szCs w:val="21"/>
                <w:lang w:eastAsia="zh-CN"/>
              </w:rPr>
              <w:t>路</w:t>
            </w:r>
            <w:r>
              <w:rPr>
                <w:rFonts w:ascii="仿宋" w:hAnsi="仿宋" w:eastAsia="仿宋" w:cs="仿宋"/>
                <w:spacing w:val="1"/>
                <w:w w:val="95"/>
                <w:sz w:val="21"/>
                <w:szCs w:val="21"/>
                <w:lang w:eastAsia="zh-CN"/>
              </w:rPr>
              <w:t>与</w:t>
            </w:r>
            <w:r>
              <w:rPr>
                <w:rFonts w:ascii="仿宋" w:hAnsi="仿宋" w:eastAsia="仿宋" w:cs="仿宋"/>
                <w:spacing w:val="-1"/>
                <w:w w:val="95"/>
                <w:sz w:val="21"/>
                <w:szCs w:val="21"/>
                <w:lang w:eastAsia="zh-CN"/>
              </w:rPr>
              <w:t>吴</w:t>
            </w:r>
            <w:r>
              <w:rPr>
                <w:rFonts w:ascii="仿宋" w:hAnsi="仿宋" w:eastAsia="仿宋" w:cs="仿宋"/>
                <w:spacing w:val="1"/>
                <w:w w:val="95"/>
                <w:sz w:val="21"/>
                <w:szCs w:val="21"/>
                <w:lang w:eastAsia="zh-CN"/>
              </w:rPr>
              <w:t>寨</w:t>
            </w:r>
            <w:r>
              <w:rPr>
                <w:rFonts w:ascii="仿宋" w:hAnsi="仿宋" w:eastAsia="仿宋" w:cs="仿宋"/>
                <w:spacing w:val="-1"/>
                <w:w w:val="95"/>
                <w:sz w:val="21"/>
                <w:szCs w:val="21"/>
                <w:lang w:eastAsia="zh-CN"/>
              </w:rPr>
              <w:t>路</w:t>
            </w:r>
            <w:r>
              <w:rPr>
                <w:rFonts w:ascii="仿宋" w:hAnsi="仿宋" w:eastAsia="仿宋" w:cs="仿宋"/>
                <w:spacing w:val="1"/>
                <w:w w:val="95"/>
                <w:sz w:val="21"/>
                <w:szCs w:val="21"/>
                <w:lang w:eastAsia="zh-CN"/>
              </w:rPr>
              <w:t>至</w:t>
            </w:r>
            <w:r>
              <w:rPr>
                <w:rFonts w:ascii="仿宋" w:hAnsi="仿宋" w:eastAsia="仿宋" w:cs="仿宋"/>
                <w:spacing w:val="-1"/>
                <w:w w:val="95"/>
                <w:sz w:val="21"/>
                <w:szCs w:val="21"/>
                <w:lang w:eastAsia="zh-CN"/>
              </w:rPr>
              <w:t>寨</w:t>
            </w:r>
            <w:r>
              <w:rPr>
                <w:rFonts w:ascii="仿宋" w:hAnsi="仿宋" w:eastAsia="仿宋" w:cs="仿宋"/>
                <w:spacing w:val="1"/>
                <w:w w:val="95"/>
                <w:sz w:val="21"/>
                <w:szCs w:val="21"/>
                <w:lang w:eastAsia="zh-CN"/>
              </w:rPr>
              <w:t>尔</w:t>
            </w:r>
            <w:r>
              <w:rPr>
                <w:rFonts w:ascii="仿宋" w:hAnsi="仿宋" w:eastAsia="仿宋" w:cs="仿宋"/>
                <w:w w:val="95"/>
                <w:sz w:val="21"/>
                <w:szCs w:val="21"/>
                <w:lang w:eastAsia="zh-CN"/>
              </w:rPr>
              <w:t>头</w:t>
            </w:r>
            <w:r>
              <w:rPr>
                <w:rFonts w:ascii="仿宋" w:hAnsi="仿宋" w:eastAsia="仿宋" w:cs="仿宋"/>
                <w:spacing w:val="-1"/>
                <w:sz w:val="21"/>
                <w:szCs w:val="21"/>
                <w:lang w:eastAsia="zh-CN"/>
              </w:rPr>
              <w:t>路</w:t>
            </w:r>
            <w:r>
              <w:rPr>
                <w:rFonts w:ascii="仿宋" w:hAnsi="仿宋" w:eastAsia="仿宋" w:cs="仿宋"/>
                <w:spacing w:val="2"/>
                <w:sz w:val="21"/>
                <w:szCs w:val="21"/>
                <w:lang w:eastAsia="zh-CN"/>
              </w:rPr>
              <w:t>交</w:t>
            </w:r>
            <w:r>
              <w:rPr>
                <w:rFonts w:ascii="仿宋" w:hAnsi="仿宋" w:eastAsia="仿宋" w:cs="仿宋"/>
                <w:spacing w:val="-1"/>
                <w:sz w:val="21"/>
                <w:szCs w:val="21"/>
                <w:lang w:eastAsia="zh-CN"/>
              </w:rPr>
              <w:t>叉</w:t>
            </w:r>
            <w:r>
              <w:rPr>
                <w:rFonts w:ascii="仿宋" w:hAnsi="仿宋" w:eastAsia="仿宋" w:cs="仿宋"/>
                <w:spacing w:val="2"/>
                <w:sz w:val="21"/>
                <w:szCs w:val="21"/>
                <w:lang w:eastAsia="zh-CN"/>
              </w:rPr>
              <w:t>口</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全</w:t>
            </w:r>
            <w:r>
              <w:rPr>
                <w:rFonts w:ascii="仿宋" w:hAnsi="仿宋" w:eastAsia="仿宋" w:cs="仿宋"/>
                <w:sz w:val="21"/>
                <w:szCs w:val="21"/>
                <w:lang w:eastAsia="zh-CN"/>
              </w:rPr>
              <w:t>长</w:t>
            </w:r>
            <w:r>
              <w:rPr>
                <w:rFonts w:ascii="宋体" w:hAnsi="宋体" w:eastAsia="宋体" w:cs="宋体"/>
                <w:spacing w:val="1"/>
                <w:sz w:val="21"/>
                <w:szCs w:val="21"/>
                <w:lang w:eastAsia="zh-CN"/>
              </w:rPr>
              <w:t>8.</w:t>
            </w:r>
            <w:r>
              <w:rPr>
                <w:rFonts w:ascii="宋体" w:hAnsi="宋体" w:eastAsia="宋体" w:cs="宋体"/>
                <w:spacing w:val="-2"/>
                <w:sz w:val="21"/>
                <w:szCs w:val="21"/>
                <w:lang w:eastAsia="zh-CN"/>
              </w:rPr>
              <w:t>0</w:t>
            </w:r>
            <w:r>
              <w:rPr>
                <w:rFonts w:ascii="宋体" w:hAnsi="宋体" w:eastAsia="宋体" w:cs="宋体"/>
                <w:sz w:val="21"/>
                <w:szCs w:val="21"/>
                <w:lang w:eastAsia="zh-CN"/>
              </w:rPr>
              <w:t>4</w:t>
            </w:r>
            <w:r>
              <w:rPr>
                <w:rFonts w:ascii="仿宋" w:hAnsi="仿宋" w:eastAsia="仿宋" w:cs="仿宋"/>
                <w:spacing w:val="-1"/>
                <w:sz w:val="21"/>
                <w:szCs w:val="21"/>
                <w:lang w:eastAsia="zh-CN"/>
              </w:rPr>
              <w:t>公</w:t>
            </w:r>
            <w:r>
              <w:rPr>
                <w:rFonts w:ascii="仿宋" w:hAnsi="仿宋" w:eastAsia="仿宋" w:cs="仿宋"/>
                <w:spacing w:val="2"/>
                <w:sz w:val="21"/>
                <w:szCs w:val="21"/>
                <w:lang w:eastAsia="zh-CN"/>
              </w:rPr>
              <w:t>里</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沥</w:t>
            </w:r>
            <w:r>
              <w:rPr>
                <w:rFonts w:ascii="仿宋" w:hAnsi="仿宋" w:eastAsia="仿宋" w:cs="仿宋"/>
                <w:spacing w:val="-1"/>
                <w:sz w:val="21"/>
                <w:szCs w:val="21"/>
                <w:lang w:eastAsia="zh-CN"/>
              </w:rPr>
              <w:t>青</w:t>
            </w:r>
            <w:r>
              <w:rPr>
                <w:rFonts w:ascii="仿宋" w:hAnsi="仿宋" w:eastAsia="仿宋" w:cs="仿宋"/>
                <w:spacing w:val="2"/>
                <w:sz w:val="21"/>
                <w:szCs w:val="21"/>
                <w:lang w:eastAsia="zh-CN"/>
              </w:rPr>
              <w:t>混</w:t>
            </w:r>
            <w:r>
              <w:rPr>
                <w:rFonts w:ascii="仿宋" w:hAnsi="仿宋" w:eastAsia="仿宋" w:cs="仿宋"/>
                <w:sz w:val="21"/>
                <w:szCs w:val="21"/>
                <w:lang w:eastAsia="zh-CN"/>
              </w:rPr>
              <w:t>凝</w:t>
            </w:r>
          </w:p>
          <w:p>
            <w:pPr>
              <w:pStyle w:val="10"/>
              <w:spacing w:line="275" w:lineRule="exact"/>
              <w:ind w:left="75" w:right="77"/>
              <w:jc w:val="center"/>
              <w:rPr>
                <w:rFonts w:ascii="仿宋" w:hAnsi="仿宋" w:eastAsia="仿宋" w:cs="仿宋"/>
                <w:sz w:val="21"/>
                <w:szCs w:val="21"/>
                <w:lang w:eastAsia="zh-CN"/>
              </w:rPr>
            </w:pPr>
            <w:r>
              <w:rPr>
                <w:rFonts w:ascii="仿宋" w:hAnsi="仿宋" w:eastAsia="仿宋" w:cs="仿宋"/>
                <w:spacing w:val="-1"/>
                <w:sz w:val="21"/>
                <w:szCs w:val="21"/>
                <w:lang w:eastAsia="zh-CN"/>
              </w:rPr>
              <w:t>土</w:t>
            </w:r>
            <w:r>
              <w:rPr>
                <w:rFonts w:ascii="仿宋" w:hAnsi="仿宋" w:eastAsia="仿宋" w:cs="仿宋"/>
                <w:spacing w:val="2"/>
                <w:sz w:val="21"/>
                <w:szCs w:val="21"/>
                <w:lang w:eastAsia="zh-CN"/>
              </w:rPr>
              <w:t>路</w:t>
            </w:r>
            <w:r>
              <w:rPr>
                <w:rFonts w:ascii="仿宋" w:hAnsi="仿宋" w:eastAsia="仿宋" w:cs="仿宋"/>
                <w:spacing w:val="-1"/>
                <w:sz w:val="21"/>
                <w:szCs w:val="21"/>
                <w:lang w:eastAsia="zh-CN"/>
              </w:rPr>
              <w:t>面</w:t>
            </w:r>
            <w:r>
              <w:rPr>
                <w:rFonts w:ascii="仿宋" w:hAnsi="仿宋" w:eastAsia="仿宋" w:cs="仿宋"/>
                <w:spacing w:val="2"/>
                <w:sz w:val="21"/>
                <w:szCs w:val="21"/>
                <w:lang w:eastAsia="zh-CN"/>
              </w:rPr>
              <w:t>，</w:t>
            </w:r>
            <w:r>
              <w:rPr>
                <w:rFonts w:ascii="仿宋" w:hAnsi="仿宋" w:eastAsia="仿宋" w:cs="仿宋"/>
                <w:spacing w:val="-1"/>
                <w:sz w:val="21"/>
                <w:szCs w:val="21"/>
                <w:lang w:eastAsia="zh-CN"/>
              </w:rPr>
              <w:t>路</w:t>
            </w:r>
            <w:r>
              <w:rPr>
                <w:rFonts w:ascii="仿宋" w:hAnsi="仿宋" w:eastAsia="仿宋" w:cs="仿宋"/>
                <w:spacing w:val="2"/>
                <w:sz w:val="21"/>
                <w:szCs w:val="21"/>
                <w:lang w:eastAsia="zh-CN"/>
              </w:rPr>
              <w:t>基</w:t>
            </w:r>
            <w:r>
              <w:rPr>
                <w:rFonts w:ascii="仿宋" w:hAnsi="仿宋" w:eastAsia="仿宋" w:cs="仿宋"/>
                <w:spacing w:val="-1"/>
                <w:sz w:val="21"/>
                <w:szCs w:val="21"/>
                <w:lang w:eastAsia="zh-CN"/>
              </w:rPr>
              <w:t>宽</w:t>
            </w:r>
            <w:r>
              <w:rPr>
                <w:rFonts w:ascii="仿宋" w:hAnsi="仿宋" w:eastAsia="仿宋" w:cs="仿宋"/>
                <w:sz w:val="21"/>
                <w:szCs w:val="21"/>
                <w:lang w:eastAsia="zh-CN"/>
              </w:rPr>
              <w:t>度</w:t>
            </w:r>
            <w:r>
              <w:rPr>
                <w:rFonts w:ascii="宋体" w:hAnsi="宋体" w:eastAsia="宋体" w:cs="宋体"/>
                <w:spacing w:val="1"/>
                <w:sz w:val="21"/>
                <w:szCs w:val="21"/>
                <w:lang w:eastAsia="zh-CN"/>
              </w:rPr>
              <w:t>7-1</w:t>
            </w:r>
            <w:r>
              <w:rPr>
                <w:rFonts w:ascii="宋体" w:hAnsi="宋体" w:eastAsia="宋体" w:cs="宋体"/>
                <w:sz w:val="21"/>
                <w:szCs w:val="21"/>
                <w:lang w:eastAsia="zh-CN"/>
              </w:rPr>
              <w:t>2</w:t>
            </w:r>
            <w:r>
              <w:rPr>
                <w:rFonts w:ascii="仿宋" w:hAnsi="仿宋" w:eastAsia="仿宋" w:cs="仿宋"/>
                <w:spacing w:val="-1"/>
                <w:sz w:val="21"/>
                <w:szCs w:val="21"/>
                <w:lang w:eastAsia="zh-CN"/>
              </w:rPr>
              <w:t>米</w:t>
            </w:r>
            <w:r>
              <w:rPr>
                <w:rFonts w:ascii="仿宋" w:hAnsi="仿宋" w:eastAsia="仿宋" w:cs="仿宋"/>
                <w:sz w:val="21"/>
                <w:szCs w:val="21"/>
                <w:lang w:eastAsia="zh-CN"/>
              </w:rPr>
              <w:t>。</w:t>
            </w:r>
          </w:p>
        </w:tc>
        <w:tc>
          <w:tcPr>
            <w:tcW w:w="960" w:type="dxa"/>
            <w:tcBorders>
              <w:top w:val="single" w:color="000000" w:sz="6" w:space="0"/>
              <w:left w:val="single" w:color="000000" w:sz="6" w:space="0"/>
              <w:bottom w:val="single" w:color="000000" w:sz="6" w:space="0"/>
              <w:right w:val="single" w:color="000000" w:sz="6" w:space="0"/>
            </w:tcBorders>
          </w:tcPr>
          <w:p>
            <w:pPr>
              <w:pStyle w:val="10"/>
              <w:spacing w:before="5" w:line="140" w:lineRule="exact"/>
              <w:rPr>
                <w:sz w:val="14"/>
                <w:szCs w:val="14"/>
                <w:lang w:eastAsia="zh-CN"/>
              </w:rPr>
            </w:pPr>
          </w:p>
          <w:p>
            <w:pPr>
              <w:pStyle w:val="10"/>
              <w:spacing w:line="200" w:lineRule="exact"/>
              <w:rPr>
                <w:sz w:val="20"/>
                <w:szCs w:val="20"/>
                <w:lang w:eastAsia="zh-CN"/>
              </w:rPr>
            </w:pPr>
          </w:p>
          <w:p>
            <w:pPr>
              <w:pStyle w:val="10"/>
              <w:spacing w:line="200" w:lineRule="exact"/>
              <w:rPr>
                <w:sz w:val="20"/>
                <w:szCs w:val="20"/>
                <w:lang w:eastAsia="zh-CN"/>
              </w:rPr>
            </w:pPr>
          </w:p>
          <w:p>
            <w:pPr>
              <w:pStyle w:val="10"/>
              <w:ind w:left="263"/>
              <w:rPr>
                <w:rFonts w:ascii="宋体" w:hAnsi="宋体" w:eastAsia="宋体" w:cs="宋体"/>
                <w:sz w:val="21"/>
                <w:szCs w:val="21"/>
              </w:rPr>
            </w:pPr>
            <w:r>
              <w:rPr>
                <w:rFonts w:ascii="宋体" w:hAnsi="宋体" w:eastAsia="宋体" w:cs="宋体"/>
                <w:spacing w:val="1"/>
                <w:sz w:val="21"/>
                <w:szCs w:val="21"/>
              </w:rPr>
              <w:t>8.0</w:t>
            </w:r>
            <w:r>
              <w:rPr>
                <w:rFonts w:ascii="宋体" w:hAnsi="宋体" w:eastAsia="宋体" w:cs="宋体"/>
                <w:sz w:val="21"/>
                <w:szCs w:val="21"/>
              </w:rPr>
              <w:t>4</w:t>
            </w:r>
          </w:p>
        </w:tc>
        <w:tc>
          <w:tcPr>
            <w:tcW w:w="810" w:type="dxa"/>
            <w:tcBorders>
              <w:top w:val="single" w:color="000000" w:sz="6" w:space="0"/>
              <w:left w:val="single" w:color="000000" w:sz="6" w:space="0"/>
              <w:bottom w:val="single" w:color="000000" w:sz="6" w:space="0"/>
              <w:right w:val="single" w:color="000000" w:sz="6" w:space="0"/>
            </w:tcBorders>
          </w:tcPr>
          <w:p>
            <w:pPr>
              <w:pStyle w:val="10"/>
              <w:spacing w:line="200" w:lineRule="exact"/>
              <w:rPr>
                <w:sz w:val="20"/>
                <w:szCs w:val="20"/>
              </w:rPr>
            </w:pPr>
          </w:p>
          <w:p>
            <w:pPr>
              <w:pStyle w:val="10"/>
              <w:spacing w:before="11" w:line="260" w:lineRule="exact"/>
              <w:rPr>
                <w:sz w:val="26"/>
                <w:szCs w:val="26"/>
              </w:rPr>
            </w:pPr>
          </w:p>
          <w:p>
            <w:pPr>
              <w:pStyle w:val="10"/>
              <w:spacing w:line="272" w:lineRule="exact"/>
              <w:ind w:left="188"/>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r>
              <w:rPr>
                <w:rFonts w:ascii="仿宋" w:hAnsi="仿宋" w:eastAsia="仿宋" w:cs="仿宋"/>
                <w:spacing w:val="-1"/>
                <w:sz w:val="21"/>
                <w:szCs w:val="21"/>
              </w:rPr>
              <w:t>公</w:t>
            </w:r>
            <w:r>
              <w:rPr>
                <w:rFonts w:ascii="仿宋" w:hAnsi="仿宋" w:eastAsia="仿宋" w:cs="仿宋"/>
                <w:sz w:val="21"/>
                <w:szCs w:val="21"/>
              </w:rPr>
              <w:t>路</w:t>
            </w:r>
          </w:p>
        </w:tc>
        <w:tc>
          <w:tcPr>
            <w:tcW w:w="1105" w:type="dxa"/>
            <w:tcBorders>
              <w:top w:val="single" w:color="000000" w:sz="6" w:space="0"/>
              <w:left w:val="single" w:color="000000" w:sz="6" w:space="0"/>
              <w:bottom w:val="single" w:color="000000" w:sz="6" w:space="0"/>
              <w:right w:val="single" w:color="000000" w:sz="6" w:space="0"/>
            </w:tcBorders>
          </w:tcPr>
          <w:p>
            <w:pPr>
              <w:pStyle w:val="10"/>
              <w:spacing w:line="200" w:lineRule="exact"/>
              <w:rPr>
                <w:sz w:val="20"/>
                <w:szCs w:val="20"/>
              </w:rPr>
            </w:pPr>
          </w:p>
          <w:p>
            <w:pPr>
              <w:pStyle w:val="10"/>
              <w:spacing w:before="11" w:line="260" w:lineRule="exact"/>
              <w:rPr>
                <w:sz w:val="26"/>
                <w:szCs w:val="26"/>
              </w:rPr>
            </w:pPr>
          </w:p>
          <w:p>
            <w:pPr>
              <w:pStyle w:val="10"/>
              <w:spacing w:line="272" w:lineRule="exact"/>
              <w:ind w:left="439" w:hanging="315"/>
              <w:rPr>
                <w:rFonts w:ascii="仿宋" w:hAnsi="仿宋" w:eastAsia="仿宋" w:cs="仿宋"/>
                <w:sz w:val="21"/>
                <w:szCs w:val="21"/>
              </w:rPr>
            </w:pPr>
            <w:r>
              <w:rPr>
                <w:rFonts w:ascii="仿宋" w:hAnsi="仿宋" w:eastAsia="仿宋" w:cs="仿宋"/>
                <w:spacing w:val="-1"/>
                <w:w w:val="95"/>
                <w:sz w:val="21"/>
                <w:szCs w:val="21"/>
              </w:rPr>
              <w:t>沥</w:t>
            </w:r>
            <w:r>
              <w:rPr>
                <w:rFonts w:ascii="仿宋" w:hAnsi="仿宋" w:eastAsia="仿宋" w:cs="仿宋"/>
                <w:spacing w:val="1"/>
                <w:w w:val="95"/>
                <w:sz w:val="21"/>
                <w:szCs w:val="21"/>
              </w:rPr>
              <w:t>青</w:t>
            </w:r>
            <w:r>
              <w:rPr>
                <w:rFonts w:ascii="仿宋" w:hAnsi="仿宋" w:eastAsia="仿宋" w:cs="仿宋"/>
                <w:spacing w:val="-1"/>
                <w:w w:val="95"/>
                <w:sz w:val="21"/>
                <w:szCs w:val="21"/>
              </w:rPr>
              <w:t>混</w:t>
            </w:r>
            <w:r>
              <w:rPr>
                <w:rFonts w:ascii="仿宋" w:hAnsi="仿宋" w:eastAsia="仿宋" w:cs="仿宋"/>
                <w:w w:val="95"/>
                <w:sz w:val="21"/>
                <w:szCs w:val="21"/>
              </w:rPr>
              <w:t>凝</w:t>
            </w:r>
            <w:r>
              <w:rPr>
                <w:rFonts w:ascii="仿宋" w:hAnsi="仿宋" w:eastAsia="仿宋" w:cs="仿宋"/>
                <w:sz w:val="21"/>
                <w:szCs w:val="21"/>
              </w:rPr>
              <w:t>土</w:t>
            </w:r>
          </w:p>
        </w:tc>
        <w:tc>
          <w:tcPr>
            <w:tcW w:w="1073" w:type="dxa"/>
            <w:tcBorders>
              <w:top w:val="single" w:color="000000" w:sz="6" w:space="0"/>
              <w:left w:val="single" w:color="000000" w:sz="6" w:space="0"/>
              <w:bottom w:val="single" w:color="000000" w:sz="6" w:space="0"/>
              <w:right w:val="single" w:color="000000" w:sz="12" w:space="0"/>
            </w:tcBorders>
          </w:tcPr>
          <w:p>
            <w:pPr>
              <w:pStyle w:val="10"/>
              <w:spacing w:before="5" w:line="140" w:lineRule="exact"/>
              <w:rPr>
                <w:sz w:val="14"/>
                <w:szCs w:val="14"/>
              </w:rPr>
            </w:pPr>
          </w:p>
          <w:p>
            <w:pPr>
              <w:pStyle w:val="10"/>
              <w:spacing w:line="200" w:lineRule="exact"/>
              <w:rPr>
                <w:sz w:val="20"/>
                <w:szCs w:val="20"/>
              </w:rPr>
            </w:pPr>
          </w:p>
          <w:p>
            <w:pPr>
              <w:pStyle w:val="10"/>
              <w:spacing w:line="200" w:lineRule="exact"/>
              <w:rPr>
                <w:sz w:val="20"/>
                <w:szCs w:val="20"/>
              </w:rPr>
            </w:pPr>
          </w:p>
          <w:p>
            <w:pPr>
              <w:pStyle w:val="10"/>
              <w:ind w:left="318"/>
              <w:rPr>
                <w:rFonts w:ascii="宋体" w:hAnsi="宋体" w:eastAsia="宋体" w:cs="宋体"/>
                <w:sz w:val="21"/>
                <w:szCs w:val="21"/>
              </w:rPr>
            </w:pPr>
            <w:r>
              <w:rPr>
                <w:rFonts w:ascii="宋体" w:hAnsi="宋体" w:eastAsia="宋体" w:cs="宋体"/>
                <w:spacing w:val="1"/>
                <w:sz w:val="21"/>
                <w:szCs w:val="21"/>
              </w:rPr>
              <w:t>296</w:t>
            </w:r>
            <w:r>
              <w:rPr>
                <w:rFonts w:ascii="宋体" w:hAnsi="宋体" w:eastAsia="宋体" w:cs="宋体"/>
                <w:sz w:val="21"/>
                <w:szCs w:val="21"/>
              </w:rPr>
              <w:t>0</w:t>
            </w:r>
          </w:p>
        </w:tc>
      </w:tr>
      <w:tr>
        <w:tblPrEx>
          <w:tblCellMar>
            <w:top w:w="0" w:type="dxa"/>
            <w:left w:w="0" w:type="dxa"/>
            <w:bottom w:w="0" w:type="dxa"/>
            <w:right w:w="0" w:type="dxa"/>
          </w:tblCellMar>
        </w:tblPrEx>
        <w:trPr>
          <w:trHeight w:val="1122" w:hRule="exact"/>
        </w:trPr>
        <w:tc>
          <w:tcPr>
            <w:tcW w:w="751" w:type="dxa"/>
            <w:tcBorders>
              <w:top w:val="single" w:color="000000" w:sz="6" w:space="0"/>
              <w:left w:val="single" w:color="000000" w:sz="12" w:space="0"/>
              <w:bottom w:val="single" w:color="000000" w:sz="6" w:space="0"/>
              <w:right w:val="single" w:color="000000" w:sz="6" w:space="0"/>
            </w:tcBorders>
          </w:tcPr>
          <w:p>
            <w:pPr>
              <w:pStyle w:val="10"/>
              <w:spacing w:before="6" w:line="140" w:lineRule="exact"/>
              <w:rPr>
                <w:sz w:val="14"/>
                <w:szCs w:val="14"/>
              </w:rPr>
            </w:pPr>
          </w:p>
          <w:p>
            <w:pPr>
              <w:pStyle w:val="10"/>
              <w:spacing w:line="200" w:lineRule="exact"/>
              <w:rPr>
                <w:sz w:val="20"/>
                <w:szCs w:val="20"/>
              </w:rPr>
            </w:pPr>
          </w:p>
          <w:p>
            <w:pPr>
              <w:pStyle w:val="10"/>
              <w:ind w:left="235" w:right="244"/>
              <w:jc w:val="center"/>
              <w:rPr>
                <w:rFonts w:ascii="宋体" w:hAnsi="宋体" w:eastAsia="宋体" w:cs="宋体"/>
                <w:sz w:val="21"/>
                <w:szCs w:val="21"/>
              </w:rPr>
            </w:pPr>
            <w:r>
              <w:rPr>
                <w:rFonts w:ascii="宋体" w:hAnsi="宋体" w:eastAsia="宋体" w:cs="宋体"/>
                <w:sz w:val="21"/>
                <w:szCs w:val="21"/>
              </w:rPr>
              <w:t>2</w:t>
            </w:r>
          </w:p>
        </w:tc>
        <w:tc>
          <w:tcPr>
            <w:tcW w:w="636" w:type="dxa"/>
            <w:tcBorders>
              <w:top w:val="single" w:color="000000" w:sz="6" w:space="0"/>
              <w:left w:val="single" w:color="000000" w:sz="6" w:space="0"/>
              <w:bottom w:val="single" w:color="000000" w:sz="6" w:space="0"/>
              <w:right w:val="single" w:color="000000" w:sz="6" w:space="0"/>
            </w:tcBorders>
          </w:tcPr>
          <w:p>
            <w:pPr>
              <w:pStyle w:val="10"/>
              <w:spacing w:before="8" w:line="130" w:lineRule="exact"/>
              <w:rPr>
                <w:sz w:val="13"/>
                <w:szCs w:val="13"/>
              </w:rPr>
            </w:pPr>
          </w:p>
          <w:p>
            <w:pPr>
              <w:pStyle w:val="10"/>
              <w:spacing w:line="272" w:lineRule="exact"/>
              <w:ind w:left="99" w:right="104"/>
              <w:jc w:val="center"/>
              <w:rPr>
                <w:rFonts w:ascii="仿宋" w:hAnsi="仿宋" w:eastAsia="仿宋" w:cs="仿宋"/>
                <w:sz w:val="21"/>
                <w:szCs w:val="21"/>
              </w:rPr>
            </w:pPr>
            <w:r>
              <w:rPr>
                <w:rFonts w:ascii="仿宋" w:hAnsi="仿宋" w:eastAsia="仿宋" w:cs="仿宋"/>
                <w:spacing w:val="-1"/>
                <w:w w:val="95"/>
                <w:sz w:val="21"/>
                <w:szCs w:val="21"/>
              </w:rPr>
              <w:t>双</w:t>
            </w:r>
            <w:r>
              <w:rPr>
                <w:rFonts w:ascii="仿宋" w:hAnsi="仿宋" w:eastAsia="仿宋" w:cs="仿宋"/>
                <w:w w:val="95"/>
                <w:sz w:val="21"/>
                <w:szCs w:val="21"/>
              </w:rPr>
              <w:t>庙</w:t>
            </w:r>
            <w:r>
              <w:rPr>
                <w:rFonts w:ascii="仿宋" w:hAnsi="仿宋" w:eastAsia="仿宋" w:cs="仿宋"/>
                <w:spacing w:val="-1"/>
                <w:w w:val="95"/>
                <w:sz w:val="21"/>
                <w:szCs w:val="21"/>
              </w:rPr>
              <w:t>至</w:t>
            </w:r>
            <w:r>
              <w:rPr>
                <w:rFonts w:ascii="仿宋" w:hAnsi="仿宋" w:eastAsia="仿宋" w:cs="仿宋"/>
                <w:w w:val="95"/>
                <w:sz w:val="21"/>
                <w:szCs w:val="21"/>
              </w:rPr>
              <w:t>丰</w:t>
            </w:r>
            <w:r>
              <w:rPr>
                <w:rFonts w:ascii="仿宋" w:hAnsi="仿宋" w:eastAsia="仿宋" w:cs="仿宋"/>
                <w:sz w:val="21"/>
                <w:szCs w:val="21"/>
              </w:rPr>
              <w:t>齐</w:t>
            </w:r>
          </w:p>
        </w:tc>
        <w:tc>
          <w:tcPr>
            <w:tcW w:w="3763" w:type="dxa"/>
            <w:tcBorders>
              <w:top w:val="single" w:color="000000" w:sz="6" w:space="0"/>
              <w:left w:val="single" w:color="000000" w:sz="6" w:space="0"/>
              <w:bottom w:val="single" w:color="000000" w:sz="6" w:space="0"/>
              <w:right w:val="single" w:color="000000" w:sz="6" w:space="0"/>
            </w:tcBorders>
          </w:tcPr>
          <w:p>
            <w:pPr>
              <w:pStyle w:val="10"/>
              <w:spacing w:before="1" w:line="272" w:lineRule="exact"/>
              <w:ind w:left="99" w:right="80" w:hanging="22"/>
              <w:jc w:val="center"/>
              <w:rPr>
                <w:rFonts w:ascii="仿宋" w:hAnsi="仿宋" w:eastAsia="仿宋" w:cs="仿宋"/>
                <w:sz w:val="21"/>
                <w:szCs w:val="21"/>
                <w:lang w:eastAsia="zh-CN"/>
              </w:rPr>
            </w:pPr>
            <w:r>
              <w:rPr>
                <w:rFonts w:ascii="仿宋" w:hAnsi="仿宋" w:eastAsia="仿宋" w:cs="仿宋"/>
                <w:spacing w:val="-1"/>
                <w:sz w:val="21"/>
                <w:szCs w:val="21"/>
                <w:lang w:eastAsia="zh-CN"/>
              </w:rPr>
              <w:t>位</w:t>
            </w:r>
            <w:r>
              <w:rPr>
                <w:rFonts w:ascii="仿宋" w:hAnsi="仿宋" w:eastAsia="仿宋" w:cs="仿宋"/>
                <w:spacing w:val="2"/>
                <w:sz w:val="21"/>
                <w:szCs w:val="21"/>
                <w:lang w:eastAsia="zh-CN"/>
              </w:rPr>
              <w:t>于</w:t>
            </w:r>
            <w:r>
              <w:rPr>
                <w:rFonts w:ascii="仿宋" w:hAnsi="仿宋" w:eastAsia="仿宋" w:cs="仿宋"/>
                <w:spacing w:val="-1"/>
                <w:sz w:val="21"/>
                <w:szCs w:val="21"/>
                <w:lang w:eastAsia="zh-CN"/>
              </w:rPr>
              <w:t>陡</w:t>
            </w:r>
            <w:r>
              <w:rPr>
                <w:rFonts w:ascii="仿宋" w:hAnsi="仿宋" w:eastAsia="仿宋" w:cs="仿宋"/>
                <w:spacing w:val="2"/>
                <w:sz w:val="21"/>
                <w:szCs w:val="21"/>
                <w:lang w:eastAsia="zh-CN"/>
              </w:rPr>
              <w:t>沟</w:t>
            </w:r>
            <w:r>
              <w:rPr>
                <w:rFonts w:ascii="仿宋" w:hAnsi="仿宋" w:eastAsia="仿宋" w:cs="仿宋"/>
                <w:spacing w:val="-1"/>
                <w:sz w:val="21"/>
                <w:szCs w:val="21"/>
                <w:lang w:eastAsia="zh-CN"/>
              </w:rPr>
              <w:t>街</w:t>
            </w:r>
            <w:r>
              <w:rPr>
                <w:rFonts w:ascii="仿宋" w:hAnsi="仿宋" w:eastAsia="仿宋" w:cs="仿宋"/>
                <w:spacing w:val="2"/>
                <w:sz w:val="21"/>
                <w:szCs w:val="21"/>
                <w:lang w:eastAsia="zh-CN"/>
              </w:rPr>
              <w:t>道</w:t>
            </w:r>
            <w:r>
              <w:rPr>
                <w:rFonts w:ascii="仿宋" w:hAnsi="仿宋" w:eastAsia="仿宋" w:cs="仿宋"/>
                <w:spacing w:val="-1"/>
                <w:sz w:val="21"/>
                <w:szCs w:val="21"/>
                <w:lang w:eastAsia="zh-CN"/>
              </w:rPr>
              <w:t>办</w:t>
            </w:r>
            <w:r>
              <w:rPr>
                <w:rFonts w:ascii="仿宋" w:hAnsi="仿宋" w:eastAsia="仿宋" w:cs="仿宋"/>
                <w:spacing w:val="2"/>
                <w:sz w:val="21"/>
                <w:szCs w:val="21"/>
                <w:lang w:eastAsia="zh-CN"/>
              </w:rPr>
              <w:t>事</w:t>
            </w:r>
            <w:r>
              <w:rPr>
                <w:rFonts w:ascii="仿宋" w:hAnsi="仿宋" w:eastAsia="仿宋" w:cs="仿宋"/>
                <w:spacing w:val="-1"/>
                <w:sz w:val="21"/>
                <w:szCs w:val="21"/>
                <w:lang w:eastAsia="zh-CN"/>
              </w:rPr>
              <w:t>处</w:t>
            </w:r>
            <w:r>
              <w:rPr>
                <w:rFonts w:ascii="仿宋" w:hAnsi="仿宋" w:eastAsia="仿宋" w:cs="仿宋"/>
                <w:spacing w:val="2"/>
                <w:sz w:val="21"/>
                <w:szCs w:val="21"/>
                <w:lang w:eastAsia="zh-CN"/>
              </w:rPr>
              <w:t>境内</w:t>
            </w:r>
            <w:r>
              <w:rPr>
                <w:rFonts w:ascii="仿宋" w:hAnsi="仿宋" w:eastAsia="仿宋" w:cs="仿宋"/>
                <w:spacing w:val="-23"/>
                <w:sz w:val="21"/>
                <w:szCs w:val="21"/>
                <w:lang w:eastAsia="zh-CN"/>
              </w:rPr>
              <w:t>，</w:t>
            </w:r>
            <w:r>
              <w:rPr>
                <w:rFonts w:ascii="仿宋" w:hAnsi="仿宋" w:eastAsia="仿宋" w:cs="仿宋"/>
                <w:spacing w:val="-1"/>
                <w:sz w:val="21"/>
                <w:szCs w:val="21"/>
                <w:lang w:eastAsia="zh-CN"/>
              </w:rPr>
              <w:t>路</w:t>
            </w:r>
            <w:r>
              <w:rPr>
                <w:rFonts w:ascii="仿宋" w:hAnsi="仿宋" w:eastAsia="仿宋" w:cs="仿宋"/>
                <w:spacing w:val="2"/>
                <w:sz w:val="21"/>
                <w:szCs w:val="21"/>
                <w:lang w:eastAsia="zh-CN"/>
              </w:rPr>
              <w:t>线</w:t>
            </w:r>
            <w:r>
              <w:rPr>
                <w:rFonts w:ascii="仿宋" w:hAnsi="仿宋" w:eastAsia="仿宋" w:cs="仿宋"/>
                <w:spacing w:val="-1"/>
                <w:sz w:val="21"/>
                <w:szCs w:val="21"/>
                <w:lang w:eastAsia="zh-CN"/>
              </w:rPr>
              <w:t>起</w:t>
            </w:r>
            <w:r>
              <w:rPr>
                <w:rFonts w:ascii="仿宋" w:hAnsi="仿宋" w:eastAsia="仿宋" w:cs="仿宋"/>
                <w:spacing w:val="2"/>
                <w:sz w:val="21"/>
                <w:szCs w:val="21"/>
                <w:lang w:eastAsia="zh-CN"/>
              </w:rPr>
              <w:t>点</w:t>
            </w:r>
            <w:r>
              <w:rPr>
                <w:rFonts w:ascii="仿宋" w:hAnsi="仿宋" w:eastAsia="仿宋" w:cs="仿宋"/>
                <w:sz w:val="21"/>
                <w:szCs w:val="21"/>
                <w:lang w:eastAsia="zh-CN"/>
              </w:rPr>
              <w:t>位</w:t>
            </w:r>
            <w:r>
              <w:rPr>
                <w:rFonts w:ascii="仿宋" w:hAnsi="仿宋" w:eastAsia="仿宋" w:cs="仿宋"/>
                <w:spacing w:val="-1"/>
                <w:w w:val="95"/>
                <w:sz w:val="21"/>
                <w:szCs w:val="21"/>
                <w:lang w:eastAsia="zh-CN"/>
              </w:rPr>
              <w:t>于</w:t>
            </w:r>
            <w:r>
              <w:rPr>
                <w:rFonts w:ascii="仿宋" w:hAnsi="仿宋" w:eastAsia="仿宋" w:cs="仿宋"/>
                <w:spacing w:val="1"/>
                <w:w w:val="95"/>
                <w:sz w:val="21"/>
                <w:szCs w:val="21"/>
                <w:lang w:eastAsia="zh-CN"/>
              </w:rPr>
              <w:t>丰</w:t>
            </w:r>
            <w:r>
              <w:rPr>
                <w:rFonts w:ascii="仿宋" w:hAnsi="仿宋" w:eastAsia="仿宋" w:cs="仿宋"/>
                <w:spacing w:val="-1"/>
                <w:w w:val="95"/>
                <w:sz w:val="21"/>
                <w:szCs w:val="21"/>
                <w:lang w:eastAsia="zh-CN"/>
              </w:rPr>
              <w:t>齐</w:t>
            </w:r>
            <w:r>
              <w:rPr>
                <w:rFonts w:ascii="仿宋" w:hAnsi="仿宋" w:eastAsia="仿宋" w:cs="仿宋"/>
                <w:spacing w:val="1"/>
                <w:w w:val="95"/>
                <w:sz w:val="21"/>
                <w:szCs w:val="21"/>
                <w:lang w:eastAsia="zh-CN"/>
              </w:rPr>
              <w:t>小</w:t>
            </w:r>
            <w:r>
              <w:rPr>
                <w:rFonts w:ascii="仿宋" w:hAnsi="仿宋" w:eastAsia="仿宋" w:cs="仿宋"/>
                <w:spacing w:val="-1"/>
                <w:w w:val="95"/>
                <w:sz w:val="21"/>
                <w:szCs w:val="21"/>
                <w:lang w:eastAsia="zh-CN"/>
              </w:rPr>
              <w:t>学</w:t>
            </w:r>
            <w:r>
              <w:rPr>
                <w:rFonts w:ascii="仿宋" w:hAnsi="仿宋" w:eastAsia="仿宋" w:cs="仿宋"/>
                <w:spacing w:val="1"/>
                <w:w w:val="95"/>
                <w:sz w:val="21"/>
                <w:szCs w:val="21"/>
                <w:lang w:eastAsia="zh-CN"/>
              </w:rPr>
              <w:t>门</w:t>
            </w:r>
            <w:r>
              <w:rPr>
                <w:rFonts w:ascii="仿宋" w:hAnsi="仿宋" w:eastAsia="仿宋" w:cs="仿宋"/>
                <w:spacing w:val="-1"/>
                <w:w w:val="95"/>
                <w:sz w:val="21"/>
                <w:szCs w:val="21"/>
                <w:lang w:eastAsia="zh-CN"/>
              </w:rPr>
              <w:t>口</w:t>
            </w:r>
            <w:r>
              <w:rPr>
                <w:rFonts w:ascii="仿宋" w:hAnsi="仿宋" w:eastAsia="仿宋" w:cs="仿宋"/>
                <w:spacing w:val="1"/>
                <w:w w:val="95"/>
                <w:sz w:val="21"/>
                <w:szCs w:val="21"/>
                <w:lang w:eastAsia="zh-CN"/>
              </w:rPr>
              <w:t>，</w:t>
            </w:r>
            <w:r>
              <w:rPr>
                <w:rFonts w:ascii="仿宋" w:hAnsi="仿宋" w:eastAsia="仿宋" w:cs="仿宋"/>
                <w:spacing w:val="-1"/>
                <w:w w:val="95"/>
                <w:sz w:val="21"/>
                <w:szCs w:val="21"/>
                <w:lang w:eastAsia="zh-CN"/>
              </w:rPr>
              <w:t>终</w:t>
            </w:r>
            <w:r>
              <w:rPr>
                <w:rFonts w:ascii="仿宋" w:hAnsi="仿宋" w:eastAsia="仿宋" w:cs="仿宋"/>
                <w:spacing w:val="1"/>
                <w:w w:val="95"/>
                <w:sz w:val="21"/>
                <w:szCs w:val="21"/>
                <w:lang w:eastAsia="zh-CN"/>
              </w:rPr>
              <w:t>点</w:t>
            </w:r>
            <w:r>
              <w:rPr>
                <w:rFonts w:ascii="仿宋" w:hAnsi="仿宋" w:eastAsia="仿宋" w:cs="仿宋"/>
                <w:spacing w:val="-1"/>
                <w:w w:val="95"/>
                <w:sz w:val="21"/>
                <w:szCs w:val="21"/>
                <w:lang w:eastAsia="zh-CN"/>
              </w:rPr>
              <w:t>止</w:t>
            </w:r>
            <w:r>
              <w:rPr>
                <w:rFonts w:ascii="仿宋" w:hAnsi="仿宋" w:eastAsia="仿宋" w:cs="仿宋"/>
                <w:spacing w:val="1"/>
                <w:w w:val="95"/>
                <w:sz w:val="21"/>
                <w:szCs w:val="21"/>
                <w:lang w:eastAsia="zh-CN"/>
              </w:rPr>
              <w:t>于</w:t>
            </w:r>
            <w:r>
              <w:rPr>
                <w:rFonts w:ascii="仿宋" w:hAnsi="仿宋" w:eastAsia="仿宋" w:cs="仿宋"/>
                <w:spacing w:val="-1"/>
                <w:w w:val="95"/>
                <w:sz w:val="21"/>
                <w:szCs w:val="21"/>
                <w:lang w:eastAsia="zh-CN"/>
              </w:rPr>
              <w:t>丰</w:t>
            </w:r>
            <w:r>
              <w:rPr>
                <w:rFonts w:ascii="仿宋" w:hAnsi="仿宋" w:eastAsia="仿宋" w:cs="仿宋"/>
                <w:spacing w:val="1"/>
                <w:w w:val="95"/>
                <w:sz w:val="21"/>
                <w:szCs w:val="21"/>
                <w:lang w:eastAsia="zh-CN"/>
              </w:rPr>
              <w:t>齐</w:t>
            </w:r>
            <w:r>
              <w:rPr>
                <w:rFonts w:ascii="仿宋" w:hAnsi="仿宋" w:eastAsia="仿宋" w:cs="仿宋"/>
                <w:spacing w:val="-1"/>
                <w:w w:val="95"/>
                <w:sz w:val="21"/>
                <w:szCs w:val="21"/>
                <w:lang w:eastAsia="zh-CN"/>
              </w:rPr>
              <w:t>村</w:t>
            </w:r>
            <w:r>
              <w:rPr>
                <w:rFonts w:ascii="仿宋" w:hAnsi="仿宋" w:eastAsia="仿宋" w:cs="仿宋"/>
                <w:spacing w:val="1"/>
                <w:w w:val="95"/>
                <w:sz w:val="21"/>
                <w:szCs w:val="21"/>
                <w:lang w:eastAsia="zh-CN"/>
              </w:rPr>
              <w:t>内</w:t>
            </w:r>
            <w:r>
              <w:rPr>
                <w:rFonts w:ascii="仿宋" w:hAnsi="仿宋" w:eastAsia="仿宋" w:cs="仿宋"/>
                <w:w w:val="95"/>
                <w:sz w:val="21"/>
                <w:szCs w:val="21"/>
                <w:lang w:eastAsia="zh-CN"/>
              </w:rPr>
              <w:t>，</w:t>
            </w:r>
          </w:p>
          <w:p>
            <w:pPr>
              <w:pStyle w:val="10"/>
              <w:spacing w:line="249" w:lineRule="exact"/>
              <w:ind w:left="136" w:right="136"/>
              <w:jc w:val="center"/>
              <w:rPr>
                <w:rFonts w:ascii="仿宋" w:hAnsi="仿宋" w:eastAsia="仿宋" w:cs="仿宋"/>
                <w:sz w:val="21"/>
                <w:szCs w:val="21"/>
                <w:lang w:eastAsia="zh-CN"/>
              </w:rPr>
            </w:pPr>
            <w:r>
              <w:rPr>
                <w:rFonts w:ascii="仿宋" w:hAnsi="仿宋" w:eastAsia="仿宋" w:cs="仿宋"/>
                <w:spacing w:val="-1"/>
                <w:sz w:val="21"/>
                <w:szCs w:val="21"/>
                <w:lang w:eastAsia="zh-CN"/>
              </w:rPr>
              <w:t>原</w:t>
            </w:r>
            <w:r>
              <w:rPr>
                <w:rFonts w:ascii="仿宋" w:hAnsi="仿宋" w:eastAsia="仿宋" w:cs="仿宋"/>
                <w:spacing w:val="2"/>
                <w:sz w:val="21"/>
                <w:szCs w:val="21"/>
                <w:lang w:eastAsia="zh-CN"/>
              </w:rPr>
              <w:t>为</w:t>
            </w:r>
            <w:r>
              <w:rPr>
                <w:rFonts w:ascii="仿宋" w:hAnsi="仿宋" w:eastAsia="仿宋" w:cs="仿宋"/>
                <w:spacing w:val="-1"/>
                <w:sz w:val="21"/>
                <w:szCs w:val="21"/>
                <w:lang w:eastAsia="zh-CN"/>
              </w:rPr>
              <w:t>水</w:t>
            </w:r>
            <w:r>
              <w:rPr>
                <w:rFonts w:ascii="仿宋" w:hAnsi="仿宋" w:eastAsia="仿宋" w:cs="仿宋"/>
                <w:spacing w:val="2"/>
                <w:sz w:val="21"/>
                <w:szCs w:val="21"/>
                <w:lang w:eastAsia="zh-CN"/>
              </w:rPr>
              <w:t>泥</w:t>
            </w:r>
            <w:r>
              <w:rPr>
                <w:rFonts w:ascii="仿宋" w:hAnsi="仿宋" w:eastAsia="仿宋" w:cs="仿宋"/>
                <w:spacing w:val="-1"/>
                <w:sz w:val="21"/>
                <w:szCs w:val="21"/>
                <w:lang w:eastAsia="zh-CN"/>
              </w:rPr>
              <w:t>砼</w:t>
            </w:r>
            <w:r>
              <w:rPr>
                <w:rFonts w:ascii="仿宋" w:hAnsi="仿宋" w:eastAsia="仿宋" w:cs="仿宋"/>
                <w:spacing w:val="2"/>
                <w:sz w:val="21"/>
                <w:szCs w:val="21"/>
                <w:lang w:eastAsia="zh-CN"/>
              </w:rPr>
              <w:t>路</w:t>
            </w:r>
            <w:r>
              <w:rPr>
                <w:rFonts w:ascii="仿宋" w:hAnsi="仿宋" w:eastAsia="仿宋" w:cs="仿宋"/>
                <w:spacing w:val="-1"/>
                <w:sz w:val="21"/>
                <w:szCs w:val="21"/>
                <w:lang w:eastAsia="zh-CN"/>
              </w:rPr>
              <w:t>面</w:t>
            </w:r>
            <w:r>
              <w:rPr>
                <w:rFonts w:ascii="仿宋" w:hAnsi="仿宋" w:eastAsia="仿宋" w:cs="仿宋"/>
                <w:spacing w:val="2"/>
                <w:sz w:val="21"/>
                <w:szCs w:val="21"/>
                <w:lang w:eastAsia="zh-CN"/>
              </w:rPr>
              <w:t>，</w:t>
            </w:r>
            <w:r>
              <w:rPr>
                <w:rFonts w:ascii="仿宋" w:hAnsi="仿宋" w:eastAsia="仿宋" w:cs="仿宋"/>
                <w:sz w:val="21"/>
                <w:szCs w:val="21"/>
                <w:lang w:eastAsia="zh-CN"/>
              </w:rPr>
              <w:t>长</w:t>
            </w:r>
            <w:r>
              <w:rPr>
                <w:rFonts w:ascii="宋体" w:hAnsi="宋体" w:eastAsia="宋体" w:cs="宋体"/>
                <w:spacing w:val="1"/>
                <w:sz w:val="21"/>
                <w:szCs w:val="21"/>
                <w:lang w:eastAsia="zh-CN"/>
              </w:rPr>
              <w:t>2.</w:t>
            </w:r>
            <w:r>
              <w:rPr>
                <w:rFonts w:ascii="宋体" w:hAnsi="宋体" w:eastAsia="宋体" w:cs="宋体"/>
                <w:spacing w:val="-2"/>
                <w:sz w:val="21"/>
                <w:szCs w:val="21"/>
                <w:lang w:eastAsia="zh-CN"/>
              </w:rPr>
              <w:t>4</w:t>
            </w:r>
            <w:r>
              <w:rPr>
                <w:rFonts w:ascii="宋体" w:hAnsi="宋体" w:eastAsia="宋体" w:cs="宋体"/>
                <w:sz w:val="21"/>
                <w:szCs w:val="21"/>
                <w:lang w:eastAsia="zh-CN"/>
              </w:rPr>
              <w:t>7</w:t>
            </w:r>
            <w:r>
              <w:rPr>
                <w:rFonts w:ascii="仿宋" w:hAnsi="仿宋" w:eastAsia="仿宋" w:cs="仿宋"/>
                <w:spacing w:val="-1"/>
                <w:sz w:val="21"/>
                <w:szCs w:val="21"/>
                <w:lang w:eastAsia="zh-CN"/>
              </w:rPr>
              <w:t>公</w:t>
            </w:r>
            <w:r>
              <w:rPr>
                <w:rFonts w:ascii="仿宋" w:hAnsi="仿宋" w:eastAsia="仿宋" w:cs="仿宋"/>
                <w:spacing w:val="2"/>
                <w:sz w:val="21"/>
                <w:szCs w:val="21"/>
                <w:lang w:eastAsia="zh-CN"/>
              </w:rPr>
              <w:t>里</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路</w:t>
            </w:r>
            <w:r>
              <w:rPr>
                <w:rFonts w:ascii="仿宋" w:hAnsi="仿宋" w:eastAsia="仿宋" w:cs="仿宋"/>
                <w:sz w:val="21"/>
                <w:szCs w:val="21"/>
                <w:lang w:eastAsia="zh-CN"/>
              </w:rPr>
              <w:t>面</w:t>
            </w:r>
          </w:p>
          <w:p>
            <w:pPr>
              <w:pStyle w:val="10"/>
              <w:spacing w:line="271" w:lineRule="exact"/>
              <w:ind w:left="136" w:right="136"/>
              <w:jc w:val="center"/>
              <w:rPr>
                <w:rFonts w:ascii="仿宋" w:hAnsi="仿宋" w:eastAsia="仿宋" w:cs="仿宋"/>
                <w:sz w:val="21"/>
                <w:szCs w:val="21"/>
              </w:rPr>
            </w:pPr>
            <w:r>
              <w:rPr>
                <w:rFonts w:ascii="仿宋" w:hAnsi="仿宋" w:eastAsia="仿宋" w:cs="仿宋"/>
                <w:spacing w:val="-1"/>
                <w:sz w:val="21"/>
                <w:szCs w:val="21"/>
              </w:rPr>
              <w:t>宽</w:t>
            </w:r>
            <w:r>
              <w:rPr>
                <w:rFonts w:ascii="仿宋" w:hAnsi="仿宋" w:eastAsia="仿宋" w:cs="仿宋"/>
                <w:sz w:val="21"/>
                <w:szCs w:val="21"/>
              </w:rPr>
              <w:t>度</w:t>
            </w:r>
            <w:r>
              <w:rPr>
                <w:rFonts w:ascii="宋体" w:hAnsi="宋体" w:eastAsia="宋体" w:cs="宋体"/>
                <w:spacing w:val="1"/>
                <w:sz w:val="21"/>
                <w:szCs w:val="21"/>
              </w:rPr>
              <w:t>6-</w:t>
            </w:r>
            <w:r>
              <w:rPr>
                <w:rFonts w:ascii="宋体" w:hAnsi="宋体" w:eastAsia="宋体" w:cs="宋体"/>
                <w:sz w:val="21"/>
                <w:szCs w:val="21"/>
              </w:rPr>
              <w:t>8</w:t>
            </w:r>
            <w:r>
              <w:rPr>
                <w:rFonts w:ascii="仿宋" w:hAnsi="仿宋" w:eastAsia="仿宋" w:cs="仿宋"/>
                <w:spacing w:val="-1"/>
                <w:sz w:val="21"/>
                <w:szCs w:val="21"/>
              </w:rPr>
              <w:t>米</w:t>
            </w:r>
            <w:r>
              <w:rPr>
                <w:rFonts w:ascii="仿宋" w:hAnsi="仿宋" w:eastAsia="仿宋" w:cs="仿宋"/>
                <w:spacing w:val="2"/>
                <w:sz w:val="21"/>
                <w:szCs w:val="21"/>
              </w:rPr>
              <w:t>不</w:t>
            </w:r>
            <w:r>
              <w:rPr>
                <w:rFonts w:ascii="仿宋" w:hAnsi="仿宋" w:eastAsia="仿宋" w:cs="仿宋"/>
                <w:spacing w:val="-1"/>
                <w:sz w:val="21"/>
                <w:szCs w:val="21"/>
              </w:rPr>
              <w:t>等</w:t>
            </w:r>
            <w:r>
              <w:rPr>
                <w:rFonts w:ascii="仿宋" w:hAnsi="仿宋" w:eastAsia="仿宋" w:cs="仿宋"/>
                <w:sz w:val="21"/>
                <w:szCs w:val="21"/>
              </w:rPr>
              <w:t>。</w:t>
            </w:r>
          </w:p>
        </w:tc>
        <w:tc>
          <w:tcPr>
            <w:tcW w:w="960" w:type="dxa"/>
            <w:tcBorders>
              <w:top w:val="single" w:color="000000" w:sz="6" w:space="0"/>
              <w:left w:val="single" w:color="000000" w:sz="6" w:space="0"/>
              <w:bottom w:val="single" w:color="000000" w:sz="6" w:space="0"/>
              <w:right w:val="single" w:color="000000" w:sz="6" w:space="0"/>
            </w:tcBorders>
          </w:tcPr>
          <w:p>
            <w:pPr>
              <w:pStyle w:val="10"/>
              <w:spacing w:before="6" w:line="140" w:lineRule="exact"/>
              <w:rPr>
                <w:sz w:val="14"/>
                <w:szCs w:val="14"/>
              </w:rPr>
            </w:pPr>
          </w:p>
          <w:p>
            <w:pPr>
              <w:pStyle w:val="10"/>
              <w:spacing w:line="200" w:lineRule="exact"/>
              <w:rPr>
                <w:sz w:val="20"/>
                <w:szCs w:val="20"/>
              </w:rPr>
            </w:pPr>
          </w:p>
          <w:p>
            <w:pPr>
              <w:pStyle w:val="10"/>
              <w:ind w:left="263"/>
              <w:rPr>
                <w:rFonts w:ascii="宋体" w:hAnsi="宋体" w:eastAsia="宋体" w:cs="宋体"/>
                <w:sz w:val="21"/>
                <w:szCs w:val="21"/>
              </w:rPr>
            </w:pPr>
            <w:r>
              <w:rPr>
                <w:rFonts w:ascii="宋体" w:hAnsi="宋体" w:eastAsia="宋体" w:cs="宋体"/>
                <w:spacing w:val="1"/>
                <w:sz w:val="21"/>
                <w:szCs w:val="21"/>
              </w:rPr>
              <w:t>2.4</w:t>
            </w:r>
            <w:r>
              <w:rPr>
                <w:rFonts w:ascii="宋体" w:hAnsi="宋体" w:eastAsia="宋体" w:cs="宋体"/>
                <w:sz w:val="21"/>
                <w:szCs w:val="21"/>
              </w:rPr>
              <w:t>7</w:t>
            </w:r>
          </w:p>
        </w:tc>
        <w:tc>
          <w:tcPr>
            <w:tcW w:w="810" w:type="dxa"/>
            <w:tcBorders>
              <w:top w:val="single" w:color="000000" w:sz="6" w:space="0"/>
              <w:left w:val="single" w:color="000000" w:sz="6" w:space="0"/>
              <w:bottom w:val="single" w:color="000000" w:sz="6" w:space="0"/>
              <w:right w:val="single" w:color="000000" w:sz="6" w:space="0"/>
            </w:tcBorders>
          </w:tcPr>
          <w:p>
            <w:pPr>
              <w:pStyle w:val="10"/>
              <w:spacing w:before="15" w:line="260" w:lineRule="exact"/>
              <w:rPr>
                <w:sz w:val="26"/>
                <w:szCs w:val="26"/>
              </w:rPr>
            </w:pPr>
          </w:p>
          <w:p>
            <w:pPr>
              <w:pStyle w:val="10"/>
              <w:spacing w:line="272" w:lineRule="exact"/>
              <w:ind w:left="188"/>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r>
              <w:rPr>
                <w:rFonts w:ascii="仿宋" w:hAnsi="仿宋" w:eastAsia="仿宋" w:cs="仿宋"/>
                <w:spacing w:val="-1"/>
                <w:sz w:val="21"/>
                <w:szCs w:val="21"/>
              </w:rPr>
              <w:t>公</w:t>
            </w:r>
            <w:r>
              <w:rPr>
                <w:rFonts w:ascii="仿宋" w:hAnsi="仿宋" w:eastAsia="仿宋" w:cs="仿宋"/>
                <w:sz w:val="21"/>
                <w:szCs w:val="21"/>
              </w:rPr>
              <w:t>路</w:t>
            </w:r>
          </w:p>
        </w:tc>
        <w:tc>
          <w:tcPr>
            <w:tcW w:w="1105" w:type="dxa"/>
            <w:tcBorders>
              <w:top w:val="single" w:color="000000" w:sz="6" w:space="0"/>
              <w:left w:val="single" w:color="000000" w:sz="6" w:space="0"/>
              <w:bottom w:val="single" w:color="000000" w:sz="6" w:space="0"/>
              <w:right w:val="single" w:color="000000" w:sz="6" w:space="0"/>
            </w:tcBorders>
          </w:tcPr>
          <w:p>
            <w:pPr>
              <w:pStyle w:val="10"/>
              <w:spacing w:before="15" w:line="260" w:lineRule="exact"/>
              <w:rPr>
                <w:sz w:val="26"/>
                <w:szCs w:val="26"/>
              </w:rPr>
            </w:pPr>
          </w:p>
          <w:p>
            <w:pPr>
              <w:pStyle w:val="10"/>
              <w:spacing w:line="272" w:lineRule="exact"/>
              <w:ind w:left="439" w:hanging="315"/>
              <w:rPr>
                <w:rFonts w:ascii="仿宋" w:hAnsi="仿宋" w:eastAsia="仿宋" w:cs="仿宋"/>
                <w:sz w:val="21"/>
                <w:szCs w:val="21"/>
              </w:rPr>
            </w:pPr>
            <w:r>
              <w:rPr>
                <w:rFonts w:ascii="仿宋" w:hAnsi="仿宋" w:eastAsia="仿宋" w:cs="仿宋"/>
                <w:spacing w:val="-1"/>
                <w:w w:val="95"/>
                <w:sz w:val="21"/>
                <w:szCs w:val="21"/>
              </w:rPr>
              <w:t>沥</w:t>
            </w:r>
            <w:r>
              <w:rPr>
                <w:rFonts w:ascii="仿宋" w:hAnsi="仿宋" w:eastAsia="仿宋" w:cs="仿宋"/>
                <w:spacing w:val="1"/>
                <w:w w:val="95"/>
                <w:sz w:val="21"/>
                <w:szCs w:val="21"/>
              </w:rPr>
              <w:t>青</w:t>
            </w:r>
            <w:r>
              <w:rPr>
                <w:rFonts w:ascii="仿宋" w:hAnsi="仿宋" w:eastAsia="仿宋" w:cs="仿宋"/>
                <w:spacing w:val="-1"/>
                <w:w w:val="95"/>
                <w:sz w:val="21"/>
                <w:szCs w:val="21"/>
              </w:rPr>
              <w:t>混</w:t>
            </w:r>
            <w:r>
              <w:rPr>
                <w:rFonts w:ascii="仿宋" w:hAnsi="仿宋" w:eastAsia="仿宋" w:cs="仿宋"/>
                <w:w w:val="95"/>
                <w:sz w:val="21"/>
                <w:szCs w:val="21"/>
              </w:rPr>
              <w:t>凝</w:t>
            </w:r>
            <w:r>
              <w:rPr>
                <w:rFonts w:ascii="仿宋" w:hAnsi="仿宋" w:eastAsia="仿宋" w:cs="仿宋"/>
                <w:sz w:val="21"/>
                <w:szCs w:val="21"/>
              </w:rPr>
              <w:t>土</w:t>
            </w:r>
          </w:p>
        </w:tc>
        <w:tc>
          <w:tcPr>
            <w:tcW w:w="1073" w:type="dxa"/>
            <w:tcBorders>
              <w:top w:val="single" w:color="000000" w:sz="6" w:space="0"/>
              <w:left w:val="single" w:color="000000" w:sz="6" w:space="0"/>
              <w:bottom w:val="single" w:color="000000" w:sz="6" w:space="0"/>
              <w:right w:val="single" w:color="000000" w:sz="12" w:space="0"/>
            </w:tcBorders>
          </w:tcPr>
          <w:p>
            <w:pPr>
              <w:pStyle w:val="10"/>
              <w:spacing w:before="6" w:line="140" w:lineRule="exact"/>
              <w:rPr>
                <w:sz w:val="14"/>
                <w:szCs w:val="14"/>
              </w:rPr>
            </w:pPr>
          </w:p>
          <w:p>
            <w:pPr>
              <w:pStyle w:val="10"/>
              <w:spacing w:line="200" w:lineRule="exact"/>
              <w:rPr>
                <w:sz w:val="20"/>
                <w:szCs w:val="20"/>
              </w:rPr>
            </w:pPr>
          </w:p>
          <w:p>
            <w:pPr>
              <w:pStyle w:val="10"/>
              <w:ind w:left="351" w:right="344"/>
              <w:jc w:val="center"/>
              <w:rPr>
                <w:rFonts w:ascii="宋体" w:hAnsi="宋体" w:eastAsia="宋体" w:cs="宋体"/>
                <w:sz w:val="21"/>
                <w:szCs w:val="21"/>
              </w:rPr>
            </w:pPr>
            <w:r>
              <w:rPr>
                <w:rFonts w:ascii="宋体" w:hAnsi="宋体" w:eastAsia="宋体" w:cs="宋体"/>
                <w:spacing w:val="1"/>
                <w:sz w:val="21"/>
                <w:szCs w:val="21"/>
              </w:rPr>
              <w:t>61</w:t>
            </w:r>
            <w:r>
              <w:rPr>
                <w:rFonts w:ascii="宋体" w:hAnsi="宋体" w:eastAsia="宋体" w:cs="宋体"/>
                <w:sz w:val="21"/>
                <w:szCs w:val="21"/>
              </w:rPr>
              <w:t>4</w:t>
            </w:r>
          </w:p>
        </w:tc>
      </w:tr>
      <w:tr>
        <w:tblPrEx>
          <w:tblCellMar>
            <w:top w:w="0" w:type="dxa"/>
            <w:left w:w="0" w:type="dxa"/>
            <w:bottom w:w="0" w:type="dxa"/>
            <w:right w:w="0" w:type="dxa"/>
          </w:tblCellMar>
        </w:tblPrEx>
        <w:trPr>
          <w:trHeight w:val="1536" w:hRule="exact"/>
        </w:trPr>
        <w:tc>
          <w:tcPr>
            <w:tcW w:w="751" w:type="dxa"/>
            <w:tcBorders>
              <w:top w:val="single" w:color="000000" w:sz="6" w:space="0"/>
              <w:left w:val="single" w:color="000000" w:sz="12" w:space="0"/>
              <w:bottom w:val="single" w:color="000000" w:sz="12" w:space="0"/>
              <w:right w:val="single" w:color="000000" w:sz="6" w:space="0"/>
            </w:tcBorders>
          </w:tcPr>
          <w:p>
            <w:pPr>
              <w:pStyle w:val="10"/>
              <w:spacing w:before="2" w:line="150" w:lineRule="exact"/>
              <w:rPr>
                <w:sz w:val="15"/>
                <w:szCs w:val="15"/>
              </w:rPr>
            </w:pPr>
          </w:p>
          <w:p>
            <w:pPr>
              <w:pStyle w:val="10"/>
              <w:spacing w:line="200" w:lineRule="exact"/>
              <w:rPr>
                <w:sz w:val="20"/>
                <w:szCs w:val="20"/>
              </w:rPr>
            </w:pPr>
          </w:p>
          <w:p>
            <w:pPr>
              <w:pStyle w:val="10"/>
              <w:spacing w:line="200" w:lineRule="exact"/>
              <w:rPr>
                <w:sz w:val="20"/>
                <w:szCs w:val="20"/>
              </w:rPr>
            </w:pPr>
          </w:p>
          <w:p>
            <w:pPr>
              <w:pStyle w:val="10"/>
              <w:ind w:left="235" w:right="244"/>
              <w:jc w:val="center"/>
              <w:rPr>
                <w:rFonts w:ascii="宋体" w:hAnsi="宋体" w:eastAsia="宋体" w:cs="宋体"/>
                <w:sz w:val="21"/>
                <w:szCs w:val="21"/>
              </w:rPr>
            </w:pPr>
            <w:r>
              <w:rPr>
                <w:rFonts w:ascii="宋体" w:hAnsi="宋体" w:eastAsia="宋体" w:cs="宋体"/>
                <w:sz w:val="21"/>
                <w:szCs w:val="21"/>
              </w:rPr>
              <w:t>3</w:t>
            </w:r>
          </w:p>
        </w:tc>
        <w:tc>
          <w:tcPr>
            <w:tcW w:w="636" w:type="dxa"/>
            <w:tcBorders>
              <w:top w:val="single" w:color="000000" w:sz="6" w:space="0"/>
              <w:left w:val="single" w:color="000000" w:sz="6" w:space="0"/>
              <w:bottom w:val="single" w:color="000000" w:sz="12" w:space="0"/>
              <w:right w:val="single" w:color="000000" w:sz="6" w:space="0"/>
            </w:tcBorders>
          </w:tcPr>
          <w:p>
            <w:pPr>
              <w:pStyle w:val="10"/>
              <w:spacing w:before="8" w:line="170" w:lineRule="exact"/>
              <w:rPr>
                <w:sz w:val="17"/>
                <w:szCs w:val="17"/>
              </w:rPr>
            </w:pPr>
          </w:p>
          <w:p>
            <w:pPr>
              <w:pStyle w:val="10"/>
              <w:spacing w:line="210" w:lineRule="auto"/>
              <w:ind w:left="99" w:right="104"/>
              <w:jc w:val="center"/>
              <w:rPr>
                <w:rFonts w:ascii="仿宋" w:hAnsi="仿宋" w:eastAsia="仿宋" w:cs="仿宋"/>
                <w:sz w:val="21"/>
                <w:szCs w:val="21"/>
              </w:rPr>
            </w:pPr>
            <w:r>
              <w:rPr>
                <w:rFonts w:ascii="仿宋" w:hAnsi="仿宋" w:eastAsia="仿宋" w:cs="仿宋"/>
                <w:spacing w:val="-1"/>
                <w:w w:val="95"/>
                <w:sz w:val="21"/>
                <w:szCs w:val="21"/>
              </w:rPr>
              <w:t>魏</w:t>
            </w:r>
            <w:r>
              <w:rPr>
                <w:rFonts w:ascii="仿宋" w:hAnsi="仿宋" w:eastAsia="仿宋" w:cs="仿宋"/>
                <w:w w:val="95"/>
                <w:sz w:val="21"/>
                <w:szCs w:val="21"/>
              </w:rPr>
              <w:t>家</w:t>
            </w:r>
            <w:r>
              <w:rPr>
                <w:rFonts w:ascii="仿宋" w:hAnsi="仿宋" w:eastAsia="仿宋" w:cs="仿宋"/>
                <w:spacing w:val="-1"/>
                <w:w w:val="95"/>
                <w:sz w:val="21"/>
                <w:szCs w:val="21"/>
              </w:rPr>
              <w:t>至</w:t>
            </w:r>
            <w:r>
              <w:rPr>
                <w:rFonts w:ascii="仿宋" w:hAnsi="仿宋" w:eastAsia="仿宋" w:cs="仿宋"/>
                <w:w w:val="95"/>
                <w:sz w:val="21"/>
                <w:szCs w:val="21"/>
              </w:rPr>
              <w:t>小</w:t>
            </w:r>
            <w:r>
              <w:rPr>
                <w:rFonts w:ascii="仿宋" w:hAnsi="仿宋" w:eastAsia="仿宋" w:cs="仿宋"/>
                <w:spacing w:val="-1"/>
                <w:w w:val="95"/>
                <w:sz w:val="21"/>
                <w:szCs w:val="21"/>
              </w:rPr>
              <w:t>屯</w:t>
            </w:r>
            <w:r>
              <w:rPr>
                <w:rFonts w:ascii="仿宋" w:hAnsi="仿宋" w:eastAsia="仿宋" w:cs="仿宋"/>
                <w:w w:val="95"/>
                <w:sz w:val="21"/>
                <w:szCs w:val="21"/>
              </w:rPr>
              <w:t>公</w:t>
            </w:r>
            <w:r>
              <w:rPr>
                <w:rFonts w:ascii="仿宋" w:hAnsi="仿宋" w:eastAsia="仿宋" w:cs="仿宋"/>
                <w:sz w:val="21"/>
                <w:szCs w:val="21"/>
              </w:rPr>
              <w:t>路</w:t>
            </w:r>
          </w:p>
        </w:tc>
        <w:tc>
          <w:tcPr>
            <w:tcW w:w="3763" w:type="dxa"/>
            <w:tcBorders>
              <w:top w:val="single" w:color="000000" w:sz="6" w:space="0"/>
              <w:left w:val="single" w:color="000000" w:sz="6" w:space="0"/>
              <w:bottom w:val="single" w:color="000000" w:sz="12" w:space="0"/>
              <w:right w:val="single" w:color="000000" w:sz="6" w:space="0"/>
            </w:tcBorders>
          </w:tcPr>
          <w:p>
            <w:pPr>
              <w:pStyle w:val="10"/>
              <w:spacing w:before="40" w:line="211" w:lineRule="auto"/>
              <w:ind w:left="120" w:right="100"/>
              <w:jc w:val="center"/>
              <w:rPr>
                <w:rFonts w:ascii="宋体" w:hAnsi="宋体" w:eastAsia="宋体" w:cs="宋体"/>
                <w:sz w:val="21"/>
                <w:szCs w:val="21"/>
                <w:lang w:eastAsia="zh-CN"/>
              </w:rPr>
            </w:pPr>
            <w:r>
              <w:rPr>
                <w:rFonts w:ascii="仿宋" w:hAnsi="仿宋" w:eastAsia="仿宋" w:cs="仿宋"/>
                <w:spacing w:val="-1"/>
                <w:w w:val="95"/>
                <w:sz w:val="21"/>
                <w:szCs w:val="21"/>
                <w:lang w:eastAsia="zh-CN"/>
              </w:rPr>
              <w:t>项</w:t>
            </w:r>
            <w:r>
              <w:rPr>
                <w:rFonts w:ascii="仿宋" w:hAnsi="仿宋" w:eastAsia="仿宋" w:cs="仿宋"/>
                <w:spacing w:val="1"/>
                <w:w w:val="95"/>
                <w:sz w:val="21"/>
                <w:szCs w:val="21"/>
                <w:lang w:eastAsia="zh-CN"/>
              </w:rPr>
              <w:t>目</w:t>
            </w:r>
            <w:r>
              <w:rPr>
                <w:rFonts w:ascii="仿宋" w:hAnsi="仿宋" w:eastAsia="仿宋" w:cs="仿宋"/>
                <w:spacing w:val="-1"/>
                <w:w w:val="95"/>
                <w:sz w:val="21"/>
                <w:szCs w:val="21"/>
                <w:lang w:eastAsia="zh-CN"/>
              </w:rPr>
              <w:t>位</w:t>
            </w:r>
            <w:r>
              <w:rPr>
                <w:rFonts w:ascii="仿宋" w:hAnsi="仿宋" w:eastAsia="仿宋" w:cs="仿宋"/>
                <w:spacing w:val="1"/>
                <w:w w:val="95"/>
                <w:sz w:val="21"/>
                <w:szCs w:val="21"/>
                <w:lang w:eastAsia="zh-CN"/>
              </w:rPr>
              <w:t>于</w:t>
            </w:r>
            <w:r>
              <w:rPr>
                <w:rFonts w:ascii="仿宋" w:hAnsi="仿宋" w:eastAsia="仿宋" w:cs="仿宋"/>
                <w:spacing w:val="-1"/>
                <w:w w:val="95"/>
                <w:sz w:val="21"/>
                <w:szCs w:val="21"/>
                <w:lang w:eastAsia="zh-CN"/>
              </w:rPr>
              <w:t>市</w:t>
            </w:r>
            <w:r>
              <w:rPr>
                <w:rFonts w:ascii="仿宋" w:hAnsi="仿宋" w:eastAsia="仿宋" w:cs="仿宋"/>
                <w:spacing w:val="1"/>
                <w:w w:val="95"/>
                <w:sz w:val="21"/>
                <w:szCs w:val="21"/>
                <w:lang w:eastAsia="zh-CN"/>
              </w:rPr>
              <w:t>中</w:t>
            </w:r>
            <w:r>
              <w:rPr>
                <w:rFonts w:ascii="仿宋" w:hAnsi="仿宋" w:eastAsia="仿宋" w:cs="仿宋"/>
                <w:spacing w:val="-1"/>
                <w:w w:val="95"/>
                <w:sz w:val="21"/>
                <w:szCs w:val="21"/>
                <w:lang w:eastAsia="zh-CN"/>
              </w:rPr>
              <w:t>区</w:t>
            </w:r>
            <w:r>
              <w:rPr>
                <w:rFonts w:ascii="仿宋" w:hAnsi="仿宋" w:eastAsia="仿宋" w:cs="仿宋"/>
                <w:spacing w:val="1"/>
                <w:w w:val="95"/>
                <w:sz w:val="21"/>
                <w:szCs w:val="21"/>
                <w:lang w:eastAsia="zh-CN"/>
              </w:rPr>
              <w:t>党</w:t>
            </w:r>
            <w:r>
              <w:rPr>
                <w:rFonts w:ascii="仿宋" w:hAnsi="仿宋" w:eastAsia="仿宋" w:cs="仿宋"/>
                <w:spacing w:val="-1"/>
                <w:w w:val="95"/>
                <w:sz w:val="21"/>
                <w:szCs w:val="21"/>
                <w:lang w:eastAsia="zh-CN"/>
              </w:rPr>
              <w:t>家</w:t>
            </w:r>
            <w:r>
              <w:rPr>
                <w:rFonts w:ascii="仿宋" w:hAnsi="仿宋" w:eastAsia="仿宋" w:cs="仿宋"/>
                <w:spacing w:val="1"/>
                <w:w w:val="95"/>
                <w:sz w:val="21"/>
                <w:szCs w:val="21"/>
                <w:lang w:eastAsia="zh-CN"/>
              </w:rPr>
              <w:t>街</w:t>
            </w:r>
            <w:r>
              <w:rPr>
                <w:rFonts w:ascii="仿宋" w:hAnsi="仿宋" w:eastAsia="仿宋" w:cs="仿宋"/>
                <w:spacing w:val="-1"/>
                <w:w w:val="95"/>
                <w:sz w:val="21"/>
                <w:szCs w:val="21"/>
                <w:lang w:eastAsia="zh-CN"/>
              </w:rPr>
              <w:t>道</w:t>
            </w:r>
            <w:r>
              <w:rPr>
                <w:rFonts w:ascii="仿宋" w:hAnsi="仿宋" w:eastAsia="仿宋" w:cs="仿宋"/>
                <w:spacing w:val="1"/>
                <w:w w:val="95"/>
                <w:sz w:val="21"/>
                <w:szCs w:val="21"/>
                <w:lang w:eastAsia="zh-CN"/>
              </w:rPr>
              <w:t>办</w:t>
            </w:r>
            <w:r>
              <w:rPr>
                <w:rFonts w:ascii="仿宋" w:hAnsi="仿宋" w:eastAsia="仿宋" w:cs="仿宋"/>
                <w:spacing w:val="-1"/>
                <w:w w:val="95"/>
                <w:sz w:val="21"/>
                <w:szCs w:val="21"/>
                <w:lang w:eastAsia="zh-CN"/>
              </w:rPr>
              <w:t>事</w:t>
            </w:r>
            <w:r>
              <w:rPr>
                <w:rFonts w:ascii="仿宋" w:hAnsi="仿宋" w:eastAsia="仿宋" w:cs="仿宋"/>
                <w:spacing w:val="1"/>
                <w:w w:val="95"/>
                <w:sz w:val="21"/>
                <w:szCs w:val="21"/>
                <w:lang w:eastAsia="zh-CN"/>
              </w:rPr>
              <w:t>处</w:t>
            </w:r>
            <w:r>
              <w:rPr>
                <w:rFonts w:ascii="仿宋" w:hAnsi="仿宋" w:eastAsia="仿宋" w:cs="仿宋"/>
                <w:spacing w:val="-1"/>
                <w:w w:val="95"/>
                <w:sz w:val="21"/>
                <w:szCs w:val="21"/>
                <w:lang w:eastAsia="zh-CN"/>
              </w:rPr>
              <w:t>境</w:t>
            </w:r>
            <w:r>
              <w:rPr>
                <w:rFonts w:ascii="仿宋" w:hAnsi="仿宋" w:eastAsia="仿宋" w:cs="仿宋"/>
                <w:spacing w:val="1"/>
                <w:w w:val="95"/>
                <w:sz w:val="21"/>
                <w:szCs w:val="21"/>
                <w:lang w:eastAsia="zh-CN"/>
              </w:rPr>
              <w:t>内</w:t>
            </w:r>
            <w:r>
              <w:rPr>
                <w:rFonts w:ascii="仿宋" w:hAnsi="仿宋" w:eastAsia="仿宋" w:cs="仿宋"/>
                <w:w w:val="95"/>
                <w:sz w:val="21"/>
                <w:szCs w:val="21"/>
                <w:lang w:eastAsia="zh-CN"/>
              </w:rPr>
              <w:t>，</w:t>
            </w:r>
            <w:r>
              <w:rPr>
                <w:rFonts w:ascii="仿宋" w:hAnsi="仿宋" w:eastAsia="仿宋" w:cs="仿宋"/>
                <w:spacing w:val="-1"/>
                <w:sz w:val="21"/>
                <w:szCs w:val="21"/>
                <w:lang w:eastAsia="zh-CN"/>
              </w:rPr>
              <w:t>本</w:t>
            </w:r>
            <w:r>
              <w:rPr>
                <w:rFonts w:ascii="仿宋" w:hAnsi="仿宋" w:eastAsia="仿宋" w:cs="仿宋"/>
                <w:spacing w:val="2"/>
                <w:sz w:val="21"/>
                <w:szCs w:val="21"/>
                <w:lang w:eastAsia="zh-CN"/>
              </w:rPr>
              <w:t>项</w:t>
            </w:r>
            <w:r>
              <w:rPr>
                <w:rFonts w:ascii="仿宋" w:hAnsi="仿宋" w:eastAsia="仿宋" w:cs="仿宋"/>
                <w:spacing w:val="-1"/>
                <w:sz w:val="21"/>
                <w:szCs w:val="21"/>
                <w:lang w:eastAsia="zh-CN"/>
              </w:rPr>
              <w:t>目</w:t>
            </w:r>
            <w:r>
              <w:rPr>
                <w:rFonts w:ascii="仿宋" w:hAnsi="仿宋" w:eastAsia="仿宋" w:cs="仿宋"/>
                <w:sz w:val="21"/>
                <w:szCs w:val="21"/>
                <w:lang w:eastAsia="zh-CN"/>
              </w:rPr>
              <w:t>共</w:t>
            </w:r>
            <w:r>
              <w:rPr>
                <w:rFonts w:ascii="宋体" w:hAnsi="宋体" w:eastAsia="宋体" w:cs="宋体"/>
                <w:sz w:val="21"/>
                <w:szCs w:val="21"/>
                <w:lang w:eastAsia="zh-CN"/>
              </w:rPr>
              <w:t>2</w:t>
            </w:r>
            <w:r>
              <w:rPr>
                <w:rFonts w:ascii="仿宋" w:hAnsi="仿宋" w:eastAsia="仿宋" w:cs="仿宋"/>
                <w:spacing w:val="-1"/>
                <w:sz w:val="21"/>
                <w:szCs w:val="21"/>
                <w:lang w:eastAsia="zh-CN"/>
              </w:rPr>
              <w:t>条</w:t>
            </w:r>
            <w:r>
              <w:rPr>
                <w:rFonts w:ascii="仿宋" w:hAnsi="仿宋" w:eastAsia="仿宋" w:cs="仿宋"/>
                <w:spacing w:val="2"/>
                <w:sz w:val="21"/>
                <w:szCs w:val="21"/>
                <w:lang w:eastAsia="zh-CN"/>
              </w:rPr>
              <w:t>线</w:t>
            </w:r>
            <w:r>
              <w:rPr>
                <w:rFonts w:ascii="仿宋" w:hAnsi="仿宋" w:eastAsia="仿宋" w:cs="仿宋"/>
                <w:spacing w:val="-1"/>
                <w:sz w:val="21"/>
                <w:szCs w:val="21"/>
                <w:lang w:eastAsia="zh-CN"/>
              </w:rPr>
              <w:t>路</w:t>
            </w:r>
            <w:r>
              <w:rPr>
                <w:rFonts w:ascii="仿宋" w:hAnsi="仿宋" w:eastAsia="仿宋" w:cs="仿宋"/>
                <w:spacing w:val="2"/>
                <w:sz w:val="21"/>
                <w:szCs w:val="21"/>
                <w:lang w:eastAsia="zh-CN"/>
              </w:rPr>
              <w:t>，</w:t>
            </w:r>
            <w:r>
              <w:rPr>
                <w:rFonts w:ascii="宋体" w:hAnsi="宋体" w:eastAsia="宋体" w:cs="宋体"/>
                <w:sz w:val="21"/>
                <w:szCs w:val="21"/>
                <w:lang w:eastAsia="zh-CN"/>
              </w:rPr>
              <w:t>A</w:t>
            </w:r>
            <w:r>
              <w:rPr>
                <w:rFonts w:ascii="仿宋" w:hAnsi="仿宋" w:eastAsia="仿宋" w:cs="仿宋"/>
                <w:spacing w:val="-1"/>
                <w:sz w:val="21"/>
                <w:szCs w:val="21"/>
                <w:lang w:eastAsia="zh-CN"/>
              </w:rPr>
              <w:t>线</w:t>
            </w:r>
            <w:r>
              <w:rPr>
                <w:rFonts w:ascii="仿宋" w:hAnsi="仿宋" w:eastAsia="仿宋" w:cs="仿宋"/>
                <w:spacing w:val="2"/>
                <w:sz w:val="21"/>
                <w:szCs w:val="21"/>
                <w:lang w:eastAsia="zh-CN"/>
              </w:rPr>
              <w:t>起</w:t>
            </w:r>
            <w:r>
              <w:rPr>
                <w:rFonts w:ascii="仿宋" w:hAnsi="仿宋" w:eastAsia="仿宋" w:cs="仿宋"/>
                <w:spacing w:val="-1"/>
                <w:sz w:val="21"/>
                <w:szCs w:val="21"/>
                <w:lang w:eastAsia="zh-CN"/>
              </w:rPr>
              <w:t>点</w:t>
            </w:r>
            <w:r>
              <w:rPr>
                <w:rFonts w:ascii="仿宋" w:hAnsi="仿宋" w:eastAsia="仿宋" w:cs="仿宋"/>
                <w:spacing w:val="2"/>
                <w:sz w:val="21"/>
                <w:szCs w:val="21"/>
                <w:lang w:eastAsia="zh-CN"/>
              </w:rPr>
              <w:t>与</w:t>
            </w:r>
            <w:r>
              <w:rPr>
                <w:rFonts w:ascii="仿宋" w:hAnsi="仿宋" w:eastAsia="仿宋" w:cs="仿宋"/>
                <w:spacing w:val="-1"/>
                <w:sz w:val="21"/>
                <w:szCs w:val="21"/>
                <w:lang w:eastAsia="zh-CN"/>
              </w:rPr>
              <w:t>重</w:t>
            </w:r>
            <w:r>
              <w:rPr>
                <w:rFonts w:ascii="仿宋" w:hAnsi="仿宋" w:eastAsia="仿宋" w:cs="仿宋"/>
                <w:spacing w:val="2"/>
                <w:sz w:val="21"/>
                <w:szCs w:val="21"/>
                <w:lang w:eastAsia="zh-CN"/>
              </w:rPr>
              <w:t>汽</w:t>
            </w:r>
            <w:r>
              <w:rPr>
                <w:rFonts w:ascii="仿宋" w:hAnsi="仿宋" w:eastAsia="仿宋" w:cs="仿宋"/>
                <w:sz w:val="21"/>
                <w:szCs w:val="21"/>
                <w:lang w:eastAsia="zh-CN"/>
              </w:rPr>
              <w:t>路</w:t>
            </w:r>
            <w:r>
              <w:rPr>
                <w:rFonts w:ascii="仿宋" w:hAnsi="仿宋" w:eastAsia="仿宋" w:cs="仿宋"/>
                <w:spacing w:val="-1"/>
                <w:sz w:val="21"/>
                <w:szCs w:val="21"/>
                <w:lang w:eastAsia="zh-CN"/>
              </w:rPr>
              <w:t>相</w:t>
            </w:r>
            <w:r>
              <w:rPr>
                <w:rFonts w:ascii="仿宋" w:hAnsi="仿宋" w:eastAsia="仿宋" w:cs="仿宋"/>
                <w:spacing w:val="2"/>
                <w:sz w:val="21"/>
                <w:szCs w:val="21"/>
                <w:lang w:eastAsia="zh-CN"/>
              </w:rPr>
              <w:t>交</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终</w:t>
            </w:r>
            <w:r>
              <w:rPr>
                <w:rFonts w:ascii="仿宋" w:hAnsi="仿宋" w:eastAsia="仿宋" w:cs="仿宋"/>
                <w:spacing w:val="-1"/>
                <w:sz w:val="21"/>
                <w:szCs w:val="21"/>
                <w:lang w:eastAsia="zh-CN"/>
              </w:rPr>
              <w:t>点</w:t>
            </w:r>
            <w:r>
              <w:rPr>
                <w:rFonts w:ascii="仿宋" w:hAnsi="仿宋" w:eastAsia="仿宋" w:cs="仿宋"/>
                <w:spacing w:val="2"/>
                <w:sz w:val="21"/>
                <w:szCs w:val="21"/>
                <w:lang w:eastAsia="zh-CN"/>
              </w:rPr>
              <w:t>接</w:t>
            </w:r>
            <w:r>
              <w:rPr>
                <w:rFonts w:ascii="仿宋" w:hAnsi="仿宋" w:eastAsia="仿宋" w:cs="仿宋"/>
                <w:spacing w:val="-1"/>
                <w:sz w:val="21"/>
                <w:szCs w:val="21"/>
                <w:lang w:eastAsia="zh-CN"/>
              </w:rPr>
              <w:t>村</w:t>
            </w:r>
            <w:r>
              <w:rPr>
                <w:rFonts w:ascii="仿宋" w:hAnsi="仿宋" w:eastAsia="仿宋" w:cs="仿宋"/>
                <w:spacing w:val="2"/>
                <w:sz w:val="21"/>
                <w:szCs w:val="21"/>
                <w:lang w:eastAsia="zh-CN"/>
              </w:rPr>
              <w:t>内</w:t>
            </w:r>
            <w:r>
              <w:rPr>
                <w:rFonts w:ascii="仿宋" w:hAnsi="仿宋" w:eastAsia="仿宋" w:cs="仿宋"/>
                <w:spacing w:val="-1"/>
                <w:sz w:val="21"/>
                <w:szCs w:val="21"/>
                <w:lang w:eastAsia="zh-CN"/>
              </w:rPr>
              <w:t>砼</w:t>
            </w:r>
            <w:r>
              <w:rPr>
                <w:rFonts w:ascii="仿宋" w:hAnsi="仿宋" w:eastAsia="仿宋" w:cs="仿宋"/>
                <w:spacing w:val="2"/>
                <w:sz w:val="21"/>
                <w:szCs w:val="21"/>
                <w:lang w:eastAsia="zh-CN"/>
              </w:rPr>
              <w:t>路</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路</w:t>
            </w:r>
            <w:r>
              <w:rPr>
                <w:rFonts w:ascii="仿宋" w:hAnsi="仿宋" w:eastAsia="仿宋" w:cs="仿宋"/>
                <w:spacing w:val="-1"/>
                <w:sz w:val="21"/>
                <w:szCs w:val="21"/>
                <w:lang w:eastAsia="zh-CN"/>
              </w:rPr>
              <w:t>面</w:t>
            </w:r>
            <w:r>
              <w:rPr>
                <w:rFonts w:ascii="仿宋" w:hAnsi="仿宋" w:eastAsia="仿宋" w:cs="仿宋"/>
                <w:spacing w:val="2"/>
                <w:sz w:val="21"/>
                <w:szCs w:val="21"/>
                <w:lang w:eastAsia="zh-CN"/>
              </w:rPr>
              <w:t>宽</w:t>
            </w:r>
            <w:r>
              <w:rPr>
                <w:rFonts w:ascii="仿宋" w:hAnsi="仿宋" w:eastAsia="仿宋" w:cs="仿宋"/>
                <w:sz w:val="21"/>
                <w:szCs w:val="21"/>
                <w:lang w:eastAsia="zh-CN"/>
              </w:rPr>
              <w:t>度</w:t>
            </w:r>
            <w:r>
              <w:rPr>
                <w:rFonts w:ascii="宋体" w:hAnsi="宋体" w:eastAsia="宋体" w:cs="宋体"/>
                <w:spacing w:val="-2"/>
                <w:sz w:val="21"/>
                <w:szCs w:val="21"/>
                <w:lang w:eastAsia="zh-CN"/>
              </w:rPr>
              <w:t>1</w:t>
            </w:r>
            <w:r>
              <w:rPr>
                <w:rFonts w:ascii="宋体" w:hAnsi="宋体" w:eastAsia="宋体" w:cs="宋体"/>
                <w:sz w:val="21"/>
                <w:szCs w:val="21"/>
                <w:lang w:eastAsia="zh-CN"/>
              </w:rPr>
              <w:t>0</w:t>
            </w:r>
          </w:p>
          <w:p>
            <w:pPr>
              <w:pStyle w:val="10"/>
              <w:spacing w:line="277" w:lineRule="exact"/>
              <w:ind w:left="1"/>
              <w:jc w:val="center"/>
              <w:rPr>
                <w:rFonts w:ascii="宋体" w:hAnsi="宋体" w:eastAsia="宋体" w:cs="宋体"/>
                <w:sz w:val="21"/>
                <w:szCs w:val="21"/>
                <w:lang w:eastAsia="zh-CN"/>
              </w:rPr>
            </w:pPr>
            <w:r>
              <w:rPr>
                <w:rFonts w:ascii="仿宋" w:hAnsi="仿宋" w:eastAsia="仿宋" w:cs="仿宋"/>
                <w:spacing w:val="-1"/>
                <w:sz w:val="21"/>
                <w:szCs w:val="21"/>
                <w:lang w:eastAsia="zh-CN"/>
              </w:rPr>
              <w:t>米</w:t>
            </w:r>
            <w:r>
              <w:rPr>
                <w:rFonts w:ascii="仿宋" w:hAnsi="仿宋" w:eastAsia="仿宋" w:cs="仿宋"/>
                <w:spacing w:val="2"/>
                <w:sz w:val="21"/>
                <w:szCs w:val="21"/>
                <w:lang w:eastAsia="zh-CN"/>
              </w:rPr>
              <w:t>；</w:t>
            </w:r>
            <w:r>
              <w:rPr>
                <w:rFonts w:ascii="宋体" w:hAnsi="宋体" w:eastAsia="宋体" w:cs="宋体"/>
                <w:sz w:val="21"/>
                <w:szCs w:val="21"/>
                <w:lang w:eastAsia="zh-CN"/>
              </w:rPr>
              <w:t>B</w:t>
            </w:r>
            <w:r>
              <w:rPr>
                <w:rFonts w:ascii="仿宋" w:hAnsi="仿宋" w:eastAsia="仿宋" w:cs="仿宋"/>
                <w:spacing w:val="-1"/>
                <w:sz w:val="21"/>
                <w:szCs w:val="21"/>
                <w:lang w:eastAsia="zh-CN"/>
              </w:rPr>
              <w:t>线</w:t>
            </w:r>
            <w:r>
              <w:rPr>
                <w:rFonts w:ascii="仿宋" w:hAnsi="仿宋" w:eastAsia="仿宋" w:cs="仿宋"/>
                <w:spacing w:val="2"/>
                <w:sz w:val="21"/>
                <w:szCs w:val="21"/>
                <w:lang w:eastAsia="zh-CN"/>
              </w:rPr>
              <w:t>位</w:t>
            </w:r>
            <w:r>
              <w:rPr>
                <w:rFonts w:ascii="仿宋" w:hAnsi="仿宋" w:eastAsia="仿宋" w:cs="仿宋"/>
                <w:spacing w:val="-1"/>
                <w:sz w:val="21"/>
                <w:szCs w:val="21"/>
                <w:lang w:eastAsia="zh-CN"/>
              </w:rPr>
              <w:t>于</w:t>
            </w:r>
            <w:r>
              <w:rPr>
                <w:rFonts w:ascii="仿宋" w:hAnsi="仿宋" w:eastAsia="仿宋" w:cs="仿宋"/>
                <w:spacing w:val="2"/>
                <w:sz w:val="21"/>
                <w:szCs w:val="21"/>
                <w:lang w:eastAsia="zh-CN"/>
              </w:rPr>
              <w:t>蛮</w:t>
            </w:r>
            <w:r>
              <w:rPr>
                <w:rFonts w:ascii="仿宋" w:hAnsi="仿宋" w:eastAsia="仿宋" w:cs="仿宋"/>
                <w:spacing w:val="-1"/>
                <w:sz w:val="21"/>
                <w:szCs w:val="21"/>
                <w:lang w:eastAsia="zh-CN"/>
              </w:rPr>
              <w:t>子</w:t>
            </w:r>
            <w:r>
              <w:rPr>
                <w:rFonts w:ascii="仿宋" w:hAnsi="仿宋" w:eastAsia="仿宋" w:cs="仿宋"/>
                <w:spacing w:val="2"/>
                <w:sz w:val="21"/>
                <w:szCs w:val="21"/>
                <w:lang w:eastAsia="zh-CN"/>
              </w:rPr>
              <w:t>村</w:t>
            </w:r>
            <w:r>
              <w:rPr>
                <w:rFonts w:ascii="仿宋" w:hAnsi="仿宋" w:eastAsia="仿宋" w:cs="仿宋"/>
                <w:spacing w:val="-1"/>
                <w:sz w:val="21"/>
                <w:szCs w:val="21"/>
                <w:lang w:eastAsia="zh-CN"/>
              </w:rPr>
              <w:t>内</w:t>
            </w:r>
            <w:r>
              <w:rPr>
                <w:rFonts w:ascii="仿宋" w:hAnsi="仿宋" w:eastAsia="仿宋" w:cs="仿宋"/>
                <w:spacing w:val="2"/>
                <w:sz w:val="21"/>
                <w:szCs w:val="21"/>
                <w:lang w:eastAsia="zh-CN"/>
              </w:rPr>
              <w:t>，</w:t>
            </w:r>
            <w:r>
              <w:rPr>
                <w:rFonts w:ascii="仿宋" w:hAnsi="仿宋" w:eastAsia="仿宋" w:cs="仿宋"/>
                <w:spacing w:val="-1"/>
                <w:sz w:val="21"/>
                <w:szCs w:val="21"/>
                <w:lang w:eastAsia="zh-CN"/>
              </w:rPr>
              <w:t>路</w:t>
            </w:r>
            <w:r>
              <w:rPr>
                <w:rFonts w:ascii="仿宋" w:hAnsi="仿宋" w:eastAsia="仿宋" w:cs="仿宋"/>
                <w:spacing w:val="2"/>
                <w:sz w:val="21"/>
                <w:szCs w:val="21"/>
                <w:lang w:eastAsia="zh-CN"/>
              </w:rPr>
              <w:t>面</w:t>
            </w:r>
            <w:r>
              <w:rPr>
                <w:rFonts w:ascii="仿宋" w:hAnsi="仿宋" w:eastAsia="仿宋" w:cs="仿宋"/>
                <w:spacing w:val="-1"/>
                <w:sz w:val="21"/>
                <w:szCs w:val="21"/>
                <w:lang w:eastAsia="zh-CN"/>
              </w:rPr>
              <w:t>宽</w:t>
            </w:r>
            <w:r>
              <w:rPr>
                <w:rFonts w:ascii="仿宋" w:hAnsi="仿宋" w:eastAsia="仿宋" w:cs="仿宋"/>
                <w:sz w:val="21"/>
                <w:szCs w:val="21"/>
                <w:lang w:eastAsia="zh-CN"/>
              </w:rPr>
              <w:t>度</w:t>
            </w:r>
            <w:r>
              <w:rPr>
                <w:rFonts w:ascii="宋体" w:hAnsi="宋体" w:eastAsia="宋体" w:cs="宋体"/>
                <w:spacing w:val="1"/>
                <w:sz w:val="21"/>
                <w:szCs w:val="21"/>
                <w:lang w:eastAsia="zh-CN"/>
              </w:rPr>
              <w:t>5-</w:t>
            </w:r>
            <w:r>
              <w:rPr>
                <w:rFonts w:ascii="宋体" w:hAnsi="宋体" w:eastAsia="宋体" w:cs="宋体"/>
                <w:sz w:val="21"/>
                <w:szCs w:val="21"/>
                <w:lang w:eastAsia="zh-CN"/>
              </w:rPr>
              <w:t>7</w:t>
            </w:r>
          </w:p>
          <w:p>
            <w:pPr>
              <w:pStyle w:val="10"/>
              <w:spacing w:line="271" w:lineRule="exact"/>
              <w:ind w:right="2"/>
              <w:jc w:val="center"/>
              <w:rPr>
                <w:rFonts w:ascii="仿宋" w:hAnsi="仿宋" w:eastAsia="仿宋" w:cs="仿宋"/>
                <w:sz w:val="21"/>
                <w:szCs w:val="21"/>
              </w:rPr>
            </w:pPr>
            <w:r>
              <w:rPr>
                <w:rFonts w:ascii="仿宋" w:hAnsi="仿宋" w:eastAsia="仿宋" w:cs="仿宋"/>
                <w:spacing w:val="-1"/>
                <w:sz w:val="21"/>
                <w:szCs w:val="21"/>
              </w:rPr>
              <w:t>米</w:t>
            </w:r>
            <w:r>
              <w:rPr>
                <w:rFonts w:ascii="仿宋" w:hAnsi="仿宋" w:eastAsia="仿宋" w:cs="仿宋"/>
                <w:spacing w:val="2"/>
                <w:sz w:val="21"/>
                <w:szCs w:val="21"/>
              </w:rPr>
              <w:t>。</w:t>
            </w:r>
            <w:r>
              <w:rPr>
                <w:rFonts w:ascii="仿宋" w:hAnsi="仿宋" w:eastAsia="仿宋" w:cs="仿宋"/>
                <w:spacing w:val="-1"/>
                <w:sz w:val="21"/>
                <w:szCs w:val="21"/>
              </w:rPr>
              <w:t>路</w:t>
            </w:r>
            <w:r>
              <w:rPr>
                <w:rFonts w:ascii="仿宋" w:hAnsi="仿宋" w:eastAsia="仿宋" w:cs="仿宋"/>
                <w:spacing w:val="2"/>
                <w:sz w:val="21"/>
                <w:szCs w:val="21"/>
              </w:rPr>
              <w:t>线</w:t>
            </w:r>
            <w:r>
              <w:rPr>
                <w:rFonts w:ascii="仿宋" w:hAnsi="仿宋" w:eastAsia="仿宋" w:cs="仿宋"/>
                <w:spacing w:val="-1"/>
                <w:sz w:val="21"/>
                <w:szCs w:val="21"/>
              </w:rPr>
              <w:t>全</w:t>
            </w:r>
            <w:r>
              <w:rPr>
                <w:rFonts w:ascii="仿宋" w:hAnsi="仿宋" w:eastAsia="仿宋" w:cs="仿宋"/>
                <w:sz w:val="21"/>
                <w:szCs w:val="21"/>
              </w:rPr>
              <w:t>长</w:t>
            </w:r>
            <w:r>
              <w:rPr>
                <w:rFonts w:ascii="宋体" w:hAnsi="宋体" w:eastAsia="宋体" w:cs="宋体"/>
                <w:spacing w:val="1"/>
                <w:sz w:val="21"/>
                <w:szCs w:val="21"/>
              </w:rPr>
              <w:t>1.9</w:t>
            </w:r>
            <w:r>
              <w:rPr>
                <w:rFonts w:ascii="宋体" w:hAnsi="宋体" w:eastAsia="宋体" w:cs="宋体"/>
                <w:sz w:val="21"/>
                <w:szCs w:val="21"/>
              </w:rPr>
              <w:t>6</w:t>
            </w:r>
            <w:r>
              <w:rPr>
                <w:rFonts w:ascii="仿宋" w:hAnsi="仿宋" w:eastAsia="仿宋" w:cs="仿宋"/>
                <w:spacing w:val="-1"/>
                <w:sz w:val="21"/>
                <w:szCs w:val="21"/>
              </w:rPr>
              <w:t>公</w:t>
            </w:r>
            <w:r>
              <w:rPr>
                <w:rFonts w:ascii="仿宋" w:hAnsi="仿宋" w:eastAsia="仿宋" w:cs="仿宋"/>
                <w:spacing w:val="2"/>
                <w:sz w:val="21"/>
                <w:szCs w:val="21"/>
              </w:rPr>
              <w:t>里</w:t>
            </w:r>
            <w:r>
              <w:rPr>
                <w:rFonts w:ascii="仿宋" w:hAnsi="仿宋" w:eastAsia="仿宋" w:cs="仿宋"/>
                <w:sz w:val="21"/>
                <w:szCs w:val="21"/>
              </w:rPr>
              <w:t>。</w:t>
            </w:r>
          </w:p>
        </w:tc>
        <w:tc>
          <w:tcPr>
            <w:tcW w:w="960" w:type="dxa"/>
            <w:tcBorders>
              <w:top w:val="single" w:color="000000" w:sz="6" w:space="0"/>
              <w:left w:val="single" w:color="000000" w:sz="6" w:space="0"/>
              <w:bottom w:val="single" w:color="000000" w:sz="12" w:space="0"/>
              <w:right w:val="single" w:color="000000" w:sz="6" w:space="0"/>
            </w:tcBorders>
          </w:tcPr>
          <w:p>
            <w:pPr>
              <w:pStyle w:val="10"/>
              <w:spacing w:before="2" w:line="150" w:lineRule="exact"/>
              <w:rPr>
                <w:sz w:val="15"/>
                <w:szCs w:val="15"/>
              </w:rPr>
            </w:pPr>
          </w:p>
          <w:p>
            <w:pPr>
              <w:pStyle w:val="10"/>
              <w:spacing w:line="200" w:lineRule="exact"/>
              <w:rPr>
                <w:sz w:val="20"/>
                <w:szCs w:val="20"/>
              </w:rPr>
            </w:pPr>
          </w:p>
          <w:p>
            <w:pPr>
              <w:pStyle w:val="10"/>
              <w:spacing w:line="200" w:lineRule="exact"/>
              <w:rPr>
                <w:sz w:val="20"/>
                <w:szCs w:val="20"/>
              </w:rPr>
            </w:pPr>
          </w:p>
          <w:p>
            <w:pPr>
              <w:pStyle w:val="10"/>
              <w:ind w:left="263"/>
              <w:rPr>
                <w:rFonts w:ascii="宋体" w:hAnsi="宋体" w:eastAsia="宋体" w:cs="宋体"/>
                <w:sz w:val="21"/>
                <w:szCs w:val="21"/>
              </w:rPr>
            </w:pPr>
            <w:r>
              <w:rPr>
                <w:rFonts w:ascii="宋体" w:hAnsi="宋体" w:eastAsia="宋体" w:cs="宋体"/>
                <w:spacing w:val="1"/>
                <w:sz w:val="21"/>
                <w:szCs w:val="21"/>
              </w:rPr>
              <w:t>1.9</w:t>
            </w:r>
            <w:r>
              <w:rPr>
                <w:rFonts w:ascii="宋体" w:hAnsi="宋体" w:eastAsia="宋体" w:cs="宋体"/>
                <w:sz w:val="21"/>
                <w:szCs w:val="21"/>
              </w:rPr>
              <w:t>6</w:t>
            </w:r>
          </w:p>
        </w:tc>
        <w:tc>
          <w:tcPr>
            <w:tcW w:w="810" w:type="dxa"/>
            <w:tcBorders>
              <w:top w:val="single" w:color="000000" w:sz="6" w:space="0"/>
              <w:left w:val="single" w:color="000000" w:sz="6" w:space="0"/>
              <w:bottom w:val="single" w:color="000000" w:sz="12" w:space="0"/>
              <w:right w:val="single" w:color="000000" w:sz="6" w:space="0"/>
            </w:tcBorders>
          </w:tcPr>
          <w:p>
            <w:pPr>
              <w:pStyle w:val="10"/>
              <w:spacing w:line="200" w:lineRule="exact"/>
              <w:rPr>
                <w:sz w:val="20"/>
                <w:szCs w:val="20"/>
              </w:rPr>
            </w:pPr>
          </w:p>
          <w:p>
            <w:pPr>
              <w:pStyle w:val="10"/>
              <w:spacing w:before="16" w:line="260" w:lineRule="exact"/>
              <w:rPr>
                <w:sz w:val="26"/>
                <w:szCs w:val="26"/>
              </w:rPr>
            </w:pPr>
          </w:p>
          <w:p>
            <w:pPr>
              <w:pStyle w:val="10"/>
              <w:spacing w:line="274" w:lineRule="exact"/>
              <w:ind w:left="188"/>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r>
              <w:rPr>
                <w:rFonts w:ascii="仿宋" w:hAnsi="仿宋" w:eastAsia="仿宋" w:cs="仿宋"/>
                <w:spacing w:val="-1"/>
                <w:sz w:val="21"/>
                <w:szCs w:val="21"/>
              </w:rPr>
              <w:t>公</w:t>
            </w:r>
            <w:r>
              <w:rPr>
                <w:rFonts w:ascii="仿宋" w:hAnsi="仿宋" w:eastAsia="仿宋" w:cs="仿宋"/>
                <w:sz w:val="21"/>
                <w:szCs w:val="21"/>
              </w:rPr>
              <w:t>路</w:t>
            </w:r>
          </w:p>
        </w:tc>
        <w:tc>
          <w:tcPr>
            <w:tcW w:w="1105" w:type="dxa"/>
            <w:tcBorders>
              <w:top w:val="single" w:color="000000" w:sz="6" w:space="0"/>
              <w:left w:val="single" w:color="000000" w:sz="6" w:space="0"/>
              <w:bottom w:val="single" w:color="000000" w:sz="12" w:space="0"/>
              <w:right w:val="single" w:color="000000" w:sz="6" w:space="0"/>
            </w:tcBorders>
          </w:tcPr>
          <w:p>
            <w:pPr>
              <w:pStyle w:val="10"/>
              <w:spacing w:line="200" w:lineRule="exact"/>
              <w:rPr>
                <w:sz w:val="20"/>
                <w:szCs w:val="20"/>
              </w:rPr>
            </w:pPr>
          </w:p>
          <w:p>
            <w:pPr>
              <w:pStyle w:val="10"/>
              <w:spacing w:before="16" w:line="260" w:lineRule="exact"/>
              <w:rPr>
                <w:sz w:val="26"/>
                <w:szCs w:val="26"/>
              </w:rPr>
            </w:pPr>
          </w:p>
          <w:p>
            <w:pPr>
              <w:pStyle w:val="10"/>
              <w:spacing w:line="274" w:lineRule="exact"/>
              <w:ind w:left="439" w:hanging="315"/>
              <w:rPr>
                <w:rFonts w:ascii="仿宋" w:hAnsi="仿宋" w:eastAsia="仿宋" w:cs="仿宋"/>
                <w:sz w:val="21"/>
                <w:szCs w:val="21"/>
              </w:rPr>
            </w:pPr>
            <w:r>
              <w:rPr>
                <w:rFonts w:ascii="仿宋" w:hAnsi="仿宋" w:eastAsia="仿宋" w:cs="仿宋"/>
                <w:spacing w:val="-1"/>
                <w:w w:val="95"/>
                <w:sz w:val="21"/>
                <w:szCs w:val="21"/>
              </w:rPr>
              <w:t>沥</w:t>
            </w:r>
            <w:r>
              <w:rPr>
                <w:rFonts w:ascii="仿宋" w:hAnsi="仿宋" w:eastAsia="仿宋" w:cs="仿宋"/>
                <w:spacing w:val="1"/>
                <w:w w:val="95"/>
                <w:sz w:val="21"/>
                <w:szCs w:val="21"/>
              </w:rPr>
              <w:t>青</w:t>
            </w:r>
            <w:r>
              <w:rPr>
                <w:rFonts w:ascii="仿宋" w:hAnsi="仿宋" w:eastAsia="仿宋" w:cs="仿宋"/>
                <w:spacing w:val="-1"/>
                <w:w w:val="95"/>
                <w:sz w:val="21"/>
                <w:szCs w:val="21"/>
              </w:rPr>
              <w:t>混</w:t>
            </w:r>
            <w:r>
              <w:rPr>
                <w:rFonts w:ascii="仿宋" w:hAnsi="仿宋" w:eastAsia="仿宋" w:cs="仿宋"/>
                <w:w w:val="95"/>
                <w:sz w:val="21"/>
                <w:szCs w:val="21"/>
              </w:rPr>
              <w:t>凝</w:t>
            </w:r>
            <w:r>
              <w:rPr>
                <w:rFonts w:ascii="仿宋" w:hAnsi="仿宋" w:eastAsia="仿宋" w:cs="仿宋"/>
                <w:sz w:val="21"/>
                <w:szCs w:val="21"/>
              </w:rPr>
              <w:t>土</w:t>
            </w:r>
          </w:p>
        </w:tc>
        <w:tc>
          <w:tcPr>
            <w:tcW w:w="1073" w:type="dxa"/>
            <w:tcBorders>
              <w:top w:val="single" w:color="000000" w:sz="6" w:space="0"/>
              <w:left w:val="single" w:color="000000" w:sz="6" w:space="0"/>
              <w:bottom w:val="single" w:color="000000" w:sz="12" w:space="0"/>
              <w:right w:val="single" w:color="000000" w:sz="12" w:space="0"/>
            </w:tcBorders>
          </w:tcPr>
          <w:p>
            <w:pPr>
              <w:pStyle w:val="10"/>
              <w:spacing w:before="2" w:line="150" w:lineRule="exact"/>
              <w:rPr>
                <w:sz w:val="15"/>
                <w:szCs w:val="15"/>
              </w:rPr>
            </w:pPr>
          </w:p>
          <w:p>
            <w:pPr>
              <w:pStyle w:val="10"/>
              <w:spacing w:line="200" w:lineRule="exact"/>
              <w:rPr>
                <w:sz w:val="20"/>
                <w:szCs w:val="20"/>
              </w:rPr>
            </w:pPr>
          </w:p>
          <w:p>
            <w:pPr>
              <w:pStyle w:val="10"/>
              <w:spacing w:line="200" w:lineRule="exact"/>
              <w:rPr>
                <w:sz w:val="20"/>
                <w:szCs w:val="20"/>
              </w:rPr>
            </w:pPr>
          </w:p>
          <w:p>
            <w:pPr>
              <w:pStyle w:val="10"/>
              <w:ind w:left="351" w:right="344"/>
              <w:jc w:val="center"/>
              <w:rPr>
                <w:rFonts w:ascii="宋体" w:hAnsi="宋体" w:eastAsia="宋体" w:cs="宋体"/>
                <w:sz w:val="21"/>
                <w:szCs w:val="21"/>
              </w:rPr>
            </w:pPr>
            <w:r>
              <w:rPr>
                <w:rFonts w:ascii="宋体" w:hAnsi="宋体" w:eastAsia="宋体" w:cs="宋体"/>
                <w:spacing w:val="1"/>
                <w:sz w:val="21"/>
                <w:szCs w:val="21"/>
              </w:rPr>
              <w:t>71</w:t>
            </w:r>
            <w:r>
              <w:rPr>
                <w:rFonts w:ascii="宋体" w:hAnsi="宋体" w:eastAsia="宋体" w:cs="宋体"/>
                <w:sz w:val="21"/>
                <w:szCs w:val="21"/>
              </w:rPr>
              <w:t>8</w:t>
            </w:r>
          </w:p>
        </w:tc>
      </w:tr>
    </w:tbl>
    <w:p>
      <w:pPr>
        <w:jc w:val="center"/>
        <w:rPr>
          <w:rFonts w:ascii="宋体" w:hAnsi="宋体" w:eastAsia="宋体" w:cs="宋体"/>
          <w:sz w:val="21"/>
          <w:szCs w:val="21"/>
        </w:rPr>
        <w:sectPr>
          <w:pgSz w:w="11906" w:h="16840"/>
          <w:pgMar w:top="1060" w:right="1020" w:bottom="1020" w:left="1300" w:header="805" w:footer="838" w:gutter="0"/>
          <w:cols w:space="720" w:num="1"/>
        </w:sectPr>
      </w:pPr>
    </w:p>
    <w:p>
      <w:pPr>
        <w:spacing w:before="9" w:line="140" w:lineRule="exact"/>
        <w:rPr>
          <w:sz w:val="14"/>
          <w:szCs w:val="14"/>
        </w:rPr>
      </w:pPr>
    </w:p>
    <w:p>
      <w:pPr>
        <w:spacing w:line="200" w:lineRule="exact"/>
        <w:rPr>
          <w:sz w:val="20"/>
          <w:szCs w:val="20"/>
        </w:rPr>
      </w:pPr>
    </w:p>
    <w:tbl>
      <w:tblPr>
        <w:tblStyle w:val="6"/>
        <w:tblW w:w="0" w:type="auto"/>
        <w:tblInd w:w="88" w:type="dxa"/>
        <w:tblLayout w:type="fixed"/>
        <w:tblCellMar>
          <w:top w:w="0" w:type="dxa"/>
          <w:left w:w="0" w:type="dxa"/>
          <w:bottom w:w="0" w:type="dxa"/>
          <w:right w:w="0" w:type="dxa"/>
        </w:tblCellMar>
      </w:tblPr>
      <w:tblGrid>
        <w:gridCol w:w="751"/>
        <w:gridCol w:w="636"/>
        <w:gridCol w:w="3763"/>
        <w:gridCol w:w="960"/>
        <w:gridCol w:w="810"/>
        <w:gridCol w:w="1105"/>
        <w:gridCol w:w="1073"/>
      </w:tblGrid>
      <w:tr>
        <w:tblPrEx>
          <w:tblCellMar>
            <w:top w:w="0" w:type="dxa"/>
            <w:left w:w="0" w:type="dxa"/>
            <w:bottom w:w="0" w:type="dxa"/>
            <w:right w:w="0" w:type="dxa"/>
          </w:tblCellMar>
        </w:tblPrEx>
        <w:trPr>
          <w:trHeight w:val="1949" w:hRule="exact"/>
        </w:trPr>
        <w:tc>
          <w:tcPr>
            <w:tcW w:w="751" w:type="dxa"/>
            <w:tcBorders>
              <w:top w:val="single" w:color="000000" w:sz="12" w:space="0"/>
              <w:left w:val="single" w:color="000000" w:sz="12" w:space="0"/>
              <w:bottom w:val="single" w:color="000000" w:sz="6" w:space="0"/>
              <w:right w:val="single" w:color="000000" w:sz="6" w:space="0"/>
            </w:tcBorders>
          </w:tcPr>
          <w:p>
            <w:pPr>
              <w:pStyle w:val="10"/>
              <w:spacing w:before="8" w:line="150" w:lineRule="exact"/>
              <w:rPr>
                <w:sz w:val="15"/>
                <w:szCs w:val="15"/>
              </w:rPr>
            </w:pPr>
          </w:p>
          <w:p>
            <w:pPr>
              <w:pStyle w:val="10"/>
              <w:spacing w:line="200" w:lineRule="exact"/>
              <w:rPr>
                <w:sz w:val="20"/>
                <w:szCs w:val="20"/>
              </w:rPr>
            </w:pPr>
          </w:p>
          <w:p>
            <w:pPr>
              <w:pStyle w:val="10"/>
              <w:spacing w:line="200" w:lineRule="exact"/>
              <w:rPr>
                <w:sz w:val="20"/>
                <w:szCs w:val="20"/>
              </w:rPr>
            </w:pPr>
          </w:p>
          <w:p>
            <w:pPr>
              <w:pStyle w:val="10"/>
              <w:spacing w:line="200" w:lineRule="exact"/>
              <w:rPr>
                <w:sz w:val="20"/>
                <w:szCs w:val="20"/>
              </w:rPr>
            </w:pPr>
          </w:p>
          <w:p>
            <w:pPr>
              <w:pStyle w:val="10"/>
              <w:ind w:left="235" w:right="244"/>
              <w:jc w:val="center"/>
              <w:rPr>
                <w:rFonts w:ascii="宋体" w:hAnsi="宋体" w:eastAsia="宋体" w:cs="宋体"/>
                <w:sz w:val="21"/>
                <w:szCs w:val="21"/>
              </w:rPr>
            </w:pPr>
            <w:r>
              <w:rPr>
                <w:rFonts w:ascii="宋体" w:hAnsi="宋体" w:eastAsia="宋体" w:cs="宋体"/>
                <w:sz w:val="21"/>
                <w:szCs w:val="21"/>
              </w:rPr>
              <w:t>4</w:t>
            </w:r>
          </w:p>
        </w:tc>
        <w:tc>
          <w:tcPr>
            <w:tcW w:w="636" w:type="dxa"/>
            <w:tcBorders>
              <w:top w:val="single" w:color="000000" w:sz="12" w:space="0"/>
              <w:left w:val="single" w:color="000000" w:sz="6" w:space="0"/>
              <w:bottom w:val="single" w:color="000000" w:sz="6" w:space="0"/>
              <w:right w:val="single" w:color="000000" w:sz="6" w:space="0"/>
            </w:tcBorders>
          </w:tcPr>
          <w:p>
            <w:pPr>
              <w:pStyle w:val="10"/>
              <w:spacing w:before="4" w:line="180" w:lineRule="exact"/>
              <w:rPr>
                <w:sz w:val="18"/>
                <w:szCs w:val="18"/>
              </w:rPr>
            </w:pPr>
          </w:p>
          <w:p>
            <w:pPr>
              <w:pStyle w:val="10"/>
              <w:spacing w:line="200" w:lineRule="exact"/>
              <w:rPr>
                <w:sz w:val="20"/>
                <w:szCs w:val="20"/>
              </w:rPr>
            </w:pPr>
          </w:p>
          <w:p>
            <w:pPr>
              <w:pStyle w:val="10"/>
              <w:spacing w:line="210" w:lineRule="auto"/>
              <w:ind w:left="99" w:right="104"/>
              <w:jc w:val="both"/>
              <w:rPr>
                <w:rFonts w:ascii="仿宋" w:hAnsi="仿宋" w:eastAsia="仿宋" w:cs="仿宋"/>
                <w:sz w:val="21"/>
                <w:szCs w:val="21"/>
              </w:rPr>
            </w:pPr>
            <w:r>
              <w:rPr>
                <w:rFonts w:ascii="仿宋" w:hAnsi="仿宋" w:eastAsia="仿宋" w:cs="仿宋"/>
                <w:spacing w:val="-1"/>
                <w:sz w:val="21"/>
                <w:szCs w:val="21"/>
              </w:rPr>
              <w:t>新</w:t>
            </w:r>
            <w:r>
              <w:rPr>
                <w:rFonts w:ascii="仿宋" w:hAnsi="仿宋" w:eastAsia="仿宋" w:cs="仿宋"/>
                <w:sz w:val="21"/>
                <w:szCs w:val="21"/>
              </w:rPr>
              <w:t>平</w:t>
            </w:r>
            <w:r>
              <w:rPr>
                <w:rFonts w:ascii="仿宋" w:hAnsi="仿宋" w:eastAsia="仿宋" w:cs="仿宋"/>
                <w:spacing w:val="-1"/>
                <w:sz w:val="21"/>
                <w:szCs w:val="21"/>
              </w:rPr>
              <w:t>至</w:t>
            </w:r>
            <w:r>
              <w:rPr>
                <w:rFonts w:ascii="仿宋" w:hAnsi="仿宋" w:eastAsia="仿宋" w:cs="仿宋"/>
                <w:sz w:val="21"/>
                <w:szCs w:val="21"/>
              </w:rPr>
              <w:t>丰</w:t>
            </w:r>
            <w:r>
              <w:rPr>
                <w:rFonts w:ascii="仿宋" w:hAnsi="仿宋" w:eastAsia="仿宋" w:cs="仿宋"/>
                <w:spacing w:val="-1"/>
                <w:sz w:val="21"/>
                <w:szCs w:val="21"/>
              </w:rPr>
              <w:t>齐</w:t>
            </w:r>
            <w:r>
              <w:rPr>
                <w:rFonts w:ascii="仿宋" w:hAnsi="仿宋" w:eastAsia="仿宋" w:cs="仿宋"/>
                <w:sz w:val="21"/>
                <w:szCs w:val="21"/>
              </w:rPr>
              <w:t>位</w:t>
            </w:r>
            <w:r>
              <w:rPr>
                <w:rFonts w:ascii="仿宋" w:hAnsi="仿宋" w:eastAsia="仿宋" w:cs="仿宋"/>
                <w:spacing w:val="-1"/>
                <w:sz w:val="21"/>
                <w:szCs w:val="21"/>
              </w:rPr>
              <w:t>公</w:t>
            </w:r>
            <w:r>
              <w:rPr>
                <w:rFonts w:ascii="仿宋" w:hAnsi="仿宋" w:eastAsia="仿宋" w:cs="仿宋"/>
                <w:sz w:val="21"/>
                <w:szCs w:val="21"/>
              </w:rPr>
              <w:t>路</w:t>
            </w:r>
          </w:p>
        </w:tc>
        <w:tc>
          <w:tcPr>
            <w:tcW w:w="3763" w:type="dxa"/>
            <w:tcBorders>
              <w:top w:val="single" w:color="000000" w:sz="12" w:space="0"/>
              <w:left w:val="single" w:color="000000" w:sz="6" w:space="0"/>
              <w:bottom w:val="single" w:color="000000" w:sz="6" w:space="0"/>
              <w:right w:val="single" w:color="000000" w:sz="6" w:space="0"/>
            </w:tcBorders>
          </w:tcPr>
          <w:p>
            <w:pPr>
              <w:pStyle w:val="10"/>
              <w:spacing w:before="7" w:line="240" w:lineRule="exact"/>
              <w:rPr>
                <w:sz w:val="24"/>
                <w:szCs w:val="24"/>
                <w:lang w:eastAsia="zh-CN"/>
              </w:rPr>
            </w:pPr>
          </w:p>
          <w:p>
            <w:pPr>
              <w:pStyle w:val="10"/>
              <w:spacing w:line="211" w:lineRule="auto"/>
              <w:ind w:left="99"/>
              <w:rPr>
                <w:rFonts w:ascii="仿宋" w:hAnsi="仿宋" w:eastAsia="仿宋" w:cs="仿宋"/>
                <w:sz w:val="21"/>
                <w:szCs w:val="21"/>
                <w:lang w:eastAsia="zh-CN"/>
              </w:rPr>
            </w:pPr>
            <w:r>
              <w:rPr>
                <w:rFonts w:ascii="仿宋" w:hAnsi="仿宋" w:eastAsia="仿宋" w:cs="仿宋"/>
                <w:spacing w:val="-1"/>
                <w:sz w:val="21"/>
                <w:szCs w:val="21"/>
                <w:lang w:eastAsia="zh-CN"/>
              </w:rPr>
              <w:t>项</w:t>
            </w:r>
            <w:r>
              <w:rPr>
                <w:rFonts w:ascii="仿宋" w:hAnsi="仿宋" w:eastAsia="仿宋" w:cs="仿宋"/>
                <w:spacing w:val="2"/>
                <w:sz w:val="21"/>
                <w:szCs w:val="21"/>
                <w:lang w:eastAsia="zh-CN"/>
              </w:rPr>
              <w:t>目</w:t>
            </w:r>
            <w:r>
              <w:rPr>
                <w:rFonts w:ascii="仿宋" w:hAnsi="仿宋" w:eastAsia="仿宋" w:cs="仿宋"/>
                <w:spacing w:val="-1"/>
                <w:sz w:val="21"/>
                <w:szCs w:val="21"/>
                <w:lang w:eastAsia="zh-CN"/>
              </w:rPr>
              <w:t>位</w:t>
            </w:r>
            <w:r>
              <w:rPr>
                <w:rFonts w:ascii="仿宋" w:hAnsi="仿宋" w:eastAsia="仿宋" w:cs="仿宋"/>
                <w:spacing w:val="2"/>
                <w:sz w:val="21"/>
                <w:szCs w:val="21"/>
                <w:lang w:eastAsia="zh-CN"/>
              </w:rPr>
              <w:t>于</w:t>
            </w:r>
            <w:r>
              <w:rPr>
                <w:rFonts w:ascii="仿宋" w:hAnsi="仿宋" w:eastAsia="仿宋" w:cs="仿宋"/>
                <w:spacing w:val="-1"/>
                <w:sz w:val="21"/>
                <w:szCs w:val="21"/>
                <w:lang w:eastAsia="zh-CN"/>
              </w:rPr>
              <w:t>市</w:t>
            </w:r>
            <w:r>
              <w:rPr>
                <w:rFonts w:ascii="仿宋" w:hAnsi="仿宋" w:eastAsia="仿宋" w:cs="仿宋"/>
                <w:spacing w:val="2"/>
                <w:sz w:val="21"/>
                <w:szCs w:val="21"/>
                <w:lang w:eastAsia="zh-CN"/>
              </w:rPr>
              <w:t>中</w:t>
            </w:r>
            <w:r>
              <w:rPr>
                <w:rFonts w:ascii="仿宋" w:hAnsi="仿宋" w:eastAsia="仿宋" w:cs="仿宋"/>
                <w:spacing w:val="-1"/>
                <w:sz w:val="21"/>
                <w:szCs w:val="21"/>
                <w:lang w:eastAsia="zh-CN"/>
              </w:rPr>
              <w:t>区</w:t>
            </w:r>
            <w:r>
              <w:rPr>
                <w:rFonts w:ascii="仿宋" w:hAnsi="仿宋" w:eastAsia="仿宋" w:cs="仿宋"/>
                <w:spacing w:val="2"/>
                <w:sz w:val="21"/>
                <w:szCs w:val="21"/>
                <w:lang w:eastAsia="zh-CN"/>
              </w:rPr>
              <w:t>陡</w:t>
            </w:r>
            <w:r>
              <w:rPr>
                <w:rFonts w:ascii="仿宋" w:hAnsi="仿宋" w:eastAsia="仿宋" w:cs="仿宋"/>
                <w:spacing w:val="-1"/>
                <w:sz w:val="21"/>
                <w:szCs w:val="21"/>
                <w:lang w:eastAsia="zh-CN"/>
              </w:rPr>
              <w:t>沟</w:t>
            </w:r>
            <w:r>
              <w:rPr>
                <w:rFonts w:ascii="仿宋" w:hAnsi="仿宋" w:eastAsia="仿宋" w:cs="仿宋"/>
                <w:spacing w:val="2"/>
                <w:sz w:val="21"/>
                <w:szCs w:val="21"/>
                <w:lang w:eastAsia="zh-CN"/>
              </w:rPr>
              <w:t>街</w:t>
            </w:r>
            <w:r>
              <w:rPr>
                <w:rFonts w:ascii="仿宋" w:hAnsi="仿宋" w:eastAsia="仿宋" w:cs="仿宋"/>
                <w:spacing w:val="-1"/>
                <w:sz w:val="21"/>
                <w:szCs w:val="21"/>
                <w:lang w:eastAsia="zh-CN"/>
              </w:rPr>
              <w:t>道</w:t>
            </w:r>
            <w:r>
              <w:rPr>
                <w:rFonts w:ascii="仿宋" w:hAnsi="仿宋" w:eastAsia="仿宋" w:cs="仿宋"/>
                <w:spacing w:val="2"/>
                <w:sz w:val="21"/>
                <w:szCs w:val="21"/>
                <w:lang w:eastAsia="zh-CN"/>
              </w:rPr>
              <w:t>办</w:t>
            </w:r>
            <w:r>
              <w:rPr>
                <w:rFonts w:ascii="仿宋" w:hAnsi="仿宋" w:eastAsia="仿宋" w:cs="仿宋"/>
                <w:spacing w:val="-1"/>
                <w:sz w:val="21"/>
                <w:szCs w:val="21"/>
                <w:lang w:eastAsia="zh-CN"/>
              </w:rPr>
              <w:t>事</w:t>
            </w:r>
            <w:r>
              <w:rPr>
                <w:rFonts w:ascii="仿宋" w:hAnsi="仿宋" w:eastAsia="仿宋" w:cs="仿宋"/>
                <w:spacing w:val="2"/>
                <w:sz w:val="21"/>
                <w:szCs w:val="21"/>
                <w:lang w:eastAsia="zh-CN"/>
              </w:rPr>
              <w:t>处</w:t>
            </w:r>
            <w:r>
              <w:rPr>
                <w:rFonts w:ascii="仿宋" w:hAnsi="仿宋" w:eastAsia="仿宋" w:cs="仿宋"/>
                <w:spacing w:val="-1"/>
                <w:sz w:val="21"/>
                <w:szCs w:val="21"/>
                <w:lang w:eastAsia="zh-CN"/>
              </w:rPr>
              <w:t>境</w:t>
            </w:r>
            <w:r>
              <w:rPr>
                <w:rFonts w:ascii="仿宋" w:hAnsi="仿宋" w:eastAsia="仿宋" w:cs="仿宋"/>
                <w:spacing w:val="2"/>
                <w:sz w:val="21"/>
                <w:szCs w:val="21"/>
                <w:lang w:eastAsia="zh-CN"/>
              </w:rPr>
              <w:t>内</w:t>
            </w:r>
            <w:r>
              <w:rPr>
                <w:rFonts w:ascii="仿宋" w:hAnsi="仿宋" w:eastAsia="仿宋" w:cs="仿宋"/>
                <w:sz w:val="21"/>
                <w:szCs w:val="21"/>
                <w:lang w:eastAsia="zh-CN"/>
              </w:rPr>
              <w:t>，</w:t>
            </w:r>
            <w:r>
              <w:rPr>
                <w:rFonts w:ascii="仿宋" w:hAnsi="仿宋" w:eastAsia="仿宋" w:cs="仿宋"/>
                <w:spacing w:val="-1"/>
                <w:sz w:val="21"/>
                <w:szCs w:val="21"/>
                <w:lang w:eastAsia="zh-CN"/>
              </w:rPr>
              <w:t>本</w:t>
            </w:r>
            <w:r>
              <w:rPr>
                <w:rFonts w:ascii="仿宋" w:hAnsi="仿宋" w:eastAsia="仿宋" w:cs="仿宋"/>
                <w:spacing w:val="2"/>
                <w:sz w:val="21"/>
                <w:szCs w:val="21"/>
                <w:lang w:eastAsia="zh-CN"/>
              </w:rPr>
              <w:t>项</w:t>
            </w:r>
            <w:r>
              <w:rPr>
                <w:rFonts w:ascii="仿宋" w:hAnsi="仿宋" w:eastAsia="仿宋" w:cs="仿宋"/>
                <w:spacing w:val="-1"/>
                <w:sz w:val="21"/>
                <w:szCs w:val="21"/>
                <w:lang w:eastAsia="zh-CN"/>
              </w:rPr>
              <w:t>目</w:t>
            </w:r>
            <w:r>
              <w:rPr>
                <w:rFonts w:ascii="仿宋" w:hAnsi="仿宋" w:eastAsia="仿宋" w:cs="仿宋"/>
                <w:sz w:val="21"/>
                <w:szCs w:val="21"/>
                <w:lang w:eastAsia="zh-CN"/>
              </w:rPr>
              <w:t>共</w:t>
            </w:r>
            <w:r>
              <w:rPr>
                <w:rFonts w:ascii="宋体" w:hAnsi="宋体" w:eastAsia="宋体" w:cs="宋体"/>
                <w:sz w:val="21"/>
                <w:szCs w:val="21"/>
                <w:lang w:eastAsia="zh-CN"/>
              </w:rPr>
              <w:t>2</w:t>
            </w:r>
            <w:r>
              <w:rPr>
                <w:rFonts w:ascii="仿宋" w:hAnsi="仿宋" w:eastAsia="仿宋" w:cs="仿宋"/>
                <w:spacing w:val="-1"/>
                <w:sz w:val="21"/>
                <w:szCs w:val="21"/>
                <w:lang w:eastAsia="zh-CN"/>
              </w:rPr>
              <w:t>条</w:t>
            </w:r>
            <w:r>
              <w:rPr>
                <w:rFonts w:ascii="仿宋" w:hAnsi="仿宋" w:eastAsia="仿宋" w:cs="仿宋"/>
                <w:spacing w:val="2"/>
                <w:sz w:val="21"/>
                <w:szCs w:val="21"/>
                <w:lang w:eastAsia="zh-CN"/>
              </w:rPr>
              <w:t>路线</w:t>
            </w:r>
            <w:r>
              <w:rPr>
                <w:rFonts w:ascii="仿宋" w:hAnsi="仿宋" w:eastAsia="仿宋" w:cs="仿宋"/>
                <w:spacing w:val="-76"/>
                <w:sz w:val="21"/>
                <w:szCs w:val="21"/>
                <w:lang w:eastAsia="zh-CN"/>
              </w:rPr>
              <w:t>，</w:t>
            </w:r>
            <w:r>
              <w:rPr>
                <w:rFonts w:ascii="宋体" w:hAnsi="宋体" w:eastAsia="宋体" w:cs="宋体"/>
                <w:sz w:val="21"/>
                <w:szCs w:val="21"/>
                <w:lang w:eastAsia="zh-CN"/>
              </w:rPr>
              <w:t>A</w:t>
            </w:r>
            <w:r>
              <w:rPr>
                <w:rFonts w:ascii="仿宋" w:hAnsi="仿宋" w:eastAsia="仿宋" w:cs="仿宋"/>
                <w:spacing w:val="-1"/>
                <w:sz w:val="21"/>
                <w:szCs w:val="21"/>
                <w:lang w:eastAsia="zh-CN"/>
              </w:rPr>
              <w:t>线</w:t>
            </w:r>
            <w:r>
              <w:rPr>
                <w:rFonts w:ascii="仿宋" w:hAnsi="仿宋" w:eastAsia="仿宋" w:cs="仿宋"/>
                <w:spacing w:val="2"/>
                <w:sz w:val="21"/>
                <w:szCs w:val="21"/>
                <w:lang w:eastAsia="zh-CN"/>
              </w:rPr>
              <w:t>位</w:t>
            </w:r>
            <w:r>
              <w:rPr>
                <w:rFonts w:ascii="仿宋" w:hAnsi="仿宋" w:eastAsia="仿宋" w:cs="仿宋"/>
                <w:spacing w:val="-1"/>
                <w:sz w:val="21"/>
                <w:szCs w:val="21"/>
                <w:lang w:eastAsia="zh-CN"/>
              </w:rPr>
              <w:t>于</w:t>
            </w:r>
            <w:r>
              <w:rPr>
                <w:rFonts w:ascii="仿宋" w:hAnsi="仿宋" w:eastAsia="仿宋" w:cs="仿宋"/>
                <w:spacing w:val="2"/>
                <w:sz w:val="21"/>
                <w:szCs w:val="21"/>
                <w:lang w:eastAsia="zh-CN"/>
              </w:rPr>
              <w:t>新</w:t>
            </w:r>
            <w:r>
              <w:rPr>
                <w:rFonts w:ascii="仿宋" w:hAnsi="仿宋" w:eastAsia="仿宋" w:cs="仿宋"/>
                <w:spacing w:val="-1"/>
                <w:sz w:val="21"/>
                <w:szCs w:val="21"/>
                <w:lang w:eastAsia="zh-CN"/>
              </w:rPr>
              <w:t>平</w:t>
            </w:r>
            <w:r>
              <w:rPr>
                <w:rFonts w:ascii="仿宋" w:hAnsi="仿宋" w:eastAsia="仿宋" w:cs="仿宋"/>
                <w:spacing w:val="2"/>
                <w:sz w:val="21"/>
                <w:szCs w:val="21"/>
                <w:lang w:eastAsia="zh-CN"/>
              </w:rPr>
              <w:t>村</w:t>
            </w:r>
            <w:r>
              <w:rPr>
                <w:rFonts w:ascii="仿宋" w:hAnsi="仿宋" w:eastAsia="仿宋" w:cs="仿宋"/>
                <w:spacing w:val="-1"/>
                <w:sz w:val="21"/>
                <w:szCs w:val="21"/>
                <w:lang w:eastAsia="zh-CN"/>
              </w:rPr>
              <w:t>内</w:t>
            </w:r>
            <w:r>
              <w:rPr>
                <w:rFonts w:ascii="仿宋" w:hAnsi="仿宋" w:eastAsia="仿宋" w:cs="仿宋"/>
                <w:sz w:val="21"/>
                <w:szCs w:val="21"/>
                <w:lang w:eastAsia="zh-CN"/>
              </w:rPr>
              <w:t>，</w:t>
            </w:r>
            <w:r>
              <w:rPr>
                <w:rFonts w:ascii="宋体" w:hAnsi="宋体" w:eastAsia="宋体" w:cs="宋体"/>
                <w:w w:val="95"/>
                <w:sz w:val="21"/>
                <w:szCs w:val="21"/>
                <w:lang w:eastAsia="zh-CN"/>
              </w:rPr>
              <w:t>B</w:t>
            </w:r>
            <w:r>
              <w:rPr>
                <w:rFonts w:ascii="仿宋" w:hAnsi="仿宋" w:eastAsia="仿宋" w:cs="仿宋"/>
                <w:spacing w:val="-1"/>
                <w:w w:val="95"/>
                <w:sz w:val="21"/>
                <w:szCs w:val="21"/>
                <w:lang w:eastAsia="zh-CN"/>
              </w:rPr>
              <w:t>线</w:t>
            </w:r>
            <w:r>
              <w:rPr>
                <w:rFonts w:ascii="仿宋" w:hAnsi="仿宋" w:eastAsia="仿宋" w:cs="仿宋"/>
                <w:spacing w:val="1"/>
                <w:w w:val="95"/>
                <w:sz w:val="21"/>
                <w:szCs w:val="21"/>
                <w:lang w:eastAsia="zh-CN"/>
              </w:rPr>
              <w:t>起</w:t>
            </w:r>
            <w:r>
              <w:rPr>
                <w:rFonts w:ascii="仿宋" w:hAnsi="仿宋" w:eastAsia="仿宋" w:cs="仿宋"/>
                <w:spacing w:val="-1"/>
                <w:w w:val="95"/>
                <w:sz w:val="21"/>
                <w:szCs w:val="21"/>
                <w:lang w:eastAsia="zh-CN"/>
              </w:rPr>
              <w:t>点</w:t>
            </w:r>
            <w:r>
              <w:rPr>
                <w:rFonts w:ascii="仿宋" w:hAnsi="仿宋" w:eastAsia="仿宋" w:cs="仿宋"/>
                <w:spacing w:val="1"/>
                <w:w w:val="95"/>
                <w:sz w:val="21"/>
                <w:szCs w:val="21"/>
                <w:lang w:eastAsia="zh-CN"/>
              </w:rPr>
              <w:t>与</w:t>
            </w:r>
            <w:r>
              <w:rPr>
                <w:rFonts w:ascii="仿宋" w:hAnsi="仿宋" w:eastAsia="仿宋" w:cs="仿宋"/>
                <w:spacing w:val="-1"/>
                <w:w w:val="95"/>
                <w:sz w:val="21"/>
                <w:szCs w:val="21"/>
                <w:lang w:eastAsia="zh-CN"/>
              </w:rPr>
              <w:t>刘</w:t>
            </w:r>
            <w:r>
              <w:rPr>
                <w:rFonts w:ascii="仿宋" w:hAnsi="仿宋" w:eastAsia="仿宋" w:cs="仿宋"/>
                <w:spacing w:val="1"/>
                <w:w w:val="95"/>
                <w:sz w:val="21"/>
                <w:szCs w:val="21"/>
                <w:lang w:eastAsia="zh-CN"/>
              </w:rPr>
              <w:t>长</w:t>
            </w:r>
            <w:r>
              <w:rPr>
                <w:rFonts w:ascii="仿宋" w:hAnsi="仿宋" w:eastAsia="仿宋" w:cs="仿宋"/>
                <w:spacing w:val="-1"/>
                <w:w w:val="95"/>
                <w:sz w:val="21"/>
                <w:szCs w:val="21"/>
                <w:lang w:eastAsia="zh-CN"/>
              </w:rPr>
              <w:t>山</w:t>
            </w:r>
            <w:r>
              <w:rPr>
                <w:rFonts w:ascii="仿宋" w:hAnsi="仿宋" w:eastAsia="仿宋" w:cs="仿宋"/>
                <w:spacing w:val="1"/>
                <w:w w:val="95"/>
                <w:sz w:val="21"/>
                <w:szCs w:val="21"/>
                <w:lang w:eastAsia="zh-CN"/>
              </w:rPr>
              <w:t>路</w:t>
            </w:r>
            <w:r>
              <w:rPr>
                <w:rFonts w:ascii="仿宋" w:hAnsi="仿宋" w:eastAsia="仿宋" w:cs="仿宋"/>
                <w:spacing w:val="-1"/>
                <w:w w:val="95"/>
                <w:sz w:val="21"/>
                <w:szCs w:val="21"/>
                <w:lang w:eastAsia="zh-CN"/>
              </w:rPr>
              <w:t>相</w:t>
            </w:r>
            <w:r>
              <w:rPr>
                <w:rFonts w:ascii="仿宋" w:hAnsi="仿宋" w:eastAsia="仿宋" w:cs="仿宋"/>
                <w:spacing w:val="1"/>
                <w:w w:val="95"/>
                <w:sz w:val="21"/>
                <w:szCs w:val="21"/>
                <w:lang w:eastAsia="zh-CN"/>
              </w:rPr>
              <w:t>交</w:t>
            </w:r>
            <w:r>
              <w:rPr>
                <w:rFonts w:ascii="仿宋" w:hAnsi="仿宋" w:eastAsia="仿宋" w:cs="仿宋"/>
                <w:spacing w:val="-1"/>
                <w:w w:val="95"/>
                <w:sz w:val="21"/>
                <w:szCs w:val="21"/>
                <w:lang w:eastAsia="zh-CN"/>
              </w:rPr>
              <w:t>，</w:t>
            </w:r>
            <w:r>
              <w:rPr>
                <w:rFonts w:ascii="仿宋" w:hAnsi="仿宋" w:eastAsia="仿宋" w:cs="仿宋"/>
                <w:spacing w:val="1"/>
                <w:w w:val="95"/>
                <w:sz w:val="21"/>
                <w:szCs w:val="21"/>
                <w:lang w:eastAsia="zh-CN"/>
              </w:rPr>
              <w:t>终</w:t>
            </w:r>
            <w:r>
              <w:rPr>
                <w:rFonts w:ascii="仿宋" w:hAnsi="仿宋" w:eastAsia="仿宋" w:cs="仿宋"/>
                <w:spacing w:val="-1"/>
                <w:w w:val="95"/>
                <w:sz w:val="21"/>
                <w:szCs w:val="21"/>
                <w:lang w:eastAsia="zh-CN"/>
              </w:rPr>
              <w:t>点</w:t>
            </w:r>
            <w:r>
              <w:rPr>
                <w:rFonts w:ascii="仿宋" w:hAnsi="仿宋" w:eastAsia="仿宋" w:cs="仿宋"/>
                <w:spacing w:val="1"/>
                <w:w w:val="95"/>
                <w:sz w:val="21"/>
                <w:szCs w:val="21"/>
                <w:lang w:eastAsia="zh-CN"/>
              </w:rPr>
              <w:t>位</w:t>
            </w:r>
            <w:r>
              <w:rPr>
                <w:rFonts w:ascii="仿宋" w:hAnsi="仿宋" w:eastAsia="仿宋" w:cs="仿宋"/>
                <w:spacing w:val="-1"/>
                <w:w w:val="95"/>
                <w:sz w:val="21"/>
                <w:szCs w:val="21"/>
                <w:lang w:eastAsia="zh-CN"/>
              </w:rPr>
              <w:t>于</w:t>
            </w:r>
            <w:r>
              <w:rPr>
                <w:rFonts w:ascii="仿宋" w:hAnsi="仿宋" w:eastAsia="仿宋" w:cs="仿宋"/>
                <w:w w:val="95"/>
                <w:sz w:val="21"/>
                <w:szCs w:val="21"/>
                <w:lang w:eastAsia="zh-CN"/>
              </w:rPr>
              <w:t>丰</w:t>
            </w:r>
            <w:r>
              <w:rPr>
                <w:rFonts w:ascii="仿宋" w:hAnsi="仿宋" w:eastAsia="仿宋" w:cs="仿宋"/>
                <w:spacing w:val="-1"/>
                <w:sz w:val="21"/>
                <w:szCs w:val="21"/>
                <w:lang w:eastAsia="zh-CN"/>
              </w:rPr>
              <w:t>齐</w:t>
            </w:r>
            <w:r>
              <w:rPr>
                <w:rFonts w:ascii="仿宋" w:hAnsi="仿宋" w:eastAsia="仿宋" w:cs="仿宋"/>
                <w:spacing w:val="2"/>
                <w:sz w:val="21"/>
                <w:szCs w:val="21"/>
                <w:lang w:eastAsia="zh-CN"/>
              </w:rPr>
              <w:t>小</w:t>
            </w:r>
            <w:r>
              <w:rPr>
                <w:rFonts w:ascii="仿宋" w:hAnsi="仿宋" w:eastAsia="仿宋" w:cs="仿宋"/>
                <w:spacing w:val="-1"/>
                <w:sz w:val="21"/>
                <w:szCs w:val="21"/>
                <w:lang w:eastAsia="zh-CN"/>
              </w:rPr>
              <w:t>学</w:t>
            </w:r>
            <w:r>
              <w:rPr>
                <w:rFonts w:ascii="仿宋" w:hAnsi="仿宋" w:eastAsia="仿宋" w:cs="仿宋"/>
                <w:spacing w:val="2"/>
                <w:sz w:val="21"/>
                <w:szCs w:val="21"/>
                <w:lang w:eastAsia="zh-CN"/>
              </w:rPr>
              <w:t>门口</w:t>
            </w:r>
            <w:r>
              <w:rPr>
                <w:rFonts w:ascii="仿宋" w:hAnsi="仿宋" w:eastAsia="仿宋" w:cs="仿宋"/>
                <w:spacing w:val="-14"/>
                <w:sz w:val="21"/>
                <w:szCs w:val="21"/>
                <w:lang w:eastAsia="zh-CN"/>
              </w:rPr>
              <w:t>，</w:t>
            </w:r>
            <w:r>
              <w:rPr>
                <w:rFonts w:ascii="仿宋" w:hAnsi="仿宋" w:eastAsia="仿宋" w:cs="仿宋"/>
                <w:spacing w:val="-1"/>
                <w:sz w:val="21"/>
                <w:szCs w:val="21"/>
                <w:lang w:eastAsia="zh-CN"/>
              </w:rPr>
              <w:t>原</w:t>
            </w:r>
            <w:r>
              <w:rPr>
                <w:rFonts w:ascii="仿宋" w:hAnsi="仿宋" w:eastAsia="仿宋" w:cs="仿宋"/>
                <w:spacing w:val="2"/>
                <w:sz w:val="21"/>
                <w:szCs w:val="21"/>
                <w:lang w:eastAsia="zh-CN"/>
              </w:rPr>
              <w:t>为</w:t>
            </w:r>
            <w:r>
              <w:rPr>
                <w:rFonts w:ascii="仿宋" w:hAnsi="仿宋" w:eastAsia="仿宋" w:cs="仿宋"/>
                <w:spacing w:val="-1"/>
                <w:sz w:val="21"/>
                <w:szCs w:val="21"/>
                <w:lang w:eastAsia="zh-CN"/>
              </w:rPr>
              <w:t>水</w:t>
            </w:r>
            <w:r>
              <w:rPr>
                <w:rFonts w:ascii="仿宋" w:hAnsi="仿宋" w:eastAsia="仿宋" w:cs="仿宋"/>
                <w:spacing w:val="2"/>
                <w:sz w:val="21"/>
                <w:szCs w:val="21"/>
                <w:lang w:eastAsia="zh-CN"/>
              </w:rPr>
              <w:t>泥</w:t>
            </w:r>
            <w:r>
              <w:rPr>
                <w:rFonts w:ascii="仿宋" w:hAnsi="仿宋" w:eastAsia="仿宋" w:cs="仿宋"/>
                <w:spacing w:val="-1"/>
                <w:sz w:val="21"/>
                <w:szCs w:val="21"/>
                <w:lang w:eastAsia="zh-CN"/>
              </w:rPr>
              <w:t>砼</w:t>
            </w:r>
            <w:r>
              <w:rPr>
                <w:rFonts w:ascii="仿宋" w:hAnsi="仿宋" w:eastAsia="仿宋" w:cs="仿宋"/>
                <w:spacing w:val="2"/>
                <w:sz w:val="21"/>
                <w:szCs w:val="21"/>
                <w:lang w:eastAsia="zh-CN"/>
              </w:rPr>
              <w:t>路面</w:t>
            </w:r>
            <w:r>
              <w:rPr>
                <w:rFonts w:ascii="仿宋" w:hAnsi="仿宋" w:eastAsia="仿宋" w:cs="仿宋"/>
                <w:spacing w:val="-11"/>
                <w:sz w:val="21"/>
                <w:szCs w:val="21"/>
                <w:lang w:eastAsia="zh-CN"/>
              </w:rPr>
              <w:t>，</w:t>
            </w:r>
            <w:r>
              <w:rPr>
                <w:rFonts w:ascii="仿宋" w:hAnsi="仿宋" w:eastAsia="仿宋" w:cs="仿宋"/>
                <w:spacing w:val="-1"/>
                <w:sz w:val="21"/>
                <w:szCs w:val="21"/>
                <w:lang w:eastAsia="zh-CN"/>
              </w:rPr>
              <w:t>路</w:t>
            </w:r>
            <w:r>
              <w:rPr>
                <w:rFonts w:ascii="仿宋" w:hAnsi="仿宋" w:eastAsia="仿宋" w:cs="仿宋"/>
                <w:spacing w:val="2"/>
                <w:sz w:val="21"/>
                <w:szCs w:val="21"/>
                <w:lang w:eastAsia="zh-CN"/>
              </w:rPr>
              <w:t>面</w:t>
            </w:r>
            <w:r>
              <w:rPr>
                <w:rFonts w:ascii="仿宋" w:hAnsi="仿宋" w:eastAsia="仿宋" w:cs="仿宋"/>
                <w:sz w:val="21"/>
                <w:szCs w:val="21"/>
                <w:lang w:eastAsia="zh-CN"/>
              </w:rPr>
              <w:t>宽度</w:t>
            </w:r>
            <w:r>
              <w:rPr>
                <w:rFonts w:ascii="宋体" w:hAnsi="宋体" w:eastAsia="宋体" w:cs="宋体"/>
                <w:spacing w:val="1"/>
                <w:sz w:val="21"/>
                <w:szCs w:val="21"/>
                <w:lang w:eastAsia="zh-CN"/>
              </w:rPr>
              <w:t>5-</w:t>
            </w:r>
            <w:r>
              <w:rPr>
                <w:rFonts w:ascii="宋体" w:hAnsi="宋体" w:eastAsia="宋体" w:cs="宋体"/>
                <w:sz w:val="21"/>
                <w:szCs w:val="21"/>
                <w:lang w:eastAsia="zh-CN"/>
              </w:rPr>
              <w:t>7</w:t>
            </w:r>
            <w:r>
              <w:rPr>
                <w:rFonts w:ascii="仿宋" w:hAnsi="仿宋" w:eastAsia="仿宋" w:cs="仿宋"/>
                <w:spacing w:val="-1"/>
                <w:sz w:val="21"/>
                <w:szCs w:val="21"/>
                <w:lang w:eastAsia="zh-CN"/>
              </w:rPr>
              <w:t>米</w:t>
            </w:r>
            <w:r>
              <w:rPr>
                <w:rFonts w:ascii="仿宋" w:hAnsi="仿宋" w:eastAsia="仿宋" w:cs="仿宋"/>
                <w:spacing w:val="2"/>
                <w:sz w:val="21"/>
                <w:szCs w:val="21"/>
                <w:lang w:eastAsia="zh-CN"/>
              </w:rPr>
              <w:t>不</w:t>
            </w:r>
            <w:r>
              <w:rPr>
                <w:rFonts w:ascii="仿宋" w:hAnsi="仿宋" w:eastAsia="仿宋" w:cs="仿宋"/>
                <w:spacing w:val="-1"/>
                <w:sz w:val="21"/>
                <w:szCs w:val="21"/>
                <w:lang w:eastAsia="zh-CN"/>
              </w:rPr>
              <w:t>等</w:t>
            </w:r>
            <w:r>
              <w:rPr>
                <w:rFonts w:ascii="仿宋" w:hAnsi="仿宋" w:eastAsia="仿宋" w:cs="仿宋"/>
                <w:spacing w:val="2"/>
                <w:sz w:val="21"/>
                <w:szCs w:val="21"/>
                <w:lang w:eastAsia="zh-CN"/>
              </w:rPr>
              <w:t>，</w:t>
            </w:r>
            <w:r>
              <w:rPr>
                <w:rFonts w:ascii="仿宋" w:hAnsi="仿宋" w:eastAsia="仿宋" w:cs="仿宋"/>
                <w:spacing w:val="-1"/>
                <w:sz w:val="21"/>
                <w:szCs w:val="21"/>
                <w:lang w:eastAsia="zh-CN"/>
              </w:rPr>
              <w:t>项</w:t>
            </w:r>
            <w:r>
              <w:rPr>
                <w:rFonts w:ascii="仿宋" w:hAnsi="仿宋" w:eastAsia="仿宋" w:cs="仿宋"/>
                <w:spacing w:val="2"/>
                <w:sz w:val="21"/>
                <w:szCs w:val="21"/>
                <w:lang w:eastAsia="zh-CN"/>
              </w:rPr>
              <w:t>目</w:t>
            </w:r>
            <w:r>
              <w:rPr>
                <w:rFonts w:ascii="仿宋" w:hAnsi="仿宋" w:eastAsia="仿宋" w:cs="仿宋"/>
                <w:spacing w:val="-1"/>
                <w:sz w:val="21"/>
                <w:szCs w:val="21"/>
                <w:lang w:eastAsia="zh-CN"/>
              </w:rPr>
              <w:t>全</w:t>
            </w:r>
            <w:r>
              <w:rPr>
                <w:rFonts w:ascii="仿宋" w:hAnsi="仿宋" w:eastAsia="仿宋" w:cs="仿宋"/>
                <w:sz w:val="21"/>
                <w:szCs w:val="21"/>
                <w:lang w:eastAsia="zh-CN"/>
              </w:rPr>
              <w:t>长</w:t>
            </w:r>
            <w:r>
              <w:rPr>
                <w:rFonts w:ascii="宋体" w:hAnsi="宋体" w:eastAsia="宋体" w:cs="宋体"/>
                <w:spacing w:val="1"/>
                <w:sz w:val="21"/>
                <w:szCs w:val="21"/>
                <w:lang w:eastAsia="zh-CN"/>
              </w:rPr>
              <w:t>2.0</w:t>
            </w:r>
            <w:r>
              <w:rPr>
                <w:rFonts w:ascii="宋体" w:hAnsi="宋体" w:eastAsia="宋体" w:cs="宋体"/>
                <w:sz w:val="21"/>
                <w:szCs w:val="21"/>
                <w:lang w:eastAsia="zh-CN"/>
              </w:rPr>
              <w:t>7</w:t>
            </w:r>
            <w:r>
              <w:rPr>
                <w:rFonts w:ascii="仿宋" w:hAnsi="仿宋" w:eastAsia="仿宋" w:cs="仿宋"/>
                <w:spacing w:val="-1"/>
                <w:sz w:val="21"/>
                <w:szCs w:val="21"/>
                <w:lang w:eastAsia="zh-CN"/>
              </w:rPr>
              <w:t>公</w:t>
            </w:r>
            <w:r>
              <w:rPr>
                <w:rFonts w:ascii="仿宋" w:hAnsi="仿宋" w:eastAsia="仿宋" w:cs="仿宋"/>
                <w:spacing w:val="2"/>
                <w:sz w:val="21"/>
                <w:szCs w:val="21"/>
                <w:lang w:eastAsia="zh-CN"/>
              </w:rPr>
              <w:t>里</w:t>
            </w:r>
            <w:r>
              <w:rPr>
                <w:rFonts w:ascii="仿宋" w:hAnsi="仿宋" w:eastAsia="仿宋" w:cs="仿宋"/>
                <w:sz w:val="21"/>
                <w:szCs w:val="21"/>
                <w:lang w:eastAsia="zh-CN"/>
              </w:rPr>
              <w:t>。</w:t>
            </w:r>
          </w:p>
        </w:tc>
        <w:tc>
          <w:tcPr>
            <w:tcW w:w="960" w:type="dxa"/>
            <w:tcBorders>
              <w:top w:val="single" w:color="000000" w:sz="12" w:space="0"/>
              <w:left w:val="single" w:color="000000" w:sz="6" w:space="0"/>
              <w:bottom w:val="single" w:color="000000" w:sz="6" w:space="0"/>
              <w:right w:val="single" w:color="000000" w:sz="6" w:space="0"/>
            </w:tcBorders>
          </w:tcPr>
          <w:p>
            <w:pPr>
              <w:pStyle w:val="10"/>
              <w:spacing w:before="8" w:line="150" w:lineRule="exact"/>
              <w:rPr>
                <w:sz w:val="15"/>
                <w:szCs w:val="15"/>
                <w:lang w:eastAsia="zh-CN"/>
              </w:rPr>
            </w:pPr>
          </w:p>
          <w:p>
            <w:pPr>
              <w:pStyle w:val="10"/>
              <w:spacing w:line="200" w:lineRule="exact"/>
              <w:rPr>
                <w:sz w:val="20"/>
                <w:szCs w:val="20"/>
                <w:lang w:eastAsia="zh-CN"/>
              </w:rPr>
            </w:pPr>
          </w:p>
          <w:p>
            <w:pPr>
              <w:pStyle w:val="10"/>
              <w:spacing w:line="200" w:lineRule="exact"/>
              <w:rPr>
                <w:sz w:val="20"/>
                <w:szCs w:val="20"/>
                <w:lang w:eastAsia="zh-CN"/>
              </w:rPr>
            </w:pPr>
          </w:p>
          <w:p>
            <w:pPr>
              <w:pStyle w:val="10"/>
              <w:spacing w:line="200" w:lineRule="exact"/>
              <w:rPr>
                <w:sz w:val="20"/>
                <w:szCs w:val="20"/>
                <w:lang w:eastAsia="zh-CN"/>
              </w:rPr>
            </w:pPr>
          </w:p>
          <w:p>
            <w:pPr>
              <w:pStyle w:val="10"/>
              <w:ind w:left="263"/>
              <w:rPr>
                <w:rFonts w:ascii="宋体" w:hAnsi="宋体" w:eastAsia="宋体" w:cs="宋体"/>
                <w:sz w:val="21"/>
                <w:szCs w:val="21"/>
              </w:rPr>
            </w:pPr>
            <w:r>
              <w:rPr>
                <w:rFonts w:ascii="宋体" w:hAnsi="宋体" w:eastAsia="宋体" w:cs="宋体"/>
                <w:spacing w:val="1"/>
                <w:sz w:val="21"/>
                <w:szCs w:val="21"/>
              </w:rPr>
              <w:t>2.0</w:t>
            </w:r>
            <w:r>
              <w:rPr>
                <w:rFonts w:ascii="宋体" w:hAnsi="宋体" w:eastAsia="宋体" w:cs="宋体"/>
                <w:sz w:val="21"/>
                <w:szCs w:val="21"/>
              </w:rPr>
              <w:t>7</w:t>
            </w:r>
          </w:p>
        </w:tc>
        <w:tc>
          <w:tcPr>
            <w:tcW w:w="810" w:type="dxa"/>
            <w:tcBorders>
              <w:top w:val="single" w:color="000000" w:sz="12" w:space="0"/>
              <w:left w:val="single" w:color="000000" w:sz="6" w:space="0"/>
              <w:bottom w:val="single" w:color="000000" w:sz="6" w:space="0"/>
              <w:right w:val="single" w:color="000000" w:sz="6" w:space="0"/>
            </w:tcBorders>
          </w:tcPr>
          <w:p>
            <w:pPr>
              <w:pStyle w:val="10"/>
              <w:spacing w:line="200" w:lineRule="exact"/>
              <w:rPr>
                <w:sz w:val="20"/>
                <w:szCs w:val="20"/>
              </w:rPr>
            </w:pPr>
          </w:p>
          <w:p>
            <w:pPr>
              <w:pStyle w:val="10"/>
              <w:spacing w:line="200" w:lineRule="exact"/>
              <w:rPr>
                <w:sz w:val="20"/>
                <w:szCs w:val="20"/>
              </w:rPr>
            </w:pPr>
          </w:p>
          <w:p>
            <w:pPr>
              <w:pStyle w:val="10"/>
              <w:spacing w:before="2" w:line="280" w:lineRule="exact"/>
              <w:rPr>
                <w:sz w:val="28"/>
                <w:szCs w:val="28"/>
              </w:rPr>
            </w:pPr>
          </w:p>
          <w:p>
            <w:pPr>
              <w:pStyle w:val="10"/>
              <w:spacing w:line="274" w:lineRule="exact"/>
              <w:ind w:left="188"/>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r>
              <w:rPr>
                <w:rFonts w:ascii="仿宋" w:hAnsi="仿宋" w:eastAsia="仿宋" w:cs="仿宋"/>
                <w:spacing w:val="-1"/>
                <w:sz w:val="21"/>
                <w:szCs w:val="21"/>
              </w:rPr>
              <w:t>公</w:t>
            </w:r>
            <w:r>
              <w:rPr>
                <w:rFonts w:ascii="仿宋" w:hAnsi="仿宋" w:eastAsia="仿宋" w:cs="仿宋"/>
                <w:sz w:val="21"/>
                <w:szCs w:val="21"/>
              </w:rPr>
              <w:t>路</w:t>
            </w:r>
          </w:p>
        </w:tc>
        <w:tc>
          <w:tcPr>
            <w:tcW w:w="1105" w:type="dxa"/>
            <w:tcBorders>
              <w:top w:val="single" w:color="000000" w:sz="12" w:space="0"/>
              <w:left w:val="single" w:color="000000" w:sz="6" w:space="0"/>
              <w:bottom w:val="single" w:color="000000" w:sz="6" w:space="0"/>
              <w:right w:val="single" w:color="000000" w:sz="6" w:space="0"/>
            </w:tcBorders>
          </w:tcPr>
          <w:p>
            <w:pPr>
              <w:pStyle w:val="10"/>
              <w:spacing w:line="200" w:lineRule="exact"/>
              <w:rPr>
                <w:sz w:val="20"/>
                <w:szCs w:val="20"/>
              </w:rPr>
            </w:pPr>
          </w:p>
          <w:p>
            <w:pPr>
              <w:pStyle w:val="10"/>
              <w:spacing w:line="200" w:lineRule="exact"/>
              <w:rPr>
                <w:sz w:val="20"/>
                <w:szCs w:val="20"/>
              </w:rPr>
            </w:pPr>
          </w:p>
          <w:p>
            <w:pPr>
              <w:pStyle w:val="10"/>
              <w:spacing w:before="2" w:line="280" w:lineRule="exact"/>
              <w:rPr>
                <w:sz w:val="28"/>
                <w:szCs w:val="28"/>
              </w:rPr>
            </w:pPr>
          </w:p>
          <w:p>
            <w:pPr>
              <w:pStyle w:val="10"/>
              <w:spacing w:line="274" w:lineRule="exact"/>
              <w:ind w:left="439" w:hanging="315"/>
              <w:rPr>
                <w:rFonts w:ascii="仿宋" w:hAnsi="仿宋" w:eastAsia="仿宋" w:cs="仿宋"/>
                <w:sz w:val="21"/>
                <w:szCs w:val="21"/>
              </w:rPr>
            </w:pPr>
            <w:r>
              <w:rPr>
                <w:rFonts w:ascii="仿宋" w:hAnsi="仿宋" w:eastAsia="仿宋" w:cs="仿宋"/>
                <w:spacing w:val="-1"/>
                <w:w w:val="95"/>
                <w:sz w:val="21"/>
                <w:szCs w:val="21"/>
              </w:rPr>
              <w:t>沥</w:t>
            </w:r>
            <w:r>
              <w:rPr>
                <w:rFonts w:ascii="仿宋" w:hAnsi="仿宋" w:eastAsia="仿宋" w:cs="仿宋"/>
                <w:spacing w:val="1"/>
                <w:w w:val="95"/>
                <w:sz w:val="21"/>
                <w:szCs w:val="21"/>
              </w:rPr>
              <w:t>青</w:t>
            </w:r>
            <w:r>
              <w:rPr>
                <w:rFonts w:ascii="仿宋" w:hAnsi="仿宋" w:eastAsia="仿宋" w:cs="仿宋"/>
                <w:spacing w:val="-1"/>
                <w:w w:val="95"/>
                <w:sz w:val="21"/>
                <w:szCs w:val="21"/>
              </w:rPr>
              <w:t>混</w:t>
            </w:r>
            <w:r>
              <w:rPr>
                <w:rFonts w:ascii="仿宋" w:hAnsi="仿宋" w:eastAsia="仿宋" w:cs="仿宋"/>
                <w:w w:val="95"/>
                <w:sz w:val="21"/>
                <w:szCs w:val="21"/>
              </w:rPr>
              <w:t>凝</w:t>
            </w:r>
            <w:r>
              <w:rPr>
                <w:rFonts w:ascii="仿宋" w:hAnsi="仿宋" w:eastAsia="仿宋" w:cs="仿宋"/>
                <w:sz w:val="21"/>
                <w:szCs w:val="21"/>
              </w:rPr>
              <w:t>土</w:t>
            </w:r>
          </w:p>
        </w:tc>
        <w:tc>
          <w:tcPr>
            <w:tcW w:w="1073" w:type="dxa"/>
            <w:tcBorders>
              <w:top w:val="single" w:color="000000" w:sz="12" w:space="0"/>
              <w:left w:val="single" w:color="000000" w:sz="6" w:space="0"/>
              <w:bottom w:val="single" w:color="000000" w:sz="6" w:space="0"/>
              <w:right w:val="single" w:color="000000" w:sz="12" w:space="0"/>
            </w:tcBorders>
          </w:tcPr>
          <w:p>
            <w:pPr>
              <w:pStyle w:val="10"/>
              <w:spacing w:before="8" w:line="150" w:lineRule="exact"/>
              <w:rPr>
                <w:sz w:val="15"/>
                <w:szCs w:val="15"/>
              </w:rPr>
            </w:pPr>
          </w:p>
          <w:p>
            <w:pPr>
              <w:pStyle w:val="10"/>
              <w:spacing w:line="200" w:lineRule="exact"/>
              <w:rPr>
                <w:sz w:val="20"/>
                <w:szCs w:val="20"/>
              </w:rPr>
            </w:pPr>
          </w:p>
          <w:p>
            <w:pPr>
              <w:pStyle w:val="10"/>
              <w:spacing w:line="200" w:lineRule="exact"/>
              <w:rPr>
                <w:sz w:val="20"/>
                <w:szCs w:val="20"/>
              </w:rPr>
            </w:pPr>
          </w:p>
          <w:p>
            <w:pPr>
              <w:pStyle w:val="10"/>
              <w:spacing w:line="200" w:lineRule="exact"/>
              <w:rPr>
                <w:sz w:val="20"/>
                <w:szCs w:val="20"/>
              </w:rPr>
            </w:pPr>
          </w:p>
          <w:p>
            <w:pPr>
              <w:pStyle w:val="10"/>
              <w:ind w:left="351" w:right="344"/>
              <w:jc w:val="center"/>
              <w:rPr>
                <w:rFonts w:ascii="宋体" w:hAnsi="宋体" w:eastAsia="宋体" w:cs="宋体"/>
                <w:sz w:val="21"/>
                <w:szCs w:val="21"/>
              </w:rPr>
            </w:pPr>
            <w:r>
              <w:rPr>
                <w:rFonts w:ascii="宋体" w:hAnsi="宋体" w:eastAsia="宋体" w:cs="宋体"/>
                <w:spacing w:val="1"/>
                <w:sz w:val="21"/>
                <w:szCs w:val="21"/>
              </w:rPr>
              <w:t>66</w:t>
            </w:r>
            <w:r>
              <w:rPr>
                <w:rFonts w:ascii="宋体" w:hAnsi="宋体" w:eastAsia="宋体" w:cs="宋体"/>
                <w:sz w:val="21"/>
                <w:szCs w:val="21"/>
              </w:rPr>
              <w:t>7</w:t>
            </w:r>
          </w:p>
        </w:tc>
      </w:tr>
      <w:tr>
        <w:tblPrEx>
          <w:tblCellMar>
            <w:top w:w="0" w:type="dxa"/>
            <w:left w:w="0" w:type="dxa"/>
            <w:bottom w:w="0" w:type="dxa"/>
            <w:right w:w="0" w:type="dxa"/>
          </w:tblCellMar>
        </w:tblPrEx>
        <w:trPr>
          <w:trHeight w:val="1395" w:hRule="exact"/>
        </w:trPr>
        <w:tc>
          <w:tcPr>
            <w:tcW w:w="751" w:type="dxa"/>
            <w:tcBorders>
              <w:top w:val="single" w:color="000000" w:sz="6" w:space="0"/>
              <w:left w:val="single" w:color="000000" w:sz="12" w:space="0"/>
              <w:bottom w:val="single" w:color="000000" w:sz="6" w:space="0"/>
              <w:right w:val="single" w:color="000000" w:sz="6" w:space="0"/>
            </w:tcBorders>
          </w:tcPr>
          <w:p>
            <w:pPr>
              <w:pStyle w:val="10"/>
              <w:spacing w:line="200" w:lineRule="exact"/>
              <w:rPr>
                <w:sz w:val="20"/>
                <w:szCs w:val="20"/>
              </w:rPr>
            </w:pPr>
          </w:p>
          <w:p>
            <w:pPr>
              <w:pStyle w:val="10"/>
              <w:spacing w:before="4" w:line="280" w:lineRule="exact"/>
              <w:rPr>
                <w:sz w:val="28"/>
                <w:szCs w:val="28"/>
              </w:rPr>
            </w:pPr>
          </w:p>
          <w:p>
            <w:pPr>
              <w:pStyle w:val="10"/>
              <w:ind w:left="235" w:right="244"/>
              <w:jc w:val="center"/>
              <w:rPr>
                <w:rFonts w:ascii="宋体" w:hAnsi="宋体" w:eastAsia="宋体" w:cs="宋体"/>
                <w:sz w:val="21"/>
                <w:szCs w:val="21"/>
              </w:rPr>
            </w:pPr>
            <w:r>
              <w:rPr>
                <w:rFonts w:ascii="宋体" w:hAnsi="宋体" w:eastAsia="宋体" w:cs="宋体"/>
                <w:sz w:val="21"/>
                <w:szCs w:val="21"/>
              </w:rPr>
              <w:t>5</w:t>
            </w:r>
          </w:p>
        </w:tc>
        <w:tc>
          <w:tcPr>
            <w:tcW w:w="636" w:type="dxa"/>
            <w:tcBorders>
              <w:top w:val="single" w:color="000000" w:sz="6" w:space="0"/>
              <w:left w:val="single" w:color="000000" w:sz="6" w:space="0"/>
              <w:bottom w:val="single" w:color="000000" w:sz="6" w:space="0"/>
              <w:right w:val="single" w:color="000000" w:sz="6" w:space="0"/>
            </w:tcBorders>
          </w:tcPr>
          <w:p>
            <w:pPr>
              <w:pStyle w:val="10"/>
              <w:spacing w:before="1" w:line="110" w:lineRule="exact"/>
              <w:rPr>
                <w:sz w:val="11"/>
                <w:szCs w:val="11"/>
              </w:rPr>
            </w:pPr>
          </w:p>
          <w:p>
            <w:pPr>
              <w:pStyle w:val="10"/>
              <w:spacing w:line="210" w:lineRule="auto"/>
              <w:ind w:left="99" w:right="104"/>
              <w:jc w:val="center"/>
              <w:rPr>
                <w:rFonts w:ascii="仿宋" w:hAnsi="仿宋" w:eastAsia="仿宋" w:cs="仿宋"/>
                <w:sz w:val="21"/>
                <w:szCs w:val="21"/>
              </w:rPr>
            </w:pPr>
            <w:r>
              <w:rPr>
                <w:rFonts w:ascii="仿宋" w:hAnsi="仿宋" w:eastAsia="仿宋" w:cs="仿宋"/>
                <w:spacing w:val="-1"/>
                <w:w w:val="95"/>
                <w:sz w:val="21"/>
                <w:szCs w:val="21"/>
              </w:rPr>
              <w:t>殷</w:t>
            </w:r>
            <w:r>
              <w:rPr>
                <w:rFonts w:ascii="仿宋" w:hAnsi="仿宋" w:eastAsia="仿宋" w:cs="仿宋"/>
                <w:w w:val="95"/>
                <w:sz w:val="21"/>
                <w:szCs w:val="21"/>
              </w:rPr>
              <w:t>家</w:t>
            </w:r>
            <w:r>
              <w:rPr>
                <w:rFonts w:ascii="仿宋" w:hAnsi="仿宋" w:eastAsia="仿宋" w:cs="仿宋"/>
                <w:spacing w:val="-1"/>
                <w:w w:val="95"/>
                <w:sz w:val="21"/>
                <w:szCs w:val="21"/>
              </w:rPr>
              <w:t>林</w:t>
            </w:r>
            <w:r>
              <w:rPr>
                <w:rFonts w:ascii="仿宋" w:hAnsi="仿宋" w:eastAsia="仿宋" w:cs="仿宋"/>
                <w:w w:val="95"/>
                <w:sz w:val="21"/>
                <w:szCs w:val="21"/>
              </w:rPr>
              <w:t>至</w:t>
            </w:r>
            <w:r>
              <w:rPr>
                <w:rFonts w:ascii="仿宋" w:hAnsi="仿宋" w:eastAsia="仿宋" w:cs="仿宋"/>
                <w:spacing w:val="-1"/>
                <w:w w:val="95"/>
                <w:sz w:val="21"/>
                <w:szCs w:val="21"/>
              </w:rPr>
              <w:t>外</w:t>
            </w:r>
            <w:r>
              <w:rPr>
                <w:rFonts w:ascii="仿宋" w:hAnsi="仿宋" w:eastAsia="仿宋" w:cs="仿宋"/>
                <w:w w:val="95"/>
                <w:sz w:val="21"/>
                <w:szCs w:val="21"/>
              </w:rPr>
              <w:t>环</w:t>
            </w:r>
            <w:r>
              <w:rPr>
                <w:rFonts w:ascii="仿宋" w:hAnsi="仿宋" w:eastAsia="仿宋" w:cs="仿宋"/>
                <w:sz w:val="21"/>
                <w:szCs w:val="21"/>
              </w:rPr>
              <w:t>段</w:t>
            </w:r>
          </w:p>
        </w:tc>
        <w:tc>
          <w:tcPr>
            <w:tcW w:w="3763" w:type="dxa"/>
            <w:tcBorders>
              <w:top w:val="single" w:color="000000" w:sz="6" w:space="0"/>
              <w:left w:val="single" w:color="000000" w:sz="6" w:space="0"/>
              <w:bottom w:val="single" w:color="000000" w:sz="6" w:space="0"/>
              <w:right w:val="single" w:color="000000" w:sz="6" w:space="0"/>
            </w:tcBorders>
          </w:tcPr>
          <w:p>
            <w:pPr>
              <w:pStyle w:val="10"/>
              <w:spacing w:line="274" w:lineRule="exact"/>
              <w:ind w:left="120" w:right="100"/>
              <w:jc w:val="center"/>
              <w:rPr>
                <w:rFonts w:ascii="仿宋" w:hAnsi="仿宋" w:eastAsia="仿宋" w:cs="仿宋"/>
                <w:sz w:val="21"/>
                <w:szCs w:val="21"/>
                <w:lang w:eastAsia="zh-CN"/>
              </w:rPr>
            </w:pPr>
            <w:r>
              <w:rPr>
                <w:rFonts w:ascii="仿宋" w:hAnsi="仿宋" w:eastAsia="仿宋" w:cs="仿宋"/>
                <w:spacing w:val="-1"/>
                <w:w w:val="95"/>
                <w:sz w:val="21"/>
                <w:szCs w:val="21"/>
                <w:lang w:eastAsia="zh-CN"/>
              </w:rPr>
              <w:t>项</w:t>
            </w:r>
            <w:r>
              <w:rPr>
                <w:rFonts w:ascii="仿宋" w:hAnsi="仿宋" w:eastAsia="仿宋" w:cs="仿宋"/>
                <w:spacing w:val="1"/>
                <w:w w:val="95"/>
                <w:sz w:val="21"/>
                <w:szCs w:val="21"/>
                <w:lang w:eastAsia="zh-CN"/>
              </w:rPr>
              <w:t>目</w:t>
            </w:r>
            <w:r>
              <w:rPr>
                <w:rFonts w:ascii="仿宋" w:hAnsi="仿宋" w:eastAsia="仿宋" w:cs="仿宋"/>
                <w:spacing w:val="-1"/>
                <w:w w:val="95"/>
                <w:sz w:val="21"/>
                <w:szCs w:val="21"/>
                <w:lang w:eastAsia="zh-CN"/>
              </w:rPr>
              <w:t>位</w:t>
            </w:r>
            <w:r>
              <w:rPr>
                <w:rFonts w:ascii="仿宋" w:hAnsi="仿宋" w:eastAsia="仿宋" w:cs="仿宋"/>
                <w:spacing w:val="1"/>
                <w:w w:val="95"/>
                <w:sz w:val="21"/>
                <w:szCs w:val="21"/>
                <w:lang w:eastAsia="zh-CN"/>
              </w:rPr>
              <w:t>于</w:t>
            </w:r>
            <w:r>
              <w:rPr>
                <w:rFonts w:ascii="仿宋" w:hAnsi="仿宋" w:eastAsia="仿宋" w:cs="仿宋"/>
                <w:spacing w:val="-1"/>
                <w:w w:val="95"/>
                <w:sz w:val="21"/>
                <w:szCs w:val="21"/>
                <w:lang w:eastAsia="zh-CN"/>
              </w:rPr>
              <w:t>市</w:t>
            </w:r>
            <w:r>
              <w:rPr>
                <w:rFonts w:ascii="仿宋" w:hAnsi="仿宋" w:eastAsia="仿宋" w:cs="仿宋"/>
                <w:spacing w:val="1"/>
                <w:w w:val="95"/>
                <w:sz w:val="21"/>
                <w:szCs w:val="21"/>
                <w:lang w:eastAsia="zh-CN"/>
              </w:rPr>
              <w:t>中</w:t>
            </w:r>
            <w:r>
              <w:rPr>
                <w:rFonts w:ascii="仿宋" w:hAnsi="仿宋" w:eastAsia="仿宋" w:cs="仿宋"/>
                <w:spacing w:val="-1"/>
                <w:w w:val="95"/>
                <w:sz w:val="21"/>
                <w:szCs w:val="21"/>
                <w:lang w:eastAsia="zh-CN"/>
              </w:rPr>
              <w:t>区</w:t>
            </w:r>
            <w:r>
              <w:rPr>
                <w:rFonts w:ascii="仿宋" w:hAnsi="仿宋" w:eastAsia="仿宋" w:cs="仿宋"/>
                <w:spacing w:val="1"/>
                <w:w w:val="95"/>
                <w:sz w:val="21"/>
                <w:szCs w:val="21"/>
                <w:lang w:eastAsia="zh-CN"/>
              </w:rPr>
              <w:t>陡</w:t>
            </w:r>
            <w:r>
              <w:rPr>
                <w:rFonts w:ascii="仿宋" w:hAnsi="仿宋" w:eastAsia="仿宋" w:cs="仿宋"/>
                <w:spacing w:val="-1"/>
                <w:w w:val="95"/>
                <w:sz w:val="21"/>
                <w:szCs w:val="21"/>
                <w:lang w:eastAsia="zh-CN"/>
              </w:rPr>
              <w:t>沟</w:t>
            </w:r>
            <w:r>
              <w:rPr>
                <w:rFonts w:ascii="仿宋" w:hAnsi="仿宋" w:eastAsia="仿宋" w:cs="仿宋"/>
                <w:spacing w:val="1"/>
                <w:w w:val="95"/>
                <w:sz w:val="21"/>
                <w:szCs w:val="21"/>
                <w:lang w:eastAsia="zh-CN"/>
              </w:rPr>
              <w:t>街</w:t>
            </w:r>
            <w:r>
              <w:rPr>
                <w:rFonts w:ascii="仿宋" w:hAnsi="仿宋" w:eastAsia="仿宋" w:cs="仿宋"/>
                <w:spacing w:val="-1"/>
                <w:w w:val="95"/>
                <w:sz w:val="21"/>
                <w:szCs w:val="21"/>
                <w:lang w:eastAsia="zh-CN"/>
              </w:rPr>
              <w:t>道</w:t>
            </w:r>
            <w:r>
              <w:rPr>
                <w:rFonts w:ascii="仿宋" w:hAnsi="仿宋" w:eastAsia="仿宋" w:cs="仿宋"/>
                <w:spacing w:val="1"/>
                <w:w w:val="95"/>
                <w:sz w:val="21"/>
                <w:szCs w:val="21"/>
                <w:lang w:eastAsia="zh-CN"/>
              </w:rPr>
              <w:t>办</w:t>
            </w:r>
            <w:r>
              <w:rPr>
                <w:rFonts w:ascii="仿宋" w:hAnsi="仿宋" w:eastAsia="仿宋" w:cs="仿宋"/>
                <w:spacing w:val="-1"/>
                <w:w w:val="95"/>
                <w:sz w:val="21"/>
                <w:szCs w:val="21"/>
                <w:lang w:eastAsia="zh-CN"/>
              </w:rPr>
              <w:t>事</w:t>
            </w:r>
            <w:r>
              <w:rPr>
                <w:rFonts w:ascii="仿宋" w:hAnsi="仿宋" w:eastAsia="仿宋" w:cs="仿宋"/>
                <w:spacing w:val="1"/>
                <w:w w:val="95"/>
                <w:sz w:val="21"/>
                <w:szCs w:val="21"/>
                <w:lang w:eastAsia="zh-CN"/>
              </w:rPr>
              <w:t>处</w:t>
            </w:r>
            <w:r>
              <w:rPr>
                <w:rFonts w:ascii="仿宋" w:hAnsi="仿宋" w:eastAsia="仿宋" w:cs="仿宋"/>
                <w:spacing w:val="-1"/>
                <w:w w:val="95"/>
                <w:sz w:val="21"/>
                <w:szCs w:val="21"/>
                <w:lang w:eastAsia="zh-CN"/>
              </w:rPr>
              <w:t>境</w:t>
            </w:r>
            <w:r>
              <w:rPr>
                <w:rFonts w:ascii="仿宋" w:hAnsi="仿宋" w:eastAsia="仿宋" w:cs="仿宋"/>
                <w:spacing w:val="1"/>
                <w:w w:val="95"/>
                <w:sz w:val="21"/>
                <w:szCs w:val="21"/>
                <w:lang w:eastAsia="zh-CN"/>
              </w:rPr>
              <w:t>内</w:t>
            </w:r>
            <w:r>
              <w:rPr>
                <w:rFonts w:ascii="仿宋" w:hAnsi="仿宋" w:eastAsia="仿宋" w:cs="仿宋"/>
                <w:w w:val="95"/>
                <w:sz w:val="21"/>
                <w:szCs w:val="21"/>
                <w:lang w:eastAsia="zh-CN"/>
              </w:rPr>
              <w:t>，</w:t>
            </w:r>
            <w:r>
              <w:rPr>
                <w:rFonts w:ascii="仿宋" w:hAnsi="仿宋" w:eastAsia="仿宋" w:cs="仿宋"/>
                <w:spacing w:val="-1"/>
                <w:w w:val="95"/>
                <w:sz w:val="21"/>
                <w:szCs w:val="21"/>
                <w:lang w:eastAsia="zh-CN"/>
              </w:rPr>
              <w:t>路</w:t>
            </w:r>
            <w:r>
              <w:rPr>
                <w:rFonts w:ascii="仿宋" w:hAnsi="仿宋" w:eastAsia="仿宋" w:cs="仿宋"/>
                <w:spacing w:val="1"/>
                <w:w w:val="95"/>
                <w:sz w:val="21"/>
                <w:szCs w:val="21"/>
                <w:lang w:eastAsia="zh-CN"/>
              </w:rPr>
              <w:t>线</w:t>
            </w:r>
            <w:r>
              <w:rPr>
                <w:rFonts w:ascii="仿宋" w:hAnsi="仿宋" w:eastAsia="仿宋" w:cs="仿宋"/>
                <w:spacing w:val="-1"/>
                <w:w w:val="95"/>
                <w:sz w:val="21"/>
                <w:szCs w:val="21"/>
                <w:lang w:eastAsia="zh-CN"/>
              </w:rPr>
              <w:t>起</w:t>
            </w:r>
            <w:r>
              <w:rPr>
                <w:rFonts w:ascii="仿宋" w:hAnsi="仿宋" w:eastAsia="仿宋" w:cs="仿宋"/>
                <w:spacing w:val="1"/>
                <w:w w:val="95"/>
                <w:sz w:val="21"/>
                <w:szCs w:val="21"/>
                <w:lang w:eastAsia="zh-CN"/>
              </w:rPr>
              <w:t>点</w:t>
            </w:r>
            <w:r>
              <w:rPr>
                <w:rFonts w:ascii="仿宋" w:hAnsi="仿宋" w:eastAsia="仿宋" w:cs="仿宋"/>
                <w:spacing w:val="-1"/>
                <w:w w:val="95"/>
                <w:sz w:val="21"/>
                <w:szCs w:val="21"/>
                <w:lang w:eastAsia="zh-CN"/>
              </w:rPr>
              <w:t>位</w:t>
            </w:r>
            <w:r>
              <w:rPr>
                <w:rFonts w:ascii="仿宋" w:hAnsi="仿宋" w:eastAsia="仿宋" w:cs="仿宋"/>
                <w:spacing w:val="1"/>
                <w:w w:val="95"/>
                <w:sz w:val="21"/>
                <w:szCs w:val="21"/>
                <w:lang w:eastAsia="zh-CN"/>
              </w:rPr>
              <w:t>于</w:t>
            </w:r>
            <w:r>
              <w:rPr>
                <w:rFonts w:ascii="仿宋" w:hAnsi="仿宋" w:eastAsia="仿宋" w:cs="仿宋"/>
                <w:spacing w:val="-1"/>
                <w:w w:val="95"/>
                <w:sz w:val="21"/>
                <w:szCs w:val="21"/>
                <w:lang w:eastAsia="zh-CN"/>
              </w:rPr>
              <w:t>殷</w:t>
            </w:r>
            <w:r>
              <w:rPr>
                <w:rFonts w:ascii="仿宋" w:hAnsi="仿宋" w:eastAsia="仿宋" w:cs="仿宋"/>
                <w:spacing w:val="1"/>
                <w:w w:val="95"/>
                <w:sz w:val="21"/>
                <w:szCs w:val="21"/>
                <w:lang w:eastAsia="zh-CN"/>
              </w:rPr>
              <w:t>家</w:t>
            </w:r>
            <w:r>
              <w:rPr>
                <w:rFonts w:ascii="仿宋" w:hAnsi="仿宋" w:eastAsia="仿宋" w:cs="仿宋"/>
                <w:spacing w:val="-1"/>
                <w:w w:val="95"/>
                <w:sz w:val="21"/>
                <w:szCs w:val="21"/>
                <w:lang w:eastAsia="zh-CN"/>
              </w:rPr>
              <w:t>林</w:t>
            </w:r>
            <w:r>
              <w:rPr>
                <w:rFonts w:ascii="仿宋" w:hAnsi="仿宋" w:eastAsia="仿宋" w:cs="仿宋"/>
                <w:spacing w:val="1"/>
                <w:w w:val="95"/>
                <w:sz w:val="21"/>
                <w:szCs w:val="21"/>
                <w:lang w:eastAsia="zh-CN"/>
              </w:rPr>
              <w:t>村</w:t>
            </w:r>
            <w:r>
              <w:rPr>
                <w:rFonts w:ascii="仿宋" w:hAnsi="仿宋" w:eastAsia="仿宋" w:cs="仿宋"/>
                <w:spacing w:val="-1"/>
                <w:w w:val="95"/>
                <w:sz w:val="21"/>
                <w:szCs w:val="21"/>
                <w:lang w:eastAsia="zh-CN"/>
              </w:rPr>
              <w:t>东</w:t>
            </w:r>
            <w:r>
              <w:rPr>
                <w:rFonts w:ascii="仿宋" w:hAnsi="仿宋" w:eastAsia="仿宋" w:cs="仿宋"/>
                <w:spacing w:val="1"/>
                <w:w w:val="95"/>
                <w:sz w:val="21"/>
                <w:szCs w:val="21"/>
                <w:lang w:eastAsia="zh-CN"/>
              </w:rPr>
              <w:t>南</w:t>
            </w:r>
            <w:r>
              <w:rPr>
                <w:rFonts w:ascii="仿宋" w:hAnsi="仿宋" w:eastAsia="仿宋" w:cs="仿宋"/>
                <w:spacing w:val="-1"/>
                <w:w w:val="95"/>
                <w:sz w:val="21"/>
                <w:szCs w:val="21"/>
                <w:lang w:eastAsia="zh-CN"/>
              </w:rPr>
              <w:t>侧</w:t>
            </w:r>
            <w:r>
              <w:rPr>
                <w:rFonts w:ascii="仿宋" w:hAnsi="仿宋" w:eastAsia="仿宋" w:cs="仿宋"/>
                <w:spacing w:val="1"/>
                <w:w w:val="95"/>
                <w:sz w:val="21"/>
                <w:szCs w:val="21"/>
                <w:lang w:eastAsia="zh-CN"/>
              </w:rPr>
              <w:t>平</w:t>
            </w:r>
            <w:r>
              <w:rPr>
                <w:rFonts w:ascii="仿宋" w:hAnsi="仿宋" w:eastAsia="仿宋" w:cs="仿宋"/>
                <w:spacing w:val="-1"/>
                <w:w w:val="95"/>
                <w:sz w:val="21"/>
                <w:szCs w:val="21"/>
                <w:lang w:eastAsia="zh-CN"/>
              </w:rPr>
              <w:t>交</w:t>
            </w:r>
            <w:r>
              <w:rPr>
                <w:rFonts w:ascii="仿宋" w:hAnsi="仿宋" w:eastAsia="仿宋" w:cs="仿宋"/>
                <w:spacing w:val="1"/>
                <w:w w:val="95"/>
                <w:sz w:val="21"/>
                <w:szCs w:val="21"/>
                <w:lang w:eastAsia="zh-CN"/>
              </w:rPr>
              <w:t>口</w:t>
            </w:r>
            <w:r>
              <w:rPr>
                <w:rFonts w:ascii="仿宋" w:hAnsi="仿宋" w:eastAsia="仿宋" w:cs="仿宋"/>
                <w:w w:val="95"/>
                <w:sz w:val="21"/>
                <w:szCs w:val="21"/>
                <w:lang w:eastAsia="zh-CN"/>
              </w:rPr>
              <w:t>，</w:t>
            </w:r>
          </w:p>
          <w:p>
            <w:pPr>
              <w:pStyle w:val="10"/>
              <w:spacing w:line="246" w:lineRule="exact"/>
              <w:ind w:left="75" w:right="77"/>
              <w:jc w:val="center"/>
              <w:rPr>
                <w:rFonts w:ascii="仿宋" w:hAnsi="仿宋" w:eastAsia="仿宋" w:cs="仿宋"/>
                <w:sz w:val="21"/>
                <w:szCs w:val="21"/>
                <w:lang w:eastAsia="zh-CN"/>
              </w:rPr>
            </w:pPr>
            <w:r>
              <w:rPr>
                <w:rFonts w:ascii="仿宋" w:hAnsi="仿宋" w:eastAsia="仿宋" w:cs="仿宋"/>
                <w:spacing w:val="-1"/>
                <w:sz w:val="21"/>
                <w:szCs w:val="21"/>
                <w:lang w:eastAsia="zh-CN"/>
              </w:rPr>
              <w:t>终</w:t>
            </w:r>
            <w:r>
              <w:rPr>
                <w:rFonts w:ascii="仿宋" w:hAnsi="仿宋" w:eastAsia="仿宋" w:cs="仿宋"/>
                <w:spacing w:val="2"/>
                <w:sz w:val="21"/>
                <w:szCs w:val="21"/>
                <w:lang w:eastAsia="zh-CN"/>
              </w:rPr>
              <w:t>点</w:t>
            </w:r>
            <w:r>
              <w:rPr>
                <w:rFonts w:ascii="仿宋" w:hAnsi="仿宋" w:eastAsia="仿宋" w:cs="仿宋"/>
                <w:spacing w:val="-1"/>
                <w:sz w:val="21"/>
                <w:szCs w:val="21"/>
                <w:lang w:eastAsia="zh-CN"/>
              </w:rPr>
              <w:t>止</w:t>
            </w:r>
            <w:r>
              <w:rPr>
                <w:rFonts w:ascii="仿宋" w:hAnsi="仿宋" w:eastAsia="仿宋" w:cs="仿宋"/>
                <w:spacing w:val="2"/>
                <w:sz w:val="21"/>
                <w:szCs w:val="21"/>
                <w:lang w:eastAsia="zh-CN"/>
              </w:rPr>
              <w:t>于</w:t>
            </w:r>
            <w:r>
              <w:rPr>
                <w:rFonts w:ascii="仿宋" w:hAnsi="仿宋" w:eastAsia="仿宋" w:cs="仿宋"/>
                <w:spacing w:val="-1"/>
                <w:sz w:val="21"/>
                <w:szCs w:val="21"/>
                <w:lang w:eastAsia="zh-CN"/>
              </w:rPr>
              <w:t>殷</w:t>
            </w:r>
            <w:r>
              <w:rPr>
                <w:rFonts w:ascii="仿宋" w:hAnsi="仿宋" w:eastAsia="仿宋" w:cs="仿宋"/>
                <w:spacing w:val="2"/>
                <w:sz w:val="21"/>
                <w:szCs w:val="21"/>
                <w:lang w:eastAsia="zh-CN"/>
              </w:rPr>
              <w:t>家</w:t>
            </w:r>
            <w:r>
              <w:rPr>
                <w:rFonts w:ascii="仿宋" w:hAnsi="仿宋" w:eastAsia="仿宋" w:cs="仿宋"/>
                <w:spacing w:val="-1"/>
                <w:sz w:val="21"/>
                <w:szCs w:val="21"/>
                <w:lang w:eastAsia="zh-CN"/>
              </w:rPr>
              <w:t>林</w:t>
            </w:r>
            <w:r>
              <w:rPr>
                <w:rFonts w:ascii="仿宋" w:hAnsi="仿宋" w:eastAsia="仿宋" w:cs="仿宋"/>
                <w:spacing w:val="2"/>
                <w:sz w:val="21"/>
                <w:szCs w:val="21"/>
                <w:lang w:eastAsia="zh-CN"/>
              </w:rPr>
              <w:t>村</w:t>
            </w:r>
            <w:r>
              <w:rPr>
                <w:rFonts w:ascii="仿宋" w:hAnsi="仿宋" w:eastAsia="仿宋" w:cs="仿宋"/>
                <w:spacing w:val="-1"/>
                <w:sz w:val="21"/>
                <w:szCs w:val="21"/>
                <w:lang w:eastAsia="zh-CN"/>
              </w:rPr>
              <w:t>西</w:t>
            </w:r>
            <w:r>
              <w:rPr>
                <w:rFonts w:ascii="仿宋" w:hAnsi="仿宋" w:eastAsia="仿宋" w:cs="仿宋"/>
                <w:spacing w:val="2"/>
                <w:sz w:val="21"/>
                <w:szCs w:val="21"/>
                <w:lang w:eastAsia="zh-CN"/>
              </w:rPr>
              <w:t>北</w:t>
            </w:r>
            <w:r>
              <w:rPr>
                <w:rFonts w:ascii="仿宋" w:hAnsi="仿宋" w:eastAsia="仿宋" w:cs="仿宋"/>
                <w:spacing w:val="-1"/>
                <w:sz w:val="21"/>
                <w:szCs w:val="21"/>
                <w:lang w:eastAsia="zh-CN"/>
              </w:rPr>
              <w:t>侧</w:t>
            </w:r>
            <w:r>
              <w:rPr>
                <w:rFonts w:ascii="仿宋" w:hAnsi="仿宋" w:eastAsia="仿宋" w:cs="仿宋"/>
                <w:spacing w:val="2"/>
                <w:sz w:val="21"/>
                <w:szCs w:val="21"/>
                <w:lang w:eastAsia="zh-CN"/>
              </w:rPr>
              <w:t>平</w:t>
            </w:r>
            <w:r>
              <w:rPr>
                <w:rFonts w:ascii="仿宋" w:hAnsi="仿宋" w:eastAsia="仿宋" w:cs="仿宋"/>
                <w:spacing w:val="-1"/>
                <w:sz w:val="21"/>
                <w:szCs w:val="21"/>
                <w:lang w:eastAsia="zh-CN"/>
              </w:rPr>
              <w:t>交</w:t>
            </w:r>
            <w:r>
              <w:rPr>
                <w:rFonts w:ascii="仿宋" w:hAnsi="仿宋" w:eastAsia="仿宋" w:cs="仿宋"/>
                <w:spacing w:val="2"/>
                <w:sz w:val="21"/>
                <w:szCs w:val="21"/>
                <w:lang w:eastAsia="zh-CN"/>
              </w:rPr>
              <w:t>口</w:t>
            </w:r>
            <w:r>
              <w:rPr>
                <w:rFonts w:ascii="仿宋" w:hAnsi="仿宋" w:eastAsia="仿宋" w:cs="仿宋"/>
                <w:spacing w:val="-23"/>
                <w:sz w:val="21"/>
                <w:szCs w:val="21"/>
                <w:lang w:eastAsia="zh-CN"/>
              </w:rPr>
              <w:t>，</w:t>
            </w:r>
            <w:r>
              <w:rPr>
                <w:rFonts w:ascii="仿宋" w:hAnsi="仿宋" w:eastAsia="仿宋" w:cs="仿宋"/>
                <w:spacing w:val="2"/>
                <w:sz w:val="21"/>
                <w:szCs w:val="21"/>
                <w:lang w:eastAsia="zh-CN"/>
              </w:rPr>
              <w:t>全</w:t>
            </w:r>
            <w:r>
              <w:rPr>
                <w:rFonts w:ascii="仿宋" w:hAnsi="仿宋" w:eastAsia="仿宋" w:cs="仿宋"/>
                <w:sz w:val="21"/>
                <w:szCs w:val="21"/>
                <w:lang w:eastAsia="zh-CN"/>
              </w:rPr>
              <w:t>长</w:t>
            </w:r>
          </w:p>
          <w:p>
            <w:pPr>
              <w:pStyle w:val="10"/>
              <w:spacing w:line="274" w:lineRule="exact"/>
              <w:ind w:left="75" w:right="77"/>
              <w:jc w:val="center"/>
              <w:rPr>
                <w:rFonts w:ascii="仿宋" w:hAnsi="仿宋" w:eastAsia="仿宋" w:cs="仿宋"/>
                <w:sz w:val="21"/>
                <w:szCs w:val="21"/>
                <w:lang w:eastAsia="zh-CN"/>
              </w:rPr>
            </w:pPr>
            <w:r>
              <w:rPr>
                <w:rFonts w:ascii="宋体" w:hAnsi="宋体" w:eastAsia="宋体" w:cs="宋体"/>
                <w:spacing w:val="1"/>
                <w:sz w:val="21"/>
                <w:szCs w:val="21"/>
                <w:lang w:eastAsia="zh-CN"/>
              </w:rPr>
              <w:t>1.2</w:t>
            </w:r>
            <w:r>
              <w:rPr>
                <w:rFonts w:ascii="宋体" w:hAnsi="宋体" w:eastAsia="宋体" w:cs="宋体"/>
                <w:sz w:val="21"/>
                <w:szCs w:val="21"/>
                <w:lang w:eastAsia="zh-CN"/>
              </w:rPr>
              <w:t>7</w:t>
            </w:r>
            <w:r>
              <w:rPr>
                <w:rFonts w:ascii="仿宋" w:hAnsi="仿宋" w:eastAsia="仿宋" w:cs="仿宋"/>
                <w:spacing w:val="-1"/>
                <w:sz w:val="21"/>
                <w:szCs w:val="21"/>
                <w:lang w:eastAsia="zh-CN"/>
              </w:rPr>
              <w:t>公</w:t>
            </w:r>
            <w:r>
              <w:rPr>
                <w:rFonts w:ascii="仿宋" w:hAnsi="仿宋" w:eastAsia="仿宋" w:cs="仿宋"/>
                <w:spacing w:val="2"/>
                <w:sz w:val="21"/>
                <w:szCs w:val="21"/>
                <w:lang w:eastAsia="zh-CN"/>
              </w:rPr>
              <w:t>里</w:t>
            </w:r>
            <w:r>
              <w:rPr>
                <w:rFonts w:ascii="仿宋" w:hAnsi="仿宋" w:eastAsia="仿宋" w:cs="仿宋"/>
                <w:spacing w:val="-38"/>
                <w:sz w:val="21"/>
                <w:szCs w:val="21"/>
                <w:lang w:eastAsia="zh-CN"/>
              </w:rPr>
              <w:t>，</w:t>
            </w:r>
            <w:r>
              <w:rPr>
                <w:rFonts w:ascii="仿宋" w:hAnsi="仿宋" w:eastAsia="仿宋" w:cs="仿宋"/>
                <w:spacing w:val="-1"/>
                <w:sz w:val="21"/>
                <w:szCs w:val="21"/>
                <w:lang w:eastAsia="zh-CN"/>
              </w:rPr>
              <w:t>水</w:t>
            </w:r>
            <w:r>
              <w:rPr>
                <w:rFonts w:ascii="仿宋" w:hAnsi="仿宋" w:eastAsia="仿宋" w:cs="仿宋"/>
                <w:spacing w:val="2"/>
                <w:sz w:val="21"/>
                <w:szCs w:val="21"/>
                <w:lang w:eastAsia="zh-CN"/>
              </w:rPr>
              <w:t>泥</w:t>
            </w:r>
            <w:r>
              <w:rPr>
                <w:rFonts w:ascii="仿宋" w:hAnsi="仿宋" w:eastAsia="仿宋" w:cs="仿宋"/>
                <w:spacing w:val="-1"/>
                <w:sz w:val="21"/>
                <w:szCs w:val="21"/>
                <w:lang w:eastAsia="zh-CN"/>
              </w:rPr>
              <w:t>混</w:t>
            </w:r>
            <w:r>
              <w:rPr>
                <w:rFonts w:ascii="仿宋" w:hAnsi="仿宋" w:eastAsia="仿宋" w:cs="仿宋"/>
                <w:spacing w:val="2"/>
                <w:sz w:val="21"/>
                <w:szCs w:val="21"/>
                <w:lang w:eastAsia="zh-CN"/>
              </w:rPr>
              <w:t>凝</w:t>
            </w:r>
            <w:r>
              <w:rPr>
                <w:rFonts w:ascii="仿宋" w:hAnsi="仿宋" w:eastAsia="仿宋" w:cs="仿宋"/>
                <w:spacing w:val="-1"/>
                <w:sz w:val="21"/>
                <w:szCs w:val="21"/>
                <w:lang w:eastAsia="zh-CN"/>
              </w:rPr>
              <w:t>土</w:t>
            </w:r>
            <w:r>
              <w:rPr>
                <w:rFonts w:ascii="仿宋" w:hAnsi="仿宋" w:eastAsia="仿宋" w:cs="仿宋"/>
                <w:spacing w:val="2"/>
                <w:sz w:val="21"/>
                <w:szCs w:val="21"/>
                <w:lang w:eastAsia="zh-CN"/>
              </w:rPr>
              <w:t>路</w:t>
            </w:r>
            <w:r>
              <w:rPr>
                <w:rFonts w:ascii="仿宋" w:hAnsi="仿宋" w:eastAsia="仿宋" w:cs="仿宋"/>
                <w:spacing w:val="-1"/>
                <w:sz w:val="21"/>
                <w:szCs w:val="21"/>
                <w:lang w:eastAsia="zh-CN"/>
              </w:rPr>
              <w:t>面</w:t>
            </w:r>
            <w:r>
              <w:rPr>
                <w:rFonts w:ascii="仿宋" w:hAnsi="仿宋" w:eastAsia="仿宋" w:cs="仿宋"/>
                <w:spacing w:val="-38"/>
                <w:sz w:val="21"/>
                <w:szCs w:val="21"/>
                <w:lang w:eastAsia="zh-CN"/>
              </w:rPr>
              <w:t>，</w:t>
            </w:r>
            <w:r>
              <w:rPr>
                <w:rFonts w:ascii="仿宋" w:hAnsi="仿宋" w:eastAsia="仿宋" w:cs="仿宋"/>
                <w:spacing w:val="-1"/>
                <w:sz w:val="21"/>
                <w:szCs w:val="21"/>
                <w:lang w:eastAsia="zh-CN"/>
              </w:rPr>
              <w:t>路</w:t>
            </w:r>
            <w:r>
              <w:rPr>
                <w:rFonts w:ascii="仿宋" w:hAnsi="仿宋" w:eastAsia="仿宋" w:cs="仿宋"/>
                <w:spacing w:val="2"/>
                <w:sz w:val="21"/>
                <w:szCs w:val="21"/>
                <w:lang w:eastAsia="zh-CN"/>
              </w:rPr>
              <w:t>面宽</w:t>
            </w:r>
            <w:r>
              <w:rPr>
                <w:rFonts w:ascii="仿宋" w:hAnsi="仿宋" w:eastAsia="仿宋" w:cs="仿宋"/>
                <w:sz w:val="21"/>
                <w:szCs w:val="21"/>
                <w:lang w:eastAsia="zh-CN"/>
              </w:rPr>
              <w:t>度</w:t>
            </w:r>
          </w:p>
          <w:p>
            <w:pPr>
              <w:pStyle w:val="10"/>
              <w:spacing w:line="271" w:lineRule="exact"/>
              <w:ind w:right="2"/>
              <w:jc w:val="center"/>
              <w:rPr>
                <w:rFonts w:ascii="仿宋" w:hAnsi="仿宋" w:eastAsia="仿宋" w:cs="仿宋"/>
                <w:sz w:val="21"/>
                <w:szCs w:val="21"/>
              </w:rPr>
            </w:pPr>
            <w:r>
              <w:rPr>
                <w:rFonts w:ascii="宋体" w:hAnsi="宋体" w:eastAsia="宋体" w:cs="宋体"/>
                <w:sz w:val="21"/>
                <w:szCs w:val="21"/>
              </w:rPr>
              <w:t>6</w:t>
            </w:r>
            <w:r>
              <w:rPr>
                <w:rFonts w:ascii="仿宋" w:hAnsi="仿宋" w:eastAsia="仿宋" w:cs="仿宋"/>
                <w:sz w:val="21"/>
                <w:szCs w:val="21"/>
              </w:rPr>
              <w:t>米</w:t>
            </w:r>
          </w:p>
        </w:tc>
        <w:tc>
          <w:tcPr>
            <w:tcW w:w="960" w:type="dxa"/>
            <w:tcBorders>
              <w:top w:val="single" w:color="000000" w:sz="6" w:space="0"/>
              <w:left w:val="single" w:color="000000" w:sz="6" w:space="0"/>
              <w:bottom w:val="single" w:color="000000" w:sz="6" w:space="0"/>
              <w:right w:val="single" w:color="000000" w:sz="6" w:space="0"/>
            </w:tcBorders>
          </w:tcPr>
          <w:p>
            <w:pPr>
              <w:pStyle w:val="10"/>
              <w:spacing w:line="200" w:lineRule="exact"/>
              <w:rPr>
                <w:sz w:val="20"/>
                <w:szCs w:val="20"/>
              </w:rPr>
            </w:pPr>
          </w:p>
          <w:p>
            <w:pPr>
              <w:pStyle w:val="10"/>
              <w:spacing w:before="4" w:line="280" w:lineRule="exact"/>
              <w:rPr>
                <w:sz w:val="28"/>
                <w:szCs w:val="28"/>
              </w:rPr>
            </w:pPr>
          </w:p>
          <w:p>
            <w:pPr>
              <w:pStyle w:val="10"/>
              <w:ind w:left="263"/>
              <w:rPr>
                <w:rFonts w:ascii="宋体" w:hAnsi="宋体" w:eastAsia="宋体" w:cs="宋体"/>
                <w:sz w:val="21"/>
                <w:szCs w:val="21"/>
              </w:rPr>
            </w:pPr>
            <w:r>
              <w:rPr>
                <w:rFonts w:ascii="宋体" w:hAnsi="宋体" w:eastAsia="宋体" w:cs="宋体"/>
                <w:spacing w:val="1"/>
                <w:sz w:val="21"/>
                <w:szCs w:val="21"/>
              </w:rPr>
              <w:t>1.2</w:t>
            </w:r>
            <w:r>
              <w:rPr>
                <w:rFonts w:ascii="宋体" w:hAnsi="宋体" w:eastAsia="宋体" w:cs="宋体"/>
                <w:sz w:val="21"/>
                <w:szCs w:val="21"/>
              </w:rPr>
              <w:t>7</w:t>
            </w:r>
          </w:p>
        </w:tc>
        <w:tc>
          <w:tcPr>
            <w:tcW w:w="810" w:type="dxa"/>
            <w:tcBorders>
              <w:top w:val="single" w:color="000000" w:sz="6" w:space="0"/>
              <w:left w:val="single" w:color="000000" w:sz="6" w:space="0"/>
              <w:bottom w:val="single" w:color="000000" w:sz="6" w:space="0"/>
              <w:right w:val="single" w:color="000000" w:sz="6" w:space="0"/>
            </w:tcBorders>
          </w:tcPr>
          <w:p>
            <w:pPr>
              <w:pStyle w:val="10"/>
              <w:spacing w:line="200" w:lineRule="exact"/>
              <w:rPr>
                <w:sz w:val="20"/>
                <w:szCs w:val="20"/>
              </w:rPr>
            </w:pPr>
          </w:p>
          <w:p>
            <w:pPr>
              <w:pStyle w:val="10"/>
              <w:spacing w:before="9" w:line="200" w:lineRule="exact"/>
              <w:rPr>
                <w:sz w:val="20"/>
                <w:szCs w:val="20"/>
              </w:rPr>
            </w:pPr>
          </w:p>
          <w:p>
            <w:pPr>
              <w:pStyle w:val="10"/>
              <w:spacing w:line="274" w:lineRule="exact"/>
              <w:ind w:left="188"/>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r>
              <w:rPr>
                <w:rFonts w:ascii="仿宋" w:hAnsi="仿宋" w:eastAsia="仿宋" w:cs="仿宋"/>
                <w:spacing w:val="-1"/>
                <w:sz w:val="21"/>
                <w:szCs w:val="21"/>
              </w:rPr>
              <w:t>公</w:t>
            </w:r>
            <w:r>
              <w:rPr>
                <w:rFonts w:ascii="仿宋" w:hAnsi="仿宋" w:eastAsia="仿宋" w:cs="仿宋"/>
                <w:sz w:val="21"/>
                <w:szCs w:val="21"/>
              </w:rPr>
              <w:t>路</w:t>
            </w:r>
          </w:p>
        </w:tc>
        <w:tc>
          <w:tcPr>
            <w:tcW w:w="1105" w:type="dxa"/>
            <w:tcBorders>
              <w:top w:val="single" w:color="000000" w:sz="6" w:space="0"/>
              <w:left w:val="single" w:color="000000" w:sz="6" w:space="0"/>
              <w:bottom w:val="single" w:color="000000" w:sz="6" w:space="0"/>
              <w:right w:val="single" w:color="000000" w:sz="6" w:space="0"/>
            </w:tcBorders>
          </w:tcPr>
          <w:p>
            <w:pPr>
              <w:pStyle w:val="10"/>
              <w:spacing w:line="200" w:lineRule="exact"/>
              <w:rPr>
                <w:sz w:val="20"/>
                <w:szCs w:val="20"/>
              </w:rPr>
            </w:pPr>
          </w:p>
          <w:p>
            <w:pPr>
              <w:pStyle w:val="10"/>
              <w:spacing w:before="9" w:line="200" w:lineRule="exact"/>
              <w:rPr>
                <w:sz w:val="20"/>
                <w:szCs w:val="20"/>
              </w:rPr>
            </w:pPr>
          </w:p>
          <w:p>
            <w:pPr>
              <w:pStyle w:val="10"/>
              <w:spacing w:line="274" w:lineRule="exact"/>
              <w:ind w:left="439" w:hanging="315"/>
              <w:rPr>
                <w:rFonts w:ascii="仿宋" w:hAnsi="仿宋" w:eastAsia="仿宋" w:cs="仿宋"/>
                <w:sz w:val="21"/>
                <w:szCs w:val="21"/>
              </w:rPr>
            </w:pPr>
            <w:r>
              <w:rPr>
                <w:rFonts w:ascii="仿宋" w:hAnsi="仿宋" w:eastAsia="仿宋" w:cs="仿宋"/>
                <w:spacing w:val="-1"/>
                <w:w w:val="95"/>
                <w:sz w:val="21"/>
                <w:szCs w:val="21"/>
              </w:rPr>
              <w:t>沥</w:t>
            </w:r>
            <w:r>
              <w:rPr>
                <w:rFonts w:ascii="仿宋" w:hAnsi="仿宋" w:eastAsia="仿宋" w:cs="仿宋"/>
                <w:spacing w:val="1"/>
                <w:w w:val="95"/>
                <w:sz w:val="21"/>
                <w:szCs w:val="21"/>
              </w:rPr>
              <w:t>青</w:t>
            </w:r>
            <w:r>
              <w:rPr>
                <w:rFonts w:ascii="仿宋" w:hAnsi="仿宋" w:eastAsia="仿宋" w:cs="仿宋"/>
                <w:spacing w:val="-1"/>
                <w:w w:val="95"/>
                <w:sz w:val="21"/>
                <w:szCs w:val="21"/>
              </w:rPr>
              <w:t>混</w:t>
            </w:r>
            <w:r>
              <w:rPr>
                <w:rFonts w:ascii="仿宋" w:hAnsi="仿宋" w:eastAsia="仿宋" w:cs="仿宋"/>
                <w:w w:val="95"/>
                <w:sz w:val="21"/>
                <w:szCs w:val="21"/>
              </w:rPr>
              <w:t>凝</w:t>
            </w:r>
            <w:r>
              <w:rPr>
                <w:rFonts w:ascii="仿宋" w:hAnsi="仿宋" w:eastAsia="仿宋" w:cs="仿宋"/>
                <w:sz w:val="21"/>
                <w:szCs w:val="21"/>
              </w:rPr>
              <w:t>土</w:t>
            </w:r>
          </w:p>
        </w:tc>
        <w:tc>
          <w:tcPr>
            <w:tcW w:w="1073" w:type="dxa"/>
            <w:tcBorders>
              <w:top w:val="single" w:color="000000" w:sz="6" w:space="0"/>
              <w:left w:val="single" w:color="000000" w:sz="6" w:space="0"/>
              <w:bottom w:val="single" w:color="000000" w:sz="6" w:space="0"/>
              <w:right w:val="single" w:color="000000" w:sz="12" w:space="0"/>
            </w:tcBorders>
          </w:tcPr>
          <w:p>
            <w:pPr>
              <w:pStyle w:val="10"/>
              <w:spacing w:line="200" w:lineRule="exact"/>
              <w:rPr>
                <w:sz w:val="20"/>
                <w:szCs w:val="20"/>
              </w:rPr>
            </w:pPr>
          </w:p>
          <w:p>
            <w:pPr>
              <w:pStyle w:val="10"/>
              <w:spacing w:before="4" w:line="280" w:lineRule="exact"/>
              <w:rPr>
                <w:sz w:val="28"/>
                <w:szCs w:val="28"/>
              </w:rPr>
            </w:pPr>
          </w:p>
          <w:p>
            <w:pPr>
              <w:pStyle w:val="10"/>
              <w:ind w:left="351" w:right="344"/>
              <w:jc w:val="center"/>
              <w:rPr>
                <w:rFonts w:ascii="宋体" w:hAnsi="宋体" w:eastAsia="宋体" w:cs="宋体"/>
                <w:sz w:val="21"/>
                <w:szCs w:val="21"/>
              </w:rPr>
            </w:pPr>
            <w:r>
              <w:rPr>
                <w:rFonts w:ascii="宋体" w:hAnsi="宋体" w:eastAsia="宋体" w:cs="宋体"/>
                <w:spacing w:val="1"/>
                <w:sz w:val="21"/>
                <w:szCs w:val="21"/>
              </w:rPr>
              <w:t>53</w:t>
            </w:r>
            <w:r>
              <w:rPr>
                <w:rFonts w:ascii="宋体" w:hAnsi="宋体" w:eastAsia="宋体" w:cs="宋体"/>
                <w:sz w:val="21"/>
                <w:szCs w:val="21"/>
              </w:rPr>
              <w:t>3</w:t>
            </w:r>
          </w:p>
        </w:tc>
      </w:tr>
      <w:tr>
        <w:tblPrEx>
          <w:tblCellMar>
            <w:top w:w="0" w:type="dxa"/>
            <w:left w:w="0" w:type="dxa"/>
            <w:bottom w:w="0" w:type="dxa"/>
            <w:right w:w="0" w:type="dxa"/>
          </w:tblCellMar>
        </w:tblPrEx>
        <w:trPr>
          <w:trHeight w:val="1380" w:hRule="exact"/>
        </w:trPr>
        <w:tc>
          <w:tcPr>
            <w:tcW w:w="751" w:type="dxa"/>
            <w:tcBorders>
              <w:top w:val="single" w:color="000000" w:sz="6" w:space="0"/>
              <w:left w:val="single" w:color="000000" w:sz="12" w:space="0"/>
              <w:bottom w:val="single" w:color="000000" w:sz="6" w:space="0"/>
              <w:right w:val="single" w:color="000000" w:sz="6" w:space="0"/>
            </w:tcBorders>
          </w:tcPr>
          <w:p>
            <w:pPr>
              <w:pStyle w:val="10"/>
              <w:spacing w:line="200" w:lineRule="exact"/>
              <w:rPr>
                <w:sz w:val="20"/>
                <w:szCs w:val="20"/>
              </w:rPr>
            </w:pPr>
          </w:p>
          <w:p>
            <w:pPr>
              <w:pStyle w:val="10"/>
              <w:spacing w:before="17" w:line="260" w:lineRule="exact"/>
              <w:rPr>
                <w:sz w:val="26"/>
                <w:szCs w:val="26"/>
              </w:rPr>
            </w:pPr>
          </w:p>
          <w:p>
            <w:pPr>
              <w:pStyle w:val="10"/>
              <w:ind w:left="235" w:right="244"/>
              <w:jc w:val="center"/>
              <w:rPr>
                <w:rFonts w:ascii="宋体" w:hAnsi="宋体" w:eastAsia="宋体" w:cs="宋体"/>
                <w:sz w:val="21"/>
                <w:szCs w:val="21"/>
              </w:rPr>
            </w:pPr>
            <w:r>
              <w:rPr>
                <w:rFonts w:ascii="宋体" w:hAnsi="宋体" w:eastAsia="宋体" w:cs="宋体"/>
                <w:sz w:val="21"/>
                <w:szCs w:val="21"/>
              </w:rPr>
              <w:t>6</w:t>
            </w:r>
          </w:p>
        </w:tc>
        <w:tc>
          <w:tcPr>
            <w:tcW w:w="636" w:type="dxa"/>
            <w:tcBorders>
              <w:top w:val="single" w:color="000000" w:sz="6" w:space="0"/>
              <w:left w:val="single" w:color="000000" w:sz="6" w:space="0"/>
              <w:bottom w:val="single" w:color="000000" w:sz="6" w:space="0"/>
              <w:right w:val="single" w:color="000000" w:sz="6" w:space="0"/>
            </w:tcBorders>
          </w:tcPr>
          <w:p>
            <w:pPr>
              <w:pStyle w:val="10"/>
              <w:spacing w:before="68"/>
              <w:ind w:left="99" w:right="17"/>
              <w:rPr>
                <w:rFonts w:ascii="宋体" w:hAnsi="宋体" w:eastAsia="宋体" w:cs="宋体"/>
                <w:sz w:val="21"/>
                <w:szCs w:val="21"/>
              </w:rPr>
            </w:pPr>
            <w:r>
              <w:rPr>
                <w:rFonts w:ascii="宋体" w:hAnsi="宋体" w:eastAsia="宋体" w:cs="宋体"/>
                <w:spacing w:val="1"/>
                <w:sz w:val="21"/>
                <w:szCs w:val="21"/>
              </w:rPr>
              <w:t>G22</w:t>
            </w:r>
            <w:r>
              <w:rPr>
                <w:rFonts w:ascii="宋体" w:hAnsi="宋体" w:eastAsia="宋体" w:cs="宋体"/>
                <w:sz w:val="21"/>
                <w:szCs w:val="21"/>
              </w:rPr>
              <w:t>0</w:t>
            </w:r>
          </w:p>
          <w:p>
            <w:pPr>
              <w:pStyle w:val="10"/>
              <w:spacing w:before="22" w:line="274" w:lineRule="exact"/>
              <w:ind w:left="99" w:right="104"/>
              <w:rPr>
                <w:rFonts w:ascii="仿宋" w:hAnsi="仿宋" w:eastAsia="仿宋" w:cs="仿宋"/>
                <w:sz w:val="21"/>
                <w:szCs w:val="21"/>
              </w:rPr>
            </w:pPr>
            <w:r>
              <w:rPr>
                <w:rFonts w:ascii="仿宋" w:hAnsi="仿宋" w:eastAsia="仿宋" w:cs="仿宋"/>
                <w:spacing w:val="-1"/>
                <w:sz w:val="21"/>
                <w:szCs w:val="21"/>
              </w:rPr>
              <w:t>至</w:t>
            </w:r>
            <w:r>
              <w:rPr>
                <w:rFonts w:ascii="仿宋" w:hAnsi="仿宋" w:eastAsia="仿宋" w:cs="仿宋"/>
                <w:sz w:val="21"/>
                <w:szCs w:val="21"/>
              </w:rPr>
              <w:t>杜</w:t>
            </w:r>
            <w:r>
              <w:rPr>
                <w:rFonts w:ascii="仿宋" w:hAnsi="仿宋" w:eastAsia="仿宋" w:cs="仿宋"/>
                <w:spacing w:val="-1"/>
                <w:sz w:val="21"/>
                <w:szCs w:val="21"/>
              </w:rPr>
              <w:t>庙</w:t>
            </w:r>
            <w:r>
              <w:rPr>
                <w:rFonts w:ascii="仿宋" w:hAnsi="仿宋" w:eastAsia="仿宋" w:cs="仿宋"/>
                <w:sz w:val="21"/>
                <w:szCs w:val="21"/>
              </w:rPr>
              <w:t>公</w:t>
            </w:r>
          </w:p>
          <w:p>
            <w:pPr>
              <w:pStyle w:val="10"/>
              <w:spacing w:line="246" w:lineRule="exact"/>
              <w:ind w:left="99" w:right="17"/>
              <w:rPr>
                <w:rFonts w:ascii="仿宋" w:hAnsi="仿宋" w:eastAsia="仿宋" w:cs="仿宋"/>
                <w:sz w:val="21"/>
                <w:szCs w:val="21"/>
              </w:rPr>
            </w:pPr>
            <w:r>
              <w:rPr>
                <w:rFonts w:ascii="仿宋" w:hAnsi="仿宋" w:eastAsia="仿宋" w:cs="仿宋"/>
                <w:sz w:val="21"/>
                <w:szCs w:val="21"/>
              </w:rPr>
              <w:t>路</w:t>
            </w:r>
          </w:p>
        </w:tc>
        <w:tc>
          <w:tcPr>
            <w:tcW w:w="3763" w:type="dxa"/>
            <w:tcBorders>
              <w:top w:val="single" w:color="000000" w:sz="6" w:space="0"/>
              <w:left w:val="single" w:color="000000" w:sz="6" w:space="0"/>
              <w:bottom w:val="single" w:color="000000" w:sz="6" w:space="0"/>
              <w:right w:val="single" w:color="000000" w:sz="6" w:space="0"/>
            </w:tcBorders>
          </w:tcPr>
          <w:p>
            <w:pPr>
              <w:pStyle w:val="10"/>
              <w:spacing w:line="242" w:lineRule="exact"/>
              <w:ind w:left="99"/>
              <w:rPr>
                <w:rFonts w:ascii="仿宋" w:hAnsi="仿宋" w:eastAsia="仿宋" w:cs="仿宋"/>
                <w:sz w:val="21"/>
                <w:szCs w:val="21"/>
                <w:lang w:eastAsia="zh-CN"/>
              </w:rPr>
            </w:pPr>
            <w:r>
              <w:rPr>
                <w:rFonts w:ascii="仿宋" w:hAnsi="仿宋" w:eastAsia="仿宋" w:cs="仿宋"/>
                <w:spacing w:val="-1"/>
                <w:sz w:val="21"/>
                <w:szCs w:val="21"/>
                <w:lang w:eastAsia="zh-CN"/>
              </w:rPr>
              <w:t>本</w:t>
            </w:r>
            <w:r>
              <w:rPr>
                <w:rFonts w:ascii="仿宋" w:hAnsi="仿宋" w:eastAsia="仿宋" w:cs="仿宋"/>
                <w:spacing w:val="2"/>
                <w:sz w:val="21"/>
                <w:szCs w:val="21"/>
                <w:lang w:eastAsia="zh-CN"/>
              </w:rPr>
              <w:t>项</w:t>
            </w:r>
            <w:r>
              <w:rPr>
                <w:rFonts w:ascii="仿宋" w:hAnsi="仿宋" w:eastAsia="仿宋" w:cs="仿宋"/>
                <w:spacing w:val="-1"/>
                <w:sz w:val="21"/>
                <w:szCs w:val="21"/>
                <w:lang w:eastAsia="zh-CN"/>
              </w:rPr>
              <w:t>目</w:t>
            </w:r>
            <w:r>
              <w:rPr>
                <w:rFonts w:ascii="仿宋" w:hAnsi="仿宋" w:eastAsia="仿宋" w:cs="仿宋"/>
                <w:spacing w:val="2"/>
                <w:sz w:val="21"/>
                <w:szCs w:val="21"/>
                <w:lang w:eastAsia="zh-CN"/>
              </w:rPr>
              <w:t>位</w:t>
            </w:r>
            <w:r>
              <w:rPr>
                <w:rFonts w:ascii="仿宋" w:hAnsi="仿宋" w:eastAsia="仿宋" w:cs="仿宋"/>
                <w:spacing w:val="-1"/>
                <w:sz w:val="21"/>
                <w:szCs w:val="21"/>
                <w:lang w:eastAsia="zh-CN"/>
              </w:rPr>
              <w:t>于</w:t>
            </w:r>
            <w:r>
              <w:rPr>
                <w:rFonts w:ascii="仿宋" w:hAnsi="仿宋" w:eastAsia="仿宋" w:cs="仿宋"/>
                <w:spacing w:val="2"/>
                <w:sz w:val="21"/>
                <w:szCs w:val="21"/>
                <w:lang w:eastAsia="zh-CN"/>
              </w:rPr>
              <w:t>市</w:t>
            </w:r>
            <w:r>
              <w:rPr>
                <w:rFonts w:ascii="仿宋" w:hAnsi="仿宋" w:eastAsia="仿宋" w:cs="仿宋"/>
                <w:spacing w:val="-1"/>
                <w:sz w:val="21"/>
                <w:szCs w:val="21"/>
                <w:lang w:eastAsia="zh-CN"/>
              </w:rPr>
              <w:t>中</w:t>
            </w:r>
            <w:r>
              <w:rPr>
                <w:rFonts w:ascii="仿宋" w:hAnsi="仿宋" w:eastAsia="仿宋" w:cs="仿宋"/>
                <w:spacing w:val="2"/>
                <w:sz w:val="21"/>
                <w:szCs w:val="21"/>
                <w:lang w:eastAsia="zh-CN"/>
              </w:rPr>
              <w:t>区</w:t>
            </w:r>
            <w:r>
              <w:rPr>
                <w:rFonts w:ascii="仿宋" w:hAnsi="仿宋" w:eastAsia="仿宋" w:cs="仿宋"/>
                <w:spacing w:val="-1"/>
                <w:sz w:val="21"/>
                <w:szCs w:val="21"/>
                <w:lang w:eastAsia="zh-CN"/>
              </w:rPr>
              <w:t>陡</w:t>
            </w:r>
            <w:r>
              <w:rPr>
                <w:rFonts w:ascii="仿宋" w:hAnsi="仿宋" w:eastAsia="仿宋" w:cs="仿宋"/>
                <w:spacing w:val="2"/>
                <w:sz w:val="21"/>
                <w:szCs w:val="21"/>
                <w:lang w:eastAsia="zh-CN"/>
              </w:rPr>
              <w:t>沟</w:t>
            </w:r>
            <w:r>
              <w:rPr>
                <w:rFonts w:ascii="仿宋" w:hAnsi="仿宋" w:eastAsia="仿宋" w:cs="仿宋"/>
                <w:spacing w:val="-1"/>
                <w:sz w:val="21"/>
                <w:szCs w:val="21"/>
                <w:lang w:eastAsia="zh-CN"/>
              </w:rPr>
              <w:t>街</w:t>
            </w:r>
            <w:r>
              <w:rPr>
                <w:rFonts w:ascii="仿宋" w:hAnsi="仿宋" w:eastAsia="仿宋" w:cs="仿宋"/>
                <w:spacing w:val="2"/>
                <w:sz w:val="21"/>
                <w:szCs w:val="21"/>
                <w:lang w:eastAsia="zh-CN"/>
              </w:rPr>
              <w:t>道</w:t>
            </w:r>
            <w:r>
              <w:rPr>
                <w:rFonts w:ascii="仿宋" w:hAnsi="仿宋" w:eastAsia="仿宋" w:cs="仿宋"/>
                <w:spacing w:val="-1"/>
                <w:sz w:val="21"/>
                <w:szCs w:val="21"/>
                <w:lang w:eastAsia="zh-CN"/>
              </w:rPr>
              <w:t>办</w:t>
            </w:r>
            <w:r>
              <w:rPr>
                <w:rFonts w:ascii="仿宋" w:hAnsi="仿宋" w:eastAsia="仿宋" w:cs="仿宋"/>
                <w:spacing w:val="2"/>
                <w:sz w:val="21"/>
                <w:szCs w:val="21"/>
                <w:lang w:eastAsia="zh-CN"/>
              </w:rPr>
              <w:t>事</w:t>
            </w:r>
            <w:r>
              <w:rPr>
                <w:rFonts w:ascii="仿宋" w:hAnsi="仿宋" w:eastAsia="仿宋" w:cs="仿宋"/>
                <w:spacing w:val="-1"/>
                <w:sz w:val="21"/>
                <w:szCs w:val="21"/>
                <w:lang w:eastAsia="zh-CN"/>
              </w:rPr>
              <w:t>处</w:t>
            </w:r>
            <w:r>
              <w:rPr>
                <w:rFonts w:ascii="仿宋" w:hAnsi="仿宋" w:eastAsia="仿宋" w:cs="仿宋"/>
                <w:sz w:val="21"/>
                <w:szCs w:val="21"/>
                <w:lang w:eastAsia="zh-CN"/>
              </w:rPr>
              <w:t>境</w:t>
            </w:r>
          </w:p>
          <w:p>
            <w:pPr>
              <w:pStyle w:val="10"/>
              <w:spacing w:line="274" w:lineRule="exact"/>
              <w:ind w:left="99"/>
              <w:rPr>
                <w:rFonts w:ascii="宋体" w:hAnsi="宋体" w:eastAsia="宋体" w:cs="宋体"/>
                <w:sz w:val="21"/>
                <w:szCs w:val="21"/>
                <w:lang w:eastAsia="zh-CN"/>
              </w:rPr>
            </w:pPr>
            <w:r>
              <w:rPr>
                <w:rFonts w:ascii="仿宋" w:hAnsi="仿宋" w:eastAsia="仿宋" w:cs="仿宋"/>
                <w:spacing w:val="2"/>
                <w:sz w:val="21"/>
                <w:szCs w:val="21"/>
                <w:lang w:eastAsia="zh-CN"/>
              </w:rPr>
              <w:t>内</w:t>
            </w:r>
            <w:r>
              <w:rPr>
                <w:rFonts w:ascii="仿宋" w:hAnsi="仿宋" w:eastAsia="仿宋" w:cs="仿宋"/>
                <w:spacing w:val="-64"/>
                <w:sz w:val="21"/>
                <w:szCs w:val="21"/>
                <w:lang w:eastAsia="zh-CN"/>
              </w:rPr>
              <w:t>，</w:t>
            </w:r>
            <w:r>
              <w:rPr>
                <w:rFonts w:ascii="仿宋" w:hAnsi="仿宋" w:eastAsia="仿宋" w:cs="仿宋"/>
                <w:spacing w:val="-1"/>
                <w:sz w:val="21"/>
                <w:szCs w:val="21"/>
                <w:lang w:eastAsia="zh-CN"/>
              </w:rPr>
              <w:t>本</w:t>
            </w:r>
            <w:r>
              <w:rPr>
                <w:rFonts w:ascii="仿宋" w:hAnsi="仿宋" w:eastAsia="仿宋" w:cs="仿宋"/>
                <w:spacing w:val="2"/>
                <w:sz w:val="21"/>
                <w:szCs w:val="21"/>
                <w:lang w:eastAsia="zh-CN"/>
              </w:rPr>
              <w:t>项</w:t>
            </w:r>
            <w:r>
              <w:rPr>
                <w:rFonts w:ascii="仿宋" w:hAnsi="仿宋" w:eastAsia="仿宋" w:cs="仿宋"/>
                <w:spacing w:val="-1"/>
                <w:sz w:val="21"/>
                <w:szCs w:val="21"/>
                <w:lang w:eastAsia="zh-CN"/>
              </w:rPr>
              <w:t>目</w:t>
            </w:r>
            <w:r>
              <w:rPr>
                <w:rFonts w:ascii="仿宋" w:hAnsi="仿宋" w:eastAsia="仿宋" w:cs="仿宋"/>
                <w:spacing w:val="2"/>
                <w:sz w:val="21"/>
                <w:szCs w:val="21"/>
                <w:lang w:eastAsia="zh-CN"/>
              </w:rPr>
              <w:t>分</w:t>
            </w:r>
            <w:r>
              <w:rPr>
                <w:rFonts w:ascii="仿宋" w:hAnsi="仿宋" w:eastAsia="仿宋" w:cs="仿宋"/>
                <w:spacing w:val="-1"/>
                <w:sz w:val="21"/>
                <w:szCs w:val="21"/>
                <w:lang w:eastAsia="zh-CN"/>
              </w:rPr>
              <w:t>为</w:t>
            </w:r>
            <w:r>
              <w:rPr>
                <w:rFonts w:ascii="仿宋" w:hAnsi="仿宋" w:eastAsia="仿宋" w:cs="仿宋"/>
                <w:spacing w:val="2"/>
                <w:sz w:val="21"/>
                <w:szCs w:val="21"/>
                <w:lang w:eastAsia="zh-CN"/>
              </w:rPr>
              <w:t>两</w:t>
            </w:r>
            <w:r>
              <w:rPr>
                <w:rFonts w:ascii="仿宋" w:hAnsi="仿宋" w:eastAsia="仿宋" w:cs="仿宋"/>
                <w:spacing w:val="-1"/>
                <w:sz w:val="21"/>
                <w:szCs w:val="21"/>
                <w:lang w:eastAsia="zh-CN"/>
              </w:rPr>
              <w:t>条</w:t>
            </w:r>
            <w:r>
              <w:rPr>
                <w:rFonts w:ascii="仿宋" w:hAnsi="仿宋" w:eastAsia="仿宋" w:cs="仿宋"/>
                <w:spacing w:val="2"/>
                <w:sz w:val="21"/>
                <w:szCs w:val="21"/>
                <w:lang w:eastAsia="zh-CN"/>
              </w:rPr>
              <w:t>路</w:t>
            </w:r>
            <w:r>
              <w:rPr>
                <w:rFonts w:ascii="仿宋" w:hAnsi="仿宋" w:eastAsia="仿宋" w:cs="仿宋"/>
                <w:spacing w:val="-1"/>
                <w:sz w:val="21"/>
                <w:szCs w:val="21"/>
                <w:lang w:eastAsia="zh-CN"/>
              </w:rPr>
              <w:t>线</w:t>
            </w:r>
            <w:r>
              <w:rPr>
                <w:rFonts w:ascii="仿宋" w:hAnsi="仿宋" w:eastAsia="仿宋" w:cs="仿宋"/>
                <w:spacing w:val="-64"/>
                <w:sz w:val="21"/>
                <w:szCs w:val="21"/>
                <w:lang w:eastAsia="zh-CN"/>
              </w:rPr>
              <w:t>，</w:t>
            </w:r>
            <w:r>
              <w:rPr>
                <w:rFonts w:ascii="宋体" w:hAnsi="宋体" w:eastAsia="宋体" w:cs="宋体"/>
                <w:sz w:val="21"/>
                <w:szCs w:val="21"/>
                <w:lang w:eastAsia="zh-CN"/>
              </w:rPr>
              <w:t>A</w:t>
            </w:r>
            <w:r>
              <w:rPr>
                <w:rFonts w:ascii="仿宋" w:hAnsi="仿宋" w:eastAsia="仿宋" w:cs="仿宋"/>
                <w:spacing w:val="-1"/>
                <w:sz w:val="21"/>
                <w:szCs w:val="21"/>
                <w:lang w:eastAsia="zh-CN"/>
              </w:rPr>
              <w:t>线</w:t>
            </w:r>
            <w:r>
              <w:rPr>
                <w:rFonts w:ascii="仿宋" w:hAnsi="仿宋" w:eastAsia="仿宋" w:cs="仿宋"/>
                <w:sz w:val="21"/>
                <w:szCs w:val="21"/>
                <w:lang w:eastAsia="zh-CN"/>
              </w:rPr>
              <w:t>长</w:t>
            </w:r>
            <w:r>
              <w:rPr>
                <w:rFonts w:ascii="宋体" w:hAnsi="宋体" w:eastAsia="宋体" w:cs="宋体"/>
                <w:spacing w:val="1"/>
                <w:sz w:val="21"/>
                <w:szCs w:val="21"/>
                <w:lang w:eastAsia="zh-CN"/>
              </w:rPr>
              <w:t>0.</w:t>
            </w:r>
            <w:r>
              <w:rPr>
                <w:rFonts w:ascii="宋体" w:hAnsi="宋体" w:eastAsia="宋体" w:cs="宋体"/>
                <w:spacing w:val="-2"/>
                <w:sz w:val="21"/>
                <w:szCs w:val="21"/>
                <w:lang w:eastAsia="zh-CN"/>
              </w:rPr>
              <w:t>7</w:t>
            </w:r>
            <w:r>
              <w:rPr>
                <w:rFonts w:ascii="宋体" w:hAnsi="宋体" w:eastAsia="宋体" w:cs="宋体"/>
                <w:spacing w:val="1"/>
                <w:sz w:val="21"/>
                <w:szCs w:val="21"/>
                <w:lang w:eastAsia="zh-CN"/>
              </w:rPr>
              <w:t>9</w:t>
            </w:r>
            <w:r>
              <w:rPr>
                <w:rFonts w:ascii="宋体" w:hAnsi="宋体" w:eastAsia="宋体" w:cs="宋体"/>
                <w:sz w:val="21"/>
                <w:szCs w:val="21"/>
                <w:lang w:eastAsia="zh-CN"/>
              </w:rPr>
              <w:t>3</w:t>
            </w:r>
          </w:p>
          <w:p>
            <w:pPr>
              <w:pStyle w:val="10"/>
              <w:spacing w:line="271" w:lineRule="exact"/>
              <w:ind w:left="99"/>
              <w:rPr>
                <w:rFonts w:ascii="宋体" w:hAnsi="宋体" w:eastAsia="宋体" w:cs="宋体"/>
                <w:sz w:val="21"/>
                <w:szCs w:val="21"/>
                <w:lang w:eastAsia="zh-CN"/>
              </w:rPr>
            </w:pPr>
            <w:r>
              <w:rPr>
                <w:rFonts w:ascii="仿宋" w:hAnsi="仿宋" w:eastAsia="仿宋" w:cs="仿宋"/>
                <w:spacing w:val="-1"/>
                <w:sz w:val="21"/>
                <w:szCs w:val="21"/>
                <w:lang w:eastAsia="zh-CN"/>
              </w:rPr>
              <w:t>公</w:t>
            </w:r>
            <w:r>
              <w:rPr>
                <w:rFonts w:ascii="仿宋" w:hAnsi="仿宋" w:eastAsia="仿宋" w:cs="仿宋"/>
                <w:spacing w:val="2"/>
                <w:sz w:val="21"/>
                <w:szCs w:val="21"/>
                <w:lang w:eastAsia="zh-CN"/>
              </w:rPr>
              <w:t>里</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原</w:t>
            </w:r>
            <w:r>
              <w:rPr>
                <w:rFonts w:ascii="仿宋" w:hAnsi="仿宋" w:eastAsia="仿宋" w:cs="仿宋"/>
                <w:spacing w:val="-1"/>
                <w:sz w:val="21"/>
                <w:szCs w:val="21"/>
                <w:lang w:eastAsia="zh-CN"/>
              </w:rPr>
              <w:t>路</w:t>
            </w:r>
            <w:r>
              <w:rPr>
                <w:rFonts w:ascii="仿宋" w:hAnsi="仿宋" w:eastAsia="仿宋" w:cs="仿宋"/>
                <w:spacing w:val="2"/>
                <w:sz w:val="21"/>
                <w:szCs w:val="21"/>
                <w:lang w:eastAsia="zh-CN"/>
              </w:rPr>
              <w:t>面</w:t>
            </w:r>
            <w:r>
              <w:rPr>
                <w:rFonts w:ascii="仿宋" w:hAnsi="仿宋" w:eastAsia="仿宋" w:cs="仿宋"/>
                <w:sz w:val="21"/>
                <w:szCs w:val="21"/>
                <w:lang w:eastAsia="zh-CN"/>
              </w:rPr>
              <w:t>宽</w:t>
            </w:r>
            <w:r>
              <w:rPr>
                <w:rFonts w:ascii="宋体" w:hAnsi="宋体" w:eastAsia="宋体" w:cs="宋体"/>
                <w:spacing w:val="1"/>
                <w:sz w:val="21"/>
                <w:szCs w:val="21"/>
                <w:lang w:eastAsia="zh-CN"/>
              </w:rPr>
              <w:t>5-</w:t>
            </w:r>
            <w:r>
              <w:rPr>
                <w:rFonts w:ascii="宋体" w:hAnsi="宋体" w:eastAsia="宋体" w:cs="宋体"/>
                <w:sz w:val="21"/>
                <w:szCs w:val="21"/>
                <w:lang w:eastAsia="zh-CN"/>
              </w:rPr>
              <w:t>6</w:t>
            </w:r>
            <w:r>
              <w:rPr>
                <w:rFonts w:ascii="仿宋" w:hAnsi="仿宋" w:eastAsia="仿宋" w:cs="仿宋"/>
                <w:spacing w:val="-1"/>
                <w:sz w:val="21"/>
                <w:szCs w:val="21"/>
                <w:lang w:eastAsia="zh-CN"/>
              </w:rPr>
              <w:t>米</w:t>
            </w:r>
            <w:r>
              <w:rPr>
                <w:rFonts w:ascii="仿宋" w:hAnsi="仿宋" w:eastAsia="仿宋" w:cs="仿宋"/>
                <w:spacing w:val="2"/>
                <w:sz w:val="21"/>
                <w:szCs w:val="21"/>
                <w:lang w:eastAsia="zh-CN"/>
              </w:rPr>
              <w:t>；</w:t>
            </w:r>
            <w:r>
              <w:rPr>
                <w:rFonts w:ascii="宋体" w:hAnsi="宋体" w:eastAsia="宋体" w:cs="宋体"/>
                <w:sz w:val="21"/>
                <w:szCs w:val="21"/>
                <w:lang w:eastAsia="zh-CN"/>
              </w:rPr>
              <w:t>B</w:t>
            </w:r>
            <w:r>
              <w:rPr>
                <w:rFonts w:ascii="仿宋" w:hAnsi="仿宋" w:eastAsia="仿宋" w:cs="仿宋"/>
                <w:spacing w:val="-1"/>
                <w:sz w:val="21"/>
                <w:szCs w:val="21"/>
                <w:lang w:eastAsia="zh-CN"/>
              </w:rPr>
              <w:t>线</w:t>
            </w:r>
            <w:r>
              <w:rPr>
                <w:rFonts w:ascii="仿宋" w:hAnsi="仿宋" w:eastAsia="仿宋" w:cs="仿宋"/>
                <w:sz w:val="21"/>
                <w:szCs w:val="21"/>
                <w:lang w:eastAsia="zh-CN"/>
              </w:rPr>
              <w:t>长</w:t>
            </w:r>
            <w:r>
              <w:rPr>
                <w:rFonts w:ascii="宋体" w:hAnsi="宋体" w:eastAsia="宋体" w:cs="宋体"/>
                <w:spacing w:val="1"/>
                <w:sz w:val="21"/>
                <w:szCs w:val="21"/>
                <w:lang w:eastAsia="zh-CN"/>
              </w:rPr>
              <w:t>0.1</w:t>
            </w:r>
            <w:r>
              <w:rPr>
                <w:rFonts w:ascii="宋体" w:hAnsi="宋体" w:eastAsia="宋体" w:cs="宋体"/>
                <w:spacing w:val="-2"/>
                <w:sz w:val="21"/>
                <w:szCs w:val="21"/>
                <w:lang w:eastAsia="zh-CN"/>
              </w:rPr>
              <w:t>3</w:t>
            </w:r>
            <w:r>
              <w:rPr>
                <w:rFonts w:ascii="宋体" w:hAnsi="宋体" w:eastAsia="宋体" w:cs="宋体"/>
                <w:sz w:val="21"/>
                <w:szCs w:val="21"/>
                <w:lang w:eastAsia="zh-CN"/>
              </w:rPr>
              <w:t>0</w:t>
            </w:r>
          </w:p>
          <w:p>
            <w:pPr>
              <w:pStyle w:val="10"/>
              <w:spacing w:line="274" w:lineRule="exact"/>
              <w:ind w:left="99"/>
              <w:rPr>
                <w:rFonts w:ascii="宋体" w:hAnsi="宋体" w:eastAsia="宋体" w:cs="宋体"/>
                <w:sz w:val="21"/>
                <w:szCs w:val="21"/>
                <w:lang w:eastAsia="zh-CN"/>
              </w:rPr>
            </w:pPr>
            <w:r>
              <w:rPr>
                <w:rFonts w:ascii="仿宋" w:hAnsi="仿宋" w:eastAsia="仿宋" w:cs="仿宋"/>
                <w:spacing w:val="-1"/>
                <w:sz w:val="21"/>
                <w:szCs w:val="21"/>
                <w:lang w:eastAsia="zh-CN"/>
              </w:rPr>
              <w:t>公</w:t>
            </w:r>
            <w:r>
              <w:rPr>
                <w:rFonts w:ascii="仿宋" w:hAnsi="仿宋" w:eastAsia="仿宋" w:cs="仿宋"/>
                <w:spacing w:val="2"/>
                <w:sz w:val="21"/>
                <w:szCs w:val="21"/>
                <w:lang w:eastAsia="zh-CN"/>
              </w:rPr>
              <w:t>里</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原</w:t>
            </w:r>
            <w:r>
              <w:rPr>
                <w:rFonts w:ascii="仿宋" w:hAnsi="仿宋" w:eastAsia="仿宋" w:cs="仿宋"/>
                <w:spacing w:val="-1"/>
                <w:sz w:val="21"/>
                <w:szCs w:val="21"/>
                <w:lang w:eastAsia="zh-CN"/>
              </w:rPr>
              <w:t>路</w:t>
            </w:r>
            <w:r>
              <w:rPr>
                <w:rFonts w:ascii="仿宋" w:hAnsi="仿宋" w:eastAsia="仿宋" w:cs="仿宋"/>
                <w:spacing w:val="2"/>
                <w:sz w:val="21"/>
                <w:szCs w:val="21"/>
                <w:lang w:eastAsia="zh-CN"/>
              </w:rPr>
              <w:t>面</w:t>
            </w:r>
            <w:r>
              <w:rPr>
                <w:rFonts w:ascii="仿宋" w:hAnsi="仿宋" w:eastAsia="仿宋" w:cs="仿宋"/>
                <w:sz w:val="21"/>
                <w:szCs w:val="21"/>
                <w:lang w:eastAsia="zh-CN"/>
              </w:rPr>
              <w:t>宽</w:t>
            </w:r>
            <w:r>
              <w:rPr>
                <w:rFonts w:ascii="宋体" w:hAnsi="宋体" w:eastAsia="宋体" w:cs="宋体"/>
                <w:sz w:val="21"/>
                <w:szCs w:val="21"/>
                <w:lang w:eastAsia="zh-CN"/>
              </w:rPr>
              <w:t>7</w:t>
            </w:r>
            <w:r>
              <w:rPr>
                <w:rFonts w:ascii="仿宋" w:hAnsi="仿宋" w:eastAsia="仿宋" w:cs="仿宋"/>
                <w:spacing w:val="-1"/>
                <w:sz w:val="21"/>
                <w:szCs w:val="21"/>
                <w:lang w:eastAsia="zh-CN"/>
              </w:rPr>
              <w:t>米</w:t>
            </w:r>
            <w:r>
              <w:rPr>
                <w:rFonts w:ascii="仿宋" w:hAnsi="仿宋" w:eastAsia="仿宋" w:cs="仿宋"/>
                <w:spacing w:val="2"/>
                <w:sz w:val="21"/>
                <w:szCs w:val="21"/>
                <w:lang w:eastAsia="zh-CN"/>
              </w:rPr>
              <w:t>；</w:t>
            </w:r>
            <w:r>
              <w:rPr>
                <w:rFonts w:ascii="仿宋" w:hAnsi="仿宋" w:eastAsia="仿宋" w:cs="仿宋"/>
                <w:spacing w:val="-1"/>
                <w:sz w:val="21"/>
                <w:szCs w:val="21"/>
                <w:lang w:eastAsia="zh-CN"/>
              </w:rPr>
              <w:t>路</w:t>
            </w:r>
            <w:r>
              <w:rPr>
                <w:rFonts w:ascii="仿宋" w:hAnsi="仿宋" w:eastAsia="仿宋" w:cs="仿宋"/>
                <w:spacing w:val="2"/>
                <w:sz w:val="21"/>
                <w:szCs w:val="21"/>
                <w:lang w:eastAsia="zh-CN"/>
              </w:rPr>
              <w:t>线</w:t>
            </w:r>
            <w:r>
              <w:rPr>
                <w:rFonts w:ascii="仿宋" w:hAnsi="仿宋" w:eastAsia="仿宋" w:cs="仿宋"/>
                <w:spacing w:val="-1"/>
                <w:sz w:val="21"/>
                <w:szCs w:val="21"/>
                <w:lang w:eastAsia="zh-CN"/>
              </w:rPr>
              <w:t>总</w:t>
            </w:r>
            <w:r>
              <w:rPr>
                <w:rFonts w:ascii="仿宋" w:hAnsi="仿宋" w:eastAsia="仿宋" w:cs="仿宋"/>
                <w:sz w:val="21"/>
                <w:szCs w:val="21"/>
                <w:lang w:eastAsia="zh-CN"/>
              </w:rPr>
              <w:t>长</w:t>
            </w:r>
            <w:r>
              <w:rPr>
                <w:rFonts w:ascii="宋体" w:hAnsi="宋体" w:eastAsia="宋体" w:cs="宋体"/>
                <w:spacing w:val="1"/>
                <w:sz w:val="21"/>
                <w:szCs w:val="21"/>
                <w:lang w:eastAsia="zh-CN"/>
              </w:rPr>
              <w:t>0.9</w:t>
            </w:r>
            <w:r>
              <w:rPr>
                <w:rFonts w:ascii="宋体" w:hAnsi="宋体" w:eastAsia="宋体" w:cs="宋体"/>
                <w:spacing w:val="-2"/>
                <w:sz w:val="21"/>
                <w:szCs w:val="21"/>
                <w:lang w:eastAsia="zh-CN"/>
              </w:rPr>
              <w:t>2</w:t>
            </w:r>
            <w:r>
              <w:rPr>
                <w:rFonts w:ascii="宋体" w:hAnsi="宋体" w:eastAsia="宋体" w:cs="宋体"/>
                <w:sz w:val="21"/>
                <w:szCs w:val="21"/>
                <w:lang w:eastAsia="zh-CN"/>
              </w:rPr>
              <w:t>3</w:t>
            </w:r>
          </w:p>
          <w:p>
            <w:pPr>
              <w:pStyle w:val="10"/>
              <w:spacing w:line="271" w:lineRule="exact"/>
              <w:ind w:left="99"/>
              <w:rPr>
                <w:rFonts w:ascii="仿宋" w:hAnsi="仿宋" w:eastAsia="仿宋" w:cs="仿宋"/>
                <w:sz w:val="21"/>
                <w:szCs w:val="21"/>
              </w:rPr>
            </w:pPr>
            <w:r>
              <w:rPr>
                <w:rFonts w:ascii="仿宋" w:hAnsi="仿宋" w:eastAsia="仿宋" w:cs="仿宋"/>
                <w:spacing w:val="-1"/>
                <w:sz w:val="21"/>
                <w:szCs w:val="21"/>
              </w:rPr>
              <w:t>公</w:t>
            </w:r>
            <w:r>
              <w:rPr>
                <w:rFonts w:ascii="仿宋" w:hAnsi="仿宋" w:eastAsia="仿宋" w:cs="仿宋"/>
                <w:spacing w:val="2"/>
                <w:sz w:val="21"/>
                <w:szCs w:val="21"/>
              </w:rPr>
              <w:t>里</w:t>
            </w:r>
            <w:r>
              <w:rPr>
                <w:rFonts w:ascii="仿宋" w:hAnsi="仿宋" w:eastAsia="仿宋" w:cs="仿宋"/>
                <w:sz w:val="21"/>
                <w:szCs w:val="21"/>
              </w:rPr>
              <w:t>。</w:t>
            </w:r>
          </w:p>
        </w:tc>
        <w:tc>
          <w:tcPr>
            <w:tcW w:w="960" w:type="dxa"/>
            <w:tcBorders>
              <w:top w:val="single" w:color="000000" w:sz="6" w:space="0"/>
              <w:left w:val="single" w:color="000000" w:sz="6" w:space="0"/>
              <w:bottom w:val="single" w:color="000000" w:sz="6" w:space="0"/>
              <w:right w:val="single" w:color="000000" w:sz="6" w:space="0"/>
            </w:tcBorders>
          </w:tcPr>
          <w:p>
            <w:pPr>
              <w:pStyle w:val="10"/>
              <w:spacing w:line="200" w:lineRule="exact"/>
              <w:rPr>
                <w:sz w:val="20"/>
                <w:szCs w:val="20"/>
              </w:rPr>
            </w:pPr>
          </w:p>
          <w:p>
            <w:pPr>
              <w:pStyle w:val="10"/>
              <w:spacing w:before="17" w:line="260" w:lineRule="exact"/>
              <w:rPr>
                <w:sz w:val="26"/>
                <w:szCs w:val="26"/>
              </w:rPr>
            </w:pPr>
          </w:p>
          <w:p>
            <w:pPr>
              <w:pStyle w:val="10"/>
              <w:ind w:left="263"/>
              <w:rPr>
                <w:rFonts w:ascii="宋体" w:hAnsi="宋体" w:eastAsia="宋体" w:cs="宋体"/>
                <w:sz w:val="21"/>
                <w:szCs w:val="21"/>
              </w:rPr>
            </w:pPr>
            <w:r>
              <w:rPr>
                <w:rFonts w:ascii="宋体" w:hAnsi="宋体" w:eastAsia="宋体" w:cs="宋体"/>
                <w:spacing w:val="1"/>
                <w:sz w:val="21"/>
                <w:szCs w:val="21"/>
              </w:rPr>
              <w:t>0.9</w:t>
            </w:r>
            <w:r>
              <w:rPr>
                <w:rFonts w:ascii="宋体" w:hAnsi="宋体" w:eastAsia="宋体" w:cs="宋体"/>
                <w:sz w:val="21"/>
                <w:szCs w:val="21"/>
              </w:rPr>
              <w:t>2</w:t>
            </w:r>
          </w:p>
        </w:tc>
        <w:tc>
          <w:tcPr>
            <w:tcW w:w="810" w:type="dxa"/>
            <w:tcBorders>
              <w:top w:val="single" w:color="000000" w:sz="6" w:space="0"/>
              <w:left w:val="single" w:color="000000" w:sz="6" w:space="0"/>
              <w:bottom w:val="single" w:color="000000" w:sz="6" w:space="0"/>
              <w:right w:val="single" w:color="000000" w:sz="6" w:space="0"/>
            </w:tcBorders>
          </w:tcPr>
          <w:p>
            <w:pPr>
              <w:pStyle w:val="10"/>
              <w:spacing w:line="200" w:lineRule="exact"/>
              <w:rPr>
                <w:sz w:val="20"/>
                <w:szCs w:val="20"/>
              </w:rPr>
            </w:pPr>
          </w:p>
          <w:p>
            <w:pPr>
              <w:pStyle w:val="10"/>
              <w:spacing w:before="5" w:line="200" w:lineRule="exact"/>
              <w:rPr>
                <w:sz w:val="20"/>
                <w:szCs w:val="20"/>
              </w:rPr>
            </w:pPr>
          </w:p>
          <w:p>
            <w:pPr>
              <w:pStyle w:val="10"/>
              <w:spacing w:line="272" w:lineRule="exact"/>
              <w:ind w:left="188"/>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r>
              <w:rPr>
                <w:rFonts w:ascii="仿宋" w:hAnsi="仿宋" w:eastAsia="仿宋" w:cs="仿宋"/>
                <w:spacing w:val="-1"/>
                <w:sz w:val="21"/>
                <w:szCs w:val="21"/>
              </w:rPr>
              <w:t>公</w:t>
            </w:r>
            <w:r>
              <w:rPr>
                <w:rFonts w:ascii="仿宋" w:hAnsi="仿宋" w:eastAsia="仿宋" w:cs="仿宋"/>
                <w:sz w:val="21"/>
                <w:szCs w:val="21"/>
              </w:rPr>
              <w:t>路</w:t>
            </w:r>
          </w:p>
        </w:tc>
        <w:tc>
          <w:tcPr>
            <w:tcW w:w="1105" w:type="dxa"/>
            <w:tcBorders>
              <w:top w:val="single" w:color="000000" w:sz="6" w:space="0"/>
              <w:left w:val="single" w:color="000000" w:sz="6" w:space="0"/>
              <w:bottom w:val="single" w:color="000000" w:sz="6" w:space="0"/>
              <w:right w:val="single" w:color="000000" w:sz="6" w:space="0"/>
            </w:tcBorders>
          </w:tcPr>
          <w:p>
            <w:pPr>
              <w:pStyle w:val="10"/>
              <w:spacing w:line="200" w:lineRule="exact"/>
              <w:rPr>
                <w:sz w:val="20"/>
                <w:szCs w:val="20"/>
              </w:rPr>
            </w:pPr>
          </w:p>
          <w:p>
            <w:pPr>
              <w:pStyle w:val="10"/>
              <w:spacing w:before="5" w:line="200" w:lineRule="exact"/>
              <w:rPr>
                <w:sz w:val="20"/>
                <w:szCs w:val="20"/>
              </w:rPr>
            </w:pPr>
          </w:p>
          <w:p>
            <w:pPr>
              <w:pStyle w:val="10"/>
              <w:spacing w:line="272" w:lineRule="exact"/>
              <w:ind w:left="439" w:hanging="315"/>
              <w:rPr>
                <w:rFonts w:ascii="仿宋" w:hAnsi="仿宋" w:eastAsia="仿宋" w:cs="仿宋"/>
                <w:sz w:val="21"/>
                <w:szCs w:val="21"/>
              </w:rPr>
            </w:pPr>
            <w:r>
              <w:rPr>
                <w:rFonts w:ascii="仿宋" w:hAnsi="仿宋" w:eastAsia="仿宋" w:cs="仿宋"/>
                <w:spacing w:val="-1"/>
                <w:w w:val="95"/>
                <w:sz w:val="21"/>
                <w:szCs w:val="21"/>
              </w:rPr>
              <w:t>沥</w:t>
            </w:r>
            <w:r>
              <w:rPr>
                <w:rFonts w:ascii="仿宋" w:hAnsi="仿宋" w:eastAsia="仿宋" w:cs="仿宋"/>
                <w:spacing w:val="1"/>
                <w:w w:val="95"/>
                <w:sz w:val="21"/>
                <w:szCs w:val="21"/>
              </w:rPr>
              <w:t>青</w:t>
            </w:r>
            <w:r>
              <w:rPr>
                <w:rFonts w:ascii="仿宋" w:hAnsi="仿宋" w:eastAsia="仿宋" w:cs="仿宋"/>
                <w:spacing w:val="-1"/>
                <w:w w:val="95"/>
                <w:sz w:val="21"/>
                <w:szCs w:val="21"/>
              </w:rPr>
              <w:t>混</w:t>
            </w:r>
            <w:r>
              <w:rPr>
                <w:rFonts w:ascii="仿宋" w:hAnsi="仿宋" w:eastAsia="仿宋" w:cs="仿宋"/>
                <w:w w:val="95"/>
                <w:sz w:val="21"/>
                <w:szCs w:val="21"/>
              </w:rPr>
              <w:t>凝</w:t>
            </w:r>
            <w:r>
              <w:rPr>
                <w:rFonts w:ascii="仿宋" w:hAnsi="仿宋" w:eastAsia="仿宋" w:cs="仿宋"/>
                <w:sz w:val="21"/>
                <w:szCs w:val="21"/>
              </w:rPr>
              <w:t>土</w:t>
            </w:r>
          </w:p>
        </w:tc>
        <w:tc>
          <w:tcPr>
            <w:tcW w:w="1073" w:type="dxa"/>
            <w:tcBorders>
              <w:top w:val="single" w:color="000000" w:sz="6" w:space="0"/>
              <w:left w:val="single" w:color="000000" w:sz="6" w:space="0"/>
              <w:bottom w:val="single" w:color="000000" w:sz="6" w:space="0"/>
              <w:right w:val="single" w:color="000000" w:sz="12" w:space="0"/>
            </w:tcBorders>
          </w:tcPr>
          <w:p>
            <w:pPr>
              <w:pStyle w:val="10"/>
              <w:spacing w:line="200" w:lineRule="exact"/>
              <w:rPr>
                <w:sz w:val="20"/>
                <w:szCs w:val="20"/>
              </w:rPr>
            </w:pPr>
          </w:p>
          <w:p>
            <w:pPr>
              <w:pStyle w:val="10"/>
              <w:spacing w:before="17" w:line="260" w:lineRule="exact"/>
              <w:rPr>
                <w:sz w:val="26"/>
                <w:szCs w:val="26"/>
              </w:rPr>
            </w:pPr>
          </w:p>
          <w:p>
            <w:pPr>
              <w:pStyle w:val="10"/>
              <w:ind w:left="351" w:right="344"/>
              <w:jc w:val="center"/>
              <w:rPr>
                <w:rFonts w:ascii="宋体" w:hAnsi="宋体" w:eastAsia="宋体" w:cs="宋体"/>
                <w:sz w:val="21"/>
                <w:szCs w:val="21"/>
              </w:rPr>
            </w:pPr>
            <w:r>
              <w:rPr>
                <w:rFonts w:ascii="宋体" w:hAnsi="宋体" w:eastAsia="宋体" w:cs="宋体"/>
                <w:spacing w:val="1"/>
                <w:sz w:val="21"/>
                <w:szCs w:val="21"/>
              </w:rPr>
              <w:t>30</w:t>
            </w:r>
            <w:r>
              <w:rPr>
                <w:rFonts w:ascii="宋体" w:hAnsi="宋体" w:eastAsia="宋体" w:cs="宋体"/>
                <w:sz w:val="21"/>
                <w:szCs w:val="21"/>
              </w:rPr>
              <w:t>8</w:t>
            </w:r>
          </w:p>
        </w:tc>
      </w:tr>
      <w:tr>
        <w:tblPrEx>
          <w:tblCellMar>
            <w:top w:w="0" w:type="dxa"/>
            <w:left w:w="0" w:type="dxa"/>
            <w:bottom w:w="0" w:type="dxa"/>
            <w:right w:w="0" w:type="dxa"/>
          </w:tblCellMar>
        </w:tblPrEx>
        <w:trPr>
          <w:trHeight w:val="1104" w:hRule="exact"/>
        </w:trPr>
        <w:tc>
          <w:tcPr>
            <w:tcW w:w="751" w:type="dxa"/>
            <w:tcBorders>
              <w:top w:val="single" w:color="000000" w:sz="6" w:space="0"/>
              <w:left w:val="single" w:color="000000" w:sz="12" w:space="0"/>
              <w:bottom w:val="single" w:color="000000" w:sz="6" w:space="0"/>
              <w:right w:val="single" w:color="000000" w:sz="6" w:space="0"/>
            </w:tcBorders>
          </w:tcPr>
          <w:p>
            <w:pPr>
              <w:pStyle w:val="10"/>
              <w:spacing w:before="10" w:line="130" w:lineRule="exact"/>
              <w:rPr>
                <w:sz w:val="13"/>
                <w:szCs w:val="13"/>
              </w:rPr>
            </w:pPr>
          </w:p>
          <w:p>
            <w:pPr>
              <w:pStyle w:val="10"/>
              <w:spacing w:line="200" w:lineRule="exact"/>
              <w:rPr>
                <w:sz w:val="20"/>
                <w:szCs w:val="20"/>
              </w:rPr>
            </w:pPr>
          </w:p>
          <w:p>
            <w:pPr>
              <w:pStyle w:val="10"/>
              <w:ind w:left="235" w:right="244"/>
              <w:jc w:val="center"/>
              <w:rPr>
                <w:rFonts w:ascii="宋体" w:hAnsi="宋体" w:eastAsia="宋体" w:cs="宋体"/>
                <w:sz w:val="21"/>
                <w:szCs w:val="21"/>
              </w:rPr>
            </w:pPr>
            <w:r>
              <w:rPr>
                <w:rFonts w:ascii="宋体" w:hAnsi="宋体" w:eastAsia="宋体" w:cs="宋体"/>
                <w:sz w:val="21"/>
                <w:szCs w:val="21"/>
              </w:rPr>
              <w:t>7</w:t>
            </w:r>
          </w:p>
        </w:tc>
        <w:tc>
          <w:tcPr>
            <w:tcW w:w="636" w:type="dxa"/>
            <w:tcBorders>
              <w:top w:val="single" w:color="000000" w:sz="6" w:space="0"/>
              <w:left w:val="single" w:color="000000" w:sz="6" w:space="0"/>
              <w:bottom w:val="single" w:color="000000" w:sz="6" w:space="0"/>
              <w:right w:val="single" w:color="000000" w:sz="6" w:space="0"/>
            </w:tcBorders>
          </w:tcPr>
          <w:p>
            <w:pPr>
              <w:pStyle w:val="10"/>
              <w:spacing w:before="100" w:line="211" w:lineRule="auto"/>
              <w:ind w:left="99" w:right="104"/>
              <w:jc w:val="both"/>
              <w:rPr>
                <w:rFonts w:ascii="仿宋" w:hAnsi="仿宋" w:eastAsia="仿宋" w:cs="仿宋"/>
                <w:sz w:val="21"/>
                <w:szCs w:val="21"/>
              </w:rPr>
            </w:pPr>
            <w:r>
              <w:rPr>
                <w:rFonts w:ascii="仿宋" w:hAnsi="仿宋" w:eastAsia="仿宋" w:cs="仿宋"/>
                <w:spacing w:val="-1"/>
                <w:sz w:val="21"/>
                <w:szCs w:val="21"/>
              </w:rPr>
              <w:t>展</w:t>
            </w:r>
            <w:r>
              <w:rPr>
                <w:rFonts w:ascii="仿宋" w:hAnsi="仿宋" w:eastAsia="仿宋" w:cs="仿宋"/>
                <w:sz w:val="21"/>
                <w:szCs w:val="21"/>
              </w:rPr>
              <w:t>东</w:t>
            </w:r>
            <w:r>
              <w:rPr>
                <w:rFonts w:ascii="仿宋" w:hAnsi="仿宋" w:eastAsia="仿宋" w:cs="仿宋"/>
                <w:spacing w:val="-1"/>
                <w:sz w:val="21"/>
                <w:szCs w:val="21"/>
              </w:rPr>
              <w:t>至</w:t>
            </w:r>
            <w:r>
              <w:rPr>
                <w:rFonts w:ascii="仿宋" w:hAnsi="仿宋" w:eastAsia="仿宋" w:cs="仿宋"/>
                <w:sz w:val="21"/>
                <w:szCs w:val="21"/>
              </w:rPr>
              <w:t>复兴</w:t>
            </w:r>
          </w:p>
        </w:tc>
        <w:tc>
          <w:tcPr>
            <w:tcW w:w="3763" w:type="dxa"/>
            <w:tcBorders>
              <w:top w:val="single" w:color="000000" w:sz="6" w:space="0"/>
              <w:left w:val="single" w:color="000000" w:sz="6" w:space="0"/>
              <w:bottom w:val="single" w:color="000000" w:sz="6" w:space="0"/>
              <w:right w:val="single" w:color="000000" w:sz="6" w:space="0"/>
            </w:tcBorders>
          </w:tcPr>
          <w:p>
            <w:pPr>
              <w:pStyle w:val="10"/>
              <w:spacing w:line="242" w:lineRule="exact"/>
              <w:ind w:left="99"/>
              <w:rPr>
                <w:rFonts w:ascii="仿宋" w:hAnsi="仿宋" w:eastAsia="仿宋" w:cs="仿宋"/>
                <w:sz w:val="21"/>
                <w:szCs w:val="21"/>
                <w:lang w:eastAsia="zh-CN"/>
              </w:rPr>
            </w:pPr>
            <w:r>
              <w:rPr>
                <w:rFonts w:ascii="仿宋" w:hAnsi="仿宋" w:eastAsia="仿宋" w:cs="仿宋"/>
                <w:spacing w:val="-1"/>
                <w:sz w:val="21"/>
                <w:szCs w:val="21"/>
                <w:lang w:eastAsia="zh-CN"/>
              </w:rPr>
              <w:t>项</w:t>
            </w:r>
            <w:r>
              <w:rPr>
                <w:rFonts w:ascii="仿宋" w:hAnsi="仿宋" w:eastAsia="仿宋" w:cs="仿宋"/>
                <w:spacing w:val="2"/>
                <w:sz w:val="21"/>
                <w:szCs w:val="21"/>
                <w:lang w:eastAsia="zh-CN"/>
              </w:rPr>
              <w:t>目</w:t>
            </w:r>
            <w:r>
              <w:rPr>
                <w:rFonts w:ascii="仿宋" w:hAnsi="仿宋" w:eastAsia="仿宋" w:cs="仿宋"/>
                <w:spacing w:val="-1"/>
                <w:sz w:val="21"/>
                <w:szCs w:val="21"/>
                <w:lang w:eastAsia="zh-CN"/>
              </w:rPr>
              <w:t>位</w:t>
            </w:r>
            <w:r>
              <w:rPr>
                <w:rFonts w:ascii="仿宋" w:hAnsi="仿宋" w:eastAsia="仿宋" w:cs="仿宋"/>
                <w:spacing w:val="2"/>
                <w:sz w:val="21"/>
                <w:szCs w:val="21"/>
                <w:lang w:eastAsia="zh-CN"/>
              </w:rPr>
              <w:t>于</w:t>
            </w:r>
            <w:r>
              <w:rPr>
                <w:rFonts w:ascii="仿宋" w:hAnsi="仿宋" w:eastAsia="仿宋" w:cs="仿宋"/>
                <w:spacing w:val="-1"/>
                <w:sz w:val="21"/>
                <w:szCs w:val="21"/>
                <w:lang w:eastAsia="zh-CN"/>
              </w:rPr>
              <w:t>市</w:t>
            </w:r>
            <w:r>
              <w:rPr>
                <w:rFonts w:ascii="仿宋" w:hAnsi="仿宋" w:eastAsia="仿宋" w:cs="仿宋"/>
                <w:spacing w:val="2"/>
                <w:sz w:val="21"/>
                <w:szCs w:val="21"/>
                <w:lang w:eastAsia="zh-CN"/>
              </w:rPr>
              <w:t>中</w:t>
            </w:r>
            <w:r>
              <w:rPr>
                <w:rFonts w:ascii="仿宋" w:hAnsi="仿宋" w:eastAsia="仿宋" w:cs="仿宋"/>
                <w:spacing w:val="-1"/>
                <w:sz w:val="21"/>
                <w:szCs w:val="21"/>
                <w:lang w:eastAsia="zh-CN"/>
              </w:rPr>
              <w:t>区</w:t>
            </w:r>
            <w:r>
              <w:rPr>
                <w:rFonts w:ascii="仿宋" w:hAnsi="仿宋" w:eastAsia="仿宋" w:cs="仿宋"/>
                <w:spacing w:val="2"/>
                <w:sz w:val="21"/>
                <w:szCs w:val="21"/>
                <w:lang w:eastAsia="zh-CN"/>
              </w:rPr>
              <w:t>党</w:t>
            </w:r>
            <w:r>
              <w:rPr>
                <w:rFonts w:ascii="仿宋" w:hAnsi="仿宋" w:eastAsia="仿宋" w:cs="仿宋"/>
                <w:spacing w:val="-1"/>
                <w:sz w:val="21"/>
                <w:szCs w:val="21"/>
                <w:lang w:eastAsia="zh-CN"/>
              </w:rPr>
              <w:t>家</w:t>
            </w:r>
            <w:r>
              <w:rPr>
                <w:rFonts w:ascii="仿宋" w:hAnsi="仿宋" w:eastAsia="仿宋" w:cs="仿宋"/>
                <w:spacing w:val="2"/>
                <w:sz w:val="21"/>
                <w:szCs w:val="21"/>
                <w:lang w:eastAsia="zh-CN"/>
              </w:rPr>
              <w:t>街</w:t>
            </w:r>
            <w:r>
              <w:rPr>
                <w:rFonts w:ascii="仿宋" w:hAnsi="仿宋" w:eastAsia="仿宋" w:cs="仿宋"/>
                <w:spacing w:val="-1"/>
                <w:sz w:val="21"/>
                <w:szCs w:val="21"/>
                <w:lang w:eastAsia="zh-CN"/>
              </w:rPr>
              <w:t>道</w:t>
            </w:r>
            <w:r>
              <w:rPr>
                <w:rFonts w:ascii="仿宋" w:hAnsi="仿宋" w:eastAsia="仿宋" w:cs="仿宋"/>
                <w:spacing w:val="2"/>
                <w:sz w:val="21"/>
                <w:szCs w:val="21"/>
                <w:lang w:eastAsia="zh-CN"/>
              </w:rPr>
              <w:t>办</w:t>
            </w:r>
            <w:r>
              <w:rPr>
                <w:rFonts w:ascii="仿宋" w:hAnsi="仿宋" w:eastAsia="仿宋" w:cs="仿宋"/>
                <w:spacing w:val="-1"/>
                <w:sz w:val="21"/>
                <w:szCs w:val="21"/>
                <w:lang w:eastAsia="zh-CN"/>
              </w:rPr>
              <w:t>事</w:t>
            </w:r>
            <w:r>
              <w:rPr>
                <w:rFonts w:ascii="仿宋" w:hAnsi="仿宋" w:eastAsia="仿宋" w:cs="仿宋"/>
                <w:spacing w:val="2"/>
                <w:sz w:val="21"/>
                <w:szCs w:val="21"/>
                <w:lang w:eastAsia="zh-CN"/>
              </w:rPr>
              <w:t>处</w:t>
            </w:r>
            <w:r>
              <w:rPr>
                <w:rFonts w:ascii="仿宋" w:hAnsi="仿宋" w:eastAsia="仿宋" w:cs="仿宋"/>
                <w:spacing w:val="-1"/>
                <w:sz w:val="21"/>
                <w:szCs w:val="21"/>
                <w:lang w:eastAsia="zh-CN"/>
              </w:rPr>
              <w:t>境</w:t>
            </w:r>
            <w:r>
              <w:rPr>
                <w:rFonts w:ascii="仿宋" w:hAnsi="仿宋" w:eastAsia="仿宋" w:cs="仿宋"/>
                <w:spacing w:val="2"/>
                <w:sz w:val="21"/>
                <w:szCs w:val="21"/>
                <w:lang w:eastAsia="zh-CN"/>
              </w:rPr>
              <w:t>内</w:t>
            </w:r>
            <w:r>
              <w:rPr>
                <w:rFonts w:ascii="仿宋" w:hAnsi="仿宋" w:eastAsia="仿宋" w:cs="仿宋"/>
                <w:sz w:val="21"/>
                <w:szCs w:val="21"/>
                <w:lang w:eastAsia="zh-CN"/>
              </w:rPr>
              <w:t>，</w:t>
            </w:r>
          </w:p>
          <w:p>
            <w:pPr>
              <w:pStyle w:val="10"/>
              <w:spacing w:before="24" w:line="272" w:lineRule="exact"/>
              <w:ind w:left="99" w:right="101"/>
              <w:rPr>
                <w:rFonts w:ascii="仿宋" w:hAnsi="仿宋" w:eastAsia="仿宋" w:cs="仿宋"/>
                <w:sz w:val="21"/>
                <w:szCs w:val="21"/>
                <w:lang w:eastAsia="zh-CN"/>
              </w:rPr>
            </w:pPr>
            <w:r>
              <w:rPr>
                <w:rFonts w:ascii="仿宋" w:hAnsi="仿宋" w:eastAsia="仿宋" w:cs="仿宋"/>
                <w:spacing w:val="-1"/>
                <w:w w:val="95"/>
                <w:sz w:val="21"/>
                <w:szCs w:val="21"/>
                <w:lang w:eastAsia="zh-CN"/>
              </w:rPr>
              <w:t>起</w:t>
            </w:r>
            <w:r>
              <w:rPr>
                <w:rFonts w:ascii="仿宋" w:hAnsi="仿宋" w:eastAsia="仿宋" w:cs="仿宋"/>
                <w:spacing w:val="1"/>
                <w:w w:val="95"/>
                <w:sz w:val="21"/>
                <w:szCs w:val="21"/>
                <w:lang w:eastAsia="zh-CN"/>
              </w:rPr>
              <w:t>点</w:t>
            </w:r>
            <w:r>
              <w:rPr>
                <w:rFonts w:ascii="仿宋" w:hAnsi="仿宋" w:eastAsia="仿宋" w:cs="仿宋"/>
                <w:spacing w:val="-1"/>
                <w:w w:val="95"/>
                <w:sz w:val="21"/>
                <w:szCs w:val="21"/>
                <w:lang w:eastAsia="zh-CN"/>
              </w:rPr>
              <w:t>位</w:t>
            </w:r>
            <w:r>
              <w:rPr>
                <w:rFonts w:ascii="仿宋" w:hAnsi="仿宋" w:eastAsia="仿宋" w:cs="仿宋"/>
                <w:spacing w:val="1"/>
                <w:w w:val="95"/>
                <w:sz w:val="21"/>
                <w:szCs w:val="21"/>
                <w:lang w:eastAsia="zh-CN"/>
              </w:rPr>
              <w:t>于</w:t>
            </w:r>
            <w:r>
              <w:rPr>
                <w:rFonts w:ascii="仿宋" w:hAnsi="仿宋" w:eastAsia="仿宋" w:cs="仿宋"/>
                <w:spacing w:val="-1"/>
                <w:w w:val="95"/>
                <w:sz w:val="21"/>
                <w:szCs w:val="21"/>
                <w:lang w:eastAsia="zh-CN"/>
              </w:rPr>
              <w:t>展</w:t>
            </w:r>
            <w:r>
              <w:rPr>
                <w:rFonts w:ascii="仿宋" w:hAnsi="仿宋" w:eastAsia="仿宋" w:cs="仿宋"/>
                <w:spacing w:val="1"/>
                <w:w w:val="95"/>
                <w:sz w:val="21"/>
                <w:szCs w:val="21"/>
                <w:lang w:eastAsia="zh-CN"/>
              </w:rPr>
              <w:t>东</w:t>
            </w:r>
            <w:r>
              <w:rPr>
                <w:rFonts w:ascii="仿宋" w:hAnsi="仿宋" w:eastAsia="仿宋" w:cs="仿宋"/>
                <w:spacing w:val="-1"/>
                <w:w w:val="95"/>
                <w:sz w:val="21"/>
                <w:szCs w:val="21"/>
                <w:lang w:eastAsia="zh-CN"/>
              </w:rPr>
              <w:t>村</w:t>
            </w:r>
            <w:r>
              <w:rPr>
                <w:rFonts w:ascii="仿宋" w:hAnsi="仿宋" w:eastAsia="仿宋" w:cs="仿宋"/>
                <w:spacing w:val="1"/>
                <w:w w:val="95"/>
                <w:sz w:val="21"/>
                <w:szCs w:val="21"/>
                <w:lang w:eastAsia="zh-CN"/>
              </w:rPr>
              <w:t>东</w:t>
            </w:r>
            <w:r>
              <w:rPr>
                <w:rFonts w:ascii="仿宋" w:hAnsi="仿宋" w:eastAsia="仿宋" w:cs="仿宋"/>
                <w:spacing w:val="-1"/>
                <w:w w:val="95"/>
                <w:sz w:val="21"/>
                <w:szCs w:val="21"/>
                <w:lang w:eastAsia="zh-CN"/>
              </w:rPr>
              <w:t>侧</w:t>
            </w:r>
            <w:r>
              <w:rPr>
                <w:rFonts w:ascii="仿宋" w:hAnsi="仿宋" w:eastAsia="仿宋" w:cs="仿宋"/>
                <w:spacing w:val="1"/>
                <w:w w:val="95"/>
                <w:sz w:val="21"/>
                <w:szCs w:val="21"/>
                <w:lang w:eastAsia="zh-CN"/>
              </w:rPr>
              <w:t>路口</w:t>
            </w:r>
            <w:r>
              <w:rPr>
                <w:rFonts w:ascii="仿宋" w:hAnsi="仿宋" w:eastAsia="仿宋" w:cs="仿宋"/>
                <w:spacing w:val="-22"/>
                <w:w w:val="95"/>
                <w:sz w:val="21"/>
                <w:szCs w:val="21"/>
                <w:lang w:eastAsia="zh-CN"/>
              </w:rPr>
              <w:t>，</w:t>
            </w:r>
            <w:r>
              <w:rPr>
                <w:rFonts w:ascii="仿宋" w:hAnsi="仿宋" w:eastAsia="仿宋" w:cs="仿宋"/>
                <w:spacing w:val="-1"/>
                <w:w w:val="95"/>
                <w:sz w:val="21"/>
                <w:szCs w:val="21"/>
                <w:lang w:eastAsia="zh-CN"/>
              </w:rPr>
              <w:t>终</w:t>
            </w:r>
            <w:r>
              <w:rPr>
                <w:rFonts w:ascii="仿宋" w:hAnsi="仿宋" w:eastAsia="仿宋" w:cs="仿宋"/>
                <w:spacing w:val="1"/>
                <w:w w:val="95"/>
                <w:sz w:val="21"/>
                <w:szCs w:val="21"/>
                <w:lang w:eastAsia="zh-CN"/>
              </w:rPr>
              <w:t>点</w:t>
            </w:r>
            <w:r>
              <w:rPr>
                <w:rFonts w:ascii="仿宋" w:hAnsi="仿宋" w:eastAsia="仿宋" w:cs="仿宋"/>
                <w:spacing w:val="-1"/>
                <w:w w:val="95"/>
                <w:sz w:val="21"/>
                <w:szCs w:val="21"/>
                <w:lang w:eastAsia="zh-CN"/>
              </w:rPr>
              <w:t>止</w:t>
            </w:r>
            <w:r>
              <w:rPr>
                <w:rFonts w:ascii="仿宋" w:hAnsi="仿宋" w:eastAsia="仿宋" w:cs="仿宋"/>
                <w:spacing w:val="1"/>
                <w:w w:val="95"/>
                <w:sz w:val="21"/>
                <w:szCs w:val="21"/>
                <w:lang w:eastAsia="zh-CN"/>
              </w:rPr>
              <w:t>于</w:t>
            </w:r>
            <w:r>
              <w:rPr>
                <w:rFonts w:ascii="仿宋" w:hAnsi="仿宋" w:eastAsia="仿宋" w:cs="仿宋"/>
                <w:w w:val="95"/>
                <w:sz w:val="21"/>
                <w:szCs w:val="21"/>
                <w:lang w:eastAsia="zh-CN"/>
              </w:rPr>
              <w:t>复</w:t>
            </w:r>
            <w:r>
              <w:rPr>
                <w:rFonts w:ascii="仿宋" w:hAnsi="仿宋" w:eastAsia="仿宋" w:cs="仿宋"/>
                <w:spacing w:val="-1"/>
                <w:sz w:val="21"/>
                <w:szCs w:val="21"/>
                <w:lang w:eastAsia="zh-CN"/>
              </w:rPr>
              <w:t>兴</w:t>
            </w:r>
            <w:r>
              <w:rPr>
                <w:rFonts w:ascii="仿宋" w:hAnsi="仿宋" w:eastAsia="仿宋" w:cs="仿宋"/>
                <w:spacing w:val="2"/>
                <w:sz w:val="21"/>
                <w:szCs w:val="21"/>
                <w:lang w:eastAsia="zh-CN"/>
              </w:rPr>
              <w:t>村</w:t>
            </w:r>
            <w:r>
              <w:rPr>
                <w:rFonts w:ascii="仿宋" w:hAnsi="仿宋" w:eastAsia="仿宋" w:cs="仿宋"/>
                <w:spacing w:val="-1"/>
                <w:sz w:val="21"/>
                <w:szCs w:val="21"/>
                <w:lang w:eastAsia="zh-CN"/>
              </w:rPr>
              <w:t>西</w:t>
            </w:r>
            <w:r>
              <w:rPr>
                <w:rFonts w:ascii="仿宋" w:hAnsi="仿宋" w:eastAsia="仿宋" w:cs="仿宋"/>
                <w:spacing w:val="2"/>
                <w:sz w:val="21"/>
                <w:szCs w:val="21"/>
                <w:lang w:eastAsia="zh-CN"/>
              </w:rPr>
              <w:t>侧</w:t>
            </w:r>
            <w:r>
              <w:rPr>
                <w:rFonts w:ascii="仿宋" w:hAnsi="仿宋" w:eastAsia="仿宋" w:cs="仿宋"/>
                <w:spacing w:val="-11"/>
                <w:sz w:val="21"/>
                <w:szCs w:val="21"/>
                <w:lang w:eastAsia="zh-CN"/>
              </w:rPr>
              <w:t>；</w:t>
            </w:r>
            <w:r>
              <w:rPr>
                <w:rFonts w:ascii="仿宋" w:hAnsi="仿宋" w:eastAsia="仿宋" w:cs="仿宋"/>
                <w:spacing w:val="-1"/>
                <w:sz w:val="21"/>
                <w:szCs w:val="21"/>
                <w:lang w:eastAsia="zh-CN"/>
              </w:rPr>
              <w:t>路</w:t>
            </w:r>
            <w:r>
              <w:rPr>
                <w:rFonts w:ascii="仿宋" w:hAnsi="仿宋" w:eastAsia="仿宋" w:cs="仿宋"/>
                <w:spacing w:val="2"/>
                <w:sz w:val="21"/>
                <w:szCs w:val="21"/>
                <w:lang w:eastAsia="zh-CN"/>
              </w:rPr>
              <w:t>线</w:t>
            </w:r>
            <w:r>
              <w:rPr>
                <w:rFonts w:ascii="仿宋" w:hAnsi="仿宋" w:eastAsia="仿宋" w:cs="仿宋"/>
                <w:spacing w:val="-1"/>
                <w:sz w:val="21"/>
                <w:szCs w:val="21"/>
                <w:lang w:eastAsia="zh-CN"/>
              </w:rPr>
              <w:t>全</w:t>
            </w:r>
            <w:r>
              <w:rPr>
                <w:rFonts w:ascii="仿宋" w:hAnsi="仿宋" w:eastAsia="仿宋" w:cs="仿宋"/>
                <w:sz w:val="21"/>
                <w:szCs w:val="21"/>
                <w:lang w:eastAsia="zh-CN"/>
              </w:rPr>
              <w:t>长</w:t>
            </w:r>
            <w:r>
              <w:rPr>
                <w:rFonts w:ascii="宋体" w:hAnsi="宋体" w:eastAsia="宋体" w:cs="宋体"/>
                <w:spacing w:val="1"/>
                <w:sz w:val="21"/>
                <w:szCs w:val="21"/>
                <w:lang w:eastAsia="zh-CN"/>
              </w:rPr>
              <w:t>0.6</w:t>
            </w:r>
            <w:r>
              <w:rPr>
                <w:rFonts w:ascii="宋体" w:hAnsi="宋体" w:eastAsia="宋体" w:cs="宋体"/>
                <w:spacing w:val="-2"/>
                <w:sz w:val="21"/>
                <w:szCs w:val="21"/>
                <w:lang w:eastAsia="zh-CN"/>
              </w:rPr>
              <w:t>8</w:t>
            </w:r>
            <w:r>
              <w:rPr>
                <w:rFonts w:ascii="宋体" w:hAnsi="宋体" w:eastAsia="宋体" w:cs="宋体"/>
                <w:sz w:val="21"/>
                <w:szCs w:val="21"/>
                <w:lang w:eastAsia="zh-CN"/>
              </w:rPr>
              <w:t>2</w:t>
            </w:r>
            <w:r>
              <w:rPr>
                <w:rFonts w:ascii="仿宋" w:hAnsi="仿宋" w:eastAsia="仿宋" w:cs="仿宋"/>
                <w:spacing w:val="-1"/>
                <w:sz w:val="21"/>
                <w:szCs w:val="21"/>
                <w:lang w:eastAsia="zh-CN"/>
              </w:rPr>
              <w:t>公</w:t>
            </w:r>
            <w:r>
              <w:rPr>
                <w:rFonts w:ascii="仿宋" w:hAnsi="仿宋" w:eastAsia="仿宋" w:cs="仿宋"/>
                <w:spacing w:val="2"/>
                <w:sz w:val="21"/>
                <w:szCs w:val="21"/>
                <w:lang w:eastAsia="zh-CN"/>
              </w:rPr>
              <w:t>里</w:t>
            </w:r>
            <w:r>
              <w:rPr>
                <w:rFonts w:ascii="仿宋" w:hAnsi="仿宋" w:eastAsia="仿宋" w:cs="仿宋"/>
                <w:spacing w:val="-11"/>
                <w:sz w:val="21"/>
                <w:szCs w:val="21"/>
                <w:lang w:eastAsia="zh-CN"/>
              </w:rPr>
              <w:t>，</w:t>
            </w:r>
            <w:r>
              <w:rPr>
                <w:rFonts w:ascii="仿宋" w:hAnsi="仿宋" w:eastAsia="仿宋" w:cs="仿宋"/>
                <w:spacing w:val="-1"/>
                <w:sz w:val="21"/>
                <w:szCs w:val="21"/>
                <w:lang w:eastAsia="zh-CN"/>
              </w:rPr>
              <w:t>原</w:t>
            </w:r>
            <w:r>
              <w:rPr>
                <w:rFonts w:ascii="仿宋" w:hAnsi="仿宋" w:eastAsia="仿宋" w:cs="仿宋"/>
                <w:sz w:val="21"/>
                <w:szCs w:val="21"/>
                <w:lang w:eastAsia="zh-CN"/>
              </w:rPr>
              <w:t>路</w:t>
            </w:r>
          </w:p>
          <w:p>
            <w:pPr>
              <w:pStyle w:val="10"/>
              <w:spacing w:line="249" w:lineRule="exact"/>
              <w:ind w:left="99"/>
              <w:rPr>
                <w:rFonts w:ascii="仿宋" w:hAnsi="仿宋" w:eastAsia="仿宋" w:cs="仿宋"/>
                <w:sz w:val="21"/>
                <w:szCs w:val="21"/>
              </w:rPr>
            </w:pPr>
            <w:r>
              <w:rPr>
                <w:rFonts w:ascii="仿宋" w:hAnsi="仿宋" w:eastAsia="仿宋" w:cs="仿宋"/>
                <w:spacing w:val="-1"/>
                <w:sz w:val="21"/>
                <w:szCs w:val="21"/>
              </w:rPr>
              <w:t>面</w:t>
            </w:r>
            <w:r>
              <w:rPr>
                <w:rFonts w:ascii="仿宋" w:hAnsi="仿宋" w:eastAsia="仿宋" w:cs="仿宋"/>
                <w:sz w:val="21"/>
                <w:szCs w:val="21"/>
              </w:rPr>
              <w:t>宽</w:t>
            </w:r>
            <w:r>
              <w:rPr>
                <w:rFonts w:ascii="宋体" w:hAnsi="宋体" w:eastAsia="宋体" w:cs="宋体"/>
                <w:sz w:val="21"/>
                <w:szCs w:val="21"/>
              </w:rPr>
              <w:t>5</w:t>
            </w:r>
            <w:r>
              <w:rPr>
                <w:rFonts w:ascii="仿宋" w:hAnsi="仿宋" w:eastAsia="仿宋" w:cs="仿宋"/>
                <w:spacing w:val="-1"/>
                <w:sz w:val="21"/>
                <w:szCs w:val="21"/>
              </w:rPr>
              <w:t>米</w:t>
            </w:r>
            <w:r>
              <w:rPr>
                <w:rFonts w:ascii="仿宋" w:hAnsi="仿宋" w:eastAsia="仿宋" w:cs="仿宋"/>
                <w:sz w:val="21"/>
                <w:szCs w:val="21"/>
              </w:rPr>
              <w:t>。</w:t>
            </w:r>
          </w:p>
        </w:tc>
        <w:tc>
          <w:tcPr>
            <w:tcW w:w="960" w:type="dxa"/>
            <w:tcBorders>
              <w:top w:val="single" w:color="000000" w:sz="6" w:space="0"/>
              <w:left w:val="single" w:color="000000" w:sz="6" w:space="0"/>
              <w:bottom w:val="single" w:color="000000" w:sz="6" w:space="0"/>
              <w:right w:val="single" w:color="000000" w:sz="6" w:space="0"/>
            </w:tcBorders>
          </w:tcPr>
          <w:p>
            <w:pPr>
              <w:pStyle w:val="10"/>
              <w:spacing w:before="10" w:line="130" w:lineRule="exact"/>
              <w:rPr>
                <w:sz w:val="13"/>
                <w:szCs w:val="13"/>
              </w:rPr>
            </w:pPr>
          </w:p>
          <w:p>
            <w:pPr>
              <w:pStyle w:val="10"/>
              <w:spacing w:line="200" w:lineRule="exact"/>
              <w:rPr>
                <w:sz w:val="20"/>
                <w:szCs w:val="20"/>
              </w:rPr>
            </w:pPr>
          </w:p>
          <w:p>
            <w:pPr>
              <w:pStyle w:val="10"/>
              <w:ind w:left="263"/>
              <w:rPr>
                <w:rFonts w:ascii="宋体" w:hAnsi="宋体" w:eastAsia="宋体" w:cs="宋体"/>
                <w:sz w:val="21"/>
                <w:szCs w:val="21"/>
              </w:rPr>
            </w:pPr>
            <w:r>
              <w:rPr>
                <w:rFonts w:ascii="宋体" w:hAnsi="宋体" w:eastAsia="宋体" w:cs="宋体"/>
                <w:spacing w:val="1"/>
                <w:sz w:val="21"/>
                <w:szCs w:val="21"/>
              </w:rPr>
              <w:t>0.6</w:t>
            </w:r>
            <w:r>
              <w:rPr>
                <w:rFonts w:ascii="宋体" w:hAnsi="宋体" w:eastAsia="宋体" w:cs="宋体"/>
                <w:sz w:val="21"/>
                <w:szCs w:val="21"/>
              </w:rPr>
              <w:t>8</w:t>
            </w:r>
          </w:p>
        </w:tc>
        <w:tc>
          <w:tcPr>
            <w:tcW w:w="810" w:type="dxa"/>
            <w:tcBorders>
              <w:top w:val="single" w:color="000000" w:sz="6" w:space="0"/>
              <w:left w:val="single" w:color="000000" w:sz="6" w:space="0"/>
              <w:bottom w:val="single" w:color="000000" w:sz="6" w:space="0"/>
              <w:right w:val="single" w:color="000000" w:sz="6" w:space="0"/>
            </w:tcBorders>
          </w:tcPr>
          <w:p>
            <w:pPr>
              <w:pStyle w:val="10"/>
              <w:spacing w:before="6" w:line="260" w:lineRule="exact"/>
              <w:rPr>
                <w:sz w:val="26"/>
                <w:szCs w:val="26"/>
              </w:rPr>
            </w:pPr>
          </w:p>
          <w:p>
            <w:pPr>
              <w:pStyle w:val="10"/>
              <w:spacing w:line="272" w:lineRule="exact"/>
              <w:ind w:left="188"/>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r>
              <w:rPr>
                <w:rFonts w:ascii="仿宋" w:hAnsi="仿宋" w:eastAsia="仿宋" w:cs="仿宋"/>
                <w:spacing w:val="-1"/>
                <w:sz w:val="21"/>
                <w:szCs w:val="21"/>
              </w:rPr>
              <w:t>公</w:t>
            </w:r>
            <w:r>
              <w:rPr>
                <w:rFonts w:ascii="仿宋" w:hAnsi="仿宋" w:eastAsia="仿宋" w:cs="仿宋"/>
                <w:sz w:val="21"/>
                <w:szCs w:val="21"/>
              </w:rPr>
              <w:t>路</w:t>
            </w:r>
          </w:p>
        </w:tc>
        <w:tc>
          <w:tcPr>
            <w:tcW w:w="1105" w:type="dxa"/>
            <w:tcBorders>
              <w:top w:val="single" w:color="000000" w:sz="6" w:space="0"/>
              <w:left w:val="single" w:color="000000" w:sz="6" w:space="0"/>
              <w:bottom w:val="single" w:color="000000" w:sz="6" w:space="0"/>
              <w:right w:val="single" w:color="000000" w:sz="6" w:space="0"/>
            </w:tcBorders>
          </w:tcPr>
          <w:p>
            <w:pPr>
              <w:pStyle w:val="10"/>
              <w:spacing w:before="6" w:line="260" w:lineRule="exact"/>
              <w:rPr>
                <w:sz w:val="26"/>
                <w:szCs w:val="26"/>
              </w:rPr>
            </w:pPr>
          </w:p>
          <w:p>
            <w:pPr>
              <w:pStyle w:val="10"/>
              <w:spacing w:line="272" w:lineRule="exact"/>
              <w:ind w:left="439" w:hanging="315"/>
              <w:rPr>
                <w:rFonts w:ascii="仿宋" w:hAnsi="仿宋" w:eastAsia="仿宋" w:cs="仿宋"/>
                <w:sz w:val="21"/>
                <w:szCs w:val="21"/>
              </w:rPr>
            </w:pPr>
            <w:r>
              <w:rPr>
                <w:rFonts w:ascii="仿宋" w:hAnsi="仿宋" w:eastAsia="仿宋" w:cs="仿宋"/>
                <w:spacing w:val="-1"/>
                <w:w w:val="95"/>
                <w:sz w:val="21"/>
                <w:szCs w:val="21"/>
              </w:rPr>
              <w:t>沥</w:t>
            </w:r>
            <w:r>
              <w:rPr>
                <w:rFonts w:ascii="仿宋" w:hAnsi="仿宋" w:eastAsia="仿宋" w:cs="仿宋"/>
                <w:spacing w:val="1"/>
                <w:w w:val="95"/>
                <w:sz w:val="21"/>
                <w:szCs w:val="21"/>
              </w:rPr>
              <w:t>青</w:t>
            </w:r>
            <w:r>
              <w:rPr>
                <w:rFonts w:ascii="仿宋" w:hAnsi="仿宋" w:eastAsia="仿宋" w:cs="仿宋"/>
                <w:spacing w:val="-1"/>
                <w:w w:val="95"/>
                <w:sz w:val="21"/>
                <w:szCs w:val="21"/>
              </w:rPr>
              <w:t>混</w:t>
            </w:r>
            <w:r>
              <w:rPr>
                <w:rFonts w:ascii="仿宋" w:hAnsi="仿宋" w:eastAsia="仿宋" w:cs="仿宋"/>
                <w:w w:val="95"/>
                <w:sz w:val="21"/>
                <w:szCs w:val="21"/>
              </w:rPr>
              <w:t>凝</w:t>
            </w:r>
            <w:r>
              <w:rPr>
                <w:rFonts w:ascii="仿宋" w:hAnsi="仿宋" w:eastAsia="仿宋" w:cs="仿宋"/>
                <w:sz w:val="21"/>
                <w:szCs w:val="21"/>
              </w:rPr>
              <w:t>土</w:t>
            </w:r>
          </w:p>
        </w:tc>
        <w:tc>
          <w:tcPr>
            <w:tcW w:w="1073" w:type="dxa"/>
            <w:tcBorders>
              <w:top w:val="single" w:color="000000" w:sz="6" w:space="0"/>
              <w:left w:val="single" w:color="000000" w:sz="6" w:space="0"/>
              <w:bottom w:val="single" w:color="000000" w:sz="6" w:space="0"/>
              <w:right w:val="single" w:color="000000" w:sz="12" w:space="0"/>
            </w:tcBorders>
          </w:tcPr>
          <w:p>
            <w:pPr>
              <w:pStyle w:val="10"/>
              <w:spacing w:before="10" w:line="130" w:lineRule="exact"/>
              <w:rPr>
                <w:sz w:val="13"/>
                <w:szCs w:val="13"/>
              </w:rPr>
            </w:pPr>
          </w:p>
          <w:p>
            <w:pPr>
              <w:pStyle w:val="10"/>
              <w:spacing w:line="200" w:lineRule="exact"/>
              <w:rPr>
                <w:sz w:val="20"/>
                <w:szCs w:val="20"/>
              </w:rPr>
            </w:pPr>
          </w:p>
          <w:p>
            <w:pPr>
              <w:pStyle w:val="10"/>
              <w:ind w:left="351" w:right="344"/>
              <w:jc w:val="center"/>
              <w:rPr>
                <w:rFonts w:ascii="宋体" w:hAnsi="宋体" w:eastAsia="宋体" w:cs="宋体"/>
                <w:sz w:val="21"/>
                <w:szCs w:val="21"/>
              </w:rPr>
            </w:pPr>
            <w:r>
              <w:rPr>
                <w:rFonts w:ascii="宋体" w:hAnsi="宋体" w:eastAsia="宋体" w:cs="宋体"/>
                <w:spacing w:val="1"/>
                <w:sz w:val="21"/>
                <w:szCs w:val="21"/>
              </w:rPr>
              <w:t>18</w:t>
            </w:r>
            <w:r>
              <w:rPr>
                <w:rFonts w:ascii="宋体" w:hAnsi="宋体" w:eastAsia="宋体" w:cs="宋体"/>
                <w:sz w:val="21"/>
                <w:szCs w:val="21"/>
              </w:rPr>
              <w:t>0</w:t>
            </w:r>
          </w:p>
        </w:tc>
      </w:tr>
      <w:tr>
        <w:tblPrEx>
          <w:tblCellMar>
            <w:top w:w="0" w:type="dxa"/>
            <w:left w:w="0" w:type="dxa"/>
            <w:bottom w:w="0" w:type="dxa"/>
            <w:right w:w="0" w:type="dxa"/>
          </w:tblCellMar>
        </w:tblPrEx>
        <w:trPr>
          <w:trHeight w:val="280" w:hRule="exact"/>
        </w:trPr>
        <w:tc>
          <w:tcPr>
            <w:tcW w:w="751" w:type="dxa"/>
            <w:vMerge w:val="restart"/>
            <w:tcBorders>
              <w:top w:val="single" w:color="000000" w:sz="6" w:space="0"/>
              <w:left w:val="single" w:color="000000" w:sz="12" w:space="0"/>
              <w:right w:val="single" w:color="000000" w:sz="6" w:space="0"/>
            </w:tcBorders>
          </w:tcPr>
          <w:p>
            <w:pPr>
              <w:pStyle w:val="10"/>
              <w:spacing w:before="8" w:line="140" w:lineRule="exact"/>
              <w:rPr>
                <w:sz w:val="14"/>
                <w:szCs w:val="14"/>
              </w:rPr>
            </w:pPr>
          </w:p>
          <w:p>
            <w:pPr>
              <w:pStyle w:val="10"/>
              <w:spacing w:line="200" w:lineRule="exact"/>
              <w:rPr>
                <w:sz w:val="20"/>
                <w:szCs w:val="20"/>
              </w:rPr>
            </w:pPr>
          </w:p>
          <w:p>
            <w:pPr>
              <w:pStyle w:val="10"/>
              <w:spacing w:line="200" w:lineRule="exact"/>
              <w:rPr>
                <w:sz w:val="20"/>
                <w:szCs w:val="20"/>
              </w:rPr>
            </w:pPr>
          </w:p>
          <w:p>
            <w:pPr>
              <w:pStyle w:val="10"/>
              <w:spacing w:line="200" w:lineRule="exact"/>
              <w:rPr>
                <w:sz w:val="20"/>
                <w:szCs w:val="20"/>
              </w:rPr>
            </w:pPr>
          </w:p>
          <w:p>
            <w:pPr>
              <w:pStyle w:val="10"/>
              <w:ind w:left="235" w:right="244"/>
              <w:jc w:val="center"/>
              <w:rPr>
                <w:rFonts w:ascii="宋体" w:hAnsi="宋体" w:eastAsia="宋体" w:cs="宋体"/>
                <w:sz w:val="21"/>
                <w:szCs w:val="21"/>
              </w:rPr>
            </w:pPr>
            <w:r>
              <w:rPr>
                <w:rFonts w:ascii="宋体" w:hAnsi="宋体" w:eastAsia="宋体" w:cs="宋体"/>
                <w:sz w:val="21"/>
                <w:szCs w:val="21"/>
              </w:rPr>
              <w:t>8</w:t>
            </w:r>
          </w:p>
        </w:tc>
        <w:tc>
          <w:tcPr>
            <w:tcW w:w="636" w:type="dxa"/>
            <w:vMerge w:val="restart"/>
            <w:tcBorders>
              <w:top w:val="single" w:color="000000" w:sz="6" w:space="0"/>
              <w:left w:val="single" w:color="000000" w:sz="6" w:space="0"/>
              <w:right w:val="single" w:color="000000" w:sz="6" w:space="0"/>
            </w:tcBorders>
          </w:tcPr>
          <w:p>
            <w:pPr>
              <w:pStyle w:val="10"/>
              <w:spacing w:before="8" w:line="100" w:lineRule="exact"/>
              <w:rPr>
                <w:sz w:val="10"/>
                <w:szCs w:val="10"/>
              </w:rPr>
            </w:pPr>
          </w:p>
          <w:p>
            <w:pPr>
              <w:pStyle w:val="10"/>
              <w:spacing w:line="200" w:lineRule="exact"/>
              <w:rPr>
                <w:sz w:val="20"/>
                <w:szCs w:val="20"/>
              </w:rPr>
            </w:pPr>
          </w:p>
          <w:p>
            <w:pPr>
              <w:pStyle w:val="10"/>
              <w:spacing w:line="200" w:lineRule="exact"/>
              <w:rPr>
                <w:sz w:val="20"/>
                <w:szCs w:val="20"/>
              </w:rPr>
            </w:pPr>
          </w:p>
          <w:p>
            <w:pPr>
              <w:pStyle w:val="10"/>
              <w:spacing w:line="211" w:lineRule="auto"/>
              <w:ind w:left="99" w:right="104"/>
              <w:jc w:val="both"/>
              <w:rPr>
                <w:rFonts w:ascii="仿宋" w:hAnsi="仿宋" w:eastAsia="仿宋" w:cs="仿宋"/>
                <w:sz w:val="21"/>
                <w:szCs w:val="21"/>
              </w:rPr>
            </w:pPr>
            <w:r>
              <w:rPr>
                <w:rFonts w:ascii="仿宋" w:hAnsi="仿宋" w:eastAsia="仿宋" w:cs="仿宋"/>
                <w:spacing w:val="-1"/>
                <w:sz w:val="21"/>
                <w:szCs w:val="21"/>
              </w:rPr>
              <w:t>红</w:t>
            </w:r>
            <w:r>
              <w:rPr>
                <w:rFonts w:ascii="仿宋" w:hAnsi="仿宋" w:eastAsia="仿宋" w:cs="仿宋"/>
                <w:sz w:val="21"/>
                <w:szCs w:val="21"/>
              </w:rPr>
              <w:t>符</w:t>
            </w:r>
            <w:r>
              <w:rPr>
                <w:rFonts w:ascii="仿宋" w:hAnsi="仿宋" w:eastAsia="仿宋" w:cs="仿宋"/>
                <w:spacing w:val="-1"/>
                <w:sz w:val="21"/>
                <w:szCs w:val="21"/>
              </w:rPr>
              <w:t>路</w:t>
            </w:r>
            <w:r>
              <w:rPr>
                <w:rFonts w:ascii="仿宋" w:hAnsi="仿宋" w:eastAsia="仿宋" w:cs="仿宋"/>
                <w:sz w:val="21"/>
                <w:szCs w:val="21"/>
              </w:rPr>
              <w:t>一期</w:t>
            </w:r>
          </w:p>
        </w:tc>
        <w:tc>
          <w:tcPr>
            <w:tcW w:w="3763" w:type="dxa"/>
            <w:tcBorders>
              <w:top w:val="single" w:color="000000" w:sz="6" w:space="0"/>
              <w:left w:val="single" w:color="000000" w:sz="6" w:space="0"/>
              <w:bottom w:val="nil"/>
              <w:right w:val="single" w:color="000000" w:sz="6" w:space="0"/>
            </w:tcBorders>
          </w:tcPr>
          <w:p>
            <w:pPr>
              <w:pStyle w:val="10"/>
              <w:spacing w:line="242" w:lineRule="exact"/>
              <w:ind w:left="99"/>
              <w:rPr>
                <w:rFonts w:ascii="仿宋" w:hAnsi="仿宋" w:eastAsia="仿宋" w:cs="仿宋"/>
                <w:sz w:val="21"/>
                <w:szCs w:val="21"/>
                <w:lang w:eastAsia="zh-CN"/>
              </w:rPr>
            </w:pPr>
            <w:r>
              <w:rPr>
                <w:rFonts w:ascii="仿宋" w:hAnsi="仿宋" w:eastAsia="仿宋" w:cs="仿宋"/>
                <w:spacing w:val="-1"/>
                <w:sz w:val="21"/>
                <w:szCs w:val="21"/>
                <w:lang w:eastAsia="zh-CN"/>
              </w:rPr>
              <w:t>本</w:t>
            </w:r>
            <w:r>
              <w:rPr>
                <w:rFonts w:ascii="仿宋" w:hAnsi="仿宋" w:eastAsia="仿宋" w:cs="仿宋"/>
                <w:spacing w:val="2"/>
                <w:sz w:val="21"/>
                <w:szCs w:val="21"/>
                <w:lang w:eastAsia="zh-CN"/>
              </w:rPr>
              <w:t>项</w:t>
            </w:r>
            <w:r>
              <w:rPr>
                <w:rFonts w:ascii="仿宋" w:hAnsi="仿宋" w:eastAsia="仿宋" w:cs="仿宋"/>
                <w:spacing w:val="-1"/>
                <w:sz w:val="21"/>
                <w:szCs w:val="21"/>
                <w:lang w:eastAsia="zh-CN"/>
              </w:rPr>
              <w:t>目</w:t>
            </w:r>
            <w:r>
              <w:rPr>
                <w:rFonts w:ascii="仿宋" w:hAnsi="仿宋" w:eastAsia="仿宋" w:cs="仿宋"/>
                <w:spacing w:val="2"/>
                <w:sz w:val="21"/>
                <w:szCs w:val="21"/>
                <w:lang w:eastAsia="zh-CN"/>
              </w:rPr>
              <w:t>位</w:t>
            </w:r>
            <w:r>
              <w:rPr>
                <w:rFonts w:ascii="仿宋" w:hAnsi="仿宋" w:eastAsia="仿宋" w:cs="仿宋"/>
                <w:spacing w:val="-1"/>
                <w:sz w:val="21"/>
                <w:szCs w:val="21"/>
                <w:lang w:eastAsia="zh-CN"/>
              </w:rPr>
              <w:t>于</w:t>
            </w:r>
            <w:r>
              <w:rPr>
                <w:rFonts w:ascii="仿宋" w:hAnsi="仿宋" w:eastAsia="仿宋" w:cs="仿宋"/>
                <w:spacing w:val="2"/>
                <w:sz w:val="21"/>
                <w:szCs w:val="21"/>
                <w:lang w:eastAsia="zh-CN"/>
              </w:rPr>
              <w:t>市</w:t>
            </w:r>
            <w:r>
              <w:rPr>
                <w:rFonts w:ascii="仿宋" w:hAnsi="仿宋" w:eastAsia="仿宋" w:cs="仿宋"/>
                <w:spacing w:val="-1"/>
                <w:sz w:val="21"/>
                <w:szCs w:val="21"/>
                <w:lang w:eastAsia="zh-CN"/>
              </w:rPr>
              <w:t>中</w:t>
            </w:r>
            <w:r>
              <w:rPr>
                <w:rFonts w:ascii="仿宋" w:hAnsi="仿宋" w:eastAsia="仿宋" w:cs="仿宋"/>
                <w:spacing w:val="2"/>
                <w:sz w:val="21"/>
                <w:szCs w:val="21"/>
                <w:lang w:eastAsia="zh-CN"/>
              </w:rPr>
              <w:t>区</w:t>
            </w:r>
            <w:r>
              <w:rPr>
                <w:rFonts w:ascii="仿宋" w:hAnsi="仿宋" w:eastAsia="仿宋" w:cs="仿宋"/>
                <w:spacing w:val="-1"/>
                <w:sz w:val="21"/>
                <w:szCs w:val="21"/>
                <w:lang w:eastAsia="zh-CN"/>
              </w:rPr>
              <w:t>十</w:t>
            </w:r>
            <w:r>
              <w:rPr>
                <w:rFonts w:ascii="仿宋" w:hAnsi="仿宋" w:eastAsia="仿宋" w:cs="仿宋"/>
                <w:spacing w:val="2"/>
                <w:sz w:val="21"/>
                <w:szCs w:val="21"/>
                <w:lang w:eastAsia="zh-CN"/>
              </w:rPr>
              <w:t>六</w:t>
            </w:r>
            <w:r>
              <w:rPr>
                <w:rFonts w:ascii="仿宋" w:hAnsi="仿宋" w:eastAsia="仿宋" w:cs="仿宋"/>
                <w:spacing w:val="-1"/>
                <w:sz w:val="21"/>
                <w:szCs w:val="21"/>
                <w:lang w:eastAsia="zh-CN"/>
              </w:rPr>
              <w:t>里</w:t>
            </w:r>
            <w:r>
              <w:rPr>
                <w:rFonts w:ascii="仿宋" w:hAnsi="仿宋" w:eastAsia="仿宋" w:cs="仿宋"/>
                <w:spacing w:val="2"/>
                <w:sz w:val="21"/>
                <w:szCs w:val="21"/>
                <w:lang w:eastAsia="zh-CN"/>
              </w:rPr>
              <w:t>河</w:t>
            </w:r>
            <w:r>
              <w:rPr>
                <w:rFonts w:ascii="仿宋" w:hAnsi="仿宋" w:eastAsia="仿宋" w:cs="仿宋"/>
                <w:spacing w:val="-1"/>
                <w:sz w:val="21"/>
                <w:szCs w:val="21"/>
                <w:lang w:eastAsia="zh-CN"/>
              </w:rPr>
              <w:t>街</w:t>
            </w:r>
            <w:r>
              <w:rPr>
                <w:rFonts w:ascii="仿宋" w:hAnsi="仿宋" w:eastAsia="仿宋" w:cs="仿宋"/>
                <w:spacing w:val="2"/>
                <w:sz w:val="21"/>
                <w:szCs w:val="21"/>
                <w:lang w:eastAsia="zh-CN"/>
              </w:rPr>
              <w:t>道</w:t>
            </w:r>
            <w:r>
              <w:rPr>
                <w:rFonts w:ascii="仿宋" w:hAnsi="仿宋" w:eastAsia="仿宋" w:cs="仿宋"/>
                <w:spacing w:val="-1"/>
                <w:sz w:val="21"/>
                <w:szCs w:val="21"/>
                <w:lang w:eastAsia="zh-CN"/>
              </w:rPr>
              <w:t>办</w:t>
            </w:r>
            <w:r>
              <w:rPr>
                <w:rFonts w:ascii="仿宋" w:hAnsi="仿宋" w:eastAsia="仿宋" w:cs="仿宋"/>
                <w:sz w:val="21"/>
                <w:szCs w:val="21"/>
                <w:lang w:eastAsia="zh-CN"/>
              </w:rPr>
              <w:t>事</w:t>
            </w:r>
          </w:p>
        </w:tc>
        <w:tc>
          <w:tcPr>
            <w:tcW w:w="960" w:type="dxa"/>
            <w:vMerge w:val="restart"/>
            <w:tcBorders>
              <w:top w:val="single" w:color="000000" w:sz="6" w:space="0"/>
              <w:left w:val="single" w:color="000000" w:sz="6" w:space="0"/>
              <w:right w:val="single" w:color="000000" w:sz="6" w:space="0"/>
            </w:tcBorders>
          </w:tcPr>
          <w:p>
            <w:pPr>
              <w:pStyle w:val="10"/>
              <w:spacing w:before="8" w:line="140" w:lineRule="exact"/>
              <w:rPr>
                <w:sz w:val="14"/>
                <w:szCs w:val="14"/>
                <w:lang w:eastAsia="zh-CN"/>
              </w:rPr>
            </w:pPr>
          </w:p>
          <w:p>
            <w:pPr>
              <w:pStyle w:val="10"/>
              <w:spacing w:line="200" w:lineRule="exact"/>
              <w:rPr>
                <w:sz w:val="20"/>
                <w:szCs w:val="20"/>
                <w:lang w:eastAsia="zh-CN"/>
              </w:rPr>
            </w:pPr>
          </w:p>
          <w:p>
            <w:pPr>
              <w:pStyle w:val="10"/>
              <w:spacing w:line="200" w:lineRule="exact"/>
              <w:rPr>
                <w:sz w:val="20"/>
                <w:szCs w:val="20"/>
                <w:lang w:eastAsia="zh-CN"/>
              </w:rPr>
            </w:pPr>
          </w:p>
          <w:p>
            <w:pPr>
              <w:pStyle w:val="10"/>
              <w:spacing w:line="200" w:lineRule="exact"/>
              <w:rPr>
                <w:sz w:val="20"/>
                <w:szCs w:val="20"/>
                <w:lang w:eastAsia="zh-CN"/>
              </w:rPr>
            </w:pPr>
          </w:p>
          <w:p>
            <w:pPr>
              <w:pStyle w:val="10"/>
              <w:ind w:left="263"/>
              <w:rPr>
                <w:rFonts w:ascii="宋体" w:hAnsi="宋体" w:eastAsia="宋体" w:cs="宋体"/>
                <w:sz w:val="21"/>
                <w:szCs w:val="21"/>
              </w:rPr>
            </w:pPr>
            <w:r>
              <w:rPr>
                <w:rFonts w:ascii="宋体" w:hAnsi="宋体" w:eastAsia="宋体" w:cs="宋体"/>
                <w:spacing w:val="1"/>
                <w:sz w:val="21"/>
                <w:szCs w:val="21"/>
              </w:rPr>
              <w:t>1.8</w:t>
            </w:r>
            <w:r>
              <w:rPr>
                <w:rFonts w:ascii="宋体" w:hAnsi="宋体" w:eastAsia="宋体" w:cs="宋体"/>
                <w:sz w:val="21"/>
                <w:szCs w:val="21"/>
              </w:rPr>
              <w:t>3</w:t>
            </w:r>
          </w:p>
        </w:tc>
        <w:tc>
          <w:tcPr>
            <w:tcW w:w="810" w:type="dxa"/>
            <w:vMerge w:val="restart"/>
            <w:tcBorders>
              <w:top w:val="single" w:color="000000" w:sz="6" w:space="0"/>
              <w:left w:val="single" w:color="000000" w:sz="6" w:space="0"/>
              <w:right w:val="single" w:color="000000" w:sz="6" w:space="0"/>
            </w:tcBorders>
          </w:tcPr>
          <w:p>
            <w:pPr>
              <w:pStyle w:val="10"/>
              <w:spacing w:line="200" w:lineRule="exact"/>
              <w:rPr>
                <w:sz w:val="20"/>
                <w:szCs w:val="20"/>
              </w:rPr>
            </w:pPr>
          </w:p>
          <w:p>
            <w:pPr>
              <w:pStyle w:val="10"/>
              <w:spacing w:line="200" w:lineRule="exact"/>
              <w:rPr>
                <w:sz w:val="20"/>
                <w:szCs w:val="20"/>
              </w:rPr>
            </w:pPr>
          </w:p>
          <w:p>
            <w:pPr>
              <w:pStyle w:val="10"/>
              <w:spacing w:before="14" w:line="260" w:lineRule="exact"/>
              <w:rPr>
                <w:sz w:val="26"/>
                <w:szCs w:val="26"/>
              </w:rPr>
            </w:pPr>
          </w:p>
          <w:p>
            <w:pPr>
              <w:pStyle w:val="10"/>
              <w:spacing w:line="272" w:lineRule="exact"/>
              <w:ind w:left="188"/>
              <w:rPr>
                <w:rFonts w:ascii="仿宋" w:hAnsi="仿宋" w:eastAsia="仿宋" w:cs="仿宋"/>
                <w:sz w:val="21"/>
                <w:szCs w:val="21"/>
              </w:rPr>
            </w:pPr>
            <w:r>
              <w:rPr>
                <w:rFonts w:ascii="仿宋" w:hAnsi="仿宋" w:eastAsia="仿宋" w:cs="仿宋"/>
                <w:spacing w:val="-1"/>
                <w:sz w:val="21"/>
                <w:szCs w:val="21"/>
              </w:rPr>
              <w:t>三</w:t>
            </w:r>
            <w:r>
              <w:rPr>
                <w:rFonts w:ascii="仿宋" w:hAnsi="仿宋" w:eastAsia="仿宋" w:cs="仿宋"/>
                <w:sz w:val="21"/>
                <w:szCs w:val="21"/>
              </w:rPr>
              <w:t>级</w:t>
            </w:r>
            <w:r>
              <w:rPr>
                <w:rFonts w:ascii="仿宋" w:hAnsi="仿宋" w:eastAsia="仿宋" w:cs="仿宋"/>
                <w:spacing w:val="-1"/>
                <w:sz w:val="21"/>
                <w:szCs w:val="21"/>
              </w:rPr>
              <w:t>公</w:t>
            </w:r>
            <w:r>
              <w:rPr>
                <w:rFonts w:ascii="仿宋" w:hAnsi="仿宋" w:eastAsia="仿宋" w:cs="仿宋"/>
                <w:sz w:val="21"/>
                <w:szCs w:val="21"/>
              </w:rPr>
              <w:t>路</w:t>
            </w:r>
          </w:p>
        </w:tc>
        <w:tc>
          <w:tcPr>
            <w:tcW w:w="1105" w:type="dxa"/>
            <w:vMerge w:val="restart"/>
            <w:tcBorders>
              <w:top w:val="single" w:color="000000" w:sz="6" w:space="0"/>
              <w:left w:val="single" w:color="000000" w:sz="6" w:space="0"/>
              <w:right w:val="single" w:color="000000" w:sz="6" w:space="0"/>
            </w:tcBorders>
          </w:tcPr>
          <w:p>
            <w:pPr>
              <w:pStyle w:val="10"/>
              <w:spacing w:line="200" w:lineRule="exact"/>
              <w:rPr>
                <w:sz w:val="20"/>
                <w:szCs w:val="20"/>
              </w:rPr>
            </w:pPr>
          </w:p>
          <w:p>
            <w:pPr>
              <w:pStyle w:val="10"/>
              <w:spacing w:line="200" w:lineRule="exact"/>
              <w:rPr>
                <w:sz w:val="20"/>
                <w:szCs w:val="20"/>
              </w:rPr>
            </w:pPr>
          </w:p>
          <w:p>
            <w:pPr>
              <w:pStyle w:val="10"/>
              <w:spacing w:before="14" w:line="260" w:lineRule="exact"/>
              <w:rPr>
                <w:sz w:val="26"/>
                <w:szCs w:val="26"/>
              </w:rPr>
            </w:pPr>
          </w:p>
          <w:p>
            <w:pPr>
              <w:pStyle w:val="10"/>
              <w:spacing w:line="272" w:lineRule="exact"/>
              <w:ind w:left="439" w:hanging="315"/>
              <w:rPr>
                <w:rFonts w:ascii="仿宋" w:hAnsi="仿宋" w:eastAsia="仿宋" w:cs="仿宋"/>
                <w:sz w:val="21"/>
                <w:szCs w:val="21"/>
              </w:rPr>
            </w:pPr>
            <w:r>
              <w:rPr>
                <w:rFonts w:ascii="仿宋" w:hAnsi="仿宋" w:eastAsia="仿宋" w:cs="仿宋"/>
                <w:spacing w:val="-1"/>
                <w:w w:val="95"/>
                <w:sz w:val="21"/>
                <w:szCs w:val="21"/>
              </w:rPr>
              <w:t>沥</w:t>
            </w:r>
            <w:r>
              <w:rPr>
                <w:rFonts w:ascii="仿宋" w:hAnsi="仿宋" w:eastAsia="仿宋" w:cs="仿宋"/>
                <w:spacing w:val="1"/>
                <w:w w:val="95"/>
                <w:sz w:val="21"/>
                <w:szCs w:val="21"/>
              </w:rPr>
              <w:t>青</w:t>
            </w:r>
            <w:r>
              <w:rPr>
                <w:rFonts w:ascii="仿宋" w:hAnsi="仿宋" w:eastAsia="仿宋" w:cs="仿宋"/>
                <w:spacing w:val="-1"/>
                <w:w w:val="95"/>
                <w:sz w:val="21"/>
                <w:szCs w:val="21"/>
              </w:rPr>
              <w:t>混</w:t>
            </w:r>
            <w:r>
              <w:rPr>
                <w:rFonts w:ascii="仿宋" w:hAnsi="仿宋" w:eastAsia="仿宋" w:cs="仿宋"/>
                <w:w w:val="95"/>
                <w:sz w:val="21"/>
                <w:szCs w:val="21"/>
              </w:rPr>
              <w:t>凝</w:t>
            </w:r>
            <w:r>
              <w:rPr>
                <w:rFonts w:ascii="仿宋" w:hAnsi="仿宋" w:eastAsia="仿宋" w:cs="仿宋"/>
                <w:sz w:val="21"/>
                <w:szCs w:val="21"/>
              </w:rPr>
              <w:t>土</w:t>
            </w:r>
          </w:p>
        </w:tc>
        <w:tc>
          <w:tcPr>
            <w:tcW w:w="1073" w:type="dxa"/>
            <w:vMerge w:val="restart"/>
            <w:tcBorders>
              <w:top w:val="single" w:color="000000" w:sz="6" w:space="0"/>
              <w:left w:val="single" w:color="000000" w:sz="6" w:space="0"/>
              <w:right w:val="single" w:color="000000" w:sz="12" w:space="0"/>
            </w:tcBorders>
          </w:tcPr>
          <w:p>
            <w:pPr>
              <w:pStyle w:val="10"/>
              <w:spacing w:before="8" w:line="140" w:lineRule="exact"/>
              <w:rPr>
                <w:sz w:val="14"/>
                <w:szCs w:val="14"/>
              </w:rPr>
            </w:pPr>
          </w:p>
          <w:p>
            <w:pPr>
              <w:pStyle w:val="10"/>
              <w:spacing w:line="200" w:lineRule="exact"/>
              <w:rPr>
                <w:sz w:val="20"/>
                <w:szCs w:val="20"/>
              </w:rPr>
            </w:pPr>
          </w:p>
          <w:p>
            <w:pPr>
              <w:pStyle w:val="10"/>
              <w:spacing w:line="200" w:lineRule="exact"/>
              <w:rPr>
                <w:sz w:val="20"/>
                <w:szCs w:val="20"/>
              </w:rPr>
            </w:pPr>
          </w:p>
          <w:p>
            <w:pPr>
              <w:pStyle w:val="10"/>
              <w:spacing w:line="200" w:lineRule="exact"/>
              <w:rPr>
                <w:sz w:val="20"/>
                <w:szCs w:val="20"/>
              </w:rPr>
            </w:pPr>
          </w:p>
          <w:p>
            <w:pPr>
              <w:pStyle w:val="10"/>
              <w:ind w:left="351" w:right="344"/>
              <w:jc w:val="center"/>
              <w:rPr>
                <w:rFonts w:ascii="宋体" w:hAnsi="宋体" w:eastAsia="宋体" w:cs="宋体"/>
                <w:sz w:val="21"/>
                <w:szCs w:val="21"/>
              </w:rPr>
            </w:pPr>
            <w:r>
              <w:rPr>
                <w:rFonts w:ascii="宋体" w:hAnsi="宋体" w:eastAsia="宋体" w:cs="宋体"/>
                <w:spacing w:val="1"/>
                <w:sz w:val="21"/>
                <w:szCs w:val="21"/>
              </w:rPr>
              <w:t>64</w:t>
            </w:r>
            <w:r>
              <w:rPr>
                <w:rFonts w:ascii="宋体" w:hAnsi="宋体" w:eastAsia="宋体" w:cs="宋体"/>
                <w:sz w:val="21"/>
                <w:szCs w:val="21"/>
              </w:rPr>
              <w:t>8</w:t>
            </w:r>
          </w:p>
        </w:tc>
      </w:tr>
      <w:tr>
        <w:tblPrEx>
          <w:tblCellMar>
            <w:top w:w="0" w:type="dxa"/>
            <w:left w:w="0" w:type="dxa"/>
            <w:bottom w:w="0" w:type="dxa"/>
            <w:right w:w="0" w:type="dxa"/>
          </w:tblCellMar>
        </w:tblPrEx>
        <w:trPr>
          <w:trHeight w:val="271" w:hRule="exact"/>
        </w:trPr>
        <w:tc>
          <w:tcPr>
            <w:tcW w:w="751" w:type="dxa"/>
            <w:vMerge w:val="continue"/>
            <w:tcBorders>
              <w:left w:val="single" w:color="000000" w:sz="12" w:space="0"/>
              <w:right w:val="single" w:color="000000" w:sz="6" w:space="0"/>
            </w:tcBorders>
          </w:tcPr>
          <w:p/>
        </w:tc>
        <w:tc>
          <w:tcPr>
            <w:tcW w:w="636" w:type="dxa"/>
            <w:vMerge w:val="continue"/>
            <w:tcBorders>
              <w:left w:val="single" w:color="000000" w:sz="6" w:space="0"/>
              <w:right w:val="single" w:color="000000" w:sz="6" w:space="0"/>
            </w:tcBorders>
          </w:tcPr>
          <w:p/>
        </w:tc>
        <w:tc>
          <w:tcPr>
            <w:tcW w:w="3763" w:type="dxa"/>
            <w:tcBorders>
              <w:top w:val="nil"/>
              <w:left w:val="single" w:color="000000" w:sz="6" w:space="0"/>
              <w:bottom w:val="nil"/>
              <w:right w:val="single" w:color="000000" w:sz="6" w:space="0"/>
            </w:tcBorders>
          </w:tcPr>
          <w:p>
            <w:pPr>
              <w:pStyle w:val="10"/>
              <w:spacing w:line="240" w:lineRule="exact"/>
              <w:ind w:left="99"/>
              <w:rPr>
                <w:rFonts w:ascii="仿宋" w:hAnsi="仿宋" w:eastAsia="仿宋" w:cs="仿宋"/>
                <w:sz w:val="21"/>
                <w:szCs w:val="21"/>
                <w:lang w:eastAsia="zh-CN"/>
              </w:rPr>
            </w:pPr>
            <w:r>
              <w:rPr>
                <w:rFonts w:ascii="仿宋" w:hAnsi="仿宋" w:eastAsia="仿宋" w:cs="仿宋"/>
                <w:spacing w:val="-1"/>
                <w:sz w:val="21"/>
                <w:szCs w:val="21"/>
                <w:lang w:eastAsia="zh-CN"/>
              </w:rPr>
              <w:t>处</w:t>
            </w:r>
            <w:r>
              <w:rPr>
                <w:rFonts w:ascii="仿宋" w:hAnsi="仿宋" w:eastAsia="仿宋" w:cs="仿宋"/>
                <w:spacing w:val="2"/>
                <w:sz w:val="21"/>
                <w:szCs w:val="21"/>
                <w:lang w:eastAsia="zh-CN"/>
              </w:rPr>
              <w:t>境</w:t>
            </w:r>
            <w:r>
              <w:rPr>
                <w:rFonts w:ascii="仿宋" w:hAnsi="仿宋" w:eastAsia="仿宋" w:cs="仿宋"/>
                <w:spacing w:val="-1"/>
                <w:sz w:val="21"/>
                <w:szCs w:val="21"/>
                <w:lang w:eastAsia="zh-CN"/>
              </w:rPr>
              <w:t>内</w:t>
            </w:r>
            <w:r>
              <w:rPr>
                <w:rFonts w:ascii="仿宋" w:hAnsi="仿宋" w:eastAsia="仿宋" w:cs="仿宋"/>
                <w:spacing w:val="2"/>
                <w:sz w:val="21"/>
                <w:szCs w:val="21"/>
                <w:lang w:eastAsia="zh-CN"/>
              </w:rPr>
              <w:t>，</w:t>
            </w:r>
            <w:r>
              <w:rPr>
                <w:rFonts w:ascii="仿宋" w:hAnsi="仿宋" w:eastAsia="仿宋" w:cs="仿宋"/>
                <w:spacing w:val="-1"/>
                <w:sz w:val="21"/>
                <w:szCs w:val="21"/>
                <w:lang w:eastAsia="zh-CN"/>
              </w:rPr>
              <w:t>路</w:t>
            </w:r>
            <w:r>
              <w:rPr>
                <w:rFonts w:ascii="仿宋" w:hAnsi="仿宋" w:eastAsia="仿宋" w:cs="仿宋"/>
                <w:spacing w:val="2"/>
                <w:sz w:val="21"/>
                <w:szCs w:val="21"/>
                <w:lang w:eastAsia="zh-CN"/>
              </w:rPr>
              <w:t>线</w:t>
            </w:r>
            <w:r>
              <w:rPr>
                <w:rFonts w:ascii="仿宋" w:hAnsi="仿宋" w:eastAsia="仿宋" w:cs="仿宋"/>
                <w:spacing w:val="-1"/>
                <w:sz w:val="21"/>
                <w:szCs w:val="21"/>
                <w:lang w:eastAsia="zh-CN"/>
              </w:rPr>
              <w:t>起</w:t>
            </w:r>
            <w:r>
              <w:rPr>
                <w:rFonts w:ascii="仿宋" w:hAnsi="仿宋" w:eastAsia="仿宋" w:cs="仿宋"/>
                <w:spacing w:val="2"/>
                <w:sz w:val="21"/>
                <w:szCs w:val="21"/>
                <w:lang w:eastAsia="zh-CN"/>
              </w:rPr>
              <w:t>点</w:t>
            </w:r>
            <w:r>
              <w:rPr>
                <w:rFonts w:ascii="仿宋" w:hAnsi="仿宋" w:eastAsia="仿宋" w:cs="仿宋"/>
                <w:sz w:val="21"/>
                <w:szCs w:val="21"/>
                <w:lang w:eastAsia="zh-CN"/>
              </w:rPr>
              <w:t>与</w:t>
            </w:r>
            <w:r>
              <w:rPr>
                <w:rFonts w:ascii="宋体" w:hAnsi="宋体" w:eastAsia="宋体" w:cs="宋体"/>
                <w:spacing w:val="1"/>
                <w:sz w:val="21"/>
                <w:szCs w:val="21"/>
                <w:lang w:eastAsia="zh-CN"/>
              </w:rPr>
              <w:t>S1</w:t>
            </w:r>
            <w:r>
              <w:rPr>
                <w:rFonts w:ascii="宋体" w:hAnsi="宋体" w:eastAsia="宋体" w:cs="宋体"/>
                <w:spacing w:val="-2"/>
                <w:sz w:val="21"/>
                <w:szCs w:val="21"/>
                <w:lang w:eastAsia="zh-CN"/>
              </w:rPr>
              <w:t>0</w:t>
            </w:r>
            <w:r>
              <w:rPr>
                <w:rFonts w:ascii="宋体" w:hAnsi="宋体" w:eastAsia="宋体" w:cs="宋体"/>
                <w:sz w:val="21"/>
                <w:szCs w:val="21"/>
                <w:lang w:eastAsia="zh-CN"/>
              </w:rPr>
              <w:t>3</w:t>
            </w:r>
            <w:r>
              <w:rPr>
                <w:rFonts w:ascii="仿宋" w:hAnsi="仿宋" w:eastAsia="仿宋" w:cs="仿宋"/>
                <w:spacing w:val="-1"/>
                <w:sz w:val="21"/>
                <w:szCs w:val="21"/>
                <w:lang w:eastAsia="zh-CN"/>
              </w:rPr>
              <w:t>相</w:t>
            </w:r>
            <w:r>
              <w:rPr>
                <w:rFonts w:ascii="仿宋" w:hAnsi="仿宋" w:eastAsia="仿宋" w:cs="仿宋"/>
                <w:spacing w:val="2"/>
                <w:sz w:val="21"/>
                <w:szCs w:val="21"/>
                <w:lang w:eastAsia="zh-CN"/>
              </w:rPr>
              <w:t>交</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终</w:t>
            </w:r>
            <w:r>
              <w:rPr>
                <w:rFonts w:ascii="仿宋" w:hAnsi="仿宋" w:eastAsia="仿宋" w:cs="仿宋"/>
                <w:sz w:val="21"/>
                <w:szCs w:val="21"/>
                <w:lang w:eastAsia="zh-CN"/>
              </w:rPr>
              <w:t>点</w:t>
            </w:r>
          </w:p>
        </w:tc>
        <w:tc>
          <w:tcPr>
            <w:tcW w:w="960" w:type="dxa"/>
            <w:vMerge w:val="continue"/>
            <w:tcBorders>
              <w:left w:val="single" w:color="000000" w:sz="6" w:space="0"/>
              <w:right w:val="single" w:color="000000" w:sz="6" w:space="0"/>
            </w:tcBorders>
          </w:tcPr>
          <w:p>
            <w:pPr>
              <w:rPr>
                <w:lang w:eastAsia="zh-CN"/>
              </w:rPr>
            </w:pPr>
          </w:p>
        </w:tc>
        <w:tc>
          <w:tcPr>
            <w:tcW w:w="810" w:type="dxa"/>
            <w:vMerge w:val="continue"/>
            <w:tcBorders>
              <w:left w:val="single" w:color="000000" w:sz="6" w:space="0"/>
              <w:right w:val="single" w:color="000000" w:sz="6" w:space="0"/>
            </w:tcBorders>
          </w:tcPr>
          <w:p>
            <w:pPr>
              <w:rPr>
                <w:lang w:eastAsia="zh-CN"/>
              </w:rPr>
            </w:pPr>
          </w:p>
        </w:tc>
        <w:tc>
          <w:tcPr>
            <w:tcW w:w="1105" w:type="dxa"/>
            <w:vMerge w:val="continue"/>
            <w:tcBorders>
              <w:left w:val="single" w:color="000000" w:sz="6" w:space="0"/>
              <w:right w:val="single" w:color="000000" w:sz="6" w:space="0"/>
            </w:tcBorders>
          </w:tcPr>
          <w:p>
            <w:pPr>
              <w:rPr>
                <w:lang w:eastAsia="zh-CN"/>
              </w:rPr>
            </w:pPr>
          </w:p>
        </w:tc>
        <w:tc>
          <w:tcPr>
            <w:tcW w:w="1073" w:type="dxa"/>
            <w:vMerge w:val="continue"/>
            <w:tcBorders>
              <w:left w:val="single" w:color="000000" w:sz="6" w:space="0"/>
              <w:right w:val="single" w:color="000000" w:sz="12" w:space="0"/>
            </w:tcBorders>
          </w:tcPr>
          <w:p>
            <w:pPr>
              <w:rPr>
                <w:lang w:eastAsia="zh-CN"/>
              </w:rPr>
            </w:pPr>
          </w:p>
        </w:tc>
      </w:tr>
      <w:tr>
        <w:tblPrEx>
          <w:tblCellMar>
            <w:top w:w="0" w:type="dxa"/>
            <w:left w:w="0" w:type="dxa"/>
            <w:bottom w:w="0" w:type="dxa"/>
            <w:right w:w="0" w:type="dxa"/>
          </w:tblCellMar>
        </w:tblPrEx>
        <w:trPr>
          <w:trHeight w:val="818" w:hRule="exact"/>
        </w:trPr>
        <w:tc>
          <w:tcPr>
            <w:tcW w:w="751" w:type="dxa"/>
            <w:vMerge w:val="continue"/>
            <w:tcBorders>
              <w:left w:val="single" w:color="000000" w:sz="12" w:space="0"/>
              <w:right w:val="single" w:color="000000" w:sz="6" w:space="0"/>
            </w:tcBorders>
          </w:tcPr>
          <w:p>
            <w:pPr>
              <w:rPr>
                <w:lang w:eastAsia="zh-CN"/>
              </w:rPr>
            </w:pPr>
          </w:p>
        </w:tc>
        <w:tc>
          <w:tcPr>
            <w:tcW w:w="636" w:type="dxa"/>
            <w:vMerge w:val="continue"/>
            <w:tcBorders>
              <w:left w:val="single" w:color="000000" w:sz="6" w:space="0"/>
              <w:right w:val="single" w:color="000000" w:sz="6" w:space="0"/>
            </w:tcBorders>
          </w:tcPr>
          <w:p>
            <w:pPr>
              <w:rPr>
                <w:lang w:eastAsia="zh-CN"/>
              </w:rPr>
            </w:pPr>
          </w:p>
        </w:tc>
        <w:tc>
          <w:tcPr>
            <w:tcW w:w="3763" w:type="dxa"/>
            <w:tcBorders>
              <w:top w:val="nil"/>
              <w:left w:val="single" w:color="000000" w:sz="6" w:space="0"/>
              <w:bottom w:val="nil"/>
              <w:right w:val="single" w:color="000000" w:sz="6" w:space="0"/>
            </w:tcBorders>
          </w:tcPr>
          <w:p>
            <w:pPr>
              <w:pStyle w:val="10"/>
              <w:spacing w:line="240" w:lineRule="exact"/>
              <w:ind w:left="99"/>
              <w:rPr>
                <w:rFonts w:ascii="仿宋" w:hAnsi="仿宋" w:eastAsia="仿宋" w:cs="仿宋"/>
                <w:sz w:val="21"/>
                <w:szCs w:val="21"/>
                <w:lang w:eastAsia="zh-CN"/>
              </w:rPr>
            </w:pPr>
            <w:r>
              <w:rPr>
                <w:rFonts w:ascii="仿宋" w:hAnsi="仿宋" w:eastAsia="仿宋" w:cs="仿宋"/>
                <w:spacing w:val="-1"/>
                <w:sz w:val="21"/>
                <w:szCs w:val="21"/>
                <w:lang w:eastAsia="zh-CN"/>
              </w:rPr>
              <w:t>与</w:t>
            </w:r>
            <w:r>
              <w:rPr>
                <w:rFonts w:ascii="仿宋" w:hAnsi="仿宋" w:eastAsia="仿宋" w:cs="仿宋"/>
                <w:spacing w:val="2"/>
                <w:sz w:val="21"/>
                <w:szCs w:val="21"/>
                <w:lang w:eastAsia="zh-CN"/>
              </w:rPr>
              <w:t>红</w:t>
            </w:r>
            <w:r>
              <w:rPr>
                <w:rFonts w:ascii="仿宋" w:hAnsi="仿宋" w:eastAsia="仿宋" w:cs="仿宋"/>
                <w:spacing w:val="-1"/>
                <w:sz w:val="21"/>
                <w:szCs w:val="21"/>
                <w:lang w:eastAsia="zh-CN"/>
              </w:rPr>
              <w:t>符</w:t>
            </w:r>
            <w:r>
              <w:rPr>
                <w:rFonts w:ascii="仿宋" w:hAnsi="仿宋" w:eastAsia="仿宋" w:cs="仿宋"/>
                <w:spacing w:val="2"/>
                <w:sz w:val="21"/>
                <w:szCs w:val="21"/>
                <w:lang w:eastAsia="zh-CN"/>
              </w:rPr>
              <w:t>路</w:t>
            </w:r>
            <w:r>
              <w:rPr>
                <w:rFonts w:ascii="仿宋" w:hAnsi="仿宋" w:eastAsia="仿宋" w:cs="仿宋"/>
                <w:spacing w:val="-1"/>
                <w:sz w:val="21"/>
                <w:szCs w:val="21"/>
                <w:lang w:eastAsia="zh-CN"/>
              </w:rPr>
              <w:t>二</w:t>
            </w:r>
            <w:r>
              <w:rPr>
                <w:rFonts w:ascii="仿宋" w:hAnsi="仿宋" w:eastAsia="仿宋" w:cs="仿宋"/>
                <w:spacing w:val="2"/>
                <w:sz w:val="21"/>
                <w:szCs w:val="21"/>
                <w:lang w:eastAsia="zh-CN"/>
              </w:rPr>
              <w:t>期</w:t>
            </w:r>
            <w:r>
              <w:rPr>
                <w:rFonts w:ascii="仿宋" w:hAnsi="仿宋" w:eastAsia="仿宋" w:cs="仿宋"/>
                <w:spacing w:val="-1"/>
                <w:sz w:val="21"/>
                <w:szCs w:val="21"/>
                <w:lang w:eastAsia="zh-CN"/>
              </w:rPr>
              <w:t>相</w:t>
            </w:r>
            <w:r>
              <w:rPr>
                <w:rFonts w:ascii="仿宋" w:hAnsi="仿宋" w:eastAsia="仿宋" w:cs="仿宋"/>
                <w:spacing w:val="2"/>
                <w:sz w:val="21"/>
                <w:szCs w:val="21"/>
                <w:lang w:eastAsia="zh-CN"/>
              </w:rPr>
              <w:t>交</w:t>
            </w:r>
            <w:r>
              <w:rPr>
                <w:rFonts w:ascii="仿宋" w:hAnsi="仿宋" w:eastAsia="仿宋" w:cs="仿宋"/>
                <w:spacing w:val="-23"/>
                <w:sz w:val="21"/>
                <w:szCs w:val="21"/>
                <w:lang w:eastAsia="zh-CN"/>
              </w:rPr>
              <w:t>，</w:t>
            </w:r>
            <w:r>
              <w:rPr>
                <w:rFonts w:ascii="仿宋" w:hAnsi="仿宋" w:eastAsia="仿宋" w:cs="仿宋"/>
                <w:spacing w:val="-1"/>
                <w:sz w:val="21"/>
                <w:szCs w:val="21"/>
                <w:lang w:eastAsia="zh-CN"/>
              </w:rPr>
              <w:t>路</w:t>
            </w:r>
            <w:r>
              <w:rPr>
                <w:rFonts w:ascii="仿宋" w:hAnsi="仿宋" w:eastAsia="仿宋" w:cs="仿宋"/>
                <w:spacing w:val="2"/>
                <w:sz w:val="21"/>
                <w:szCs w:val="21"/>
                <w:lang w:eastAsia="zh-CN"/>
              </w:rPr>
              <w:t>线</w:t>
            </w:r>
            <w:r>
              <w:rPr>
                <w:rFonts w:ascii="仿宋" w:hAnsi="仿宋" w:eastAsia="仿宋" w:cs="仿宋"/>
                <w:spacing w:val="-1"/>
                <w:sz w:val="21"/>
                <w:szCs w:val="21"/>
                <w:lang w:eastAsia="zh-CN"/>
              </w:rPr>
              <w:t>全</w:t>
            </w:r>
            <w:r>
              <w:rPr>
                <w:rFonts w:ascii="仿宋" w:hAnsi="仿宋" w:eastAsia="仿宋" w:cs="仿宋"/>
                <w:sz w:val="21"/>
                <w:szCs w:val="21"/>
                <w:lang w:eastAsia="zh-CN"/>
              </w:rPr>
              <w:t>长</w:t>
            </w:r>
            <w:r>
              <w:rPr>
                <w:rFonts w:ascii="宋体" w:hAnsi="宋体" w:eastAsia="宋体" w:cs="宋体"/>
                <w:spacing w:val="1"/>
                <w:sz w:val="21"/>
                <w:szCs w:val="21"/>
                <w:lang w:eastAsia="zh-CN"/>
              </w:rPr>
              <w:t>2.3</w:t>
            </w:r>
            <w:r>
              <w:rPr>
                <w:rFonts w:ascii="宋体" w:hAnsi="宋体" w:eastAsia="宋体" w:cs="宋体"/>
                <w:spacing w:val="-2"/>
                <w:sz w:val="21"/>
                <w:szCs w:val="21"/>
                <w:lang w:eastAsia="zh-CN"/>
              </w:rPr>
              <w:t>3</w:t>
            </w:r>
            <w:r>
              <w:rPr>
                <w:rFonts w:ascii="宋体" w:hAnsi="宋体" w:eastAsia="宋体" w:cs="宋体"/>
                <w:sz w:val="21"/>
                <w:szCs w:val="21"/>
                <w:lang w:eastAsia="zh-CN"/>
              </w:rPr>
              <w:t>2</w:t>
            </w:r>
            <w:r>
              <w:rPr>
                <w:rFonts w:ascii="仿宋" w:hAnsi="仿宋" w:eastAsia="仿宋" w:cs="仿宋"/>
                <w:sz w:val="21"/>
                <w:szCs w:val="21"/>
                <w:lang w:eastAsia="zh-CN"/>
              </w:rPr>
              <w:t>公</w:t>
            </w:r>
          </w:p>
          <w:p>
            <w:pPr>
              <w:pStyle w:val="10"/>
              <w:spacing w:line="274" w:lineRule="exact"/>
              <w:ind w:left="99"/>
              <w:rPr>
                <w:rFonts w:ascii="宋体" w:hAnsi="宋体" w:eastAsia="宋体" w:cs="宋体"/>
                <w:sz w:val="21"/>
                <w:szCs w:val="21"/>
                <w:lang w:eastAsia="zh-CN"/>
              </w:rPr>
            </w:pPr>
            <w:r>
              <w:rPr>
                <w:rFonts w:ascii="仿宋" w:hAnsi="仿宋" w:eastAsia="仿宋" w:cs="仿宋"/>
                <w:spacing w:val="2"/>
                <w:sz w:val="21"/>
                <w:szCs w:val="21"/>
                <w:lang w:eastAsia="zh-CN"/>
              </w:rPr>
              <w:t>里</w:t>
            </w:r>
            <w:r>
              <w:rPr>
                <w:rFonts w:ascii="仿宋" w:hAnsi="仿宋" w:eastAsia="仿宋" w:cs="仿宋"/>
                <w:spacing w:val="-76"/>
                <w:sz w:val="21"/>
                <w:szCs w:val="21"/>
                <w:lang w:eastAsia="zh-CN"/>
              </w:rPr>
              <w:t>，</w:t>
            </w:r>
            <w:r>
              <w:rPr>
                <w:rFonts w:ascii="仿宋" w:hAnsi="仿宋" w:eastAsia="仿宋" w:cs="仿宋"/>
                <w:spacing w:val="-1"/>
                <w:sz w:val="21"/>
                <w:szCs w:val="21"/>
                <w:lang w:eastAsia="zh-CN"/>
              </w:rPr>
              <w:t>其</w:t>
            </w:r>
            <w:r>
              <w:rPr>
                <w:rFonts w:ascii="仿宋" w:hAnsi="仿宋" w:eastAsia="仿宋" w:cs="仿宋"/>
                <w:sz w:val="21"/>
                <w:szCs w:val="21"/>
                <w:lang w:eastAsia="zh-CN"/>
              </w:rPr>
              <w:t>中</w:t>
            </w:r>
            <w:r>
              <w:rPr>
                <w:rFonts w:ascii="宋体" w:hAnsi="宋体" w:eastAsia="宋体" w:cs="宋体"/>
                <w:spacing w:val="1"/>
                <w:sz w:val="21"/>
                <w:szCs w:val="21"/>
                <w:lang w:eastAsia="zh-CN"/>
              </w:rPr>
              <w:t>K0+</w:t>
            </w:r>
            <w:r>
              <w:rPr>
                <w:rFonts w:ascii="宋体" w:hAnsi="宋体" w:eastAsia="宋体" w:cs="宋体"/>
                <w:spacing w:val="-2"/>
                <w:sz w:val="21"/>
                <w:szCs w:val="21"/>
                <w:lang w:eastAsia="zh-CN"/>
              </w:rPr>
              <w:t>0</w:t>
            </w:r>
            <w:r>
              <w:rPr>
                <w:rFonts w:ascii="宋体" w:hAnsi="宋体" w:eastAsia="宋体" w:cs="宋体"/>
                <w:spacing w:val="1"/>
                <w:sz w:val="21"/>
                <w:szCs w:val="21"/>
                <w:lang w:eastAsia="zh-CN"/>
              </w:rPr>
              <w:t>00-</w:t>
            </w:r>
            <w:r>
              <w:rPr>
                <w:rFonts w:ascii="宋体" w:hAnsi="宋体" w:eastAsia="宋体" w:cs="宋体"/>
                <w:spacing w:val="-2"/>
                <w:sz w:val="21"/>
                <w:szCs w:val="21"/>
                <w:lang w:eastAsia="zh-CN"/>
              </w:rPr>
              <w:t>K</w:t>
            </w:r>
            <w:r>
              <w:rPr>
                <w:rFonts w:ascii="宋体" w:hAnsi="宋体" w:eastAsia="宋体" w:cs="宋体"/>
                <w:spacing w:val="1"/>
                <w:sz w:val="21"/>
                <w:szCs w:val="21"/>
                <w:lang w:eastAsia="zh-CN"/>
              </w:rPr>
              <w:t>0+5</w:t>
            </w:r>
            <w:r>
              <w:rPr>
                <w:rFonts w:ascii="宋体" w:hAnsi="宋体" w:eastAsia="宋体" w:cs="宋体"/>
                <w:spacing w:val="-2"/>
                <w:sz w:val="21"/>
                <w:szCs w:val="21"/>
                <w:lang w:eastAsia="zh-CN"/>
              </w:rPr>
              <w:t>0</w:t>
            </w:r>
            <w:r>
              <w:rPr>
                <w:rFonts w:ascii="宋体" w:hAnsi="宋体" w:eastAsia="宋体" w:cs="宋体"/>
                <w:sz w:val="21"/>
                <w:szCs w:val="21"/>
                <w:lang w:eastAsia="zh-CN"/>
              </w:rPr>
              <w:t>0</w:t>
            </w:r>
            <w:r>
              <w:rPr>
                <w:rFonts w:ascii="仿宋" w:hAnsi="仿宋" w:eastAsia="仿宋" w:cs="仿宋"/>
                <w:spacing w:val="-1"/>
                <w:sz w:val="21"/>
                <w:szCs w:val="21"/>
                <w:lang w:eastAsia="zh-CN"/>
              </w:rPr>
              <w:t>段</w:t>
            </w:r>
            <w:r>
              <w:rPr>
                <w:rFonts w:ascii="仿宋" w:hAnsi="仿宋" w:eastAsia="仿宋" w:cs="仿宋"/>
                <w:spacing w:val="2"/>
                <w:sz w:val="21"/>
                <w:szCs w:val="21"/>
                <w:lang w:eastAsia="zh-CN"/>
              </w:rPr>
              <w:t>原</w:t>
            </w:r>
            <w:r>
              <w:rPr>
                <w:rFonts w:ascii="仿宋" w:hAnsi="仿宋" w:eastAsia="仿宋" w:cs="仿宋"/>
                <w:spacing w:val="-1"/>
                <w:sz w:val="21"/>
                <w:szCs w:val="21"/>
                <w:lang w:eastAsia="zh-CN"/>
              </w:rPr>
              <w:t>路</w:t>
            </w:r>
            <w:r>
              <w:rPr>
                <w:rFonts w:ascii="仿宋" w:hAnsi="仿宋" w:eastAsia="仿宋" w:cs="仿宋"/>
                <w:spacing w:val="2"/>
                <w:sz w:val="21"/>
                <w:szCs w:val="21"/>
                <w:lang w:eastAsia="zh-CN"/>
              </w:rPr>
              <w:t>面</w:t>
            </w:r>
            <w:r>
              <w:rPr>
                <w:rFonts w:ascii="仿宋" w:hAnsi="仿宋" w:eastAsia="仿宋" w:cs="仿宋"/>
                <w:sz w:val="21"/>
                <w:szCs w:val="21"/>
                <w:lang w:eastAsia="zh-CN"/>
              </w:rPr>
              <w:t>宽</w:t>
            </w:r>
            <w:r>
              <w:rPr>
                <w:rFonts w:ascii="宋体" w:hAnsi="宋体" w:eastAsia="宋体" w:cs="宋体"/>
                <w:spacing w:val="1"/>
                <w:sz w:val="21"/>
                <w:szCs w:val="21"/>
                <w:lang w:eastAsia="zh-CN"/>
              </w:rPr>
              <w:t>1</w:t>
            </w:r>
            <w:r>
              <w:rPr>
                <w:rFonts w:ascii="宋体" w:hAnsi="宋体" w:eastAsia="宋体" w:cs="宋体"/>
                <w:sz w:val="21"/>
                <w:szCs w:val="21"/>
                <w:lang w:eastAsia="zh-CN"/>
              </w:rPr>
              <w:t>5</w:t>
            </w:r>
          </w:p>
          <w:p>
            <w:pPr>
              <w:pStyle w:val="10"/>
              <w:spacing w:line="274" w:lineRule="exact"/>
              <w:ind w:left="99"/>
              <w:rPr>
                <w:rFonts w:ascii="仿宋" w:hAnsi="仿宋" w:eastAsia="仿宋" w:cs="仿宋"/>
                <w:sz w:val="21"/>
                <w:szCs w:val="21"/>
                <w:lang w:eastAsia="zh-CN"/>
              </w:rPr>
            </w:pPr>
            <w:r>
              <w:rPr>
                <w:rFonts w:ascii="仿宋" w:hAnsi="仿宋" w:eastAsia="仿宋" w:cs="仿宋"/>
                <w:spacing w:val="-1"/>
                <w:sz w:val="21"/>
                <w:szCs w:val="21"/>
                <w:lang w:eastAsia="zh-CN"/>
              </w:rPr>
              <w:t>米</w:t>
            </w:r>
            <w:r>
              <w:rPr>
                <w:rFonts w:ascii="仿宋" w:hAnsi="仿宋" w:eastAsia="仿宋" w:cs="仿宋"/>
                <w:spacing w:val="2"/>
                <w:sz w:val="21"/>
                <w:szCs w:val="21"/>
                <w:lang w:eastAsia="zh-CN"/>
              </w:rPr>
              <w:t>，</w:t>
            </w:r>
            <w:r>
              <w:rPr>
                <w:rFonts w:ascii="仿宋" w:hAnsi="仿宋" w:eastAsia="仿宋" w:cs="仿宋"/>
                <w:spacing w:val="-1"/>
                <w:sz w:val="21"/>
                <w:szCs w:val="21"/>
                <w:lang w:eastAsia="zh-CN"/>
              </w:rPr>
              <w:t>本</w:t>
            </w:r>
            <w:r>
              <w:rPr>
                <w:rFonts w:ascii="仿宋" w:hAnsi="仿宋" w:eastAsia="仿宋" w:cs="仿宋"/>
                <w:spacing w:val="2"/>
                <w:sz w:val="21"/>
                <w:szCs w:val="21"/>
                <w:lang w:eastAsia="zh-CN"/>
              </w:rPr>
              <w:t>次</w:t>
            </w:r>
            <w:r>
              <w:rPr>
                <w:rFonts w:ascii="仿宋" w:hAnsi="仿宋" w:eastAsia="仿宋" w:cs="仿宋"/>
                <w:spacing w:val="-1"/>
                <w:sz w:val="21"/>
                <w:szCs w:val="21"/>
                <w:lang w:eastAsia="zh-CN"/>
              </w:rPr>
              <w:t>不</w:t>
            </w:r>
            <w:r>
              <w:rPr>
                <w:rFonts w:ascii="仿宋" w:hAnsi="仿宋" w:eastAsia="仿宋" w:cs="仿宋"/>
                <w:spacing w:val="2"/>
                <w:sz w:val="21"/>
                <w:szCs w:val="21"/>
                <w:lang w:eastAsia="zh-CN"/>
              </w:rPr>
              <w:t>予</w:t>
            </w:r>
            <w:r>
              <w:rPr>
                <w:rFonts w:ascii="仿宋" w:hAnsi="仿宋" w:eastAsia="仿宋" w:cs="仿宋"/>
                <w:spacing w:val="-1"/>
                <w:sz w:val="21"/>
                <w:szCs w:val="21"/>
                <w:lang w:eastAsia="zh-CN"/>
              </w:rPr>
              <w:t>设</w:t>
            </w:r>
            <w:r>
              <w:rPr>
                <w:rFonts w:ascii="仿宋" w:hAnsi="仿宋" w:eastAsia="仿宋" w:cs="仿宋"/>
                <w:spacing w:val="2"/>
                <w:sz w:val="21"/>
                <w:szCs w:val="21"/>
                <w:lang w:eastAsia="zh-CN"/>
              </w:rPr>
              <w:t>计</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本</w:t>
            </w:r>
            <w:r>
              <w:rPr>
                <w:rFonts w:ascii="仿宋" w:hAnsi="仿宋" w:eastAsia="仿宋" w:cs="仿宋"/>
                <w:spacing w:val="-1"/>
                <w:sz w:val="21"/>
                <w:szCs w:val="21"/>
                <w:lang w:eastAsia="zh-CN"/>
              </w:rPr>
              <w:t>次</w:t>
            </w:r>
            <w:r>
              <w:rPr>
                <w:rFonts w:ascii="仿宋" w:hAnsi="仿宋" w:eastAsia="仿宋" w:cs="仿宋"/>
                <w:spacing w:val="2"/>
                <w:sz w:val="21"/>
                <w:szCs w:val="21"/>
                <w:lang w:eastAsia="zh-CN"/>
              </w:rPr>
              <w:t>设</w:t>
            </w:r>
            <w:r>
              <w:rPr>
                <w:rFonts w:ascii="仿宋" w:hAnsi="仿宋" w:eastAsia="仿宋" w:cs="仿宋"/>
                <w:spacing w:val="-1"/>
                <w:sz w:val="21"/>
                <w:szCs w:val="21"/>
                <w:lang w:eastAsia="zh-CN"/>
              </w:rPr>
              <w:t>计</w:t>
            </w:r>
            <w:r>
              <w:rPr>
                <w:rFonts w:ascii="仿宋" w:hAnsi="仿宋" w:eastAsia="仿宋" w:cs="仿宋"/>
                <w:spacing w:val="2"/>
                <w:sz w:val="21"/>
                <w:szCs w:val="21"/>
                <w:lang w:eastAsia="zh-CN"/>
              </w:rPr>
              <w:t>路线</w:t>
            </w:r>
            <w:r>
              <w:rPr>
                <w:rFonts w:ascii="仿宋" w:hAnsi="仿宋" w:eastAsia="仿宋" w:cs="仿宋"/>
                <w:sz w:val="21"/>
                <w:szCs w:val="21"/>
                <w:lang w:eastAsia="zh-CN"/>
              </w:rPr>
              <w:t>长</w:t>
            </w:r>
          </w:p>
        </w:tc>
        <w:tc>
          <w:tcPr>
            <w:tcW w:w="960" w:type="dxa"/>
            <w:vMerge w:val="continue"/>
            <w:tcBorders>
              <w:left w:val="single" w:color="000000" w:sz="6" w:space="0"/>
              <w:right w:val="single" w:color="000000" w:sz="6" w:space="0"/>
            </w:tcBorders>
          </w:tcPr>
          <w:p>
            <w:pPr>
              <w:rPr>
                <w:lang w:eastAsia="zh-CN"/>
              </w:rPr>
            </w:pPr>
          </w:p>
        </w:tc>
        <w:tc>
          <w:tcPr>
            <w:tcW w:w="810" w:type="dxa"/>
            <w:vMerge w:val="continue"/>
            <w:tcBorders>
              <w:left w:val="single" w:color="000000" w:sz="6" w:space="0"/>
              <w:right w:val="single" w:color="000000" w:sz="6" w:space="0"/>
            </w:tcBorders>
          </w:tcPr>
          <w:p>
            <w:pPr>
              <w:rPr>
                <w:lang w:eastAsia="zh-CN"/>
              </w:rPr>
            </w:pPr>
          </w:p>
        </w:tc>
        <w:tc>
          <w:tcPr>
            <w:tcW w:w="1105" w:type="dxa"/>
            <w:vMerge w:val="continue"/>
            <w:tcBorders>
              <w:left w:val="single" w:color="000000" w:sz="6" w:space="0"/>
              <w:right w:val="single" w:color="000000" w:sz="6" w:space="0"/>
            </w:tcBorders>
          </w:tcPr>
          <w:p>
            <w:pPr>
              <w:rPr>
                <w:lang w:eastAsia="zh-CN"/>
              </w:rPr>
            </w:pPr>
          </w:p>
        </w:tc>
        <w:tc>
          <w:tcPr>
            <w:tcW w:w="1073" w:type="dxa"/>
            <w:vMerge w:val="continue"/>
            <w:tcBorders>
              <w:left w:val="single" w:color="000000" w:sz="6" w:space="0"/>
              <w:right w:val="single" w:color="000000" w:sz="12" w:space="0"/>
            </w:tcBorders>
          </w:tcPr>
          <w:p>
            <w:pPr>
              <w:rPr>
                <w:lang w:eastAsia="zh-CN"/>
              </w:rPr>
            </w:pPr>
          </w:p>
        </w:tc>
      </w:tr>
      <w:tr>
        <w:tblPrEx>
          <w:tblCellMar>
            <w:top w:w="0" w:type="dxa"/>
            <w:left w:w="0" w:type="dxa"/>
            <w:bottom w:w="0" w:type="dxa"/>
            <w:right w:w="0" w:type="dxa"/>
          </w:tblCellMar>
        </w:tblPrEx>
        <w:trPr>
          <w:trHeight w:val="272" w:hRule="exact"/>
        </w:trPr>
        <w:tc>
          <w:tcPr>
            <w:tcW w:w="751" w:type="dxa"/>
            <w:vMerge w:val="continue"/>
            <w:tcBorders>
              <w:left w:val="single" w:color="000000" w:sz="12" w:space="0"/>
              <w:right w:val="single" w:color="000000" w:sz="6" w:space="0"/>
            </w:tcBorders>
          </w:tcPr>
          <w:p>
            <w:pPr>
              <w:rPr>
                <w:lang w:eastAsia="zh-CN"/>
              </w:rPr>
            </w:pPr>
          </w:p>
        </w:tc>
        <w:tc>
          <w:tcPr>
            <w:tcW w:w="636" w:type="dxa"/>
            <w:vMerge w:val="continue"/>
            <w:tcBorders>
              <w:left w:val="single" w:color="000000" w:sz="6" w:space="0"/>
              <w:right w:val="single" w:color="000000" w:sz="6" w:space="0"/>
            </w:tcBorders>
          </w:tcPr>
          <w:p>
            <w:pPr>
              <w:rPr>
                <w:lang w:eastAsia="zh-CN"/>
              </w:rPr>
            </w:pPr>
          </w:p>
        </w:tc>
        <w:tc>
          <w:tcPr>
            <w:tcW w:w="3763" w:type="dxa"/>
            <w:tcBorders>
              <w:top w:val="nil"/>
              <w:left w:val="single" w:color="000000" w:sz="6" w:space="0"/>
              <w:bottom w:val="nil"/>
              <w:right w:val="single" w:color="000000" w:sz="6" w:space="0"/>
            </w:tcBorders>
          </w:tcPr>
          <w:p>
            <w:pPr>
              <w:pStyle w:val="10"/>
              <w:spacing w:line="240" w:lineRule="exact"/>
              <w:ind w:left="99"/>
              <w:rPr>
                <w:rFonts w:ascii="仿宋" w:hAnsi="仿宋" w:eastAsia="仿宋" w:cs="仿宋"/>
                <w:sz w:val="21"/>
                <w:szCs w:val="21"/>
              </w:rPr>
            </w:pPr>
            <w:r>
              <w:rPr>
                <w:rFonts w:ascii="宋体" w:hAnsi="宋体" w:eastAsia="宋体" w:cs="宋体"/>
                <w:spacing w:val="1"/>
                <w:sz w:val="21"/>
                <w:szCs w:val="21"/>
              </w:rPr>
              <w:t>1.8</w:t>
            </w:r>
            <w:r>
              <w:rPr>
                <w:rFonts w:ascii="宋体" w:hAnsi="宋体" w:eastAsia="宋体" w:cs="宋体"/>
                <w:spacing w:val="-2"/>
                <w:sz w:val="21"/>
                <w:szCs w:val="21"/>
              </w:rPr>
              <w:t>3</w:t>
            </w:r>
            <w:r>
              <w:rPr>
                <w:rFonts w:ascii="宋体" w:hAnsi="宋体" w:eastAsia="宋体" w:cs="宋体"/>
                <w:sz w:val="21"/>
                <w:szCs w:val="21"/>
              </w:rPr>
              <w:t>2</w:t>
            </w:r>
            <w:r>
              <w:rPr>
                <w:rFonts w:ascii="仿宋" w:hAnsi="仿宋" w:eastAsia="仿宋" w:cs="仿宋"/>
                <w:spacing w:val="-1"/>
                <w:sz w:val="21"/>
                <w:szCs w:val="21"/>
              </w:rPr>
              <w:t>公</w:t>
            </w:r>
            <w:r>
              <w:rPr>
                <w:rFonts w:ascii="仿宋" w:hAnsi="仿宋" w:eastAsia="仿宋" w:cs="仿宋"/>
                <w:spacing w:val="-38"/>
                <w:sz w:val="21"/>
                <w:szCs w:val="21"/>
              </w:rPr>
              <w:t>里</w:t>
            </w:r>
            <w:r>
              <w:rPr>
                <w:rFonts w:ascii="仿宋" w:hAnsi="仿宋" w:eastAsia="仿宋" w:cs="仿宋"/>
                <w:spacing w:val="2"/>
                <w:sz w:val="21"/>
                <w:szCs w:val="21"/>
              </w:rPr>
              <w:t>（</w:t>
            </w:r>
            <w:r>
              <w:rPr>
                <w:rFonts w:ascii="宋体" w:hAnsi="宋体" w:eastAsia="宋体" w:cs="宋体"/>
                <w:spacing w:val="1"/>
                <w:sz w:val="21"/>
                <w:szCs w:val="21"/>
              </w:rPr>
              <w:t>K0</w:t>
            </w:r>
            <w:r>
              <w:rPr>
                <w:rFonts w:ascii="宋体" w:hAnsi="宋体" w:eastAsia="宋体" w:cs="宋体"/>
                <w:spacing w:val="-2"/>
                <w:sz w:val="21"/>
                <w:szCs w:val="21"/>
              </w:rPr>
              <w:t>+</w:t>
            </w:r>
            <w:r>
              <w:rPr>
                <w:rFonts w:ascii="宋体" w:hAnsi="宋体" w:eastAsia="宋体" w:cs="宋体"/>
                <w:spacing w:val="1"/>
                <w:sz w:val="21"/>
                <w:szCs w:val="21"/>
              </w:rPr>
              <w:t>500</w:t>
            </w:r>
            <w:r>
              <w:rPr>
                <w:rFonts w:ascii="宋体" w:hAnsi="宋体" w:eastAsia="宋体" w:cs="宋体"/>
                <w:spacing w:val="-2"/>
                <w:sz w:val="21"/>
                <w:szCs w:val="21"/>
              </w:rPr>
              <w:t>-</w:t>
            </w:r>
            <w:r>
              <w:rPr>
                <w:rFonts w:ascii="宋体" w:hAnsi="宋体" w:eastAsia="宋体" w:cs="宋体"/>
                <w:spacing w:val="1"/>
                <w:sz w:val="21"/>
                <w:szCs w:val="21"/>
              </w:rPr>
              <w:t>K2+</w:t>
            </w:r>
            <w:r>
              <w:rPr>
                <w:rFonts w:ascii="宋体" w:hAnsi="宋体" w:eastAsia="宋体" w:cs="宋体"/>
                <w:spacing w:val="-2"/>
                <w:sz w:val="21"/>
                <w:szCs w:val="21"/>
              </w:rPr>
              <w:t>3</w:t>
            </w:r>
            <w:r>
              <w:rPr>
                <w:rFonts w:ascii="宋体" w:hAnsi="宋体" w:eastAsia="宋体" w:cs="宋体"/>
                <w:spacing w:val="1"/>
                <w:sz w:val="21"/>
                <w:szCs w:val="21"/>
              </w:rPr>
              <w:t>32.</w:t>
            </w:r>
            <w:r>
              <w:rPr>
                <w:rFonts w:ascii="宋体" w:hAnsi="宋体" w:eastAsia="宋体" w:cs="宋体"/>
                <w:spacing w:val="-2"/>
                <w:sz w:val="21"/>
                <w:szCs w:val="21"/>
              </w:rPr>
              <w:t>1</w:t>
            </w:r>
            <w:r>
              <w:rPr>
                <w:rFonts w:ascii="宋体" w:hAnsi="宋体" w:eastAsia="宋体" w:cs="宋体"/>
                <w:spacing w:val="1"/>
                <w:sz w:val="21"/>
                <w:szCs w:val="21"/>
              </w:rPr>
              <w:t>9</w:t>
            </w:r>
            <w:r>
              <w:rPr>
                <w:rFonts w:ascii="宋体" w:hAnsi="宋体" w:eastAsia="宋体" w:cs="宋体"/>
                <w:spacing w:val="-2"/>
                <w:sz w:val="21"/>
                <w:szCs w:val="21"/>
              </w:rPr>
              <w:t>5</w:t>
            </w:r>
            <w:r>
              <w:rPr>
                <w:rFonts w:ascii="仿宋" w:hAnsi="仿宋" w:eastAsia="仿宋" w:cs="仿宋"/>
                <w:spacing w:val="-38"/>
                <w:sz w:val="21"/>
                <w:szCs w:val="21"/>
              </w:rPr>
              <w:t>）</w:t>
            </w:r>
            <w:r>
              <w:rPr>
                <w:rFonts w:ascii="仿宋" w:hAnsi="仿宋" w:eastAsia="仿宋" w:cs="仿宋"/>
                <w:spacing w:val="-1"/>
                <w:sz w:val="21"/>
                <w:szCs w:val="21"/>
              </w:rPr>
              <w:t>原</w:t>
            </w:r>
            <w:r>
              <w:rPr>
                <w:rFonts w:ascii="仿宋" w:hAnsi="仿宋" w:eastAsia="仿宋" w:cs="仿宋"/>
                <w:sz w:val="21"/>
                <w:szCs w:val="21"/>
              </w:rPr>
              <w:t>路</w:t>
            </w:r>
          </w:p>
        </w:tc>
        <w:tc>
          <w:tcPr>
            <w:tcW w:w="960" w:type="dxa"/>
            <w:vMerge w:val="continue"/>
            <w:tcBorders>
              <w:left w:val="single" w:color="000000" w:sz="6" w:space="0"/>
              <w:right w:val="single" w:color="000000" w:sz="6" w:space="0"/>
            </w:tcBorders>
          </w:tcPr>
          <w:p/>
        </w:tc>
        <w:tc>
          <w:tcPr>
            <w:tcW w:w="810" w:type="dxa"/>
            <w:vMerge w:val="continue"/>
            <w:tcBorders>
              <w:left w:val="single" w:color="000000" w:sz="6" w:space="0"/>
              <w:right w:val="single" w:color="000000" w:sz="6" w:space="0"/>
            </w:tcBorders>
          </w:tcPr>
          <w:p/>
        </w:tc>
        <w:tc>
          <w:tcPr>
            <w:tcW w:w="1105" w:type="dxa"/>
            <w:vMerge w:val="continue"/>
            <w:tcBorders>
              <w:left w:val="single" w:color="000000" w:sz="6" w:space="0"/>
              <w:right w:val="single" w:color="000000" w:sz="6" w:space="0"/>
            </w:tcBorders>
          </w:tcPr>
          <w:p/>
        </w:tc>
        <w:tc>
          <w:tcPr>
            <w:tcW w:w="1073" w:type="dxa"/>
            <w:vMerge w:val="continue"/>
            <w:tcBorders>
              <w:left w:val="single" w:color="000000" w:sz="6" w:space="0"/>
              <w:right w:val="single" w:color="000000" w:sz="12" w:space="0"/>
            </w:tcBorders>
          </w:tcPr>
          <w:p/>
        </w:tc>
      </w:tr>
      <w:tr>
        <w:tblPrEx>
          <w:tblCellMar>
            <w:top w:w="0" w:type="dxa"/>
            <w:left w:w="0" w:type="dxa"/>
            <w:bottom w:w="0" w:type="dxa"/>
            <w:right w:w="0" w:type="dxa"/>
          </w:tblCellMar>
        </w:tblPrEx>
        <w:trPr>
          <w:trHeight w:val="280" w:hRule="exact"/>
        </w:trPr>
        <w:tc>
          <w:tcPr>
            <w:tcW w:w="751" w:type="dxa"/>
            <w:vMerge w:val="continue"/>
            <w:tcBorders>
              <w:left w:val="single" w:color="000000" w:sz="12" w:space="0"/>
              <w:bottom w:val="single" w:color="000000" w:sz="6" w:space="0"/>
              <w:right w:val="single" w:color="000000" w:sz="6" w:space="0"/>
            </w:tcBorders>
          </w:tcPr>
          <w:p/>
        </w:tc>
        <w:tc>
          <w:tcPr>
            <w:tcW w:w="636" w:type="dxa"/>
            <w:vMerge w:val="continue"/>
            <w:tcBorders>
              <w:left w:val="single" w:color="000000" w:sz="6" w:space="0"/>
              <w:bottom w:val="single" w:color="000000" w:sz="6" w:space="0"/>
              <w:right w:val="single" w:color="000000" w:sz="6" w:space="0"/>
            </w:tcBorders>
          </w:tcPr>
          <w:p/>
        </w:tc>
        <w:tc>
          <w:tcPr>
            <w:tcW w:w="3763" w:type="dxa"/>
            <w:tcBorders>
              <w:top w:val="nil"/>
              <w:left w:val="single" w:color="000000" w:sz="6" w:space="0"/>
              <w:bottom w:val="single" w:color="000000" w:sz="6" w:space="0"/>
              <w:right w:val="single" w:color="000000" w:sz="6" w:space="0"/>
            </w:tcBorders>
          </w:tcPr>
          <w:p>
            <w:pPr>
              <w:pStyle w:val="10"/>
              <w:spacing w:line="241" w:lineRule="exact"/>
              <w:ind w:left="99"/>
              <w:rPr>
                <w:rFonts w:ascii="仿宋" w:hAnsi="仿宋" w:eastAsia="仿宋" w:cs="仿宋"/>
                <w:sz w:val="21"/>
                <w:szCs w:val="21"/>
              </w:rPr>
            </w:pPr>
            <w:r>
              <w:rPr>
                <w:rFonts w:ascii="仿宋" w:hAnsi="仿宋" w:eastAsia="仿宋" w:cs="仿宋"/>
                <w:spacing w:val="-1"/>
                <w:sz w:val="21"/>
                <w:szCs w:val="21"/>
              </w:rPr>
              <w:t>面</w:t>
            </w:r>
            <w:r>
              <w:rPr>
                <w:rFonts w:ascii="仿宋" w:hAnsi="仿宋" w:eastAsia="仿宋" w:cs="仿宋"/>
                <w:sz w:val="21"/>
                <w:szCs w:val="21"/>
              </w:rPr>
              <w:t>宽</w:t>
            </w:r>
            <w:r>
              <w:rPr>
                <w:rFonts w:ascii="宋体" w:hAnsi="宋体" w:eastAsia="宋体" w:cs="宋体"/>
                <w:sz w:val="21"/>
                <w:szCs w:val="21"/>
              </w:rPr>
              <w:t>6</w:t>
            </w:r>
            <w:r>
              <w:rPr>
                <w:rFonts w:ascii="仿宋" w:hAnsi="仿宋" w:eastAsia="仿宋" w:cs="仿宋"/>
                <w:spacing w:val="-1"/>
                <w:sz w:val="21"/>
                <w:szCs w:val="21"/>
              </w:rPr>
              <w:t>米</w:t>
            </w:r>
            <w:r>
              <w:rPr>
                <w:rFonts w:ascii="仿宋" w:hAnsi="仿宋" w:eastAsia="仿宋" w:cs="仿宋"/>
                <w:sz w:val="21"/>
                <w:szCs w:val="21"/>
              </w:rPr>
              <w:t>。</w:t>
            </w:r>
          </w:p>
        </w:tc>
        <w:tc>
          <w:tcPr>
            <w:tcW w:w="960" w:type="dxa"/>
            <w:vMerge w:val="continue"/>
            <w:tcBorders>
              <w:left w:val="single" w:color="000000" w:sz="6" w:space="0"/>
              <w:bottom w:val="single" w:color="000000" w:sz="6" w:space="0"/>
              <w:right w:val="single" w:color="000000" w:sz="6" w:space="0"/>
            </w:tcBorders>
          </w:tcPr>
          <w:p/>
        </w:tc>
        <w:tc>
          <w:tcPr>
            <w:tcW w:w="810" w:type="dxa"/>
            <w:vMerge w:val="continue"/>
            <w:tcBorders>
              <w:left w:val="single" w:color="000000" w:sz="6" w:space="0"/>
              <w:bottom w:val="single" w:color="000000" w:sz="6" w:space="0"/>
              <w:right w:val="single" w:color="000000" w:sz="6" w:space="0"/>
            </w:tcBorders>
          </w:tcPr>
          <w:p/>
        </w:tc>
        <w:tc>
          <w:tcPr>
            <w:tcW w:w="1105" w:type="dxa"/>
            <w:vMerge w:val="continue"/>
            <w:tcBorders>
              <w:left w:val="single" w:color="000000" w:sz="6" w:space="0"/>
              <w:bottom w:val="single" w:color="000000" w:sz="6" w:space="0"/>
              <w:right w:val="single" w:color="000000" w:sz="6" w:space="0"/>
            </w:tcBorders>
          </w:tcPr>
          <w:p/>
        </w:tc>
        <w:tc>
          <w:tcPr>
            <w:tcW w:w="1073" w:type="dxa"/>
            <w:vMerge w:val="continue"/>
            <w:tcBorders>
              <w:left w:val="single" w:color="000000" w:sz="6" w:space="0"/>
              <w:bottom w:val="single" w:color="000000" w:sz="6" w:space="0"/>
              <w:right w:val="single" w:color="000000" w:sz="12" w:space="0"/>
            </w:tcBorders>
          </w:tcPr>
          <w:p/>
        </w:tc>
      </w:tr>
      <w:tr>
        <w:tblPrEx>
          <w:tblCellMar>
            <w:top w:w="0" w:type="dxa"/>
            <w:left w:w="0" w:type="dxa"/>
            <w:bottom w:w="0" w:type="dxa"/>
            <w:right w:w="0" w:type="dxa"/>
          </w:tblCellMar>
        </w:tblPrEx>
        <w:trPr>
          <w:trHeight w:val="279" w:hRule="exact"/>
        </w:trPr>
        <w:tc>
          <w:tcPr>
            <w:tcW w:w="751" w:type="dxa"/>
            <w:vMerge w:val="restart"/>
            <w:tcBorders>
              <w:top w:val="single" w:color="000000" w:sz="6" w:space="0"/>
              <w:left w:val="single" w:color="000000" w:sz="12" w:space="0"/>
              <w:right w:val="single" w:color="000000" w:sz="6" w:space="0"/>
            </w:tcBorders>
          </w:tcPr>
          <w:p>
            <w:pPr>
              <w:pStyle w:val="10"/>
              <w:spacing w:before="6" w:line="140" w:lineRule="exact"/>
              <w:rPr>
                <w:sz w:val="14"/>
                <w:szCs w:val="14"/>
              </w:rPr>
            </w:pPr>
          </w:p>
          <w:p>
            <w:pPr>
              <w:pStyle w:val="10"/>
              <w:spacing w:line="200" w:lineRule="exact"/>
              <w:rPr>
                <w:sz w:val="20"/>
                <w:szCs w:val="20"/>
              </w:rPr>
            </w:pPr>
          </w:p>
          <w:p>
            <w:pPr>
              <w:pStyle w:val="10"/>
              <w:spacing w:line="200" w:lineRule="exact"/>
              <w:rPr>
                <w:sz w:val="20"/>
                <w:szCs w:val="20"/>
              </w:rPr>
            </w:pPr>
          </w:p>
          <w:p>
            <w:pPr>
              <w:pStyle w:val="10"/>
              <w:spacing w:line="200" w:lineRule="exact"/>
              <w:rPr>
                <w:sz w:val="20"/>
                <w:szCs w:val="20"/>
              </w:rPr>
            </w:pPr>
          </w:p>
          <w:p>
            <w:pPr>
              <w:pStyle w:val="10"/>
              <w:ind w:left="235" w:right="244"/>
              <w:jc w:val="center"/>
              <w:rPr>
                <w:rFonts w:ascii="宋体" w:hAnsi="宋体" w:eastAsia="宋体" w:cs="宋体"/>
                <w:sz w:val="21"/>
                <w:szCs w:val="21"/>
              </w:rPr>
            </w:pPr>
            <w:r>
              <w:rPr>
                <w:rFonts w:ascii="宋体" w:hAnsi="宋体" w:eastAsia="宋体" w:cs="宋体"/>
                <w:sz w:val="21"/>
                <w:szCs w:val="21"/>
              </w:rPr>
              <w:t>9</w:t>
            </w:r>
          </w:p>
        </w:tc>
        <w:tc>
          <w:tcPr>
            <w:tcW w:w="636" w:type="dxa"/>
            <w:vMerge w:val="restart"/>
            <w:tcBorders>
              <w:top w:val="single" w:color="000000" w:sz="6" w:space="0"/>
              <w:left w:val="single" w:color="000000" w:sz="6" w:space="0"/>
              <w:right w:val="single" w:color="000000" w:sz="6" w:space="0"/>
            </w:tcBorders>
          </w:tcPr>
          <w:p>
            <w:pPr>
              <w:pStyle w:val="10"/>
              <w:spacing w:line="200" w:lineRule="exact"/>
              <w:rPr>
                <w:sz w:val="20"/>
                <w:szCs w:val="20"/>
              </w:rPr>
            </w:pPr>
          </w:p>
          <w:p>
            <w:pPr>
              <w:pStyle w:val="10"/>
              <w:spacing w:before="15" w:line="260" w:lineRule="exact"/>
              <w:rPr>
                <w:sz w:val="26"/>
                <w:szCs w:val="26"/>
              </w:rPr>
            </w:pPr>
          </w:p>
          <w:p>
            <w:pPr>
              <w:pStyle w:val="10"/>
              <w:ind w:left="99" w:right="17"/>
              <w:rPr>
                <w:rFonts w:ascii="宋体" w:hAnsi="宋体" w:eastAsia="宋体" w:cs="宋体"/>
                <w:sz w:val="21"/>
                <w:szCs w:val="21"/>
              </w:rPr>
            </w:pPr>
            <w:r>
              <w:rPr>
                <w:rFonts w:ascii="宋体" w:hAnsi="宋体" w:eastAsia="宋体" w:cs="宋体"/>
                <w:spacing w:val="1"/>
                <w:sz w:val="21"/>
                <w:szCs w:val="21"/>
              </w:rPr>
              <w:t>G10</w:t>
            </w:r>
            <w:r>
              <w:rPr>
                <w:rFonts w:ascii="宋体" w:hAnsi="宋体" w:eastAsia="宋体" w:cs="宋体"/>
                <w:sz w:val="21"/>
                <w:szCs w:val="21"/>
              </w:rPr>
              <w:t>4</w:t>
            </w:r>
          </w:p>
          <w:p>
            <w:pPr>
              <w:pStyle w:val="10"/>
              <w:spacing w:before="22" w:line="274" w:lineRule="exact"/>
              <w:ind w:left="99" w:right="104"/>
              <w:rPr>
                <w:rFonts w:ascii="仿宋" w:hAnsi="仿宋" w:eastAsia="仿宋" w:cs="仿宋"/>
                <w:sz w:val="21"/>
                <w:szCs w:val="21"/>
              </w:rPr>
            </w:pPr>
            <w:r>
              <w:rPr>
                <w:rFonts w:ascii="仿宋" w:hAnsi="仿宋" w:eastAsia="仿宋" w:cs="仿宋"/>
                <w:spacing w:val="-1"/>
                <w:sz w:val="21"/>
                <w:szCs w:val="21"/>
              </w:rPr>
              <w:t>至</w:t>
            </w:r>
            <w:r>
              <w:rPr>
                <w:rFonts w:ascii="仿宋" w:hAnsi="仿宋" w:eastAsia="仿宋" w:cs="仿宋"/>
                <w:sz w:val="21"/>
                <w:szCs w:val="21"/>
              </w:rPr>
              <w:t>罗而</w:t>
            </w:r>
          </w:p>
        </w:tc>
        <w:tc>
          <w:tcPr>
            <w:tcW w:w="3763" w:type="dxa"/>
            <w:tcBorders>
              <w:top w:val="single" w:color="000000" w:sz="6" w:space="0"/>
              <w:left w:val="single" w:color="000000" w:sz="6" w:space="0"/>
              <w:bottom w:val="nil"/>
              <w:right w:val="single" w:color="000000" w:sz="6" w:space="0"/>
            </w:tcBorders>
          </w:tcPr>
          <w:p>
            <w:pPr>
              <w:pStyle w:val="10"/>
              <w:spacing w:line="240" w:lineRule="exact"/>
              <w:ind w:left="99"/>
              <w:rPr>
                <w:rFonts w:ascii="仿宋" w:hAnsi="仿宋" w:eastAsia="仿宋" w:cs="仿宋"/>
                <w:sz w:val="21"/>
                <w:szCs w:val="21"/>
                <w:lang w:eastAsia="zh-CN"/>
              </w:rPr>
            </w:pPr>
            <w:r>
              <w:rPr>
                <w:rFonts w:ascii="仿宋" w:hAnsi="仿宋" w:eastAsia="仿宋" w:cs="仿宋"/>
                <w:spacing w:val="-1"/>
                <w:sz w:val="21"/>
                <w:szCs w:val="21"/>
                <w:lang w:eastAsia="zh-CN"/>
              </w:rPr>
              <w:t>本</w:t>
            </w:r>
            <w:r>
              <w:rPr>
                <w:rFonts w:ascii="仿宋" w:hAnsi="仿宋" w:eastAsia="仿宋" w:cs="仿宋"/>
                <w:spacing w:val="2"/>
                <w:sz w:val="21"/>
                <w:szCs w:val="21"/>
                <w:lang w:eastAsia="zh-CN"/>
              </w:rPr>
              <w:t>项</w:t>
            </w:r>
            <w:r>
              <w:rPr>
                <w:rFonts w:ascii="仿宋" w:hAnsi="仿宋" w:eastAsia="仿宋" w:cs="仿宋"/>
                <w:spacing w:val="-1"/>
                <w:sz w:val="21"/>
                <w:szCs w:val="21"/>
                <w:lang w:eastAsia="zh-CN"/>
              </w:rPr>
              <w:t>目</w:t>
            </w:r>
            <w:r>
              <w:rPr>
                <w:rFonts w:ascii="仿宋" w:hAnsi="仿宋" w:eastAsia="仿宋" w:cs="仿宋"/>
                <w:spacing w:val="2"/>
                <w:sz w:val="21"/>
                <w:szCs w:val="21"/>
                <w:lang w:eastAsia="zh-CN"/>
              </w:rPr>
              <w:t>位</w:t>
            </w:r>
            <w:r>
              <w:rPr>
                <w:rFonts w:ascii="仿宋" w:hAnsi="仿宋" w:eastAsia="仿宋" w:cs="仿宋"/>
                <w:spacing w:val="-1"/>
                <w:sz w:val="21"/>
                <w:szCs w:val="21"/>
                <w:lang w:eastAsia="zh-CN"/>
              </w:rPr>
              <w:t>于</w:t>
            </w:r>
            <w:r>
              <w:rPr>
                <w:rFonts w:ascii="仿宋" w:hAnsi="仿宋" w:eastAsia="仿宋" w:cs="仿宋"/>
                <w:spacing w:val="2"/>
                <w:sz w:val="21"/>
                <w:szCs w:val="21"/>
                <w:lang w:eastAsia="zh-CN"/>
              </w:rPr>
              <w:t>市</w:t>
            </w:r>
            <w:r>
              <w:rPr>
                <w:rFonts w:ascii="仿宋" w:hAnsi="仿宋" w:eastAsia="仿宋" w:cs="仿宋"/>
                <w:spacing w:val="-1"/>
                <w:sz w:val="21"/>
                <w:szCs w:val="21"/>
                <w:lang w:eastAsia="zh-CN"/>
              </w:rPr>
              <w:t>中</w:t>
            </w:r>
            <w:r>
              <w:rPr>
                <w:rFonts w:ascii="仿宋" w:hAnsi="仿宋" w:eastAsia="仿宋" w:cs="仿宋"/>
                <w:spacing w:val="2"/>
                <w:sz w:val="21"/>
                <w:szCs w:val="21"/>
                <w:lang w:eastAsia="zh-CN"/>
              </w:rPr>
              <w:t>区</w:t>
            </w:r>
            <w:r>
              <w:rPr>
                <w:rFonts w:ascii="仿宋" w:hAnsi="仿宋" w:eastAsia="仿宋" w:cs="仿宋"/>
                <w:spacing w:val="-1"/>
                <w:sz w:val="21"/>
                <w:szCs w:val="21"/>
                <w:lang w:eastAsia="zh-CN"/>
              </w:rPr>
              <w:t>党</w:t>
            </w:r>
            <w:r>
              <w:rPr>
                <w:rFonts w:ascii="仿宋" w:hAnsi="仿宋" w:eastAsia="仿宋" w:cs="仿宋"/>
                <w:spacing w:val="2"/>
                <w:sz w:val="21"/>
                <w:szCs w:val="21"/>
                <w:lang w:eastAsia="zh-CN"/>
              </w:rPr>
              <w:t>家</w:t>
            </w:r>
            <w:r>
              <w:rPr>
                <w:rFonts w:ascii="仿宋" w:hAnsi="仿宋" w:eastAsia="仿宋" w:cs="仿宋"/>
                <w:spacing w:val="-1"/>
                <w:sz w:val="21"/>
                <w:szCs w:val="21"/>
                <w:lang w:eastAsia="zh-CN"/>
              </w:rPr>
              <w:t>街</w:t>
            </w:r>
            <w:r>
              <w:rPr>
                <w:rFonts w:ascii="仿宋" w:hAnsi="仿宋" w:eastAsia="仿宋" w:cs="仿宋"/>
                <w:spacing w:val="2"/>
                <w:sz w:val="21"/>
                <w:szCs w:val="21"/>
                <w:lang w:eastAsia="zh-CN"/>
              </w:rPr>
              <w:t>道</w:t>
            </w:r>
            <w:r>
              <w:rPr>
                <w:rFonts w:ascii="仿宋" w:hAnsi="仿宋" w:eastAsia="仿宋" w:cs="仿宋"/>
                <w:spacing w:val="-1"/>
                <w:sz w:val="21"/>
                <w:szCs w:val="21"/>
                <w:lang w:eastAsia="zh-CN"/>
              </w:rPr>
              <w:t>办</w:t>
            </w:r>
            <w:r>
              <w:rPr>
                <w:rFonts w:ascii="仿宋" w:hAnsi="仿宋" w:eastAsia="仿宋" w:cs="仿宋"/>
                <w:spacing w:val="2"/>
                <w:sz w:val="21"/>
                <w:szCs w:val="21"/>
                <w:lang w:eastAsia="zh-CN"/>
              </w:rPr>
              <w:t>事</w:t>
            </w:r>
            <w:r>
              <w:rPr>
                <w:rFonts w:ascii="仿宋" w:hAnsi="仿宋" w:eastAsia="仿宋" w:cs="仿宋"/>
                <w:spacing w:val="-1"/>
                <w:sz w:val="21"/>
                <w:szCs w:val="21"/>
                <w:lang w:eastAsia="zh-CN"/>
              </w:rPr>
              <w:t>处</w:t>
            </w:r>
            <w:r>
              <w:rPr>
                <w:rFonts w:ascii="仿宋" w:hAnsi="仿宋" w:eastAsia="仿宋" w:cs="仿宋"/>
                <w:sz w:val="21"/>
                <w:szCs w:val="21"/>
                <w:lang w:eastAsia="zh-CN"/>
              </w:rPr>
              <w:t>境</w:t>
            </w:r>
          </w:p>
        </w:tc>
        <w:tc>
          <w:tcPr>
            <w:tcW w:w="960" w:type="dxa"/>
            <w:vMerge w:val="restart"/>
            <w:tcBorders>
              <w:top w:val="single" w:color="000000" w:sz="6" w:space="0"/>
              <w:left w:val="single" w:color="000000" w:sz="6" w:space="0"/>
              <w:right w:val="single" w:color="000000" w:sz="6" w:space="0"/>
            </w:tcBorders>
          </w:tcPr>
          <w:p>
            <w:pPr>
              <w:pStyle w:val="10"/>
              <w:spacing w:before="6" w:line="140" w:lineRule="exact"/>
              <w:rPr>
                <w:sz w:val="14"/>
                <w:szCs w:val="14"/>
                <w:lang w:eastAsia="zh-CN"/>
              </w:rPr>
            </w:pPr>
          </w:p>
          <w:p>
            <w:pPr>
              <w:pStyle w:val="10"/>
              <w:spacing w:line="200" w:lineRule="exact"/>
              <w:rPr>
                <w:sz w:val="20"/>
                <w:szCs w:val="20"/>
                <w:lang w:eastAsia="zh-CN"/>
              </w:rPr>
            </w:pPr>
          </w:p>
          <w:p>
            <w:pPr>
              <w:pStyle w:val="10"/>
              <w:spacing w:line="200" w:lineRule="exact"/>
              <w:rPr>
                <w:sz w:val="20"/>
                <w:szCs w:val="20"/>
                <w:lang w:eastAsia="zh-CN"/>
              </w:rPr>
            </w:pPr>
          </w:p>
          <w:p>
            <w:pPr>
              <w:pStyle w:val="10"/>
              <w:spacing w:line="200" w:lineRule="exact"/>
              <w:rPr>
                <w:sz w:val="20"/>
                <w:szCs w:val="20"/>
                <w:lang w:eastAsia="zh-CN"/>
              </w:rPr>
            </w:pPr>
          </w:p>
          <w:p>
            <w:pPr>
              <w:pStyle w:val="10"/>
              <w:ind w:left="263"/>
              <w:rPr>
                <w:rFonts w:ascii="宋体" w:hAnsi="宋体" w:eastAsia="宋体" w:cs="宋体"/>
                <w:sz w:val="21"/>
                <w:szCs w:val="21"/>
              </w:rPr>
            </w:pPr>
            <w:r>
              <w:rPr>
                <w:rFonts w:ascii="宋体" w:hAnsi="宋体" w:eastAsia="宋体" w:cs="宋体"/>
                <w:spacing w:val="1"/>
                <w:sz w:val="21"/>
                <w:szCs w:val="21"/>
              </w:rPr>
              <w:t>0.6</w:t>
            </w:r>
            <w:r>
              <w:rPr>
                <w:rFonts w:ascii="宋体" w:hAnsi="宋体" w:eastAsia="宋体" w:cs="宋体"/>
                <w:sz w:val="21"/>
                <w:szCs w:val="21"/>
              </w:rPr>
              <w:t>6</w:t>
            </w:r>
          </w:p>
        </w:tc>
        <w:tc>
          <w:tcPr>
            <w:tcW w:w="810" w:type="dxa"/>
            <w:vMerge w:val="restart"/>
            <w:tcBorders>
              <w:top w:val="single" w:color="000000" w:sz="6" w:space="0"/>
              <w:left w:val="single" w:color="000000" w:sz="6" w:space="0"/>
              <w:right w:val="single" w:color="000000" w:sz="6" w:space="0"/>
            </w:tcBorders>
          </w:tcPr>
          <w:p>
            <w:pPr>
              <w:pStyle w:val="10"/>
              <w:spacing w:line="200" w:lineRule="exact"/>
              <w:rPr>
                <w:sz w:val="20"/>
                <w:szCs w:val="20"/>
              </w:rPr>
            </w:pPr>
          </w:p>
          <w:p>
            <w:pPr>
              <w:pStyle w:val="10"/>
              <w:spacing w:line="200" w:lineRule="exact"/>
              <w:rPr>
                <w:sz w:val="20"/>
                <w:szCs w:val="20"/>
              </w:rPr>
            </w:pPr>
          </w:p>
          <w:p>
            <w:pPr>
              <w:pStyle w:val="10"/>
              <w:spacing w:before="14" w:line="260" w:lineRule="exact"/>
              <w:rPr>
                <w:sz w:val="26"/>
                <w:szCs w:val="26"/>
              </w:rPr>
            </w:pPr>
          </w:p>
          <w:p>
            <w:pPr>
              <w:pStyle w:val="10"/>
              <w:spacing w:line="272" w:lineRule="exact"/>
              <w:ind w:left="188"/>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r>
              <w:rPr>
                <w:rFonts w:ascii="仿宋" w:hAnsi="仿宋" w:eastAsia="仿宋" w:cs="仿宋"/>
                <w:spacing w:val="-1"/>
                <w:sz w:val="21"/>
                <w:szCs w:val="21"/>
              </w:rPr>
              <w:t>公</w:t>
            </w:r>
            <w:r>
              <w:rPr>
                <w:rFonts w:ascii="仿宋" w:hAnsi="仿宋" w:eastAsia="仿宋" w:cs="仿宋"/>
                <w:sz w:val="21"/>
                <w:szCs w:val="21"/>
              </w:rPr>
              <w:t>路</w:t>
            </w:r>
          </w:p>
        </w:tc>
        <w:tc>
          <w:tcPr>
            <w:tcW w:w="1105" w:type="dxa"/>
            <w:vMerge w:val="restart"/>
            <w:tcBorders>
              <w:top w:val="single" w:color="000000" w:sz="6" w:space="0"/>
              <w:left w:val="single" w:color="000000" w:sz="6" w:space="0"/>
              <w:right w:val="single" w:color="000000" w:sz="6" w:space="0"/>
            </w:tcBorders>
          </w:tcPr>
          <w:p>
            <w:pPr>
              <w:pStyle w:val="10"/>
              <w:spacing w:line="200" w:lineRule="exact"/>
              <w:rPr>
                <w:sz w:val="20"/>
                <w:szCs w:val="20"/>
              </w:rPr>
            </w:pPr>
          </w:p>
          <w:p>
            <w:pPr>
              <w:pStyle w:val="10"/>
              <w:spacing w:line="200" w:lineRule="exact"/>
              <w:rPr>
                <w:sz w:val="20"/>
                <w:szCs w:val="20"/>
              </w:rPr>
            </w:pPr>
          </w:p>
          <w:p>
            <w:pPr>
              <w:pStyle w:val="10"/>
              <w:spacing w:before="14" w:line="260" w:lineRule="exact"/>
              <w:rPr>
                <w:sz w:val="26"/>
                <w:szCs w:val="26"/>
              </w:rPr>
            </w:pPr>
          </w:p>
          <w:p>
            <w:pPr>
              <w:pStyle w:val="10"/>
              <w:spacing w:line="272" w:lineRule="exact"/>
              <w:ind w:left="439" w:hanging="315"/>
              <w:rPr>
                <w:rFonts w:ascii="仿宋" w:hAnsi="仿宋" w:eastAsia="仿宋" w:cs="仿宋"/>
                <w:sz w:val="21"/>
                <w:szCs w:val="21"/>
              </w:rPr>
            </w:pPr>
            <w:r>
              <w:rPr>
                <w:rFonts w:ascii="仿宋" w:hAnsi="仿宋" w:eastAsia="仿宋" w:cs="仿宋"/>
                <w:spacing w:val="-1"/>
                <w:w w:val="95"/>
                <w:sz w:val="21"/>
                <w:szCs w:val="21"/>
              </w:rPr>
              <w:t>沥</w:t>
            </w:r>
            <w:r>
              <w:rPr>
                <w:rFonts w:ascii="仿宋" w:hAnsi="仿宋" w:eastAsia="仿宋" w:cs="仿宋"/>
                <w:spacing w:val="1"/>
                <w:w w:val="95"/>
                <w:sz w:val="21"/>
                <w:szCs w:val="21"/>
              </w:rPr>
              <w:t>青</w:t>
            </w:r>
            <w:r>
              <w:rPr>
                <w:rFonts w:ascii="仿宋" w:hAnsi="仿宋" w:eastAsia="仿宋" w:cs="仿宋"/>
                <w:spacing w:val="-1"/>
                <w:w w:val="95"/>
                <w:sz w:val="21"/>
                <w:szCs w:val="21"/>
              </w:rPr>
              <w:t>混</w:t>
            </w:r>
            <w:r>
              <w:rPr>
                <w:rFonts w:ascii="仿宋" w:hAnsi="仿宋" w:eastAsia="仿宋" w:cs="仿宋"/>
                <w:w w:val="95"/>
                <w:sz w:val="21"/>
                <w:szCs w:val="21"/>
              </w:rPr>
              <w:t>凝</w:t>
            </w:r>
            <w:r>
              <w:rPr>
                <w:rFonts w:ascii="仿宋" w:hAnsi="仿宋" w:eastAsia="仿宋" w:cs="仿宋"/>
                <w:sz w:val="21"/>
                <w:szCs w:val="21"/>
              </w:rPr>
              <w:t>土</w:t>
            </w:r>
          </w:p>
        </w:tc>
        <w:tc>
          <w:tcPr>
            <w:tcW w:w="1073" w:type="dxa"/>
            <w:vMerge w:val="restart"/>
            <w:tcBorders>
              <w:top w:val="single" w:color="000000" w:sz="6" w:space="0"/>
              <w:left w:val="single" w:color="000000" w:sz="6" w:space="0"/>
              <w:right w:val="single" w:color="000000" w:sz="12" w:space="0"/>
            </w:tcBorders>
          </w:tcPr>
          <w:p>
            <w:pPr>
              <w:pStyle w:val="10"/>
              <w:spacing w:before="6" w:line="140" w:lineRule="exact"/>
              <w:rPr>
                <w:sz w:val="14"/>
                <w:szCs w:val="14"/>
              </w:rPr>
            </w:pPr>
          </w:p>
          <w:p>
            <w:pPr>
              <w:pStyle w:val="10"/>
              <w:spacing w:line="200" w:lineRule="exact"/>
              <w:rPr>
                <w:sz w:val="20"/>
                <w:szCs w:val="20"/>
              </w:rPr>
            </w:pPr>
          </w:p>
          <w:p>
            <w:pPr>
              <w:pStyle w:val="10"/>
              <w:spacing w:line="200" w:lineRule="exact"/>
              <w:rPr>
                <w:sz w:val="20"/>
                <w:szCs w:val="20"/>
              </w:rPr>
            </w:pPr>
          </w:p>
          <w:p>
            <w:pPr>
              <w:pStyle w:val="10"/>
              <w:spacing w:line="200" w:lineRule="exact"/>
              <w:rPr>
                <w:sz w:val="20"/>
                <w:szCs w:val="20"/>
              </w:rPr>
            </w:pPr>
          </w:p>
          <w:p>
            <w:pPr>
              <w:pStyle w:val="10"/>
              <w:ind w:left="351" w:right="344"/>
              <w:jc w:val="center"/>
              <w:rPr>
                <w:rFonts w:ascii="宋体" w:hAnsi="宋体" w:eastAsia="宋体" w:cs="宋体"/>
                <w:sz w:val="21"/>
                <w:szCs w:val="21"/>
              </w:rPr>
            </w:pPr>
            <w:r>
              <w:rPr>
                <w:rFonts w:ascii="宋体" w:hAnsi="宋体" w:eastAsia="宋体" w:cs="宋体"/>
                <w:spacing w:val="1"/>
                <w:sz w:val="21"/>
                <w:szCs w:val="21"/>
              </w:rPr>
              <w:t>17</w:t>
            </w:r>
            <w:r>
              <w:rPr>
                <w:rFonts w:ascii="宋体" w:hAnsi="宋体" w:eastAsia="宋体" w:cs="宋体"/>
                <w:sz w:val="21"/>
                <w:szCs w:val="21"/>
              </w:rPr>
              <w:t>9</w:t>
            </w:r>
          </w:p>
        </w:tc>
      </w:tr>
      <w:tr>
        <w:tblPrEx>
          <w:tblCellMar>
            <w:top w:w="0" w:type="dxa"/>
            <w:left w:w="0" w:type="dxa"/>
            <w:bottom w:w="0" w:type="dxa"/>
            <w:right w:w="0" w:type="dxa"/>
          </w:tblCellMar>
        </w:tblPrEx>
        <w:trPr>
          <w:trHeight w:val="272" w:hRule="exact"/>
        </w:trPr>
        <w:tc>
          <w:tcPr>
            <w:tcW w:w="751" w:type="dxa"/>
            <w:vMerge w:val="continue"/>
            <w:tcBorders>
              <w:left w:val="single" w:color="000000" w:sz="12" w:space="0"/>
              <w:right w:val="single" w:color="000000" w:sz="6" w:space="0"/>
            </w:tcBorders>
          </w:tcPr>
          <w:p/>
        </w:tc>
        <w:tc>
          <w:tcPr>
            <w:tcW w:w="636" w:type="dxa"/>
            <w:vMerge w:val="continue"/>
            <w:tcBorders>
              <w:left w:val="single" w:color="000000" w:sz="6" w:space="0"/>
              <w:right w:val="single" w:color="000000" w:sz="6" w:space="0"/>
            </w:tcBorders>
          </w:tcPr>
          <w:p/>
        </w:tc>
        <w:tc>
          <w:tcPr>
            <w:tcW w:w="3763" w:type="dxa"/>
            <w:tcBorders>
              <w:top w:val="nil"/>
              <w:left w:val="single" w:color="000000" w:sz="6" w:space="0"/>
              <w:bottom w:val="nil"/>
              <w:right w:val="single" w:color="000000" w:sz="6" w:space="0"/>
            </w:tcBorders>
          </w:tcPr>
          <w:p>
            <w:pPr>
              <w:pStyle w:val="10"/>
              <w:spacing w:line="241" w:lineRule="exact"/>
              <w:ind w:left="99"/>
              <w:rPr>
                <w:rFonts w:ascii="仿宋" w:hAnsi="仿宋" w:eastAsia="仿宋" w:cs="仿宋"/>
                <w:sz w:val="21"/>
                <w:szCs w:val="21"/>
                <w:lang w:eastAsia="zh-CN"/>
              </w:rPr>
            </w:pPr>
            <w:r>
              <w:rPr>
                <w:rFonts w:ascii="仿宋" w:hAnsi="仿宋" w:eastAsia="仿宋" w:cs="仿宋"/>
                <w:spacing w:val="-1"/>
                <w:sz w:val="21"/>
                <w:szCs w:val="21"/>
                <w:lang w:eastAsia="zh-CN"/>
              </w:rPr>
              <w:t>内</w:t>
            </w:r>
            <w:r>
              <w:rPr>
                <w:rFonts w:ascii="仿宋" w:hAnsi="仿宋" w:eastAsia="仿宋" w:cs="仿宋"/>
                <w:spacing w:val="2"/>
                <w:sz w:val="21"/>
                <w:szCs w:val="21"/>
                <w:lang w:eastAsia="zh-CN"/>
              </w:rPr>
              <w:t>，</w:t>
            </w:r>
            <w:r>
              <w:rPr>
                <w:rFonts w:ascii="仿宋" w:hAnsi="仿宋" w:eastAsia="仿宋" w:cs="仿宋"/>
                <w:spacing w:val="-1"/>
                <w:sz w:val="21"/>
                <w:szCs w:val="21"/>
                <w:lang w:eastAsia="zh-CN"/>
              </w:rPr>
              <w:t>本</w:t>
            </w:r>
            <w:r>
              <w:rPr>
                <w:rFonts w:ascii="仿宋" w:hAnsi="仿宋" w:eastAsia="仿宋" w:cs="仿宋"/>
                <w:spacing w:val="2"/>
                <w:sz w:val="21"/>
                <w:szCs w:val="21"/>
                <w:lang w:eastAsia="zh-CN"/>
              </w:rPr>
              <w:t>项</w:t>
            </w:r>
            <w:r>
              <w:rPr>
                <w:rFonts w:ascii="仿宋" w:hAnsi="仿宋" w:eastAsia="仿宋" w:cs="仿宋"/>
                <w:spacing w:val="-1"/>
                <w:sz w:val="21"/>
                <w:szCs w:val="21"/>
                <w:lang w:eastAsia="zh-CN"/>
              </w:rPr>
              <w:t>目</w:t>
            </w:r>
            <w:r>
              <w:rPr>
                <w:rFonts w:ascii="仿宋" w:hAnsi="仿宋" w:eastAsia="仿宋" w:cs="仿宋"/>
                <w:spacing w:val="2"/>
                <w:sz w:val="21"/>
                <w:szCs w:val="21"/>
                <w:lang w:eastAsia="zh-CN"/>
              </w:rPr>
              <w:t>分</w:t>
            </w:r>
            <w:r>
              <w:rPr>
                <w:rFonts w:ascii="仿宋" w:hAnsi="仿宋" w:eastAsia="仿宋" w:cs="仿宋"/>
                <w:spacing w:val="-1"/>
                <w:sz w:val="21"/>
                <w:szCs w:val="21"/>
                <w:lang w:eastAsia="zh-CN"/>
              </w:rPr>
              <w:t>为</w:t>
            </w:r>
            <w:r>
              <w:rPr>
                <w:rFonts w:ascii="仿宋" w:hAnsi="仿宋" w:eastAsia="仿宋" w:cs="仿宋"/>
                <w:spacing w:val="2"/>
                <w:sz w:val="21"/>
                <w:szCs w:val="21"/>
                <w:lang w:eastAsia="zh-CN"/>
              </w:rPr>
              <w:t>两</w:t>
            </w:r>
            <w:r>
              <w:rPr>
                <w:rFonts w:ascii="仿宋" w:hAnsi="仿宋" w:eastAsia="仿宋" w:cs="仿宋"/>
                <w:spacing w:val="-1"/>
                <w:sz w:val="21"/>
                <w:szCs w:val="21"/>
                <w:lang w:eastAsia="zh-CN"/>
              </w:rPr>
              <w:t>条</w:t>
            </w:r>
            <w:r>
              <w:rPr>
                <w:rFonts w:ascii="仿宋" w:hAnsi="仿宋" w:eastAsia="仿宋" w:cs="仿宋"/>
                <w:spacing w:val="2"/>
                <w:sz w:val="21"/>
                <w:szCs w:val="21"/>
                <w:lang w:eastAsia="zh-CN"/>
              </w:rPr>
              <w:t>路</w:t>
            </w:r>
            <w:r>
              <w:rPr>
                <w:rFonts w:ascii="仿宋" w:hAnsi="仿宋" w:eastAsia="仿宋" w:cs="仿宋"/>
                <w:spacing w:val="-1"/>
                <w:sz w:val="21"/>
                <w:szCs w:val="21"/>
                <w:lang w:eastAsia="zh-CN"/>
              </w:rPr>
              <w:t>线</w:t>
            </w:r>
            <w:r>
              <w:rPr>
                <w:rFonts w:ascii="仿宋" w:hAnsi="仿宋" w:eastAsia="仿宋" w:cs="仿宋"/>
                <w:spacing w:val="2"/>
                <w:sz w:val="21"/>
                <w:szCs w:val="21"/>
                <w:lang w:eastAsia="zh-CN"/>
              </w:rPr>
              <w:t>，</w:t>
            </w:r>
            <w:r>
              <w:rPr>
                <w:rFonts w:ascii="宋体" w:hAnsi="宋体" w:eastAsia="宋体" w:cs="宋体"/>
                <w:sz w:val="21"/>
                <w:szCs w:val="21"/>
                <w:lang w:eastAsia="zh-CN"/>
              </w:rPr>
              <w:t>A</w:t>
            </w:r>
            <w:r>
              <w:rPr>
                <w:rFonts w:ascii="仿宋" w:hAnsi="仿宋" w:eastAsia="仿宋" w:cs="仿宋"/>
                <w:spacing w:val="-1"/>
                <w:sz w:val="21"/>
                <w:szCs w:val="21"/>
                <w:lang w:eastAsia="zh-CN"/>
              </w:rPr>
              <w:t>线</w:t>
            </w:r>
            <w:r>
              <w:rPr>
                <w:rFonts w:ascii="仿宋" w:hAnsi="仿宋" w:eastAsia="仿宋" w:cs="仿宋"/>
                <w:spacing w:val="2"/>
                <w:sz w:val="21"/>
                <w:szCs w:val="21"/>
                <w:lang w:eastAsia="zh-CN"/>
              </w:rPr>
              <w:t>起</w:t>
            </w:r>
            <w:r>
              <w:rPr>
                <w:rFonts w:ascii="仿宋" w:hAnsi="仿宋" w:eastAsia="仿宋" w:cs="仿宋"/>
                <w:spacing w:val="-1"/>
                <w:sz w:val="21"/>
                <w:szCs w:val="21"/>
                <w:lang w:eastAsia="zh-CN"/>
              </w:rPr>
              <w:t>点</w:t>
            </w:r>
            <w:r>
              <w:rPr>
                <w:rFonts w:ascii="仿宋" w:hAnsi="仿宋" w:eastAsia="仿宋" w:cs="仿宋"/>
                <w:sz w:val="21"/>
                <w:szCs w:val="21"/>
                <w:lang w:eastAsia="zh-CN"/>
              </w:rPr>
              <w:t>位</w:t>
            </w:r>
          </w:p>
        </w:tc>
        <w:tc>
          <w:tcPr>
            <w:tcW w:w="960" w:type="dxa"/>
            <w:vMerge w:val="continue"/>
            <w:tcBorders>
              <w:left w:val="single" w:color="000000" w:sz="6" w:space="0"/>
              <w:right w:val="single" w:color="000000" w:sz="6" w:space="0"/>
            </w:tcBorders>
          </w:tcPr>
          <w:p>
            <w:pPr>
              <w:rPr>
                <w:lang w:eastAsia="zh-CN"/>
              </w:rPr>
            </w:pPr>
          </w:p>
        </w:tc>
        <w:tc>
          <w:tcPr>
            <w:tcW w:w="810" w:type="dxa"/>
            <w:vMerge w:val="continue"/>
            <w:tcBorders>
              <w:left w:val="single" w:color="000000" w:sz="6" w:space="0"/>
              <w:right w:val="single" w:color="000000" w:sz="6" w:space="0"/>
            </w:tcBorders>
          </w:tcPr>
          <w:p>
            <w:pPr>
              <w:rPr>
                <w:lang w:eastAsia="zh-CN"/>
              </w:rPr>
            </w:pPr>
          </w:p>
        </w:tc>
        <w:tc>
          <w:tcPr>
            <w:tcW w:w="1105" w:type="dxa"/>
            <w:vMerge w:val="continue"/>
            <w:tcBorders>
              <w:left w:val="single" w:color="000000" w:sz="6" w:space="0"/>
              <w:right w:val="single" w:color="000000" w:sz="6" w:space="0"/>
            </w:tcBorders>
          </w:tcPr>
          <w:p>
            <w:pPr>
              <w:rPr>
                <w:lang w:eastAsia="zh-CN"/>
              </w:rPr>
            </w:pPr>
          </w:p>
        </w:tc>
        <w:tc>
          <w:tcPr>
            <w:tcW w:w="1073" w:type="dxa"/>
            <w:vMerge w:val="continue"/>
            <w:tcBorders>
              <w:left w:val="single" w:color="000000" w:sz="6" w:space="0"/>
              <w:right w:val="single" w:color="000000" w:sz="12" w:space="0"/>
            </w:tcBorders>
          </w:tcPr>
          <w:p>
            <w:pPr>
              <w:rPr>
                <w:lang w:eastAsia="zh-CN"/>
              </w:rPr>
            </w:pPr>
          </w:p>
        </w:tc>
      </w:tr>
      <w:tr>
        <w:tblPrEx>
          <w:tblCellMar>
            <w:top w:w="0" w:type="dxa"/>
            <w:left w:w="0" w:type="dxa"/>
            <w:bottom w:w="0" w:type="dxa"/>
            <w:right w:w="0" w:type="dxa"/>
          </w:tblCellMar>
        </w:tblPrEx>
        <w:trPr>
          <w:trHeight w:val="816" w:hRule="exact"/>
        </w:trPr>
        <w:tc>
          <w:tcPr>
            <w:tcW w:w="751" w:type="dxa"/>
            <w:vMerge w:val="continue"/>
            <w:tcBorders>
              <w:left w:val="single" w:color="000000" w:sz="12" w:space="0"/>
              <w:right w:val="single" w:color="000000" w:sz="6" w:space="0"/>
            </w:tcBorders>
          </w:tcPr>
          <w:p>
            <w:pPr>
              <w:rPr>
                <w:lang w:eastAsia="zh-CN"/>
              </w:rPr>
            </w:pPr>
          </w:p>
        </w:tc>
        <w:tc>
          <w:tcPr>
            <w:tcW w:w="636" w:type="dxa"/>
            <w:vMerge w:val="continue"/>
            <w:tcBorders>
              <w:left w:val="single" w:color="000000" w:sz="6" w:space="0"/>
              <w:right w:val="single" w:color="000000" w:sz="6" w:space="0"/>
            </w:tcBorders>
          </w:tcPr>
          <w:p>
            <w:pPr>
              <w:rPr>
                <w:lang w:eastAsia="zh-CN"/>
              </w:rPr>
            </w:pPr>
          </w:p>
        </w:tc>
        <w:tc>
          <w:tcPr>
            <w:tcW w:w="3763" w:type="dxa"/>
            <w:tcBorders>
              <w:top w:val="nil"/>
              <w:left w:val="single" w:color="000000" w:sz="6" w:space="0"/>
              <w:bottom w:val="nil"/>
              <w:right w:val="single" w:color="000000" w:sz="6" w:space="0"/>
            </w:tcBorders>
          </w:tcPr>
          <w:p>
            <w:pPr>
              <w:pStyle w:val="10"/>
              <w:spacing w:line="240" w:lineRule="exact"/>
              <w:ind w:left="99"/>
              <w:rPr>
                <w:rFonts w:ascii="仿宋" w:hAnsi="仿宋" w:eastAsia="仿宋" w:cs="仿宋"/>
                <w:sz w:val="21"/>
                <w:szCs w:val="21"/>
                <w:lang w:eastAsia="zh-CN"/>
              </w:rPr>
            </w:pPr>
            <w:r>
              <w:rPr>
                <w:rFonts w:ascii="仿宋" w:hAnsi="仿宋" w:eastAsia="仿宋" w:cs="仿宋"/>
                <w:spacing w:val="-1"/>
                <w:sz w:val="21"/>
                <w:szCs w:val="21"/>
                <w:lang w:eastAsia="zh-CN"/>
              </w:rPr>
              <w:t>于</w:t>
            </w:r>
            <w:r>
              <w:rPr>
                <w:rFonts w:ascii="仿宋" w:hAnsi="仿宋" w:eastAsia="仿宋" w:cs="仿宋"/>
                <w:spacing w:val="2"/>
                <w:sz w:val="21"/>
                <w:szCs w:val="21"/>
                <w:lang w:eastAsia="zh-CN"/>
              </w:rPr>
              <w:t>罗</w:t>
            </w:r>
            <w:r>
              <w:rPr>
                <w:rFonts w:ascii="仿宋" w:hAnsi="仿宋" w:eastAsia="仿宋" w:cs="仿宋"/>
                <w:spacing w:val="-1"/>
                <w:sz w:val="21"/>
                <w:szCs w:val="21"/>
                <w:lang w:eastAsia="zh-CN"/>
              </w:rPr>
              <w:t>而</w:t>
            </w:r>
            <w:r>
              <w:rPr>
                <w:rFonts w:ascii="仿宋" w:hAnsi="仿宋" w:eastAsia="仿宋" w:cs="仿宋"/>
                <w:spacing w:val="2"/>
                <w:sz w:val="21"/>
                <w:szCs w:val="21"/>
                <w:lang w:eastAsia="zh-CN"/>
              </w:rPr>
              <w:t>小</w:t>
            </w:r>
            <w:r>
              <w:rPr>
                <w:rFonts w:ascii="仿宋" w:hAnsi="仿宋" w:eastAsia="仿宋" w:cs="仿宋"/>
                <w:spacing w:val="-1"/>
                <w:sz w:val="21"/>
                <w:szCs w:val="21"/>
                <w:lang w:eastAsia="zh-CN"/>
              </w:rPr>
              <w:t>学</w:t>
            </w:r>
            <w:r>
              <w:rPr>
                <w:rFonts w:ascii="仿宋" w:hAnsi="仿宋" w:eastAsia="仿宋" w:cs="仿宋"/>
                <w:spacing w:val="2"/>
                <w:sz w:val="21"/>
                <w:szCs w:val="21"/>
                <w:lang w:eastAsia="zh-CN"/>
              </w:rPr>
              <w:t>门口</w:t>
            </w:r>
            <w:r>
              <w:rPr>
                <w:rFonts w:ascii="仿宋" w:hAnsi="仿宋" w:eastAsia="仿宋" w:cs="仿宋"/>
                <w:spacing w:val="-23"/>
                <w:sz w:val="21"/>
                <w:szCs w:val="21"/>
                <w:lang w:eastAsia="zh-CN"/>
              </w:rPr>
              <w:t>，</w:t>
            </w:r>
            <w:r>
              <w:rPr>
                <w:rFonts w:ascii="仿宋" w:hAnsi="仿宋" w:eastAsia="仿宋" w:cs="仿宋"/>
                <w:spacing w:val="-1"/>
                <w:sz w:val="21"/>
                <w:szCs w:val="21"/>
                <w:lang w:eastAsia="zh-CN"/>
              </w:rPr>
              <w:t>终</w:t>
            </w:r>
            <w:r>
              <w:rPr>
                <w:rFonts w:ascii="仿宋" w:hAnsi="仿宋" w:eastAsia="仿宋" w:cs="仿宋"/>
                <w:spacing w:val="2"/>
                <w:sz w:val="21"/>
                <w:szCs w:val="21"/>
                <w:lang w:eastAsia="zh-CN"/>
              </w:rPr>
              <w:t>点</w:t>
            </w:r>
            <w:r>
              <w:rPr>
                <w:rFonts w:ascii="仿宋" w:hAnsi="仿宋" w:eastAsia="仿宋" w:cs="仿宋"/>
                <w:spacing w:val="-1"/>
                <w:sz w:val="21"/>
                <w:szCs w:val="21"/>
                <w:lang w:eastAsia="zh-CN"/>
              </w:rPr>
              <w:t>止</w:t>
            </w:r>
            <w:r>
              <w:rPr>
                <w:rFonts w:ascii="仿宋" w:hAnsi="仿宋" w:eastAsia="仿宋" w:cs="仿宋"/>
                <w:spacing w:val="2"/>
                <w:sz w:val="21"/>
                <w:szCs w:val="21"/>
                <w:lang w:eastAsia="zh-CN"/>
              </w:rPr>
              <w:t>于</w:t>
            </w:r>
            <w:r>
              <w:rPr>
                <w:rFonts w:ascii="仿宋" w:hAnsi="仿宋" w:eastAsia="仿宋" w:cs="仿宋"/>
                <w:spacing w:val="-1"/>
                <w:sz w:val="21"/>
                <w:szCs w:val="21"/>
                <w:lang w:eastAsia="zh-CN"/>
              </w:rPr>
              <w:t>罗</w:t>
            </w:r>
            <w:r>
              <w:rPr>
                <w:rFonts w:ascii="仿宋" w:hAnsi="仿宋" w:eastAsia="仿宋" w:cs="仿宋"/>
                <w:spacing w:val="2"/>
                <w:sz w:val="21"/>
                <w:szCs w:val="21"/>
                <w:lang w:eastAsia="zh-CN"/>
              </w:rPr>
              <w:t>而</w:t>
            </w:r>
            <w:r>
              <w:rPr>
                <w:rFonts w:ascii="仿宋" w:hAnsi="仿宋" w:eastAsia="仿宋" w:cs="仿宋"/>
                <w:spacing w:val="-1"/>
                <w:sz w:val="21"/>
                <w:szCs w:val="21"/>
                <w:lang w:eastAsia="zh-CN"/>
              </w:rPr>
              <w:t>村</w:t>
            </w:r>
            <w:r>
              <w:rPr>
                <w:rFonts w:ascii="仿宋" w:hAnsi="仿宋" w:eastAsia="仿宋" w:cs="仿宋"/>
                <w:spacing w:val="2"/>
                <w:sz w:val="21"/>
                <w:szCs w:val="21"/>
                <w:lang w:eastAsia="zh-CN"/>
              </w:rPr>
              <w:t>委</w:t>
            </w:r>
            <w:r>
              <w:rPr>
                <w:rFonts w:ascii="仿宋" w:hAnsi="仿宋" w:eastAsia="仿宋" w:cs="仿宋"/>
                <w:sz w:val="21"/>
                <w:szCs w:val="21"/>
                <w:lang w:eastAsia="zh-CN"/>
              </w:rPr>
              <w:t>会</w:t>
            </w:r>
          </w:p>
          <w:p>
            <w:pPr>
              <w:pStyle w:val="10"/>
              <w:spacing w:line="274" w:lineRule="exact"/>
              <w:ind w:left="99"/>
              <w:rPr>
                <w:rFonts w:ascii="仿宋" w:hAnsi="仿宋" w:eastAsia="仿宋" w:cs="仿宋"/>
                <w:sz w:val="21"/>
                <w:szCs w:val="21"/>
                <w:lang w:eastAsia="zh-CN"/>
              </w:rPr>
            </w:pPr>
            <w:r>
              <w:rPr>
                <w:rFonts w:ascii="仿宋" w:hAnsi="仿宋" w:eastAsia="仿宋" w:cs="仿宋"/>
                <w:spacing w:val="-1"/>
                <w:sz w:val="21"/>
                <w:szCs w:val="21"/>
                <w:lang w:eastAsia="zh-CN"/>
              </w:rPr>
              <w:t>南</w:t>
            </w:r>
            <w:r>
              <w:rPr>
                <w:rFonts w:ascii="仿宋" w:hAnsi="仿宋" w:eastAsia="仿宋" w:cs="仿宋"/>
                <w:spacing w:val="2"/>
                <w:sz w:val="21"/>
                <w:szCs w:val="21"/>
                <w:lang w:eastAsia="zh-CN"/>
              </w:rPr>
              <w:t>侧</w:t>
            </w:r>
            <w:r>
              <w:rPr>
                <w:rFonts w:ascii="仿宋" w:hAnsi="仿宋" w:eastAsia="仿宋" w:cs="仿宋"/>
                <w:spacing w:val="-1"/>
                <w:sz w:val="21"/>
                <w:szCs w:val="21"/>
                <w:lang w:eastAsia="zh-CN"/>
              </w:rPr>
              <w:t>平</w:t>
            </w:r>
            <w:r>
              <w:rPr>
                <w:rFonts w:ascii="仿宋" w:hAnsi="仿宋" w:eastAsia="仿宋" w:cs="仿宋"/>
                <w:spacing w:val="2"/>
                <w:sz w:val="21"/>
                <w:szCs w:val="21"/>
                <w:lang w:eastAsia="zh-CN"/>
              </w:rPr>
              <w:t>交口</w:t>
            </w:r>
            <w:r>
              <w:rPr>
                <w:rFonts w:ascii="仿宋" w:hAnsi="仿宋" w:eastAsia="仿宋" w:cs="仿宋"/>
                <w:spacing w:val="-14"/>
                <w:sz w:val="21"/>
                <w:szCs w:val="21"/>
                <w:lang w:eastAsia="zh-CN"/>
              </w:rPr>
              <w:t>，</w:t>
            </w:r>
            <w:r>
              <w:rPr>
                <w:rFonts w:ascii="仿宋" w:hAnsi="仿宋" w:eastAsia="仿宋" w:cs="仿宋"/>
                <w:sz w:val="21"/>
                <w:szCs w:val="21"/>
                <w:lang w:eastAsia="zh-CN"/>
              </w:rPr>
              <w:t>长</w:t>
            </w:r>
            <w:r>
              <w:rPr>
                <w:rFonts w:ascii="宋体" w:hAnsi="宋体" w:eastAsia="宋体" w:cs="宋体"/>
                <w:spacing w:val="1"/>
                <w:sz w:val="21"/>
                <w:szCs w:val="21"/>
                <w:lang w:eastAsia="zh-CN"/>
              </w:rPr>
              <w:t>0.3</w:t>
            </w:r>
            <w:r>
              <w:rPr>
                <w:rFonts w:ascii="宋体" w:hAnsi="宋体" w:eastAsia="宋体" w:cs="宋体"/>
                <w:spacing w:val="-2"/>
                <w:sz w:val="21"/>
                <w:szCs w:val="21"/>
                <w:lang w:eastAsia="zh-CN"/>
              </w:rPr>
              <w:t>1</w:t>
            </w:r>
            <w:r>
              <w:rPr>
                <w:rFonts w:ascii="宋体" w:hAnsi="宋体" w:eastAsia="宋体" w:cs="宋体"/>
                <w:sz w:val="21"/>
                <w:szCs w:val="21"/>
                <w:lang w:eastAsia="zh-CN"/>
              </w:rPr>
              <w:t>9</w:t>
            </w:r>
            <w:r>
              <w:rPr>
                <w:rFonts w:ascii="仿宋" w:hAnsi="仿宋" w:eastAsia="仿宋" w:cs="仿宋"/>
                <w:spacing w:val="-1"/>
                <w:sz w:val="21"/>
                <w:szCs w:val="21"/>
                <w:lang w:eastAsia="zh-CN"/>
              </w:rPr>
              <w:t>公</w:t>
            </w:r>
            <w:r>
              <w:rPr>
                <w:rFonts w:ascii="仿宋" w:hAnsi="仿宋" w:eastAsia="仿宋" w:cs="仿宋"/>
                <w:spacing w:val="2"/>
                <w:sz w:val="21"/>
                <w:szCs w:val="21"/>
                <w:lang w:eastAsia="zh-CN"/>
              </w:rPr>
              <w:t>里</w:t>
            </w:r>
            <w:r>
              <w:rPr>
                <w:rFonts w:ascii="仿宋" w:hAnsi="仿宋" w:eastAsia="仿宋" w:cs="仿宋"/>
                <w:spacing w:val="-11"/>
                <w:sz w:val="21"/>
                <w:szCs w:val="21"/>
                <w:lang w:eastAsia="zh-CN"/>
              </w:rPr>
              <w:t>，</w:t>
            </w:r>
            <w:r>
              <w:rPr>
                <w:rFonts w:ascii="仿宋" w:hAnsi="仿宋" w:eastAsia="仿宋" w:cs="仿宋"/>
                <w:spacing w:val="-1"/>
                <w:sz w:val="21"/>
                <w:szCs w:val="21"/>
                <w:lang w:eastAsia="zh-CN"/>
              </w:rPr>
              <w:t>原</w:t>
            </w:r>
            <w:r>
              <w:rPr>
                <w:rFonts w:ascii="仿宋" w:hAnsi="仿宋" w:eastAsia="仿宋" w:cs="仿宋"/>
                <w:spacing w:val="2"/>
                <w:sz w:val="21"/>
                <w:szCs w:val="21"/>
                <w:lang w:eastAsia="zh-CN"/>
              </w:rPr>
              <w:t>路面</w:t>
            </w:r>
            <w:r>
              <w:rPr>
                <w:rFonts w:ascii="仿宋" w:hAnsi="仿宋" w:eastAsia="仿宋" w:cs="仿宋"/>
                <w:sz w:val="21"/>
                <w:szCs w:val="21"/>
                <w:lang w:eastAsia="zh-CN"/>
              </w:rPr>
              <w:t>宽</w:t>
            </w:r>
          </w:p>
          <w:p>
            <w:pPr>
              <w:pStyle w:val="10"/>
              <w:spacing w:line="271" w:lineRule="exact"/>
              <w:ind w:left="99"/>
              <w:rPr>
                <w:rFonts w:ascii="仿宋" w:hAnsi="仿宋" w:eastAsia="仿宋" w:cs="仿宋"/>
                <w:sz w:val="21"/>
                <w:szCs w:val="21"/>
                <w:lang w:eastAsia="zh-CN"/>
              </w:rPr>
            </w:pPr>
            <w:r>
              <w:rPr>
                <w:rFonts w:ascii="宋体" w:hAnsi="宋体" w:eastAsia="宋体" w:cs="宋体"/>
                <w:spacing w:val="1"/>
                <w:sz w:val="21"/>
                <w:szCs w:val="21"/>
                <w:lang w:eastAsia="zh-CN"/>
              </w:rPr>
              <w:t>6-1</w:t>
            </w:r>
            <w:r>
              <w:rPr>
                <w:rFonts w:ascii="宋体" w:hAnsi="宋体" w:eastAsia="宋体" w:cs="宋体"/>
                <w:sz w:val="21"/>
                <w:szCs w:val="21"/>
                <w:lang w:eastAsia="zh-CN"/>
              </w:rPr>
              <w:t>6</w:t>
            </w:r>
            <w:r>
              <w:rPr>
                <w:rFonts w:ascii="仿宋" w:hAnsi="仿宋" w:eastAsia="仿宋" w:cs="仿宋"/>
                <w:spacing w:val="-1"/>
                <w:sz w:val="21"/>
                <w:szCs w:val="21"/>
                <w:lang w:eastAsia="zh-CN"/>
              </w:rPr>
              <w:t>米</w:t>
            </w:r>
            <w:r>
              <w:rPr>
                <w:rFonts w:ascii="仿宋" w:hAnsi="仿宋" w:eastAsia="仿宋" w:cs="仿宋"/>
                <w:spacing w:val="2"/>
                <w:sz w:val="21"/>
                <w:szCs w:val="21"/>
                <w:lang w:eastAsia="zh-CN"/>
              </w:rPr>
              <w:t>；</w:t>
            </w:r>
            <w:r>
              <w:rPr>
                <w:rFonts w:ascii="宋体" w:hAnsi="宋体" w:eastAsia="宋体" w:cs="宋体"/>
                <w:sz w:val="21"/>
                <w:szCs w:val="21"/>
                <w:lang w:eastAsia="zh-CN"/>
              </w:rPr>
              <w:t>B</w:t>
            </w:r>
            <w:r>
              <w:rPr>
                <w:rFonts w:ascii="仿宋" w:hAnsi="仿宋" w:eastAsia="仿宋" w:cs="仿宋"/>
                <w:spacing w:val="-1"/>
                <w:sz w:val="21"/>
                <w:szCs w:val="21"/>
                <w:lang w:eastAsia="zh-CN"/>
              </w:rPr>
              <w:t>线</w:t>
            </w:r>
            <w:r>
              <w:rPr>
                <w:rFonts w:ascii="仿宋" w:hAnsi="仿宋" w:eastAsia="仿宋" w:cs="仿宋"/>
                <w:spacing w:val="2"/>
                <w:sz w:val="21"/>
                <w:szCs w:val="21"/>
                <w:lang w:eastAsia="zh-CN"/>
              </w:rPr>
              <w:t>起</w:t>
            </w:r>
            <w:r>
              <w:rPr>
                <w:rFonts w:ascii="仿宋" w:hAnsi="仿宋" w:eastAsia="仿宋" w:cs="仿宋"/>
                <w:spacing w:val="-1"/>
                <w:sz w:val="21"/>
                <w:szCs w:val="21"/>
                <w:lang w:eastAsia="zh-CN"/>
              </w:rPr>
              <w:t>点</w:t>
            </w:r>
            <w:r>
              <w:rPr>
                <w:rFonts w:ascii="仿宋" w:hAnsi="仿宋" w:eastAsia="仿宋" w:cs="仿宋"/>
                <w:sz w:val="21"/>
                <w:szCs w:val="21"/>
                <w:lang w:eastAsia="zh-CN"/>
              </w:rPr>
              <w:t>与</w:t>
            </w:r>
            <w:r>
              <w:rPr>
                <w:rFonts w:ascii="宋体" w:hAnsi="宋体" w:eastAsia="宋体" w:cs="宋体"/>
                <w:spacing w:val="1"/>
                <w:sz w:val="21"/>
                <w:szCs w:val="21"/>
                <w:lang w:eastAsia="zh-CN"/>
              </w:rPr>
              <w:t>G1</w:t>
            </w:r>
            <w:r>
              <w:rPr>
                <w:rFonts w:ascii="宋体" w:hAnsi="宋体" w:eastAsia="宋体" w:cs="宋体"/>
                <w:spacing w:val="-2"/>
                <w:sz w:val="21"/>
                <w:szCs w:val="21"/>
                <w:lang w:eastAsia="zh-CN"/>
              </w:rPr>
              <w:t>0</w:t>
            </w:r>
            <w:r>
              <w:rPr>
                <w:rFonts w:ascii="宋体" w:hAnsi="宋体" w:eastAsia="宋体" w:cs="宋体"/>
                <w:sz w:val="21"/>
                <w:szCs w:val="21"/>
                <w:lang w:eastAsia="zh-CN"/>
              </w:rPr>
              <w:t>4</w:t>
            </w:r>
            <w:r>
              <w:rPr>
                <w:rFonts w:ascii="仿宋" w:hAnsi="仿宋" w:eastAsia="仿宋" w:cs="仿宋"/>
                <w:spacing w:val="-1"/>
                <w:sz w:val="21"/>
                <w:szCs w:val="21"/>
                <w:lang w:eastAsia="zh-CN"/>
              </w:rPr>
              <w:t>相</w:t>
            </w:r>
            <w:r>
              <w:rPr>
                <w:rFonts w:ascii="仿宋" w:hAnsi="仿宋" w:eastAsia="仿宋" w:cs="仿宋"/>
                <w:spacing w:val="2"/>
                <w:sz w:val="21"/>
                <w:szCs w:val="21"/>
                <w:lang w:eastAsia="zh-CN"/>
              </w:rPr>
              <w:t>交</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终</w:t>
            </w:r>
            <w:r>
              <w:rPr>
                <w:rFonts w:ascii="仿宋" w:hAnsi="仿宋" w:eastAsia="仿宋" w:cs="仿宋"/>
                <w:sz w:val="21"/>
                <w:szCs w:val="21"/>
                <w:lang w:eastAsia="zh-CN"/>
              </w:rPr>
              <w:t>点</w:t>
            </w:r>
          </w:p>
        </w:tc>
        <w:tc>
          <w:tcPr>
            <w:tcW w:w="960" w:type="dxa"/>
            <w:vMerge w:val="continue"/>
            <w:tcBorders>
              <w:left w:val="single" w:color="000000" w:sz="6" w:space="0"/>
              <w:right w:val="single" w:color="000000" w:sz="6" w:space="0"/>
            </w:tcBorders>
          </w:tcPr>
          <w:p>
            <w:pPr>
              <w:rPr>
                <w:lang w:eastAsia="zh-CN"/>
              </w:rPr>
            </w:pPr>
          </w:p>
        </w:tc>
        <w:tc>
          <w:tcPr>
            <w:tcW w:w="810" w:type="dxa"/>
            <w:vMerge w:val="continue"/>
            <w:tcBorders>
              <w:left w:val="single" w:color="000000" w:sz="6" w:space="0"/>
              <w:right w:val="single" w:color="000000" w:sz="6" w:space="0"/>
            </w:tcBorders>
          </w:tcPr>
          <w:p>
            <w:pPr>
              <w:rPr>
                <w:lang w:eastAsia="zh-CN"/>
              </w:rPr>
            </w:pPr>
          </w:p>
        </w:tc>
        <w:tc>
          <w:tcPr>
            <w:tcW w:w="1105" w:type="dxa"/>
            <w:vMerge w:val="continue"/>
            <w:tcBorders>
              <w:left w:val="single" w:color="000000" w:sz="6" w:space="0"/>
              <w:right w:val="single" w:color="000000" w:sz="6" w:space="0"/>
            </w:tcBorders>
          </w:tcPr>
          <w:p>
            <w:pPr>
              <w:rPr>
                <w:lang w:eastAsia="zh-CN"/>
              </w:rPr>
            </w:pPr>
          </w:p>
        </w:tc>
        <w:tc>
          <w:tcPr>
            <w:tcW w:w="1073" w:type="dxa"/>
            <w:vMerge w:val="continue"/>
            <w:tcBorders>
              <w:left w:val="single" w:color="000000" w:sz="6" w:space="0"/>
              <w:right w:val="single" w:color="000000" w:sz="12" w:space="0"/>
            </w:tcBorders>
          </w:tcPr>
          <w:p>
            <w:pPr>
              <w:rPr>
                <w:lang w:eastAsia="zh-CN"/>
              </w:rPr>
            </w:pPr>
          </w:p>
        </w:tc>
      </w:tr>
      <w:tr>
        <w:tblPrEx>
          <w:tblCellMar>
            <w:top w:w="0" w:type="dxa"/>
            <w:left w:w="0" w:type="dxa"/>
            <w:bottom w:w="0" w:type="dxa"/>
            <w:right w:w="0" w:type="dxa"/>
          </w:tblCellMar>
        </w:tblPrEx>
        <w:trPr>
          <w:trHeight w:val="272" w:hRule="exact"/>
        </w:trPr>
        <w:tc>
          <w:tcPr>
            <w:tcW w:w="751" w:type="dxa"/>
            <w:vMerge w:val="continue"/>
            <w:tcBorders>
              <w:left w:val="single" w:color="000000" w:sz="12" w:space="0"/>
              <w:right w:val="single" w:color="000000" w:sz="6" w:space="0"/>
            </w:tcBorders>
          </w:tcPr>
          <w:p>
            <w:pPr>
              <w:rPr>
                <w:lang w:eastAsia="zh-CN"/>
              </w:rPr>
            </w:pPr>
          </w:p>
        </w:tc>
        <w:tc>
          <w:tcPr>
            <w:tcW w:w="636" w:type="dxa"/>
            <w:vMerge w:val="continue"/>
            <w:tcBorders>
              <w:left w:val="single" w:color="000000" w:sz="6" w:space="0"/>
              <w:right w:val="single" w:color="000000" w:sz="6" w:space="0"/>
            </w:tcBorders>
          </w:tcPr>
          <w:p>
            <w:pPr>
              <w:rPr>
                <w:lang w:eastAsia="zh-CN"/>
              </w:rPr>
            </w:pPr>
          </w:p>
        </w:tc>
        <w:tc>
          <w:tcPr>
            <w:tcW w:w="3763" w:type="dxa"/>
            <w:tcBorders>
              <w:top w:val="nil"/>
              <w:left w:val="single" w:color="000000" w:sz="6" w:space="0"/>
              <w:bottom w:val="nil"/>
              <w:right w:val="single" w:color="000000" w:sz="6" w:space="0"/>
            </w:tcBorders>
          </w:tcPr>
          <w:p>
            <w:pPr>
              <w:pStyle w:val="10"/>
              <w:spacing w:line="240" w:lineRule="exact"/>
              <w:ind w:left="99"/>
              <w:rPr>
                <w:rFonts w:ascii="仿宋" w:hAnsi="仿宋" w:eastAsia="仿宋" w:cs="仿宋"/>
                <w:sz w:val="21"/>
                <w:szCs w:val="21"/>
                <w:lang w:eastAsia="zh-CN"/>
              </w:rPr>
            </w:pPr>
            <w:r>
              <w:rPr>
                <w:rFonts w:ascii="仿宋" w:hAnsi="仿宋" w:eastAsia="仿宋" w:cs="仿宋"/>
                <w:spacing w:val="-1"/>
                <w:sz w:val="21"/>
                <w:szCs w:val="21"/>
                <w:lang w:eastAsia="zh-CN"/>
              </w:rPr>
              <w:t>止</w:t>
            </w:r>
            <w:r>
              <w:rPr>
                <w:rFonts w:ascii="仿宋" w:hAnsi="仿宋" w:eastAsia="仿宋" w:cs="仿宋"/>
                <w:spacing w:val="2"/>
                <w:sz w:val="21"/>
                <w:szCs w:val="21"/>
                <w:lang w:eastAsia="zh-CN"/>
              </w:rPr>
              <w:t>于</w:t>
            </w:r>
            <w:r>
              <w:rPr>
                <w:rFonts w:ascii="仿宋" w:hAnsi="仿宋" w:eastAsia="仿宋" w:cs="仿宋"/>
                <w:spacing w:val="-1"/>
                <w:sz w:val="21"/>
                <w:szCs w:val="21"/>
                <w:lang w:eastAsia="zh-CN"/>
              </w:rPr>
              <w:t>监</w:t>
            </w:r>
            <w:r>
              <w:rPr>
                <w:rFonts w:ascii="仿宋" w:hAnsi="仿宋" w:eastAsia="仿宋" w:cs="仿宋"/>
                <w:spacing w:val="2"/>
                <w:sz w:val="21"/>
                <w:szCs w:val="21"/>
                <w:lang w:eastAsia="zh-CN"/>
              </w:rPr>
              <w:t>狱</w:t>
            </w:r>
            <w:r>
              <w:rPr>
                <w:rFonts w:ascii="仿宋" w:hAnsi="仿宋" w:eastAsia="仿宋" w:cs="仿宋"/>
                <w:spacing w:val="-1"/>
                <w:sz w:val="21"/>
                <w:szCs w:val="21"/>
                <w:lang w:eastAsia="zh-CN"/>
              </w:rPr>
              <w:t>宿</w:t>
            </w:r>
            <w:r>
              <w:rPr>
                <w:rFonts w:ascii="仿宋" w:hAnsi="仿宋" w:eastAsia="仿宋" w:cs="仿宋"/>
                <w:spacing w:val="2"/>
                <w:sz w:val="21"/>
                <w:szCs w:val="21"/>
                <w:lang w:eastAsia="zh-CN"/>
              </w:rPr>
              <w:t>舍</w:t>
            </w:r>
            <w:r>
              <w:rPr>
                <w:rFonts w:ascii="仿宋" w:hAnsi="仿宋" w:eastAsia="仿宋" w:cs="仿宋"/>
                <w:spacing w:val="-1"/>
                <w:sz w:val="21"/>
                <w:szCs w:val="21"/>
                <w:lang w:eastAsia="zh-CN"/>
              </w:rPr>
              <w:t>路</w:t>
            </w:r>
            <w:r>
              <w:rPr>
                <w:rFonts w:ascii="仿宋" w:hAnsi="仿宋" w:eastAsia="仿宋" w:cs="仿宋"/>
                <w:spacing w:val="2"/>
                <w:sz w:val="21"/>
                <w:szCs w:val="21"/>
                <w:lang w:eastAsia="zh-CN"/>
              </w:rPr>
              <w:t>口</w:t>
            </w:r>
            <w:r>
              <w:rPr>
                <w:rFonts w:ascii="仿宋" w:hAnsi="仿宋" w:eastAsia="仿宋" w:cs="仿宋"/>
                <w:spacing w:val="-11"/>
                <w:sz w:val="21"/>
                <w:szCs w:val="21"/>
                <w:lang w:eastAsia="zh-CN"/>
              </w:rPr>
              <w:t>，</w:t>
            </w:r>
            <w:r>
              <w:rPr>
                <w:rFonts w:ascii="仿宋" w:hAnsi="仿宋" w:eastAsia="仿宋" w:cs="仿宋"/>
                <w:sz w:val="21"/>
                <w:szCs w:val="21"/>
                <w:lang w:eastAsia="zh-CN"/>
              </w:rPr>
              <w:t>长</w:t>
            </w:r>
            <w:r>
              <w:rPr>
                <w:rFonts w:ascii="宋体" w:hAnsi="宋体" w:eastAsia="宋体" w:cs="宋体"/>
                <w:spacing w:val="1"/>
                <w:sz w:val="21"/>
                <w:szCs w:val="21"/>
                <w:lang w:eastAsia="zh-CN"/>
              </w:rPr>
              <w:t>0.</w:t>
            </w:r>
            <w:r>
              <w:rPr>
                <w:rFonts w:ascii="宋体" w:hAnsi="宋体" w:eastAsia="宋体" w:cs="宋体"/>
                <w:spacing w:val="-2"/>
                <w:sz w:val="21"/>
                <w:szCs w:val="21"/>
                <w:lang w:eastAsia="zh-CN"/>
              </w:rPr>
              <w:t>3</w:t>
            </w:r>
            <w:r>
              <w:rPr>
                <w:rFonts w:ascii="宋体" w:hAnsi="宋体" w:eastAsia="宋体" w:cs="宋体"/>
                <w:spacing w:val="1"/>
                <w:sz w:val="21"/>
                <w:szCs w:val="21"/>
                <w:lang w:eastAsia="zh-CN"/>
              </w:rPr>
              <w:t>3</w:t>
            </w:r>
            <w:r>
              <w:rPr>
                <w:rFonts w:ascii="宋体" w:hAnsi="宋体" w:eastAsia="宋体" w:cs="宋体"/>
                <w:sz w:val="21"/>
                <w:szCs w:val="21"/>
                <w:lang w:eastAsia="zh-CN"/>
              </w:rPr>
              <w:t>7</w:t>
            </w:r>
            <w:r>
              <w:rPr>
                <w:rFonts w:ascii="仿宋" w:hAnsi="仿宋" w:eastAsia="仿宋" w:cs="仿宋"/>
                <w:spacing w:val="-1"/>
                <w:sz w:val="21"/>
                <w:szCs w:val="21"/>
                <w:lang w:eastAsia="zh-CN"/>
              </w:rPr>
              <w:t>公</w:t>
            </w:r>
            <w:r>
              <w:rPr>
                <w:rFonts w:ascii="仿宋" w:hAnsi="仿宋" w:eastAsia="仿宋" w:cs="仿宋"/>
                <w:spacing w:val="2"/>
                <w:sz w:val="21"/>
                <w:szCs w:val="21"/>
                <w:lang w:eastAsia="zh-CN"/>
              </w:rPr>
              <w:t>里</w:t>
            </w:r>
            <w:r>
              <w:rPr>
                <w:rFonts w:ascii="仿宋" w:hAnsi="仿宋" w:eastAsia="仿宋" w:cs="仿宋"/>
                <w:spacing w:val="-11"/>
                <w:sz w:val="21"/>
                <w:szCs w:val="21"/>
                <w:lang w:eastAsia="zh-CN"/>
              </w:rPr>
              <w:t>，</w:t>
            </w:r>
            <w:r>
              <w:rPr>
                <w:rFonts w:ascii="仿宋" w:hAnsi="仿宋" w:eastAsia="仿宋" w:cs="仿宋"/>
                <w:sz w:val="21"/>
                <w:szCs w:val="21"/>
                <w:lang w:eastAsia="zh-CN"/>
              </w:rPr>
              <w:t>原</w:t>
            </w:r>
          </w:p>
        </w:tc>
        <w:tc>
          <w:tcPr>
            <w:tcW w:w="960" w:type="dxa"/>
            <w:vMerge w:val="continue"/>
            <w:tcBorders>
              <w:left w:val="single" w:color="000000" w:sz="6" w:space="0"/>
              <w:right w:val="single" w:color="000000" w:sz="6" w:space="0"/>
            </w:tcBorders>
          </w:tcPr>
          <w:p>
            <w:pPr>
              <w:rPr>
                <w:lang w:eastAsia="zh-CN"/>
              </w:rPr>
            </w:pPr>
          </w:p>
        </w:tc>
        <w:tc>
          <w:tcPr>
            <w:tcW w:w="810" w:type="dxa"/>
            <w:vMerge w:val="continue"/>
            <w:tcBorders>
              <w:left w:val="single" w:color="000000" w:sz="6" w:space="0"/>
              <w:right w:val="single" w:color="000000" w:sz="6" w:space="0"/>
            </w:tcBorders>
          </w:tcPr>
          <w:p>
            <w:pPr>
              <w:rPr>
                <w:lang w:eastAsia="zh-CN"/>
              </w:rPr>
            </w:pPr>
          </w:p>
        </w:tc>
        <w:tc>
          <w:tcPr>
            <w:tcW w:w="1105" w:type="dxa"/>
            <w:vMerge w:val="continue"/>
            <w:tcBorders>
              <w:left w:val="single" w:color="000000" w:sz="6" w:space="0"/>
              <w:right w:val="single" w:color="000000" w:sz="6" w:space="0"/>
            </w:tcBorders>
          </w:tcPr>
          <w:p>
            <w:pPr>
              <w:rPr>
                <w:lang w:eastAsia="zh-CN"/>
              </w:rPr>
            </w:pPr>
          </w:p>
        </w:tc>
        <w:tc>
          <w:tcPr>
            <w:tcW w:w="1073" w:type="dxa"/>
            <w:vMerge w:val="continue"/>
            <w:tcBorders>
              <w:left w:val="single" w:color="000000" w:sz="6" w:space="0"/>
              <w:right w:val="single" w:color="000000" w:sz="12" w:space="0"/>
            </w:tcBorders>
          </w:tcPr>
          <w:p>
            <w:pPr>
              <w:rPr>
                <w:lang w:eastAsia="zh-CN"/>
              </w:rPr>
            </w:pPr>
          </w:p>
        </w:tc>
      </w:tr>
      <w:tr>
        <w:tblPrEx>
          <w:tblCellMar>
            <w:top w:w="0" w:type="dxa"/>
            <w:left w:w="0" w:type="dxa"/>
            <w:bottom w:w="0" w:type="dxa"/>
            <w:right w:w="0" w:type="dxa"/>
          </w:tblCellMar>
        </w:tblPrEx>
        <w:trPr>
          <w:trHeight w:val="281" w:hRule="exact"/>
        </w:trPr>
        <w:tc>
          <w:tcPr>
            <w:tcW w:w="751" w:type="dxa"/>
            <w:vMerge w:val="continue"/>
            <w:tcBorders>
              <w:left w:val="single" w:color="000000" w:sz="12" w:space="0"/>
              <w:bottom w:val="single" w:color="000000" w:sz="6" w:space="0"/>
              <w:right w:val="single" w:color="000000" w:sz="6" w:space="0"/>
            </w:tcBorders>
          </w:tcPr>
          <w:p>
            <w:pPr>
              <w:rPr>
                <w:lang w:eastAsia="zh-CN"/>
              </w:rPr>
            </w:pPr>
          </w:p>
        </w:tc>
        <w:tc>
          <w:tcPr>
            <w:tcW w:w="636" w:type="dxa"/>
            <w:vMerge w:val="continue"/>
            <w:tcBorders>
              <w:left w:val="single" w:color="000000" w:sz="6" w:space="0"/>
              <w:bottom w:val="single" w:color="000000" w:sz="6" w:space="0"/>
              <w:right w:val="single" w:color="000000" w:sz="6" w:space="0"/>
            </w:tcBorders>
          </w:tcPr>
          <w:p>
            <w:pPr>
              <w:rPr>
                <w:lang w:eastAsia="zh-CN"/>
              </w:rPr>
            </w:pPr>
          </w:p>
        </w:tc>
        <w:tc>
          <w:tcPr>
            <w:tcW w:w="3763" w:type="dxa"/>
            <w:tcBorders>
              <w:top w:val="nil"/>
              <w:left w:val="single" w:color="000000" w:sz="6" w:space="0"/>
              <w:bottom w:val="single" w:color="000000" w:sz="6" w:space="0"/>
              <w:right w:val="single" w:color="000000" w:sz="6" w:space="0"/>
            </w:tcBorders>
          </w:tcPr>
          <w:p>
            <w:pPr>
              <w:pStyle w:val="10"/>
              <w:spacing w:line="241" w:lineRule="exact"/>
              <w:ind w:left="99"/>
              <w:rPr>
                <w:rFonts w:ascii="仿宋" w:hAnsi="仿宋" w:eastAsia="仿宋" w:cs="仿宋"/>
                <w:sz w:val="21"/>
                <w:szCs w:val="21"/>
                <w:lang w:eastAsia="zh-CN"/>
              </w:rPr>
            </w:pPr>
            <w:r>
              <w:rPr>
                <w:rFonts w:ascii="仿宋" w:hAnsi="仿宋" w:eastAsia="仿宋" w:cs="仿宋"/>
                <w:spacing w:val="-1"/>
                <w:sz w:val="21"/>
                <w:szCs w:val="21"/>
                <w:lang w:eastAsia="zh-CN"/>
              </w:rPr>
              <w:t>路</w:t>
            </w:r>
            <w:r>
              <w:rPr>
                <w:rFonts w:ascii="仿宋" w:hAnsi="仿宋" w:eastAsia="仿宋" w:cs="仿宋"/>
                <w:spacing w:val="2"/>
                <w:sz w:val="21"/>
                <w:szCs w:val="21"/>
                <w:lang w:eastAsia="zh-CN"/>
              </w:rPr>
              <w:t>面</w:t>
            </w:r>
            <w:r>
              <w:rPr>
                <w:rFonts w:ascii="仿宋" w:hAnsi="仿宋" w:eastAsia="仿宋" w:cs="仿宋"/>
                <w:sz w:val="21"/>
                <w:szCs w:val="21"/>
                <w:lang w:eastAsia="zh-CN"/>
              </w:rPr>
              <w:t>宽</w:t>
            </w:r>
            <w:r>
              <w:rPr>
                <w:rFonts w:ascii="宋体" w:hAnsi="宋体" w:eastAsia="宋体" w:cs="宋体"/>
                <w:spacing w:val="1"/>
                <w:sz w:val="21"/>
                <w:szCs w:val="21"/>
                <w:lang w:eastAsia="zh-CN"/>
              </w:rPr>
              <w:t>5.5</w:t>
            </w:r>
            <w:r>
              <w:rPr>
                <w:rFonts w:ascii="宋体" w:hAnsi="宋体" w:eastAsia="宋体" w:cs="宋体"/>
                <w:spacing w:val="-2"/>
                <w:sz w:val="21"/>
                <w:szCs w:val="21"/>
                <w:lang w:eastAsia="zh-CN"/>
              </w:rPr>
              <w:t>-</w:t>
            </w:r>
            <w:r>
              <w:rPr>
                <w:rFonts w:ascii="宋体" w:hAnsi="宋体" w:eastAsia="宋体" w:cs="宋体"/>
                <w:sz w:val="21"/>
                <w:szCs w:val="21"/>
                <w:lang w:eastAsia="zh-CN"/>
              </w:rPr>
              <w:t>7</w:t>
            </w:r>
            <w:r>
              <w:rPr>
                <w:rFonts w:ascii="仿宋" w:hAnsi="仿宋" w:eastAsia="仿宋" w:cs="仿宋"/>
                <w:spacing w:val="2"/>
                <w:sz w:val="21"/>
                <w:szCs w:val="21"/>
                <w:lang w:eastAsia="zh-CN"/>
              </w:rPr>
              <w:t>米</w:t>
            </w:r>
            <w:r>
              <w:rPr>
                <w:rFonts w:ascii="仿宋" w:hAnsi="仿宋" w:eastAsia="仿宋" w:cs="仿宋"/>
                <w:spacing w:val="-106"/>
                <w:sz w:val="21"/>
                <w:szCs w:val="21"/>
                <w:lang w:eastAsia="zh-CN"/>
              </w:rPr>
              <w:t>；</w:t>
            </w:r>
            <w:r>
              <w:rPr>
                <w:rFonts w:ascii="仿宋" w:hAnsi="仿宋" w:eastAsia="仿宋" w:cs="仿宋"/>
                <w:spacing w:val="-1"/>
                <w:sz w:val="21"/>
                <w:szCs w:val="21"/>
                <w:lang w:eastAsia="zh-CN"/>
              </w:rPr>
              <w:t>路</w:t>
            </w:r>
            <w:r>
              <w:rPr>
                <w:rFonts w:ascii="仿宋" w:hAnsi="仿宋" w:eastAsia="仿宋" w:cs="仿宋"/>
                <w:spacing w:val="2"/>
                <w:sz w:val="21"/>
                <w:szCs w:val="21"/>
                <w:lang w:eastAsia="zh-CN"/>
              </w:rPr>
              <w:t>线</w:t>
            </w:r>
            <w:r>
              <w:rPr>
                <w:rFonts w:ascii="仿宋" w:hAnsi="仿宋" w:eastAsia="仿宋" w:cs="仿宋"/>
                <w:spacing w:val="-1"/>
                <w:sz w:val="21"/>
                <w:szCs w:val="21"/>
                <w:lang w:eastAsia="zh-CN"/>
              </w:rPr>
              <w:t>总</w:t>
            </w:r>
            <w:r>
              <w:rPr>
                <w:rFonts w:ascii="仿宋" w:hAnsi="仿宋" w:eastAsia="仿宋" w:cs="仿宋"/>
                <w:sz w:val="21"/>
                <w:szCs w:val="21"/>
                <w:lang w:eastAsia="zh-CN"/>
              </w:rPr>
              <w:t>长</w:t>
            </w:r>
            <w:r>
              <w:rPr>
                <w:rFonts w:ascii="宋体" w:hAnsi="宋体" w:eastAsia="宋体" w:cs="宋体"/>
                <w:spacing w:val="1"/>
                <w:sz w:val="21"/>
                <w:szCs w:val="21"/>
                <w:lang w:eastAsia="zh-CN"/>
              </w:rPr>
              <w:t>0.6</w:t>
            </w:r>
            <w:r>
              <w:rPr>
                <w:rFonts w:ascii="宋体" w:hAnsi="宋体" w:eastAsia="宋体" w:cs="宋体"/>
                <w:spacing w:val="-2"/>
                <w:sz w:val="21"/>
                <w:szCs w:val="21"/>
                <w:lang w:eastAsia="zh-CN"/>
              </w:rPr>
              <w:t>5</w:t>
            </w:r>
            <w:r>
              <w:rPr>
                <w:rFonts w:ascii="宋体" w:hAnsi="宋体" w:eastAsia="宋体" w:cs="宋体"/>
                <w:sz w:val="21"/>
                <w:szCs w:val="21"/>
                <w:lang w:eastAsia="zh-CN"/>
              </w:rPr>
              <w:t>6</w:t>
            </w:r>
            <w:r>
              <w:rPr>
                <w:rFonts w:ascii="仿宋" w:hAnsi="仿宋" w:eastAsia="仿宋" w:cs="仿宋"/>
                <w:spacing w:val="-1"/>
                <w:sz w:val="21"/>
                <w:szCs w:val="21"/>
                <w:lang w:eastAsia="zh-CN"/>
              </w:rPr>
              <w:t>公</w:t>
            </w:r>
            <w:r>
              <w:rPr>
                <w:rFonts w:ascii="仿宋" w:hAnsi="仿宋" w:eastAsia="仿宋" w:cs="仿宋"/>
                <w:spacing w:val="2"/>
                <w:sz w:val="21"/>
                <w:szCs w:val="21"/>
                <w:lang w:eastAsia="zh-CN"/>
              </w:rPr>
              <w:t>里</w:t>
            </w:r>
            <w:r>
              <w:rPr>
                <w:rFonts w:ascii="仿宋" w:hAnsi="仿宋" w:eastAsia="仿宋" w:cs="仿宋"/>
                <w:sz w:val="21"/>
                <w:szCs w:val="21"/>
                <w:lang w:eastAsia="zh-CN"/>
              </w:rPr>
              <w:t>。</w:t>
            </w:r>
          </w:p>
        </w:tc>
        <w:tc>
          <w:tcPr>
            <w:tcW w:w="960" w:type="dxa"/>
            <w:vMerge w:val="continue"/>
            <w:tcBorders>
              <w:left w:val="single" w:color="000000" w:sz="6" w:space="0"/>
              <w:bottom w:val="single" w:color="000000" w:sz="6" w:space="0"/>
              <w:right w:val="single" w:color="000000" w:sz="6" w:space="0"/>
            </w:tcBorders>
          </w:tcPr>
          <w:p>
            <w:pPr>
              <w:rPr>
                <w:lang w:eastAsia="zh-CN"/>
              </w:rPr>
            </w:pPr>
          </w:p>
        </w:tc>
        <w:tc>
          <w:tcPr>
            <w:tcW w:w="810" w:type="dxa"/>
            <w:vMerge w:val="continue"/>
            <w:tcBorders>
              <w:left w:val="single" w:color="000000" w:sz="6" w:space="0"/>
              <w:bottom w:val="single" w:color="000000" w:sz="6" w:space="0"/>
              <w:right w:val="single" w:color="000000" w:sz="6" w:space="0"/>
            </w:tcBorders>
          </w:tcPr>
          <w:p>
            <w:pPr>
              <w:rPr>
                <w:lang w:eastAsia="zh-CN"/>
              </w:rPr>
            </w:pPr>
          </w:p>
        </w:tc>
        <w:tc>
          <w:tcPr>
            <w:tcW w:w="1105" w:type="dxa"/>
            <w:vMerge w:val="continue"/>
            <w:tcBorders>
              <w:left w:val="single" w:color="000000" w:sz="6" w:space="0"/>
              <w:bottom w:val="single" w:color="000000" w:sz="6" w:space="0"/>
              <w:right w:val="single" w:color="000000" w:sz="6" w:space="0"/>
            </w:tcBorders>
          </w:tcPr>
          <w:p>
            <w:pPr>
              <w:rPr>
                <w:lang w:eastAsia="zh-CN"/>
              </w:rPr>
            </w:pPr>
          </w:p>
        </w:tc>
        <w:tc>
          <w:tcPr>
            <w:tcW w:w="1073" w:type="dxa"/>
            <w:vMerge w:val="continue"/>
            <w:tcBorders>
              <w:left w:val="single" w:color="000000" w:sz="6" w:space="0"/>
              <w:bottom w:val="single" w:color="000000" w:sz="6" w:space="0"/>
              <w:right w:val="single" w:color="000000" w:sz="12" w:space="0"/>
            </w:tcBorders>
          </w:tcPr>
          <w:p>
            <w:pPr>
              <w:rPr>
                <w:lang w:eastAsia="zh-CN"/>
              </w:rPr>
            </w:pPr>
          </w:p>
        </w:tc>
      </w:tr>
      <w:tr>
        <w:tblPrEx>
          <w:tblCellMar>
            <w:top w:w="0" w:type="dxa"/>
            <w:left w:w="0" w:type="dxa"/>
            <w:bottom w:w="0" w:type="dxa"/>
            <w:right w:w="0" w:type="dxa"/>
          </w:tblCellMar>
        </w:tblPrEx>
        <w:trPr>
          <w:trHeight w:val="524" w:hRule="exact"/>
        </w:trPr>
        <w:tc>
          <w:tcPr>
            <w:tcW w:w="751" w:type="dxa"/>
            <w:vMerge w:val="restart"/>
            <w:tcBorders>
              <w:top w:val="single" w:color="000000" w:sz="6" w:space="0"/>
              <w:left w:val="single" w:color="000000" w:sz="12" w:space="0"/>
              <w:right w:val="single" w:color="000000" w:sz="6" w:space="0"/>
            </w:tcBorders>
          </w:tcPr>
          <w:p>
            <w:pPr>
              <w:pStyle w:val="10"/>
              <w:spacing w:line="200" w:lineRule="exact"/>
              <w:rPr>
                <w:sz w:val="20"/>
                <w:szCs w:val="20"/>
                <w:lang w:eastAsia="zh-CN"/>
              </w:rPr>
            </w:pPr>
          </w:p>
          <w:p>
            <w:pPr>
              <w:pStyle w:val="10"/>
              <w:spacing w:line="200" w:lineRule="exact"/>
              <w:rPr>
                <w:sz w:val="20"/>
                <w:szCs w:val="20"/>
                <w:lang w:eastAsia="zh-CN"/>
              </w:rPr>
            </w:pPr>
          </w:p>
          <w:p>
            <w:pPr>
              <w:pStyle w:val="10"/>
              <w:spacing w:line="200" w:lineRule="exact"/>
              <w:rPr>
                <w:sz w:val="20"/>
                <w:szCs w:val="20"/>
                <w:lang w:eastAsia="zh-CN"/>
              </w:rPr>
            </w:pPr>
          </w:p>
          <w:p>
            <w:pPr>
              <w:pStyle w:val="10"/>
              <w:spacing w:before="15" w:line="240" w:lineRule="exact"/>
              <w:rPr>
                <w:sz w:val="24"/>
                <w:szCs w:val="24"/>
                <w:lang w:eastAsia="zh-CN"/>
              </w:rPr>
            </w:pPr>
          </w:p>
          <w:p>
            <w:pPr>
              <w:pStyle w:val="10"/>
              <w:ind w:left="235" w:right="244"/>
              <w:jc w:val="center"/>
              <w:rPr>
                <w:rFonts w:ascii="宋体" w:hAnsi="宋体" w:eastAsia="宋体" w:cs="宋体"/>
                <w:sz w:val="21"/>
                <w:szCs w:val="21"/>
              </w:rPr>
            </w:pPr>
            <w:r>
              <w:rPr>
                <w:rFonts w:ascii="宋体" w:hAnsi="宋体" w:eastAsia="宋体" w:cs="宋体"/>
                <w:spacing w:val="1"/>
                <w:sz w:val="21"/>
                <w:szCs w:val="21"/>
              </w:rPr>
              <w:t>1</w:t>
            </w:r>
            <w:r>
              <w:rPr>
                <w:rFonts w:ascii="宋体" w:hAnsi="宋体" w:eastAsia="宋体" w:cs="宋体"/>
                <w:sz w:val="21"/>
                <w:szCs w:val="21"/>
              </w:rPr>
              <w:t>0</w:t>
            </w:r>
          </w:p>
        </w:tc>
        <w:tc>
          <w:tcPr>
            <w:tcW w:w="636" w:type="dxa"/>
            <w:vMerge w:val="restart"/>
            <w:tcBorders>
              <w:top w:val="single" w:color="000000" w:sz="6" w:space="0"/>
              <w:left w:val="single" w:color="000000" w:sz="6" w:space="0"/>
              <w:right w:val="single" w:color="000000" w:sz="6" w:space="0"/>
            </w:tcBorders>
          </w:tcPr>
          <w:p>
            <w:pPr>
              <w:pStyle w:val="10"/>
              <w:spacing w:before="4" w:line="180" w:lineRule="exact"/>
              <w:rPr>
                <w:sz w:val="18"/>
                <w:szCs w:val="18"/>
              </w:rPr>
            </w:pPr>
          </w:p>
          <w:p>
            <w:pPr>
              <w:pStyle w:val="10"/>
              <w:spacing w:line="200" w:lineRule="exact"/>
              <w:rPr>
                <w:sz w:val="20"/>
                <w:szCs w:val="20"/>
              </w:rPr>
            </w:pPr>
          </w:p>
          <w:p>
            <w:pPr>
              <w:pStyle w:val="10"/>
              <w:spacing w:line="200" w:lineRule="exact"/>
              <w:rPr>
                <w:sz w:val="20"/>
                <w:szCs w:val="20"/>
              </w:rPr>
            </w:pPr>
          </w:p>
          <w:p>
            <w:pPr>
              <w:pStyle w:val="10"/>
              <w:ind w:left="99" w:right="17"/>
              <w:rPr>
                <w:rFonts w:ascii="宋体" w:hAnsi="宋体" w:eastAsia="宋体" w:cs="宋体"/>
                <w:sz w:val="21"/>
                <w:szCs w:val="21"/>
              </w:rPr>
            </w:pPr>
            <w:r>
              <w:rPr>
                <w:rFonts w:ascii="宋体" w:hAnsi="宋体" w:eastAsia="宋体" w:cs="宋体"/>
                <w:spacing w:val="1"/>
                <w:sz w:val="21"/>
                <w:szCs w:val="21"/>
              </w:rPr>
              <w:t>G10</w:t>
            </w:r>
            <w:r>
              <w:rPr>
                <w:rFonts w:ascii="宋体" w:hAnsi="宋体" w:eastAsia="宋体" w:cs="宋体"/>
                <w:sz w:val="21"/>
                <w:szCs w:val="21"/>
              </w:rPr>
              <w:t>4</w:t>
            </w:r>
          </w:p>
          <w:p>
            <w:pPr>
              <w:pStyle w:val="10"/>
              <w:spacing w:before="24" w:line="272" w:lineRule="exact"/>
              <w:ind w:left="99" w:right="104"/>
              <w:rPr>
                <w:rFonts w:ascii="仿宋" w:hAnsi="仿宋" w:eastAsia="仿宋" w:cs="仿宋"/>
                <w:sz w:val="21"/>
                <w:szCs w:val="21"/>
              </w:rPr>
            </w:pPr>
            <w:r>
              <w:rPr>
                <w:rFonts w:ascii="仿宋" w:hAnsi="仿宋" w:eastAsia="仿宋" w:cs="仿宋"/>
                <w:spacing w:val="-1"/>
                <w:sz w:val="21"/>
                <w:szCs w:val="21"/>
              </w:rPr>
              <w:t>至</w:t>
            </w:r>
            <w:r>
              <w:rPr>
                <w:rFonts w:ascii="仿宋" w:hAnsi="仿宋" w:eastAsia="仿宋" w:cs="仿宋"/>
                <w:sz w:val="21"/>
                <w:szCs w:val="21"/>
              </w:rPr>
              <w:t>殷</w:t>
            </w:r>
            <w:r>
              <w:rPr>
                <w:rFonts w:ascii="仿宋" w:hAnsi="仿宋" w:eastAsia="仿宋" w:cs="仿宋"/>
                <w:spacing w:val="-1"/>
                <w:sz w:val="21"/>
                <w:szCs w:val="21"/>
              </w:rPr>
              <w:t>家</w:t>
            </w:r>
            <w:r>
              <w:rPr>
                <w:rFonts w:ascii="仿宋" w:hAnsi="仿宋" w:eastAsia="仿宋" w:cs="仿宋"/>
                <w:sz w:val="21"/>
                <w:szCs w:val="21"/>
              </w:rPr>
              <w:t>林</w:t>
            </w:r>
          </w:p>
        </w:tc>
        <w:tc>
          <w:tcPr>
            <w:tcW w:w="3763" w:type="dxa"/>
            <w:tcBorders>
              <w:top w:val="single" w:color="000000" w:sz="6" w:space="0"/>
              <w:left w:val="single" w:color="000000" w:sz="6" w:space="0"/>
              <w:bottom w:val="nil"/>
              <w:right w:val="single" w:color="000000" w:sz="6" w:space="0"/>
            </w:tcBorders>
          </w:tcPr>
          <w:p>
            <w:pPr>
              <w:pStyle w:val="10"/>
              <w:spacing w:before="6" w:line="170" w:lineRule="exact"/>
              <w:rPr>
                <w:sz w:val="17"/>
                <w:szCs w:val="17"/>
                <w:lang w:eastAsia="zh-CN"/>
              </w:rPr>
            </w:pPr>
          </w:p>
          <w:p>
            <w:pPr>
              <w:pStyle w:val="10"/>
              <w:ind w:left="99"/>
              <w:rPr>
                <w:rFonts w:ascii="仿宋" w:hAnsi="仿宋" w:eastAsia="仿宋" w:cs="仿宋"/>
                <w:sz w:val="21"/>
                <w:szCs w:val="21"/>
                <w:lang w:eastAsia="zh-CN"/>
              </w:rPr>
            </w:pPr>
            <w:r>
              <w:rPr>
                <w:rFonts w:ascii="仿宋" w:hAnsi="仿宋" w:eastAsia="仿宋" w:cs="仿宋"/>
                <w:spacing w:val="-1"/>
                <w:sz w:val="21"/>
                <w:szCs w:val="21"/>
                <w:lang w:eastAsia="zh-CN"/>
              </w:rPr>
              <w:t>本</w:t>
            </w:r>
            <w:r>
              <w:rPr>
                <w:rFonts w:ascii="仿宋" w:hAnsi="仿宋" w:eastAsia="仿宋" w:cs="仿宋"/>
                <w:spacing w:val="2"/>
                <w:sz w:val="21"/>
                <w:szCs w:val="21"/>
                <w:lang w:eastAsia="zh-CN"/>
              </w:rPr>
              <w:t>项</w:t>
            </w:r>
            <w:r>
              <w:rPr>
                <w:rFonts w:ascii="仿宋" w:hAnsi="仿宋" w:eastAsia="仿宋" w:cs="仿宋"/>
                <w:spacing w:val="-1"/>
                <w:sz w:val="21"/>
                <w:szCs w:val="21"/>
                <w:lang w:eastAsia="zh-CN"/>
              </w:rPr>
              <w:t>目</w:t>
            </w:r>
            <w:r>
              <w:rPr>
                <w:rFonts w:ascii="仿宋" w:hAnsi="仿宋" w:eastAsia="仿宋" w:cs="仿宋"/>
                <w:spacing w:val="2"/>
                <w:sz w:val="21"/>
                <w:szCs w:val="21"/>
                <w:lang w:eastAsia="zh-CN"/>
              </w:rPr>
              <w:t>位</w:t>
            </w:r>
            <w:r>
              <w:rPr>
                <w:rFonts w:ascii="仿宋" w:hAnsi="仿宋" w:eastAsia="仿宋" w:cs="仿宋"/>
                <w:spacing w:val="-1"/>
                <w:sz w:val="21"/>
                <w:szCs w:val="21"/>
                <w:lang w:eastAsia="zh-CN"/>
              </w:rPr>
              <w:t>于</w:t>
            </w:r>
            <w:r>
              <w:rPr>
                <w:rFonts w:ascii="仿宋" w:hAnsi="仿宋" w:eastAsia="仿宋" w:cs="仿宋"/>
                <w:spacing w:val="2"/>
                <w:sz w:val="21"/>
                <w:szCs w:val="21"/>
                <w:lang w:eastAsia="zh-CN"/>
              </w:rPr>
              <w:t>市</w:t>
            </w:r>
            <w:r>
              <w:rPr>
                <w:rFonts w:ascii="仿宋" w:hAnsi="仿宋" w:eastAsia="仿宋" w:cs="仿宋"/>
                <w:spacing w:val="-1"/>
                <w:sz w:val="21"/>
                <w:szCs w:val="21"/>
                <w:lang w:eastAsia="zh-CN"/>
              </w:rPr>
              <w:t>中</w:t>
            </w:r>
            <w:r>
              <w:rPr>
                <w:rFonts w:ascii="仿宋" w:hAnsi="仿宋" w:eastAsia="仿宋" w:cs="仿宋"/>
                <w:spacing w:val="2"/>
                <w:sz w:val="21"/>
                <w:szCs w:val="21"/>
                <w:lang w:eastAsia="zh-CN"/>
              </w:rPr>
              <w:t>区</w:t>
            </w:r>
            <w:r>
              <w:rPr>
                <w:rFonts w:ascii="仿宋" w:hAnsi="仿宋" w:eastAsia="仿宋" w:cs="仿宋"/>
                <w:spacing w:val="-1"/>
                <w:sz w:val="21"/>
                <w:szCs w:val="21"/>
                <w:lang w:eastAsia="zh-CN"/>
              </w:rPr>
              <w:t>陡</w:t>
            </w:r>
            <w:r>
              <w:rPr>
                <w:rFonts w:ascii="仿宋" w:hAnsi="仿宋" w:eastAsia="仿宋" w:cs="仿宋"/>
                <w:spacing w:val="2"/>
                <w:sz w:val="21"/>
                <w:szCs w:val="21"/>
                <w:lang w:eastAsia="zh-CN"/>
              </w:rPr>
              <w:t>沟</w:t>
            </w:r>
            <w:r>
              <w:rPr>
                <w:rFonts w:ascii="仿宋" w:hAnsi="仿宋" w:eastAsia="仿宋" w:cs="仿宋"/>
                <w:spacing w:val="-1"/>
                <w:sz w:val="21"/>
                <w:szCs w:val="21"/>
                <w:lang w:eastAsia="zh-CN"/>
              </w:rPr>
              <w:t>街</w:t>
            </w:r>
            <w:r>
              <w:rPr>
                <w:rFonts w:ascii="仿宋" w:hAnsi="仿宋" w:eastAsia="仿宋" w:cs="仿宋"/>
                <w:spacing w:val="2"/>
                <w:sz w:val="21"/>
                <w:szCs w:val="21"/>
                <w:lang w:eastAsia="zh-CN"/>
              </w:rPr>
              <w:t>道</w:t>
            </w:r>
            <w:r>
              <w:rPr>
                <w:rFonts w:ascii="仿宋" w:hAnsi="仿宋" w:eastAsia="仿宋" w:cs="仿宋"/>
                <w:spacing w:val="-1"/>
                <w:sz w:val="21"/>
                <w:szCs w:val="21"/>
                <w:lang w:eastAsia="zh-CN"/>
              </w:rPr>
              <w:t>办</w:t>
            </w:r>
            <w:r>
              <w:rPr>
                <w:rFonts w:ascii="仿宋" w:hAnsi="仿宋" w:eastAsia="仿宋" w:cs="仿宋"/>
                <w:spacing w:val="2"/>
                <w:sz w:val="21"/>
                <w:szCs w:val="21"/>
                <w:lang w:eastAsia="zh-CN"/>
              </w:rPr>
              <w:t>事</w:t>
            </w:r>
            <w:r>
              <w:rPr>
                <w:rFonts w:ascii="仿宋" w:hAnsi="仿宋" w:eastAsia="仿宋" w:cs="仿宋"/>
                <w:spacing w:val="-1"/>
                <w:sz w:val="21"/>
                <w:szCs w:val="21"/>
                <w:lang w:eastAsia="zh-CN"/>
              </w:rPr>
              <w:t>处</w:t>
            </w:r>
            <w:r>
              <w:rPr>
                <w:rFonts w:ascii="仿宋" w:hAnsi="仿宋" w:eastAsia="仿宋" w:cs="仿宋"/>
                <w:sz w:val="21"/>
                <w:szCs w:val="21"/>
                <w:lang w:eastAsia="zh-CN"/>
              </w:rPr>
              <w:t>境</w:t>
            </w:r>
          </w:p>
        </w:tc>
        <w:tc>
          <w:tcPr>
            <w:tcW w:w="960" w:type="dxa"/>
            <w:vMerge w:val="restart"/>
            <w:tcBorders>
              <w:top w:val="single" w:color="000000" w:sz="6" w:space="0"/>
              <w:left w:val="single" w:color="000000" w:sz="6" w:space="0"/>
              <w:right w:val="single" w:color="000000" w:sz="6" w:space="0"/>
            </w:tcBorders>
          </w:tcPr>
          <w:p>
            <w:pPr>
              <w:pStyle w:val="10"/>
              <w:spacing w:line="200" w:lineRule="exact"/>
              <w:rPr>
                <w:sz w:val="20"/>
                <w:szCs w:val="20"/>
                <w:lang w:eastAsia="zh-CN"/>
              </w:rPr>
            </w:pPr>
          </w:p>
          <w:p>
            <w:pPr>
              <w:pStyle w:val="10"/>
              <w:spacing w:line="200" w:lineRule="exact"/>
              <w:rPr>
                <w:sz w:val="20"/>
                <w:szCs w:val="20"/>
                <w:lang w:eastAsia="zh-CN"/>
              </w:rPr>
            </w:pPr>
          </w:p>
          <w:p>
            <w:pPr>
              <w:pStyle w:val="10"/>
              <w:spacing w:line="200" w:lineRule="exact"/>
              <w:rPr>
                <w:sz w:val="20"/>
                <w:szCs w:val="20"/>
                <w:lang w:eastAsia="zh-CN"/>
              </w:rPr>
            </w:pPr>
          </w:p>
          <w:p>
            <w:pPr>
              <w:pStyle w:val="10"/>
              <w:spacing w:before="15" w:line="240" w:lineRule="exact"/>
              <w:rPr>
                <w:sz w:val="24"/>
                <w:szCs w:val="24"/>
                <w:lang w:eastAsia="zh-CN"/>
              </w:rPr>
            </w:pPr>
          </w:p>
          <w:p>
            <w:pPr>
              <w:pStyle w:val="10"/>
              <w:ind w:left="263"/>
              <w:rPr>
                <w:rFonts w:ascii="宋体" w:hAnsi="宋体" w:eastAsia="宋体" w:cs="宋体"/>
                <w:sz w:val="21"/>
                <w:szCs w:val="21"/>
              </w:rPr>
            </w:pPr>
            <w:r>
              <w:rPr>
                <w:rFonts w:ascii="宋体" w:hAnsi="宋体" w:eastAsia="宋体" w:cs="宋体"/>
                <w:spacing w:val="1"/>
                <w:sz w:val="21"/>
                <w:szCs w:val="21"/>
              </w:rPr>
              <w:t>1.9</w:t>
            </w:r>
            <w:r>
              <w:rPr>
                <w:rFonts w:ascii="宋体" w:hAnsi="宋体" w:eastAsia="宋体" w:cs="宋体"/>
                <w:sz w:val="21"/>
                <w:szCs w:val="21"/>
              </w:rPr>
              <w:t>4</w:t>
            </w:r>
          </w:p>
        </w:tc>
        <w:tc>
          <w:tcPr>
            <w:tcW w:w="810" w:type="dxa"/>
            <w:vMerge w:val="restart"/>
            <w:tcBorders>
              <w:top w:val="single" w:color="000000" w:sz="6" w:space="0"/>
              <w:left w:val="single" w:color="000000" w:sz="6" w:space="0"/>
              <w:right w:val="single" w:color="000000" w:sz="6" w:space="0"/>
            </w:tcBorders>
          </w:tcPr>
          <w:p>
            <w:pPr>
              <w:pStyle w:val="10"/>
              <w:spacing w:before="3" w:line="180" w:lineRule="exact"/>
              <w:rPr>
                <w:sz w:val="18"/>
                <w:szCs w:val="18"/>
              </w:rPr>
            </w:pPr>
          </w:p>
          <w:p>
            <w:pPr>
              <w:pStyle w:val="10"/>
              <w:spacing w:line="200" w:lineRule="exact"/>
              <w:rPr>
                <w:sz w:val="20"/>
                <w:szCs w:val="20"/>
              </w:rPr>
            </w:pPr>
          </w:p>
          <w:p>
            <w:pPr>
              <w:pStyle w:val="10"/>
              <w:spacing w:line="200" w:lineRule="exact"/>
              <w:rPr>
                <w:sz w:val="20"/>
                <w:szCs w:val="20"/>
              </w:rPr>
            </w:pPr>
          </w:p>
          <w:p>
            <w:pPr>
              <w:pStyle w:val="10"/>
              <w:spacing w:line="200" w:lineRule="exact"/>
              <w:rPr>
                <w:sz w:val="20"/>
                <w:szCs w:val="20"/>
              </w:rPr>
            </w:pPr>
          </w:p>
          <w:p>
            <w:pPr>
              <w:pStyle w:val="10"/>
              <w:spacing w:line="272" w:lineRule="exact"/>
              <w:ind w:left="188"/>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r>
              <w:rPr>
                <w:rFonts w:ascii="仿宋" w:hAnsi="仿宋" w:eastAsia="仿宋" w:cs="仿宋"/>
                <w:spacing w:val="-1"/>
                <w:sz w:val="21"/>
                <w:szCs w:val="21"/>
              </w:rPr>
              <w:t>公</w:t>
            </w:r>
            <w:r>
              <w:rPr>
                <w:rFonts w:ascii="仿宋" w:hAnsi="仿宋" w:eastAsia="仿宋" w:cs="仿宋"/>
                <w:sz w:val="21"/>
                <w:szCs w:val="21"/>
              </w:rPr>
              <w:t>路</w:t>
            </w:r>
          </w:p>
        </w:tc>
        <w:tc>
          <w:tcPr>
            <w:tcW w:w="1105" w:type="dxa"/>
            <w:vMerge w:val="restart"/>
            <w:tcBorders>
              <w:top w:val="single" w:color="000000" w:sz="6" w:space="0"/>
              <w:left w:val="single" w:color="000000" w:sz="6" w:space="0"/>
              <w:right w:val="single" w:color="000000" w:sz="6" w:space="0"/>
            </w:tcBorders>
          </w:tcPr>
          <w:p>
            <w:pPr>
              <w:pStyle w:val="10"/>
              <w:spacing w:before="3" w:line="180" w:lineRule="exact"/>
              <w:rPr>
                <w:sz w:val="18"/>
                <w:szCs w:val="18"/>
              </w:rPr>
            </w:pPr>
          </w:p>
          <w:p>
            <w:pPr>
              <w:pStyle w:val="10"/>
              <w:spacing w:line="200" w:lineRule="exact"/>
              <w:rPr>
                <w:sz w:val="20"/>
                <w:szCs w:val="20"/>
              </w:rPr>
            </w:pPr>
          </w:p>
          <w:p>
            <w:pPr>
              <w:pStyle w:val="10"/>
              <w:spacing w:line="200" w:lineRule="exact"/>
              <w:rPr>
                <w:sz w:val="20"/>
                <w:szCs w:val="20"/>
              </w:rPr>
            </w:pPr>
          </w:p>
          <w:p>
            <w:pPr>
              <w:pStyle w:val="10"/>
              <w:spacing w:line="200" w:lineRule="exact"/>
              <w:rPr>
                <w:sz w:val="20"/>
                <w:szCs w:val="20"/>
              </w:rPr>
            </w:pPr>
          </w:p>
          <w:p>
            <w:pPr>
              <w:pStyle w:val="10"/>
              <w:spacing w:line="272" w:lineRule="exact"/>
              <w:ind w:left="439" w:hanging="315"/>
              <w:rPr>
                <w:rFonts w:ascii="仿宋" w:hAnsi="仿宋" w:eastAsia="仿宋" w:cs="仿宋"/>
                <w:sz w:val="21"/>
                <w:szCs w:val="21"/>
              </w:rPr>
            </w:pPr>
            <w:r>
              <w:rPr>
                <w:rFonts w:ascii="仿宋" w:hAnsi="仿宋" w:eastAsia="仿宋" w:cs="仿宋"/>
                <w:spacing w:val="-1"/>
                <w:w w:val="95"/>
                <w:sz w:val="21"/>
                <w:szCs w:val="21"/>
              </w:rPr>
              <w:t>沥</w:t>
            </w:r>
            <w:r>
              <w:rPr>
                <w:rFonts w:ascii="仿宋" w:hAnsi="仿宋" w:eastAsia="仿宋" w:cs="仿宋"/>
                <w:spacing w:val="1"/>
                <w:w w:val="95"/>
                <w:sz w:val="21"/>
                <w:szCs w:val="21"/>
              </w:rPr>
              <w:t>青</w:t>
            </w:r>
            <w:r>
              <w:rPr>
                <w:rFonts w:ascii="仿宋" w:hAnsi="仿宋" w:eastAsia="仿宋" w:cs="仿宋"/>
                <w:spacing w:val="-1"/>
                <w:w w:val="95"/>
                <w:sz w:val="21"/>
                <w:szCs w:val="21"/>
              </w:rPr>
              <w:t>混</w:t>
            </w:r>
            <w:r>
              <w:rPr>
                <w:rFonts w:ascii="仿宋" w:hAnsi="仿宋" w:eastAsia="仿宋" w:cs="仿宋"/>
                <w:w w:val="95"/>
                <w:sz w:val="21"/>
                <w:szCs w:val="21"/>
              </w:rPr>
              <w:t>凝</w:t>
            </w:r>
            <w:r>
              <w:rPr>
                <w:rFonts w:ascii="仿宋" w:hAnsi="仿宋" w:eastAsia="仿宋" w:cs="仿宋"/>
                <w:sz w:val="21"/>
                <w:szCs w:val="21"/>
              </w:rPr>
              <w:t>土</w:t>
            </w:r>
          </w:p>
        </w:tc>
        <w:tc>
          <w:tcPr>
            <w:tcW w:w="1073" w:type="dxa"/>
            <w:vMerge w:val="restart"/>
            <w:tcBorders>
              <w:top w:val="single" w:color="000000" w:sz="6" w:space="0"/>
              <w:left w:val="single" w:color="000000" w:sz="6" w:space="0"/>
              <w:right w:val="single" w:color="000000" w:sz="12" w:space="0"/>
            </w:tcBorders>
          </w:tcPr>
          <w:p>
            <w:pPr>
              <w:pStyle w:val="10"/>
              <w:spacing w:line="200" w:lineRule="exact"/>
              <w:rPr>
                <w:sz w:val="20"/>
                <w:szCs w:val="20"/>
              </w:rPr>
            </w:pPr>
          </w:p>
          <w:p>
            <w:pPr>
              <w:pStyle w:val="10"/>
              <w:spacing w:line="200" w:lineRule="exact"/>
              <w:rPr>
                <w:sz w:val="20"/>
                <w:szCs w:val="20"/>
              </w:rPr>
            </w:pPr>
          </w:p>
          <w:p>
            <w:pPr>
              <w:pStyle w:val="10"/>
              <w:spacing w:line="200" w:lineRule="exact"/>
              <w:rPr>
                <w:sz w:val="20"/>
                <w:szCs w:val="20"/>
              </w:rPr>
            </w:pPr>
          </w:p>
          <w:p>
            <w:pPr>
              <w:pStyle w:val="10"/>
              <w:spacing w:before="15" w:line="240" w:lineRule="exact"/>
              <w:rPr>
                <w:sz w:val="24"/>
                <w:szCs w:val="24"/>
              </w:rPr>
            </w:pPr>
          </w:p>
          <w:p>
            <w:pPr>
              <w:pStyle w:val="10"/>
              <w:ind w:left="351" w:right="344"/>
              <w:jc w:val="center"/>
              <w:rPr>
                <w:rFonts w:ascii="宋体" w:hAnsi="宋体" w:eastAsia="宋体" w:cs="宋体"/>
                <w:sz w:val="21"/>
                <w:szCs w:val="21"/>
              </w:rPr>
            </w:pPr>
            <w:r>
              <w:rPr>
                <w:rFonts w:ascii="宋体" w:hAnsi="宋体" w:eastAsia="宋体" w:cs="宋体"/>
                <w:spacing w:val="1"/>
                <w:sz w:val="21"/>
                <w:szCs w:val="21"/>
              </w:rPr>
              <w:t>50</w:t>
            </w:r>
            <w:r>
              <w:rPr>
                <w:rFonts w:ascii="宋体" w:hAnsi="宋体" w:eastAsia="宋体" w:cs="宋体"/>
                <w:sz w:val="21"/>
                <w:szCs w:val="21"/>
              </w:rPr>
              <w:t>5</w:t>
            </w:r>
          </w:p>
        </w:tc>
      </w:tr>
      <w:tr>
        <w:tblPrEx>
          <w:tblCellMar>
            <w:top w:w="0" w:type="dxa"/>
            <w:left w:w="0" w:type="dxa"/>
            <w:bottom w:w="0" w:type="dxa"/>
            <w:right w:w="0" w:type="dxa"/>
          </w:tblCellMar>
        </w:tblPrEx>
        <w:trPr>
          <w:trHeight w:val="1088" w:hRule="exact"/>
        </w:trPr>
        <w:tc>
          <w:tcPr>
            <w:tcW w:w="751" w:type="dxa"/>
            <w:vMerge w:val="continue"/>
            <w:tcBorders>
              <w:left w:val="single" w:color="000000" w:sz="12" w:space="0"/>
              <w:right w:val="single" w:color="000000" w:sz="6" w:space="0"/>
            </w:tcBorders>
          </w:tcPr>
          <w:p/>
        </w:tc>
        <w:tc>
          <w:tcPr>
            <w:tcW w:w="636" w:type="dxa"/>
            <w:vMerge w:val="continue"/>
            <w:tcBorders>
              <w:left w:val="single" w:color="000000" w:sz="6" w:space="0"/>
              <w:right w:val="single" w:color="000000" w:sz="6" w:space="0"/>
            </w:tcBorders>
          </w:tcPr>
          <w:p/>
        </w:tc>
        <w:tc>
          <w:tcPr>
            <w:tcW w:w="3763" w:type="dxa"/>
            <w:tcBorders>
              <w:top w:val="nil"/>
              <w:left w:val="single" w:color="000000" w:sz="6" w:space="0"/>
              <w:bottom w:val="nil"/>
              <w:right w:val="single" w:color="000000" w:sz="6" w:space="0"/>
            </w:tcBorders>
          </w:tcPr>
          <w:p>
            <w:pPr>
              <w:pStyle w:val="10"/>
              <w:spacing w:line="240" w:lineRule="exact"/>
              <w:ind w:left="99"/>
              <w:rPr>
                <w:rFonts w:ascii="宋体" w:hAnsi="宋体" w:eastAsia="宋体" w:cs="宋体"/>
                <w:sz w:val="21"/>
                <w:szCs w:val="21"/>
                <w:lang w:eastAsia="zh-CN"/>
              </w:rPr>
            </w:pPr>
            <w:r>
              <w:rPr>
                <w:rFonts w:ascii="仿宋" w:hAnsi="仿宋" w:eastAsia="仿宋" w:cs="仿宋"/>
                <w:spacing w:val="2"/>
                <w:sz w:val="21"/>
                <w:szCs w:val="21"/>
                <w:lang w:eastAsia="zh-CN"/>
              </w:rPr>
              <w:t>内</w:t>
            </w:r>
            <w:r>
              <w:rPr>
                <w:rFonts w:ascii="仿宋" w:hAnsi="仿宋" w:eastAsia="仿宋" w:cs="仿宋"/>
                <w:spacing w:val="-64"/>
                <w:sz w:val="21"/>
                <w:szCs w:val="21"/>
                <w:lang w:eastAsia="zh-CN"/>
              </w:rPr>
              <w:t>，</w:t>
            </w:r>
            <w:r>
              <w:rPr>
                <w:rFonts w:ascii="仿宋" w:hAnsi="仿宋" w:eastAsia="仿宋" w:cs="仿宋"/>
                <w:spacing w:val="-1"/>
                <w:sz w:val="21"/>
                <w:szCs w:val="21"/>
                <w:lang w:eastAsia="zh-CN"/>
              </w:rPr>
              <w:t>本</w:t>
            </w:r>
            <w:r>
              <w:rPr>
                <w:rFonts w:ascii="仿宋" w:hAnsi="仿宋" w:eastAsia="仿宋" w:cs="仿宋"/>
                <w:spacing w:val="2"/>
                <w:sz w:val="21"/>
                <w:szCs w:val="21"/>
                <w:lang w:eastAsia="zh-CN"/>
              </w:rPr>
              <w:t>项</w:t>
            </w:r>
            <w:r>
              <w:rPr>
                <w:rFonts w:ascii="仿宋" w:hAnsi="仿宋" w:eastAsia="仿宋" w:cs="仿宋"/>
                <w:spacing w:val="-1"/>
                <w:sz w:val="21"/>
                <w:szCs w:val="21"/>
                <w:lang w:eastAsia="zh-CN"/>
              </w:rPr>
              <w:t>目</w:t>
            </w:r>
            <w:r>
              <w:rPr>
                <w:rFonts w:ascii="仿宋" w:hAnsi="仿宋" w:eastAsia="仿宋" w:cs="仿宋"/>
                <w:spacing w:val="2"/>
                <w:sz w:val="21"/>
                <w:szCs w:val="21"/>
                <w:lang w:eastAsia="zh-CN"/>
              </w:rPr>
              <w:t>分</w:t>
            </w:r>
            <w:r>
              <w:rPr>
                <w:rFonts w:ascii="仿宋" w:hAnsi="仿宋" w:eastAsia="仿宋" w:cs="仿宋"/>
                <w:spacing w:val="-1"/>
                <w:sz w:val="21"/>
                <w:szCs w:val="21"/>
                <w:lang w:eastAsia="zh-CN"/>
              </w:rPr>
              <w:t>为</w:t>
            </w:r>
            <w:r>
              <w:rPr>
                <w:rFonts w:ascii="仿宋" w:hAnsi="仿宋" w:eastAsia="仿宋" w:cs="仿宋"/>
                <w:spacing w:val="2"/>
                <w:sz w:val="21"/>
                <w:szCs w:val="21"/>
                <w:lang w:eastAsia="zh-CN"/>
              </w:rPr>
              <w:t>三</w:t>
            </w:r>
            <w:r>
              <w:rPr>
                <w:rFonts w:ascii="仿宋" w:hAnsi="仿宋" w:eastAsia="仿宋" w:cs="仿宋"/>
                <w:spacing w:val="-1"/>
                <w:sz w:val="21"/>
                <w:szCs w:val="21"/>
                <w:lang w:eastAsia="zh-CN"/>
              </w:rPr>
              <w:t>条</w:t>
            </w:r>
            <w:r>
              <w:rPr>
                <w:rFonts w:ascii="仿宋" w:hAnsi="仿宋" w:eastAsia="仿宋" w:cs="仿宋"/>
                <w:spacing w:val="2"/>
                <w:sz w:val="21"/>
                <w:szCs w:val="21"/>
                <w:lang w:eastAsia="zh-CN"/>
              </w:rPr>
              <w:t>路</w:t>
            </w:r>
            <w:r>
              <w:rPr>
                <w:rFonts w:ascii="仿宋" w:hAnsi="仿宋" w:eastAsia="仿宋" w:cs="仿宋"/>
                <w:spacing w:val="-1"/>
                <w:sz w:val="21"/>
                <w:szCs w:val="21"/>
                <w:lang w:eastAsia="zh-CN"/>
              </w:rPr>
              <w:t>线</w:t>
            </w:r>
            <w:r>
              <w:rPr>
                <w:rFonts w:ascii="仿宋" w:hAnsi="仿宋" w:eastAsia="仿宋" w:cs="仿宋"/>
                <w:spacing w:val="-64"/>
                <w:sz w:val="21"/>
                <w:szCs w:val="21"/>
                <w:lang w:eastAsia="zh-CN"/>
              </w:rPr>
              <w:t>，</w:t>
            </w:r>
            <w:r>
              <w:rPr>
                <w:rFonts w:ascii="宋体" w:hAnsi="宋体" w:eastAsia="宋体" w:cs="宋体"/>
                <w:sz w:val="21"/>
                <w:szCs w:val="21"/>
                <w:lang w:eastAsia="zh-CN"/>
              </w:rPr>
              <w:t>A</w:t>
            </w:r>
            <w:r>
              <w:rPr>
                <w:rFonts w:ascii="仿宋" w:hAnsi="仿宋" w:eastAsia="仿宋" w:cs="仿宋"/>
                <w:spacing w:val="-1"/>
                <w:sz w:val="21"/>
                <w:szCs w:val="21"/>
                <w:lang w:eastAsia="zh-CN"/>
              </w:rPr>
              <w:t>线</w:t>
            </w:r>
            <w:r>
              <w:rPr>
                <w:rFonts w:ascii="仿宋" w:hAnsi="仿宋" w:eastAsia="仿宋" w:cs="仿宋"/>
                <w:sz w:val="21"/>
                <w:szCs w:val="21"/>
                <w:lang w:eastAsia="zh-CN"/>
              </w:rPr>
              <w:t>长</w:t>
            </w:r>
            <w:r>
              <w:rPr>
                <w:rFonts w:ascii="宋体" w:hAnsi="宋体" w:eastAsia="宋体" w:cs="宋体"/>
                <w:spacing w:val="1"/>
                <w:sz w:val="21"/>
                <w:szCs w:val="21"/>
                <w:lang w:eastAsia="zh-CN"/>
              </w:rPr>
              <w:t>1.</w:t>
            </w:r>
            <w:r>
              <w:rPr>
                <w:rFonts w:ascii="宋体" w:hAnsi="宋体" w:eastAsia="宋体" w:cs="宋体"/>
                <w:spacing w:val="-2"/>
                <w:sz w:val="21"/>
                <w:szCs w:val="21"/>
                <w:lang w:eastAsia="zh-CN"/>
              </w:rPr>
              <w:t>0</w:t>
            </w:r>
            <w:r>
              <w:rPr>
                <w:rFonts w:ascii="宋体" w:hAnsi="宋体" w:eastAsia="宋体" w:cs="宋体"/>
                <w:spacing w:val="1"/>
                <w:sz w:val="21"/>
                <w:szCs w:val="21"/>
                <w:lang w:eastAsia="zh-CN"/>
              </w:rPr>
              <w:t>5</w:t>
            </w:r>
            <w:r>
              <w:rPr>
                <w:rFonts w:ascii="宋体" w:hAnsi="宋体" w:eastAsia="宋体" w:cs="宋体"/>
                <w:sz w:val="21"/>
                <w:szCs w:val="21"/>
                <w:lang w:eastAsia="zh-CN"/>
              </w:rPr>
              <w:t>0</w:t>
            </w:r>
          </w:p>
          <w:p>
            <w:pPr>
              <w:pStyle w:val="10"/>
              <w:spacing w:line="271" w:lineRule="exact"/>
              <w:ind w:left="99"/>
              <w:rPr>
                <w:rFonts w:ascii="宋体" w:hAnsi="宋体" w:eastAsia="宋体" w:cs="宋体"/>
                <w:sz w:val="21"/>
                <w:szCs w:val="21"/>
                <w:lang w:eastAsia="zh-CN"/>
              </w:rPr>
            </w:pPr>
            <w:r>
              <w:rPr>
                <w:rFonts w:ascii="仿宋" w:hAnsi="仿宋" w:eastAsia="仿宋" w:cs="仿宋"/>
                <w:spacing w:val="-1"/>
                <w:sz w:val="21"/>
                <w:szCs w:val="21"/>
                <w:lang w:eastAsia="zh-CN"/>
              </w:rPr>
              <w:t>公</w:t>
            </w:r>
            <w:r>
              <w:rPr>
                <w:rFonts w:ascii="仿宋" w:hAnsi="仿宋" w:eastAsia="仿宋" w:cs="仿宋"/>
                <w:spacing w:val="2"/>
                <w:sz w:val="21"/>
                <w:szCs w:val="21"/>
                <w:lang w:eastAsia="zh-CN"/>
              </w:rPr>
              <w:t>里</w:t>
            </w:r>
            <w:r>
              <w:rPr>
                <w:rFonts w:ascii="仿宋" w:hAnsi="仿宋" w:eastAsia="仿宋" w:cs="仿宋"/>
                <w:spacing w:val="-11"/>
                <w:sz w:val="21"/>
                <w:szCs w:val="21"/>
                <w:lang w:eastAsia="zh-CN"/>
              </w:rPr>
              <w:t>，</w:t>
            </w:r>
            <w:r>
              <w:rPr>
                <w:rFonts w:ascii="仿宋" w:hAnsi="仿宋" w:eastAsia="仿宋" w:cs="仿宋"/>
                <w:spacing w:val="-1"/>
                <w:sz w:val="21"/>
                <w:szCs w:val="21"/>
                <w:lang w:eastAsia="zh-CN"/>
              </w:rPr>
              <w:t>原</w:t>
            </w:r>
            <w:r>
              <w:rPr>
                <w:rFonts w:ascii="仿宋" w:hAnsi="仿宋" w:eastAsia="仿宋" w:cs="仿宋"/>
                <w:spacing w:val="2"/>
                <w:sz w:val="21"/>
                <w:szCs w:val="21"/>
                <w:lang w:eastAsia="zh-CN"/>
              </w:rPr>
              <w:t>路</w:t>
            </w:r>
            <w:r>
              <w:rPr>
                <w:rFonts w:ascii="仿宋" w:hAnsi="仿宋" w:eastAsia="仿宋" w:cs="仿宋"/>
                <w:spacing w:val="-1"/>
                <w:sz w:val="21"/>
                <w:szCs w:val="21"/>
                <w:lang w:eastAsia="zh-CN"/>
              </w:rPr>
              <w:t>面</w:t>
            </w:r>
            <w:r>
              <w:rPr>
                <w:rFonts w:ascii="仿宋" w:hAnsi="仿宋" w:eastAsia="仿宋" w:cs="仿宋"/>
                <w:sz w:val="21"/>
                <w:szCs w:val="21"/>
                <w:lang w:eastAsia="zh-CN"/>
              </w:rPr>
              <w:t>宽</w:t>
            </w:r>
            <w:r>
              <w:rPr>
                <w:rFonts w:ascii="宋体" w:hAnsi="宋体" w:eastAsia="宋体" w:cs="宋体"/>
                <w:spacing w:val="1"/>
                <w:sz w:val="21"/>
                <w:szCs w:val="21"/>
                <w:lang w:eastAsia="zh-CN"/>
              </w:rPr>
              <w:t>6-1</w:t>
            </w:r>
            <w:r>
              <w:rPr>
                <w:rFonts w:ascii="宋体" w:hAnsi="宋体" w:eastAsia="宋体" w:cs="宋体"/>
                <w:sz w:val="21"/>
                <w:szCs w:val="21"/>
                <w:lang w:eastAsia="zh-CN"/>
              </w:rPr>
              <w:t>5</w:t>
            </w:r>
            <w:r>
              <w:rPr>
                <w:rFonts w:ascii="仿宋" w:hAnsi="仿宋" w:eastAsia="仿宋" w:cs="仿宋"/>
                <w:spacing w:val="-1"/>
                <w:sz w:val="21"/>
                <w:szCs w:val="21"/>
                <w:lang w:eastAsia="zh-CN"/>
              </w:rPr>
              <w:t>米</w:t>
            </w:r>
            <w:r>
              <w:rPr>
                <w:rFonts w:ascii="仿宋" w:hAnsi="仿宋" w:eastAsia="仿宋" w:cs="仿宋"/>
                <w:spacing w:val="-11"/>
                <w:sz w:val="21"/>
                <w:szCs w:val="21"/>
                <w:lang w:eastAsia="zh-CN"/>
              </w:rPr>
              <w:t>；</w:t>
            </w:r>
            <w:r>
              <w:rPr>
                <w:rFonts w:ascii="宋体" w:hAnsi="宋体" w:eastAsia="宋体" w:cs="宋体"/>
                <w:sz w:val="21"/>
                <w:szCs w:val="21"/>
                <w:lang w:eastAsia="zh-CN"/>
              </w:rPr>
              <w:t>B</w:t>
            </w:r>
            <w:r>
              <w:rPr>
                <w:rFonts w:ascii="仿宋" w:hAnsi="仿宋" w:eastAsia="仿宋" w:cs="仿宋"/>
                <w:spacing w:val="-1"/>
                <w:sz w:val="21"/>
                <w:szCs w:val="21"/>
                <w:lang w:eastAsia="zh-CN"/>
              </w:rPr>
              <w:t>线</w:t>
            </w:r>
            <w:r>
              <w:rPr>
                <w:rFonts w:ascii="仿宋" w:hAnsi="仿宋" w:eastAsia="仿宋" w:cs="仿宋"/>
                <w:sz w:val="21"/>
                <w:szCs w:val="21"/>
                <w:lang w:eastAsia="zh-CN"/>
              </w:rPr>
              <w:t>长</w:t>
            </w:r>
            <w:r>
              <w:rPr>
                <w:rFonts w:ascii="宋体" w:hAnsi="宋体" w:eastAsia="宋体" w:cs="宋体"/>
                <w:spacing w:val="1"/>
                <w:sz w:val="21"/>
                <w:szCs w:val="21"/>
                <w:lang w:eastAsia="zh-CN"/>
              </w:rPr>
              <w:t>0.</w:t>
            </w:r>
            <w:r>
              <w:rPr>
                <w:rFonts w:ascii="宋体" w:hAnsi="宋体" w:eastAsia="宋体" w:cs="宋体"/>
                <w:spacing w:val="-2"/>
                <w:sz w:val="21"/>
                <w:szCs w:val="21"/>
                <w:lang w:eastAsia="zh-CN"/>
              </w:rPr>
              <w:t>4</w:t>
            </w:r>
            <w:r>
              <w:rPr>
                <w:rFonts w:ascii="宋体" w:hAnsi="宋体" w:eastAsia="宋体" w:cs="宋体"/>
                <w:spacing w:val="1"/>
                <w:sz w:val="21"/>
                <w:szCs w:val="21"/>
                <w:lang w:eastAsia="zh-CN"/>
              </w:rPr>
              <w:t>7</w:t>
            </w:r>
            <w:r>
              <w:rPr>
                <w:rFonts w:ascii="宋体" w:hAnsi="宋体" w:eastAsia="宋体" w:cs="宋体"/>
                <w:sz w:val="21"/>
                <w:szCs w:val="21"/>
                <w:lang w:eastAsia="zh-CN"/>
              </w:rPr>
              <w:t>1</w:t>
            </w:r>
          </w:p>
          <w:p>
            <w:pPr>
              <w:pStyle w:val="10"/>
              <w:spacing w:line="274" w:lineRule="exact"/>
              <w:ind w:left="99"/>
              <w:rPr>
                <w:rFonts w:ascii="宋体" w:hAnsi="宋体" w:eastAsia="宋体" w:cs="宋体"/>
                <w:sz w:val="21"/>
                <w:szCs w:val="21"/>
                <w:lang w:eastAsia="zh-CN"/>
              </w:rPr>
            </w:pPr>
            <w:r>
              <w:rPr>
                <w:rFonts w:ascii="仿宋" w:hAnsi="仿宋" w:eastAsia="仿宋" w:cs="仿宋"/>
                <w:spacing w:val="-1"/>
                <w:sz w:val="21"/>
                <w:szCs w:val="21"/>
                <w:lang w:eastAsia="zh-CN"/>
              </w:rPr>
              <w:t>公</w:t>
            </w:r>
            <w:r>
              <w:rPr>
                <w:rFonts w:ascii="仿宋" w:hAnsi="仿宋" w:eastAsia="仿宋" w:cs="仿宋"/>
                <w:spacing w:val="2"/>
                <w:sz w:val="21"/>
                <w:szCs w:val="21"/>
                <w:lang w:eastAsia="zh-CN"/>
              </w:rPr>
              <w:t>里</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原</w:t>
            </w:r>
            <w:r>
              <w:rPr>
                <w:rFonts w:ascii="仿宋" w:hAnsi="仿宋" w:eastAsia="仿宋" w:cs="仿宋"/>
                <w:spacing w:val="-1"/>
                <w:sz w:val="21"/>
                <w:szCs w:val="21"/>
                <w:lang w:eastAsia="zh-CN"/>
              </w:rPr>
              <w:t>路</w:t>
            </w:r>
            <w:r>
              <w:rPr>
                <w:rFonts w:ascii="仿宋" w:hAnsi="仿宋" w:eastAsia="仿宋" w:cs="仿宋"/>
                <w:spacing w:val="2"/>
                <w:sz w:val="21"/>
                <w:szCs w:val="21"/>
                <w:lang w:eastAsia="zh-CN"/>
              </w:rPr>
              <w:t>面</w:t>
            </w:r>
            <w:r>
              <w:rPr>
                <w:rFonts w:ascii="仿宋" w:hAnsi="仿宋" w:eastAsia="仿宋" w:cs="仿宋"/>
                <w:sz w:val="21"/>
                <w:szCs w:val="21"/>
                <w:lang w:eastAsia="zh-CN"/>
              </w:rPr>
              <w:t>宽</w:t>
            </w:r>
            <w:r>
              <w:rPr>
                <w:rFonts w:ascii="宋体" w:hAnsi="宋体" w:eastAsia="宋体" w:cs="宋体"/>
                <w:spacing w:val="1"/>
                <w:sz w:val="21"/>
                <w:szCs w:val="21"/>
                <w:lang w:eastAsia="zh-CN"/>
              </w:rPr>
              <w:t>6-</w:t>
            </w:r>
            <w:r>
              <w:rPr>
                <w:rFonts w:ascii="宋体" w:hAnsi="宋体" w:eastAsia="宋体" w:cs="宋体"/>
                <w:sz w:val="21"/>
                <w:szCs w:val="21"/>
                <w:lang w:eastAsia="zh-CN"/>
              </w:rPr>
              <w:t>8</w:t>
            </w:r>
            <w:r>
              <w:rPr>
                <w:rFonts w:ascii="仿宋" w:hAnsi="仿宋" w:eastAsia="仿宋" w:cs="仿宋"/>
                <w:spacing w:val="-1"/>
                <w:sz w:val="21"/>
                <w:szCs w:val="21"/>
                <w:lang w:eastAsia="zh-CN"/>
              </w:rPr>
              <w:t>米</w:t>
            </w:r>
            <w:r>
              <w:rPr>
                <w:rFonts w:ascii="仿宋" w:hAnsi="仿宋" w:eastAsia="仿宋" w:cs="仿宋"/>
                <w:spacing w:val="2"/>
                <w:sz w:val="21"/>
                <w:szCs w:val="21"/>
                <w:lang w:eastAsia="zh-CN"/>
              </w:rPr>
              <w:t>；</w:t>
            </w:r>
            <w:r>
              <w:rPr>
                <w:rFonts w:ascii="宋体" w:hAnsi="宋体" w:eastAsia="宋体" w:cs="宋体"/>
                <w:sz w:val="21"/>
                <w:szCs w:val="21"/>
                <w:lang w:eastAsia="zh-CN"/>
              </w:rPr>
              <w:t>C</w:t>
            </w:r>
            <w:r>
              <w:rPr>
                <w:rFonts w:ascii="仿宋" w:hAnsi="仿宋" w:eastAsia="仿宋" w:cs="仿宋"/>
                <w:spacing w:val="-1"/>
                <w:sz w:val="21"/>
                <w:szCs w:val="21"/>
                <w:lang w:eastAsia="zh-CN"/>
              </w:rPr>
              <w:t>线</w:t>
            </w:r>
            <w:r>
              <w:rPr>
                <w:rFonts w:ascii="仿宋" w:hAnsi="仿宋" w:eastAsia="仿宋" w:cs="仿宋"/>
                <w:sz w:val="21"/>
                <w:szCs w:val="21"/>
                <w:lang w:eastAsia="zh-CN"/>
              </w:rPr>
              <w:t>长</w:t>
            </w:r>
            <w:r>
              <w:rPr>
                <w:rFonts w:ascii="宋体" w:hAnsi="宋体" w:eastAsia="宋体" w:cs="宋体"/>
                <w:spacing w:val="1"/>
                <w:sz w:val="21"/>
                <w:szCs w:val="21"/>
                <w:lang w:eastAsia="zh-CN"/>
              </w:rPr>
              <w:t>0.4</w:t>
            </w:r>
            <w:r>
              <w:rPr>
                <w:rFonts w:ascii="宋体" w:hAnsi="宋体" w:eastAsia="宋体" w:cs="宋体"/>
                <w:spacing w:val="-2"/>
                <w:sz w:val="21"/>
                <w:szCs w:val="21"/>
                <w:lang w:eastAsia="zh-CN"/>
              </w:rPr>
              <w:t>2</w:t>
            </w:r>
            <w:r>
              <w:rPr>
                <w:rFonts w:ascii="宋体" w:hAnsi="宋体" w:eastAsia="宋体" w:cs="宋体"/>
                <w:sz w:val="21"/>
                <w:szCs w:val="21"/>
                <w:lang w:eastAsia="zh-CN"/>
              </w:rPr>
              <w:t>0</w:t>
            </w:r>
          </w:p>
          <w:p>
            <w:pPr>
              <w:pStyle w:val="10"/>
              <w:spacing w:line="271" w:lineRule="exact"/>
              <w:ind w:left="99"/>
              <w:rPr>
                <w:rFonts w:ascii="宋体" w:hAnsi="宋体" w:eastAsia="宋体" w:cs="宋体"/>
                <w:sz w:val="21"/>
                <w:szCs w:val="21"/>
                <w:lang w:eastAsia="zh-CN"/>
              </w:rPr>
            </w:pPr>
            <w:r>
              <w:rPr>
                <w:rFonts w:ascii="仿宋" w:hAnsi="仿宋" w:eastAsia="仿宋" w:cs="仿宋"/>
                <w:spacing w:val="-1"/>
                <w:sz w:val="21"/>
                <w:szCs w:val="21"/>
                <w:lang w:eastAsia="zh-CN"/>
              </w:rPr>
              <w:t>公</w:t>
            </w:r>
            <w:r>
              <w:rPr>
                <w:rFonts w:ascii="仿宋" w:hAnsi="仿宋" w:eastAsia="仿宋" w:cs="仿宋"/>
                <w:spacing w:val="2"/>
                <w:sz w:val="21"/>
                <w:szCs w:val="21"/>
                <w:lang w:eastAsia="zh-CN"/>
              </w:rPr>
              <w:t>里</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原</w:t>
            </w:r>
            <w:r>
              <w:rPr>
                <w:rFonts w:ascii="仿宋" w:hAnsi="仿宋" w:eastAsia="仿宋" w:cs="仿宋"/>
                <w:spacing w:val="-1"/>
                <w:sz w:val="21"/>
                <w:szCs w:val="21"/>
                <w:lang w:eastAsia="zh-CN"/>
              </w:rPr>
              <w:t>路</w:t>
            </w:r>
            <w:r>
              <w:rPr>
                <w:rFonts w:ascii="仿宋" w:hAnsi="仿宋" w:eastAsia="仿宋" w:cs="仿宋"/>
                <w:spacing w:val="2"/>
                <w:sz w:val="21"/>
                <w:szCs w:val="21"/>
                <w:lang w:eastAsia="zh-CN"/>
              </w:rPr>
              <w:t>面</w:t>
            </w:r>
            <w:r>
              <w:rPr>
                <w:rFonts w:ascii="仿宋" w:hAnsi="仿宋" w:eastAsia="仿宋" w:cs="仿宋"/>
                <w:sz w:val="21"/>
                <w:szCs w:val="21"/>
                <w:lang w:eastAsia="zh-CN"/>
              </w:rPr>
              <w:t>宽</w:t>
            </w:r>
            <w:r>
              <w:rPr>
                <w:rFonts w:ascii="宋体" w:hAnsi="宋体" w:eastAsia="宋体" w:cs="宋体"/>
                <w:sz w:val="21"/>
                <w:szCs w:val="21"/>
                <w:lang w:eastAsia="zh-CN"/>
              </w:rPr>
              <w:t>6</w:t>
            </w:r>
            <w:r>
              <w:rPr>
                <w:rFonts w:ascii="仿宋" w:hAnsi="仿宋" w:eastAsia="仿宋" w:cs="仿宋"/>
                <w:spacing w:val="-1"/>
                <w:sz w:val="21"/>
                <w:szCs w:val="21"/>
                <w:lang w:eastAsia="zh-CN"/>
              </w:rPr>
              <w:t>米</w:t>
            </w:r>
            <w:r>
              <w:rPr>
                <w:rFonts w:ascii="仿宋" w:hAnsi="仿宋" w:eastAsia="仿宋" w:cs="仿宋"/>
                <w:spacing w:val="2"/>
                <w:sz w:val="21"/>
                <w:szCs w:val="21"/>
                <w:lang w:eastAsia="zh-CN"/>
              </w:rPr>
              <w:t>；</w:t>
            </w:r>
            <w:r>
              <w:rPr>
                <w:rFonts w:ascii="仿宋" w:hAnsi="仿宋" w:eastAsia="仿宋" w:cs="仿宋"/>
                <w:spacing w:val="-1"/>
                <w:sz w:val="21"/>
                <w:szCs w:val="21"/>
                <w:lang w:eastAsia="zh-CN"/>
              </w:rPr>
              <w:t>路</w:t>
            </w:r>
            <w:r>
              <w:rPr>
                <w:rFonts w:ascii="仿宋" w:hAnsi="仿宋" w:eastAsia="仿宋" w:cs="仿宋"/>
                <w:spacing w:val="2"/>
                <w:sz w:val="21"/>
                <w:szCs w:val="21"/>
                <w:lang w:eastAsia="zh-CN"/>
              </w:rPr>
              <w:t>线</w:t>
            </w:r>
            <w:r>
              <w:rPr>
                <w:rFonts w:ascii="仿宋" w:hAnsi="仿宋" w:eastAsia="仿宋" w:cs="仿宋"/>
                <w:spacing w:val="-1"/>
                <w:sz w:val="21"/>
                <w:szCs w:val="21"/>
                <w:lang w:eastAsia="zh-CN"/>
              </w:rPr>
              <w:t>总</w:t>
            </w:r>
            <w:r>
              <w:rPr>
                <w:rFonts w:ascii="仿宋" w:hAnsi="仿宋" w:eastAsia="仿宋" w:cs="仿宋"/>
                <w:sz w:val="21"/>
                <w:szCs w:val="21"/>
                <w:lang w:eastAsia="zh-CN"/>
              </w:rPr>
              <w:t>长</w:t>
            </w:r>
            <w:r>
              <w:rPr>
                <w:rFonts w:ascii="宋体" w:hAnsi="宋体" w:eastAsia="宋体" w:cs="宋体"/>
                <w:spacing w:val="1"/>
                <w:sz w:val="21"/>
                <w:szCs w:val="21"/>
                <w:lang w:eastAsia="zh-CN"/>
              </w:rPr>
              <w:t>1.9</w:t>
            </w:r>
            <w:r>
              <w:rPr>
                <w:rFonts w:ascii="宋体" w:hAnsi="宋体" w:eastAsia="宋体" w:cs="宋体"/>
                <w:spacing w:val="-2"/>
                <w:sz w:val="21"/>
                <w:szCs w:val="21"/>
                <w:lang w:eastAsia="zh-CN"/>
              </w:rPr>
              <w:t>4</w:t>
            </w:r>
            <w:r>
              <w:rPr>
                <w:rFonts w:ascii="宋体" w:hAnsi="宋体" w:eastAsia="宋体" w:cs="宋体"/>
                <w:sz w:val="21"/>
                <w:szCs w:val="21"/>
                <w:lang w:eastAsia="zh-CN"/>
              </w:rPr>
              <w:t>1</w:t>
            </w:r>
          </w:p>
        </w:tc>
        <w:tc>
          <w:tcPr>
            <w:tcW w:w="960" w:type="dxa"/>
            <w:vMerge w:val="continue"/>
            <w:tcBorders>
              <w:left w:val="single" w:color="000000" w:sz="6" w:space="0"/>
              <w:right w:val="single" w:color="000000" w:sz="6" w:space="0"/>
            </w:tcBorders>
          </w:tcPr>
          <w:p>
            <w:pPr>
              <w:rPr>
                <w:lang w:eastAsia="zh-CN"/>
              </w:rPr>
            </w:pPr>
          </w:p>
        </w:tc>
        <w:tc>
          <w:tcPr>
            <w:tcW w:w="810" w:type="dxa"/>
            <w:vMerge w:val="continue"/>
            <w:tcBorders>
              <w:left w:val="single" w:color="000000" w:sz="6" w:space="0"/>
              <w:right w:val="single" w:color="000000" w:sz="6" w:space="0"/>
            </w:tcBorders>
          </w:tcPr>
          <w:p>
            <w:pPr>
              <w:rPr>
                <w:lang w:eastAsia="zh-CN"/>
              </w:rPr>
            </w:pPr>
          </w:p>
        </w:tc>
        <w:tc>
          <w:tcPr>
            <w:tcW w:w="1105" w:type="dxa"/>
            <w:vMerge w:val="continue"/>
            <w:tcBorders>
              <w:left w:val="single" w:color="000000" w:sz="6" w:space="0"/>
              <w:right w:val="single" w:color="000000" w:sz="6" w:space="0"/>
            </w:tcBorders>
          </w:tcPr>
          <w:p>
            <w:pPr>
              <w:rPr>
                <w:lang w:eastAsia="zh-CN"/>
              </w:rPr>
            </w:pPr>
          </w:p>
        </w:tc>
        <w:tc>
          <w:tcPr>
            <w:tcW w:w="1073" w:type="dxa"/>
            <w:vMerge w:val="continue"/>
            <w:tcBorders>
              <w:left w:val="single" w:color="000000" w:sz="6" w:space="0"/>
              <w:right w:val="single" w:color="000000" w:sz="12" w:space="0"/>
            </w:tcBorders>
          </w:tcPr>
          <w:p>
            <w:pPr>
              <w:rPr>
                <w:lang w:eastAsia="zh-CN"/>
              </w:rPr>
            </w:pPr>
          </w:p>
        </w:tc>
      </w:tr>
      <w:tr>
        <w:tblPrEx>
          <w:tblCellMar>
            <w:top w:w="0" w:type="dxa"/>
            <w:left w:w="0" w:type="dxa"/>
            <w:bottom w:w="0" w:type="dxa"/>
            <w:right w:w="0" w:type="dxa"/>
          </w:tblCellMar>
        </w:tblPrEx>
        <w:trPr>
          <w:trHeight w:val="526" w:hRule="exact"/>
        </w:trPr>
        <w:tc>
          <w:tcPr>
            <w:tcW w:w="751" w:type="dxa"/>
            <w:vMerge w:val="continue"/>
            <w:tcBorders>
              <w:left w:val="single" w:color="000000" w:sz="12" w:space="0"/>
              <w:bottom w:val="single" w:color="000000" w:sz="6" w:space="0"/>
              <w:right w:val="single" w:color="000000" w:sz="6" w:space="0"/>
            </w:tcBorders>
          </w:tcPr>
          <w:p>
            <w:pPr>
              <w:rPr>
                <w:lang w:eastAsia="zh-CN"/>
              </w:rPr>
            </w:pPr>
          </w:p>
        </w:tc>
        <w:tc>
          <w:tcPr>
            <w:tcW w:w="636" w:type="dxa"/>
            <w:vMerge w:val="continue"/>
            <w:tcBorders>
              <w:left w:val="single" w:color="000000" w:sz="6" w:space="0"/>
              <w:bottom w:val="single" w:color="000000" w:sz="6" w:space="0"/>
              <w:right w:val="single" w:color="000000" w:sz="6" w:space="0"/>
            </w:tcBorders>
          </w:tcPr>
          <w:p>
            <w:pPr>
              <w:rPr>
                <w:lang w:eastAsia="zh-CN"/>
              </w:rPr>
            </w:pPr>
          </w:p>
        </w:tc>
        <w:tc>
          <w:tcPr>
            <w:tcW w:w="3763" w:type="dxa"/>
            <w:tcBorders>
              <w:top w:val="nil"/>
              <w:left w:val="single" w:color="000000" w:sz="6" w:space="0"/>
              <w:bottom w:val="single" w:color="000000" w:sz="6" w:space="0"/>
              <w:right w:val="single" w:color="000000" w:sz="6" w:space="0"/>
            </w:tcBorders>
          </w:tcPr>
          <w:p>
            <w:pPr>
              <w:pStyle w:val="10"/>
              <w:spacing w:line="241" w:lineRule="exact"/>
              <w:ind w:left="99"/>
              <w:rPr>
                <w:rFonts w:ascii="仿宋" w:hAnsi="仿宋" w:eastAsia="仿宋" w:cs="仿宋"/>
                <w:sz w:val="21"/>
                <w:szCs w:val="21"/>
              </w:rPr>
            </w:pPr>
            <w:r>
              <w:rPr>
                <w:rFonts w:ascii="仿宋" w:hAnsi="仿宋" w:eastAsia="仿宋" w:cs="仿宋"/>
                <w:spacing w:val="-1"/>
                <w:sz w:val="21"/>
                <w:szCs w:val="21"/>
              </w:rPr>
              <w:t>公</w:t>
            </w:r>
            <w:r>
              <w:rPr>
                <w:rFonts w:ascii="仿宋" w:hAnsi="仿宋" w:eastAsia="仿宋" w:cs="仿宋"/>
                <w:spacing w:val="2"/>
                <w:sz w:val="21"/>
                <w:szCs w:val="21"/>
              </w:rPr>
              <w:t>里</w:t>
            </w:r>
            <w:r>
              <w:rPr>
                <w:rFonts w:ascii="仿宋" w:hAnsi="仿宋" w:eastAsia="仿宋" w:cs="仿宋"/>
                <w:sz w:val="21"/>
                <w:szCs w:val="21"/>
              </w:rPr>
              <w:t>。</w:t>
            </w:r>
          </w:p>
        </w:tc>
        <w:tc>
          <w:tcPr>
            <w:tcW w:w="960" w:type="dxa"/>
            <w:vMerge w:val="continue"/>
            <w:tcBorders>
              <w:left w:val="single" w:color="000000" w:sz="6" w:space="0"/>
              <w:bottom w:val="single" w:color="000000" w:sz="6" w:space="0"/>
              <w:right w:val="single" w:color="000000" w:sz="6" w:space="0"/>
            </w:tcBorders>
          </w:tcPr>
          <w:p/>
        </w:tc>
        <w:tc>
          <w:tcPr>
            <w:tcW w:w="810" w:type="dxa"/>
            <w:vMerge w:val="continue"/>
            <w:tcBorders>
              <w:left w:val="single" w:color="000000" w:sz="6" w:space="0"/>
              <w:bottom w:val="single" w:color="000000" w:sz="6" w:space="0"/>
              <w:right w:val="single" w:color="000000" w:sz="6" w:space="0"/>
            </w:tcBorders>
          </w:tcPr>
          <w:p/>
        </w:tc>
        <w:tc>
          <w:tcPr>
            <w:tcW w:w="1105" w:type="dxa"/>
            <w:vMerge w:val="continue"/>
            <w:tcBorders>
              <w:left w:val="single" w:color="000000" w:sz="6" w:space="0"/>
              <w:bottom w:val="single" w:color="000000" w:sz="6" w:space="0"/>
              <w:right w:val="single" w:color="000000" w:sz="6" w:space="0"/>
            </w:tcBorders>
          </w:tcPr>
          <w:p/>
        </w:tc>
        <w:tc>
          <w:tcPr>
            <w:tcW w:w="1073" w:type="dxa"/>
            <w:vMerge w:val="continue"/>
            <w:tcBorders>
              <w:left w:val="single" w:color="000000" w:sz="6" w:space="0"/>
              <w:bottom w:val="single" w:color="000000" w:sz="6" w:space="0"/>
              <w:right w:val="single" w:color="000000" w:sz="12" w:space="0"/>
            </w:tcBorders>
          </w:tcPr>
          <w:p/>
        </w:tc>
      </w:tr>
      <w:tr>
        <w:tblPrEx>
          <w:tblCellMar>
            <w:top w:w="0" w:type="dxa"/>
            <w:left w:w="0" w:type="dxa"/>
            <w:bottom w:w="0" w:type="dxa"/>
            <w:right w:w="0" w:type="dxa"/>
          </w:tblCellMar>
        </w:tblPrEx>
        <w:trPr>
          <w:trHeight w:val="1233" w:hRule="exact"/>
        </w:trPr>
        <w:tc>
          <w:tcPr>
            <w:tcW w:w="751" w:type="dxa"/>
            <w:tcBorders>
              <w:top w:val="single" w:color="000000" w:sz="6" w:space="0"/>
              <w:left w:val="single" w:color="000000" w:sz="12" w:space="0"/>
              <w:bottom w:val="single" w:color="000000" w:sz="12" w:space="0"/>
              <w:right w:val="single" w:color="000000" w:sz="6" w:space="0"/>
            </w:tcBorders>
          </w:tcPr>
          <w:p>
            <w:pPr>
              <w:pStyle w:val="10"/>
              <w:spacing w:line="200" w:lineRule="exact"/>
              <w:rPr>
                <w:sz w:val="20"/>
                <w:szCs w:val="20"/>
              </w:rPr>
            </w:pPr>
          </w:p>
          <w:p>
            <w:pPr>
              <w:pStyle w:val="10"/>
              <w:spacing w:before="2" w:line="200" w:lineRule="exact"/>
              <w:rPr>
                <w:sz w:val="20"/>
                <w:szCs w:val="20"/>
              </w:rPr>
            </w:pPr>
          </w:p>
          <w:p>
            <w:pPr>
              <w:pStyle w:val="10"/>
              <w:ind w:left="235" w:right="244"/>
              <w:jc w:val="center"/>
              <w:rPr>
                <w:rFonts w:ascii="宋体" w:hAnsi="宋体" w:eastAsia="宋体" w:cs="宋体"/>
                <w:sz w:val="21"/>
                <w:szCs w:val="21"/>
              </w:rPr>
            </w:pPr>
            <w:r>
              <w:rPr>
                <w:rFonts w:ascii="宋体" w:hAnsi="宋体" w:eastAsia="宋体" w:cs="宋体"/>
                <w:spacing w:val="1"/>
                <w:sz w:val="21"/>
                <w:szCs w:val="21"/>
              </w:rPr>
              <w:t>1</w:t>
            </w:r>
            <w:r>
              <w:rPr>
                <w:rFonts w:ascii="宋体" w:hAnsi="宋体" w:eastAsia="宋体" w:cs="宋体"/>
                <w:sz w:val="21"/>
                <w:szCs w:val="21"/>
              </w:rPr>
              <w:t>1</w:t>
            </w:r>
          </w:p>
        </w:tc>
        <w:tc>
          <w:tcPr>
            <w:tcW w:w="636" w:type="dxa"/>
            <w:tcBorders>
              <w:top w:val="single" w:color="000000" w:sz="6" w:space="0"/>
              <w:left w:val="single" w:color="000000" w:sz="6" w:space="0"/>
              <w:bottom w:val="single" w:color="000000" w:sz="12" w:space="0"/>
              <w:right w:val="single" w:color="000000" w:sz="6" w:space="0"/>
            </w:tcBorders>
          </w:tcPr>
          <w:p>
            <w:pPr>
              <w:pStyle w:val="10"/>
              <w:spacing w:before="2" w:line="160" w:lineRule="exact"/>
              <w:rPr>
                <w:sz w:val="16"/>
                <w:szCs w:val="16"/>
              </w:rPr>
            </w:pPr>
          </w:p>
          <w:p>
            <w:pPr>
              <w:pStyle w:val="10"/>
              <w:spacing w:line="211" w:lineRule="auto"/>
              <w:ind w:left="99" w:right="104"/>
              <w:jc w:val="both"/>
              <w:rPr>
                <w:rFonts w:ascii="仿宋" w:hAnsi="仿宋" w:eastAsia="仿宋" w:cs="仿宋"/>
                <w:sz w:val="21"/>
                <w:szCs w:val="21"/>
              </w:rPr>
            </w:pPr>
            <w:r>
              <w:rPr>
                <w:rFonts w:ascii="仿宋" w:hAnsi="仿宋" w:eastAsia="仿宋" w:cs="仿宋"/>
                <w:spacing w:val="-1"/>
                <w:sz w:val="21"/>
                <w:szCs w:val="21"/>
              </w:rPr>
              <w:t>催</w:t>
            </w:r>
            <w:r>
              <w:rPr>
                <w:rFonts w:ascii="仿宋" w:hAnsi="仿宋" w:eastAsia="仿宋" w:cs="仿宋"/>
                <w:sz w:val="21"/>
                <w:szCs w:val="21"/>
              </w:rPr>
              <w:t>马</w:t>
            </w:r>
            <w:r>
              <w:rPr>
                <w:rFonts w:ascii="仿宋" w:hAnsi="仿宋" w:eastAsia="仿宋" w:cs="仿宋"/>
                <w:spacing w:val="-1"/>
                <w:sz w:val="21"/>
                <w:szCs w:val="21"/>
              </w:rPr>
              <w:t>老</w:t>
            </w:r>
            <w:r>
              <w:rPr>
                <w:rFonts w:ascii="仿宋" w:hAnsi="仿宋" w:eastAsia="仿宋" w:cs="仿宋"/>
                <w:sz w:val="21"/>
                <w:szCs w:val="21"/>
              </w:rPr>
              <w:t>砖</w:t>
            </w:r>
            <w:r>
              <w:rPr>
                <w:rFonts w:ascii="仿宋" w:hAnsi="仿宋" w:eastAsia="仿宋" w:cs="仿宋"/>
                <w:spacing w:val="-1"/>
                <w:sz w:val="21"/>
                <w:szCs w:val="21"/>
              </w:rPr>
              <w:t>厂</w:t>
            </w:r>
            <w:r>
              <w:rPr>
                <w:rFonts w:ascii="仿宋" w:hAnsi="仿宋" w:eastAsia="仿宋" w:cs="仿宋"/>
                <w:sz w:val="21"/>
                <w:szCs w:val="21"/>
              </w:rPr>
              <w:t>路</w:t>
            </w:r>
          </w:p>
        </w:tc>
        <w:tc>
          <w:tcPr>
            <w:tcW w:w="3763" w:type="dxa"/>
            <w:tcBorders>
              <w:top w:val="single" w:color="000000" w:sz="6" w:space="0"/>
              <w:left w:val="single" w:color="000000" w:sz="6" w:space="0"/>
              <w:bottom w:val="single" w:color="000000" w:sz="12" w:space="0"/>
              <w:right w:val="single" w:color="000000" w:sz="6" w:space="0"/>
            </w:tcBorders>
          </w:tcPr>
          <w:p>
            <w:pPr>
              <w:pStyle w:val="10"/>
              <w:spacing w:before="1" w:line="190" w:lineRule="exact"/>
              <w:rPr>
                <w:sz w:val="19"/>
                <w:szCs w:val="19"/>
                <w:lang w:eastAsia="zh-CN"/>
              </w:rPr>
            </w:pPr>
          </w:p>
          <w:p>
            <w:pPr>
              <w:pStyle w:val="10"/>
              <w:spacing w:line="272" w:lineRule="exact"/>
              <w:ind w:left="99"/>
              <w:rPr>
                <w:rFonts w:ascii="仿宋" w:hAnsi="仿宋" w:eastAsia="仿宋" w:cs="仿宋"/>
                <w:sz w:val="21"/>
                <w:szCs w:val="21"/>
                <w:lang w:eastAsia="zh-CN"/>
              </w:rPr>
            </w:pPr>
            <w:r>
              <w:rPr>
                <w:rFonts w:ascii="仿宋" w:hAnsi="仿宋" w:eastAsia="仿宋" w:cs="仿宋"/>
                <w:spacing w:val="-1"/>
                <w:w w:val="95"/>
                <w:sz w:val="21"/>
                <w:szCs w:val="21"/>
                <w:lang w:eastAsia="zh-CN"/>
              </w:rPr>
              <w:t>项</w:t>
            </w:r>
            <w:r>
              <w:rPr>
                <w:rFonts w:ascii="仿宋" w:hAnsi="仿宋" w:eastAsia="仿宋" w:cs="仿宋"/>
                <w:spacing w:val="1"/>
                <w:w w:val="95"/>
                <w:sz w:val="21"/>
                <w:szCs w:val="21"/>
                <w:lang w:eastAsia="zh-CN"/>
              </w:rPr>
              <w:t>目</w:t>
            </w:r>
            <w:r>
              <w:rPr>
                <w:rFonts w:ascii="仿宋" w:hAnsi="仿宋" w:eastAsia="仿宋" w:cs="仿宋"/>
                <w:spacing w:val="-1"/>
                <w:w w:val="95"/>
                <w:sz w:val="21"/>
                <w:szCs w:val="21"/>
                <w:lang w:eastAsia="zh-CN"/>
              </w:rPr>
              <w:t>位</w:t>
            </w:r>
            <w:r>
              <w:rPr>
                <w:rFonts w:ascii="仿宋" w:hAnsi="仿宋" w:eastAsia="仿宋" w:cs="仿宋"/>
                <w:spacing w:val="1"/>
                <w:w w:val="95"/>
                <w:sz w:val="21"/>
                <w:szCs w:val="21"/>
                <w:lang w:eastAsia="zh-CN"/>
              </w:rPr>
              <w:t>于</w:t>
            </w:r>
            <w:r>
              <w:rPr>
                <w:rFonts w:ascii="仿宋" w:hAnsi="仿宋" w:eastAsia="仿宋" w:cs="仿宋"/>
                <w:spacing w:val="-1"/>
                <w:w w:val="95"/>
                <w:sz w:val="21"/>
                <w:szCs w:val="21"/>
                <w:lang w:eastAsia="zh-CN"/>
              </w:rPr>
              <w:t>市</w:t>
            </w:r>
            <w:r>
              <w:rPr>
                <w:rFonts w:ascii="仿宋" w:hAnsi="仿宋" w:eastAsia="仿宋" w:cs="仿宋"/>
                <w:spacing w:val="1"/>
                <w:w w:val="95"/>
                <w:sz w:val="21"/>
                <w:szCs w:val="21"/>
                <w:lang w:eastAsia="zh-CN"/>
              </w:rPr>
              <w:t>中</w:t>
            </w:r>
            <w:r>
              <w:rPr>
                <w:rFonts w:ascii="仿宋" w:hAnsi="仿宋" w:eastAsia="仿宋" w:cs="仿宋"/>
                <w:spacing w:val="-1"/>
                <w:w w:val="95"/>
                <w:sz w:val="21"/>
                <w:szCs w:val="21"/>
                <w:lang w:eastAsia="zh-CN"/>
              </w:rPr>
              <w:t>区</w:t>
            </w:r>
            <w:r>
              <w:rPr>
                <w:rFonts w:ascii="仿宋" w:hAnsi="仿宋" w:eastAsia="仿宋" w:cs="仿宋"/>
                <w:spacing w:val="1"/>
                <w:w w:val="95"/>
                <w:sz w:val="21"/>
                <w:szCs w:val="21"/>
                <w:lang w:eastAsia="zh-CN"/>
              </w:rPr>
              <w:t>党</w:t>
            </w:r>
            <w:r>
              <w:rPr>
                <w:rFonts w:ascii="仿宋" w:hAnsi="仿宋" w:eastAsia="仿宋" w:cs="仿宋"/>
                <w:spacing w:val="-1"/>
                <w:w w:val="95"/>
                <w:sz w:val="21"/>
                <w:szCs w:val="21"/>
                <w:lang w:eastAsia="zh-CN"/>
              </w:rPr>
              <w:t>家</w:t>
            </w:r>
            <w:r>
              <w:rPr>
                <w:rFonts w:ascii="仿宋" w:hAnsi="仿宋" w:eastAsia="仿宋" w:cs="仿宋"/>
                <w:spacing w:val="1"/>
                <w:w w:val="95"/>
                <w:sz w:val="21"/>
                <w:szCs w:val="21"/>
                <w:lang w:eastAsia="zh-CN"/>
              </w:rPr>
              <w:t>街</w:t>
            </w:r>
            <w:r>
              <w:rPr>
                <w:rFonts w:ascii="仿宋" w:hAnsi="仿宋" w:eastAsia="仿宋" w:cs="仿宋"/>
                <w:spacing w:val="-1"/>
                <w:w w:val="95"/>
                <w:sz w:val="21"/>
                <w:szCs w:val="21"/>
                <w:lang w:eastAsia="zh-CN"/>
              </w:rPr>
              <w:t>道</w:t>
            </w:r>
            <w:r>
              <w:rPr>
                <w:rFonts w:ascii="仿宋" w:hAnsi="仿宋" w:eastAsia="仿宋" w:cs="仿宋"/>
                <w:spacing w:val="1"/>
                <w:w w:val="95"/>
                <w:sz w:val="21"/>
                <w:szCs w:val="21"/>
                <w:lang w:eastAsia="zh-CN"/>
              </w:rPr>
              <w:t>办</w:t>
            </w:r>
            <w:r>
              <w:rPr>
                <w:rFonts w:ascii="仿宋" w:hAnsi="仿宋" w:eastAsia="仿宋" w:cs="仿宋"/>
                <w:spacing w:val="-1"/>
                <w:w w:val="95"/>
                <w:sz w:val="21"/>
                <w:szCs w:val="21"/>
                <w:lang w:eastAsia="zh-CN"/>
              </w:rPr>
              <w:t>事</w:t>
            </w:r>
            <w:r>
              <w:rPr>
                <w:rFonts w:ascii="仿宋" w:hAnsi="仿宋" w:eastAsia="仿宋" w:cs="仿宋"/>
                <w:spacing w:val="1"/>
                <w:w w:val="95"/>
                <w:sz w:val="21"/>
                <w:szCs w:val="21"/>
                <w:lang w:eastAsia="zh-CN"/>
              </w:rPr>
              <w:t>处</w:t>
            </w:r>
            <w:r>
              <w:rPr>
                <w:rFonts w:ascii="仿宋" w:hAnsi="仿宋" w:eastAsia="仿宋" w:cs="仿宋"/>
                <w:spacing w:val="-1"/>
                <w:w w:val="95"/>
                <w:sz w:val="21"/>
                <w:szCs w:val="21"/>
                <w:lang w:eastAsia="zh-CN"/>
              </w:rPr>
              <w:t>境</w:t>
            </w:r>
            <w:r>
              <w:rPr>
                <w:rFonts w:ascii="仿宋" w:hAnsi="仿宋" w:eastAsia="仿宋" w:cs="仿宋"/>
                <w:spacing w:val="1"/>
                <w:w w:val="95"/>
                <w:sz w:val="21"/>
                <w:szCs w:val="21"/>
                <w:lang w:eastAsia="zh-CN"/>
              </w:rPr>
              <w:t>内</w:t>
            </w:r>
            <w:r>
              <w:rPr>
                <w:rFonts w:ascii="仿宋" w:hAnsi="仿宋" w:eastAsia="仿宋" w:cs="仿宋"/>
                <w:w w:val="95"/>
                <w:sz w:val="21"/>
                <w:szCs w:val="21"/>
                <w:lang w:eastAsia="zh-CN"/>
              </w:rPr>
              <w:t>，</w:t>
            </w:r>
            <w:r>
              <w:rPr>
                <w:rFonts w:ascii="仿宋" w:hAnsi="仿宋" w:eastAsia="仿宋" w:cs="仿宋"/>
                <w:spacing w:val="-1"/>
                <w:sz w:val="21"/>
                <w:szCs w:val="21"/>
                <w:lang w:eastAsia="zh-CN"/>
              </w:rPr>
              <w:t>原</w:t>
            </w:r>
            <w:r>
              <w:rPr>
                <w:rFonts w:ascii="仿宋" w:hAnsi="仿宋" w:eastAsia="仿宋" w:cs="仿宋"/>
                <w:spacing w:val="2"/>
                <w:sz w:val="21"/>
                <w:szCs w:val="21"/>
                <w:lang w:eastAsia="zh-CN"/>
              </w:rPr>
              <w:t>路</w:t>
            </w:r>
            <w:r>
              <w:rPr>
                <w:rFonts w:ascii="仿宋" w:hAnsi="仿宋" w:eastAsia="仿宋" w:cs="仿宋"/>
                <w:spacing w:val="-1"/>
                <w:sz w:val="21"/>
                <w:szCs w:val="21"/>
                <w:lang w:eastAsia="zh-CN"/>
              </w:rPr>
              <w:t>面</w:t>
            </w:r>
            <w:r>
              <w:rPr>
                <w:rFonts w:ascii="仿宋" w:hAnsi="仿宋" w:eastAsia="仿宋" w:cs="仿宋"/>
                <w:sz w:val="21"/>
                <w:szCs w:val="21"/>
                <w:lang w:eastAsia="zh-CN"/>
              </w:rPr>
              <w:t>宽</w:t>
            </w:r>
            <w:r>
              <w:rPr>
                <w:rFonts w:ascii="宋体" w:hAnsi="宋体" w:eastAsia="宋体" w:cs="宋体"/>
                <w:sz w:val="21"/>
                <w:szCs w:val="21"/>
                <w:lang w:eastAsia="zh-CN"/>
              </w:rPr>
              <w:t>7</w:t>
            </w:r>
            <w:r>
              <w:rPr>
                <w:rFonts w:ascii="仿宋" w:hAnsi="仿宋" w:eastAsia="仿宋" w:cs="仿宋"/>
                <w:spacing w:val="-1"/>
                <w:sz w:val="21"/>
                <w:szCs w:val="21"/>
                <w:lang w:eastAsia="zh-CN"/>
              </w:rPr>
              <w:t>米</w:t>
            </w:r>
            <w:r>
              <w:rPr>
                <w:rFonts w:ascii="仿宋" w:hAnsi="仿宋" w:eastAsia="仿宋" w:cs="仿宋"/>
                <w:spacing w:val="-11"/>
                <w:sz w:val="21"/>
                <w:szCs w:val="21"/>
                <w:lang w:eastAsia="zh-CN"/>
              </w:rPr>
              <w:t>，</w:t>
            </w:r>
            <w:r>
              <w:rPr>
                <w:rFonts w:ascii="仿宋" w:hAnsi="仿宋" w:eastAsia="仿宋" w:cs="仿宋"/>
                <w:spacing w:val="-1"/>
                <w:sz w:val="21"/>
                <w:szCs w:val="21"/>
                <w:lang w:eastAsia="zh-CN"/>
              </w:rPr>
              <w:t>路</w:t>
            </w:r>
            <w:r>
              <w:rPr>
                <w:rFonts w:ascii="仿宋" w:hAnsi="仿宋" w:eastAsia="仿宋" w:cs="仿宋"/>
                <w:spacing w:val="2"/>
                <w:sz w:val="21"/>
                <w:szCs w:val="21"/>
                <w:lang w:eastAsia="zh-CN"/>
              </w:rPr>
              <w:t>面</w:t>
            </w:r>
            <w:r>
              <w:rPr>
                <w:rFonts w:ascii="仿宋" w:hAnsi="仿宋" w:eastAsia="仿宋" w:cs="仿宋"/>
                <w:spacing w:val="-1"/>
                <w:sz w:val="21"/>
                <w:szCs w:val="21"/>
                <w:lang w:eastAsia="zh-CN"/>
              </w:rPr>
              <w:t>结</w:t>
            </w:r>
            <w:r>
              <w:rPr>
                <w:rFonts w:ascii="仿宋" w:hAnsi="仿宋" w:eastAsia="仿宋" w:cs="仿宋"/>
                <w:spacing w:val="2"/>
                <w:sz w:val="21"/>
                <w:szCs w:val="21"/>
                <w:lang w:eastAsia="zh-CN"/>
              </w:rPr>
              <w:t>构</w:t>
            </w:r>
            <w:r>
              <w:rPr>
                <w:rFonts w:ascii="仿宋" w:hAnsi="仿宋" w:eastAsia="仿宋" w:cs="仿宋"/>
                <w:spacing w:val="-1"/>
                <w:sz w:val="21"/>
                <w:szCs w:val="21"/>
                <w:lang w:eastAsia="zh-CN"/>
              </w:rPr>
              <w:t>为</w:t>
            </w:r>
            <w:r>
              <w:rPr>
                <w:rFonts w:ascii="仿宋" w:hAnsi="仿宋" w:eastAsia="仿宋" w:cs="仿宋"/>
                <w:spacing w:val="2"/>
                <w:sz w:val="21"/>
                <w:szCs w:val="21"/>
                <w:lang w:eastAsia="zh-CN"/>
              </w:rPr>
              <w:t>土</w:t>
            </w:r>
            <w:r>
              <w:rPr>
                <w:rFonts w:ascii="仿宋" w:hAnsi="仿宋" w:eastAsia="仿宋" w:cs="仿宋"/>
                <w:spacing w:val="-1"/>
                <w:sz w:val="21"/>
                <w:szCs w:val="21"/>
                <w:lang w:eastAsia="zh-CN"/>
              </w:rPr>
              <w:t>路</w:t>
            </w:r>
            <w:r>
              <w:rPr>
                <w:rFonts w:ascii="仿宋" w:hAnsi="仿宋" w:eastAsia="仿宋" w:cs="仿宋"/>
                <w:spacing w:val="-11"/>
                <w:sz w:val="21"/>
                <w:szCs w:val="21"/>
                <w:lang w:eastAsia="zh-CN"/>
              </w:rPr>
              <w:t>；</w:t>
            </w:r>
            <w:r>
              <w:rPr>
                <w:rFonts w:ascii="仿宋" w:hAnsi="仿宋" w:eastAsia="仿宋" w:cs="仿宋"/>
                <w:spacing w:val="-1"/>
                <w:sz w:val="21"/>
                <w:szCs w:val="21"/>
                <w:lang w:eastAsia="zh-CN"/>
              </w:rPr>
              <w:t>路</w:t>
            </w:r>
            <w:r>
              <w:rPr>
                <w:rFonts w:ascii="仿宋" w:hAnsi="仿宋" w:eastAsia="仿宋" w:cs="仿宋"/>
                <w:sz w:val="21"/>
                <w:szCs w:val="21"/>
                <w:lang w:eastAsia="zh-CN"/>
              </w:rPr>
              <w:t>线</w:t>
            </w:r>
          </w:p>
          <w:p>
            <w:pPr>
              <w:pStyle w:val="10"/>
              <w:spacing w:line="249" w:lineRule="exact"/>
              <w:ind w:left="99"/>
              <w:rPr>
                <w:rFonts w:ascii="仿宋" w:hAnsi="仿宋" w:eastAsia="仿宋" w:cs="仿宋"/>
                <w:sz w:val="21"/>
                <w:szCs w:val="21"/>
              </w:rPr>
            </w:pPr>
            <w:r>
              <w:rPr>
                <w:rFonts w:ascii="仿宋" w:hAnsi="仿宋" w:eastAsia="仿宋" w:cs="仿宋"/>
                <w:spacing w:val="-1"/>
                <w:sz w:val="21"/>
                <w:szCs w:val="21"/>
              </w:rPr>
              <w:t>总</w:t>
            </w:r>
            <w:r>
              <w:rPr>
                <w:rFonts w:ascii="仿宋" w:hAnsi="仿宋" w:eastAsia="仿宋" w:cs="仿宋"/>
                <w:sz w:val="21"/>
                <w:szCs w:val="21"/>
              </w:rPr>
              <w:t>长</w:t>
            </w:r>
            <w:r>
              <w:rPr>
                <w:rFonts w:ascii="宋体" w:hAnsi="宋体" w:eastAsia="宋体" w:cs="宋体"/>
                <w:spacing w:val="1"/>
                <w:sz w:val="21"/>
                <w:szCs w:val="21"/>
              </w:rPr>
              <w:t>0.3</w:t>
            </w:r>
            <w:r>
              <w:rPr>
                <w:rFonts w:ascii="宋体" w:hAnsi="宋体" w:eastAsia="宋体" w:cs="宋体"/>
                <w:spacing w:val="-2"/>
                <w:sz w:val="21"/>
                <w:szCs w:val="21"/>
              </w:rPr>
              <w:t>7</w:t>
            </w:r>
            <w:r>
              <w:rPr>
                <w:rFonts w:ascii="宋体" w:hAnsi="宋体" w:eastAsia="宋体" w:cs="宋体"/>
                <w:sz w:val="21"/>
                <w:szCs w:val="21"/>
              </w:rPr>
              <w:t>6</w:t>
            </w:r>
            <w:r>
              <w:rPr>
                <w:rFonts w:ascii="仿宋" w:hAnsi="仿宋" w:eastAsia="仿宋" w:cs="仿宋"/>
                <w:spacing w:val="-1"/>
                <w:sz w:val="21"/>
                <w:szCs w:val="21"/>
              </w:rPr>
              <w:t>公</w:t>
            </w:r>
            <w:r>
              <w:rPr>
                <w:rFonts w:ascii="仿宋" w:hAnsi="仿宋" w:eastAsia="仿宋" w:cs="仿宋"/>
                <w:spacing w:val="2"/>
                <w:sz w:val="21"/>
                <w:szCs w:val="21"/>
              </w:rPr>
              <w:t>里</w:t>
            </w:r>
            <w:r>
              <w:rPr>
                <w:rFonts w:ascii="仿宋" w:hAnsi="仿宋" w:eastAsia="仿宋" w:cs="仿宋"/>
                <w:sz w:val="21"/>
                <w:szCs w:val="21"/>
              </w:rPr>
              <w:t>。</w:t>
            </w:r>
          </w:p>
        </w:tc>
        <w:tc>
          <w:tcPr>
            <w:tcW w:w="960" w:type="dxa"/>
            <w:tcBorders>
              <w:top w:val="single" w:color="000000" w:sz="6" w:space="0"/>
              <w:left w:val="single" w:color="000000" w:sz="6" w:space="0"/>
              <w:bottom w:val="single" w:color="000000" w:sz="12" w:space="0"/>
              <w:right w:val="single" w:color="000000" w:sz="6" w:space="0"/>
            </w:tcBorders>
          </w:tcPr>
          <w:p>
            <w:pPr>
              <w:pStyle w:val="10"/>
              <w:spacing w:line="200" w:lineRule="exact"/>
              <w:rPr>
                <w:sz w:val="20"/>
                <w:szCs w:val="20"/>
              </w:rPr>
            </w:pPr>
          </w:p>
          <w:p>
            <w:pPr>
              <w:pStyle w:val="10"/>
              <w:spacing w:before="2" w:line="200" w:lineRule="exact"/>
              <w:rPr>
                <w:sz w:val="20"/>
                <w:szCs w:val="20"/>
              </w:rPr>
            </w:pPr>
          </w:p>
          <w:p>
            <w:pPr>
              <w:pStyle w:val="10"/>
              <w:ind w:left="263"/>
              <w:rPr>
                <w:rFonts w:ascii="宋体" w:hAnsi="宋体" w:eastAsia="宋体" w:cs="宋体"/>
                <w:sz w:val="21"/>
                <w:szCs w:val="21"/>
              </w:rPr>
            </w:pPr>
            <w:r>
              <w:rPr>
                <w:rFonts w:ascii="宋体" w:hAnsi="宋体" w:eastAsia="宋体" w:cs="宋体"/>
                <w:spacing w:val="1"/>
                <w:sz w:val="21"/>
                <w:szCs w:val="21"/>
              </w:rPr>
              <w:t>0.3</w:t>
            </w:r>
            <w:r>
              <w:rPr>
                <w:rFonts w:ascii="宋体" w:hAnsi="宋体" w:eastAsia="宋体" w:cs="宋体"/>
                <w:sz w:val="21"/>
                <w:szCs w:val="21"/>
              </w:rPr>
              <w:t>8</w:t>
            </w:r>
          </w:p>
        </w:tc>
        <w:tc>
          <w:tcPr>
            <w:tcW w:w="810" w:type="dxa"/>
            <w:tcBorders>
              <w:top w:val="single" w:color="000000" w:sz="6" w:space="0"/>
              <w:left w:val="single" w:color="000000" w:sz="6" w:space="0"/>
              <w:bottom w:val="single" w:color="000000" w:sz="12" w:space="0"/>
              <w:right w:val="single" w:color="000000" w:sz="6" w:space="0"/>
            </w:tcBorders>
          </w:tcPr>
          <w:p>
            <w:pPr>
              <w:pStyle w:val="10"/>
              <w:spacing w:before="8" w:line="120" w:lineRule="exact"/>
              <w:rPr>
                <w:sz w:val="12"/>
                <w:szCs w:val="12"/>
              </w:rPr>
            </w:pPr>
          </w:p>
          <w:p>
            <w:pPr>
              <w:pStyle w:val="10"/>
              <w:spacing w:line="200" w:lineRule="exact"/>
              <w:rPr>
                <w:sz w:val="20"/>
                <w:szCs w:val="20"/>
              </w:rPr>
            </w:pPr>
          </w:p>
          <w:p>
            <w:pPr>
              <w:pStyle w:val="10"/>
              <w:spacing w:line="272" w:lineRule="exact"/>
              <w:ind w:left="188"/>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r>
              <w:rPr>
                <w:rFonts w:ascii="仿宋" w:hAnsi="仿宋" w:eastAsia="仿宋" w:cs="仿宋"/>
                <w:spacing w:val="-1"/>
                <w:sz w:val="21"/>
                <w:szCs w:val="21"/>
              </w:rPr>
              <w:t>公</w:t>
            </w:r>
            <w:r>
              <w:rPr>
                <w:rFonts w:ascii="仿宋" w:hAnsi="仿宋" w:eastAsia="仿宋" w:cs="仿宋"/>
                <w:sz w:val="21"/>
                <w:szCs w:val="21"/>
              </w:rPr>
              <w:t>路</w:t>
            </w:r>
          </w:p>
        </w:tc>
        <w:tc>
          <w:tcPr>
            <w:tcW w:w="1105" w:type="dxa"/>
            <w:tcBorders>
              <w:top w:val="single" w:color="000000" w:sz="6" w:space="0"/>
              <w:left w:val="single" w:color="000000" w:sz="6" w:space="0"/>
              <w:bottom w:val="single" w:color="000000" w:sz="12" w:space="0"/>
              <w:right w:val="single" w:color="000000" w:sz="6" w:space="0"/>
            </w:tcBorders>
          </w:tcPr>
          <w:p>
            <w:pPr>
              <w:pStyle w:val="10"/>
              <w:spacing w:before="8" w:line="120" w:lineRule="exact"/>
              <w:rPr>
                <w:sz w:val="12"/>
                <w:szCs w:val="12"/>
              </w:rPr>
            </w:pPr>
          </w:p>
          <w:p>
            <w:pPr>
              <w:pStyle w:val="10"/>
              <w:spacing w:line="200" w:lineRule="exact"/>
              <w:rPr>
                <w:sz w:val="20"/>
                <w:szCs w:val="20"/>
              </w:rPr>
            </w:pPr>
          </w:p>
          <w:p>
            <w:pPr>
              <w:pStyle w:val="10"/>
              <w:spacing w:line="272" w:lineRule="exact"/>
              <w:ind w:left="439" w:hanging="315"/>
              <w:rPr>
                <w:rFonts w:ascii="仿宋" w:hAnsi="仿宋" w:eastAsia="仿宋" w:cs="仿宋"/>
                <w:sz w:val="21"/>
                <w:szCs w:val="21"/>
              </w:rPr>
            </w:pPr>
            <w:r>
              <w:rPr>
                <w:rFonts w:ascii="仿宋" w:hAnsi="仿宋" w:eastAsia="仿宋" w:cs="仿宋"/>
                <w:spacing w:val="-1"/>
                <w:w w:val="95"/>
                <w:sz w:val="21"/>
                <w:szCs w:val="21"/>
              </w:rPr>
              <w:t>沥</w:t>
            </w:r>
            <w:r>
              <w:rPr>
                <w:rFonts w:ascii="仿宋" w:hAnsi="仿宋" w:eastAsia="仿宋" w:cs="仿宋"/>
                <w:spacing w:val="1"/>
                <w:w w:val="95"/>
                <w:sz w:val="21"/>
                <w:szCs w:val="21"/>
              </w:rPr>
              <w:t>青</w:t>
            </w:r>
            <w:r>
              <w:rPr>
                <w:rFonts w:ascii="仿宋" w:hAnsi="仿宋" w:eastAsia="仿宋" w:cs="仿宋"/>
                <w:spacing w:val="-1"/>
                <w:w w:val="95"/>
                <w:sz w:val="21"/>
                <w:szCs w:val="21"/>
              </w:rPr>
              <w:t>混</w:t>
            </w:r>
            <w:r>
              <w:rPr>
                <w:rFonts w:ascii="仿宋" w:hAnsi="仿宋" w:eastAsia="仿宋" w:cs="仿宋"/>
                <w:w w:val="95"/>
                <w:sz w:val="21"/>
                <w:szCs w:val="21"/>
              </w:rPr>
              <w:t>凝</w:t>
            </w:r>
            <w:r>
              <w:rPr>
                <w:rFonts w:ascii="仿宋" w:hAnsi="仿宋" w:eastAsia="仿宋" w:cs="仿宋"/>
                <w:sz w:val="21"/>
                <w:szCs w:val="21"/>
              </w:rPr>
              <w:t>土</w:t>
            </w:r>
          </w:p>
        </w:tc>
        <w:tc>
          <w:tcPr>
            <w:tcW w:w="1073" w:type="dxa"/>
            <w:tcBorders>
              <w:top w:val="single" w:color="000000" w:sz="6" w:space="0"/>
              <w:left w:val="single" w:color="000000" w:sz="6" w:space="0"/>
              <w:bottom w:val="single" w:color="000000" w:sz="12" w:space="0"/>
              <w:right w:val="single" w:color="000000" w:sz="12" w:space="0"/>
            </w:tcBorders>
          </w:tcPr>
          <w:p>
            <w:pPr>
              <w:pStyle w:val="10"/>
              <w:spacing w:line="200" w:lineRule="exact"/>
              <w:rPr>
                <w:sz w:val="20"/>
                <w:szCs w:val="20"/>
              </w:rPr>
            </w:pPr>
          </w:p>
          <w:p>
            <w:pPr>
              <w:pStyle w:val="10"/>
              <w:spacing w:before="2" w:line="200" w:lineRule="exact"/>
              <w:rPr>
                <w:sz w:val="20"/>
                <w:szCs w:val="20"/>
              </w:rPr>
            </w:pPr>
          </w:p>
          <w:p>
            <w:pPr>
              <w:pStyle w:val="10"/>
              <w:ind w:left="351" w:right="344"/>
              <w:jc w:val="center"/>
              <w:rPr>
                <w:rFonts w:ascii="宋体" w:hAnsi="宋体" w:eastAsia="宋体" w:cs="宋体"/>
                <w:sz w:val="21"/>
                <w:szCs w:val="21"/>
              </w:rPr>
            </w:pPr>
            <w:r>
              <w:rPr>
                <w:rFonts w:ascii="宋体" w:hAnsi="宋体" w:eastAsia="宋体" w:cs="宋体"/>
                <w:spacing w:val="1"/>
                <w:sz w:val="21"/>
                <w:szCs w:val="21"/>
              </w:rPr>
              <w:t>12</w:t>
            </w:r>
            <w:r>
              <w:rPr>
                <w:rFonts w:ascii="宋体" w:hAnsi="宋体" w:eastAsia="宋体" w:cs="宋体"/>
                <w:sz w:val="21"/>
                <w:szCs w:val="21"/>
              </w:rPr>
              <w:t>5</w:t>
            </w:r>
          </w:p>
        </w:tc>
      </w:tr>
    </w:tbl>
    <w:p>
      <w:pPr>
        <w:jc w:val="center"/>
        <w:rPr>
          <w:rFonts w:ascii="宋体" w:hAnsi="宋体" w:eastAsia="宋体" w:cs="宋体"/>
          <w:sz w:val="21"/>
          <w:szCs w:val="21"/>
        </w:rPr>
        <w:sectPr>
          <w:pgSz w:w="11906" w:h="16840"/>
          <w:pgMar w:top="1060" w:right="1020" w:bottom="1020" w:left="1300" w:header="805" w:footer="838" w:gutter="0"/>
          <w:cols w:space="720" w:num="1"/>
        </w:sectPr>
      </w:pPr>
    </w:p>
    <w:p>
      <w:pPr>
        <w:spacing w:before="9" w:line="140" w:lineRule="exact"/>
        <w:rPr>
          <w:sz w:val="14"/>
          <w:szCs w:val="14"/>
        </w:rPr>
      </w:pPr>
    </w:p>
    <w:p>
      <w:pPr>
        <w:spacing w:line="200" w:lineRule="exact"/>
        <w:rPr>
          <w:sz w:val="20"/>
          <w:szCs w:val="20"/>
        </w:rPr>
      </w:pPr>
    </w:p>
    <w:tbl>
      <w:tblPr>
        <w:tblStyle w:val="6"/>
        <w:tblW w:w="0" w:type="auto"/>
        <w:tblInd w:w="88" w:type="dxa"/>
        <w:tblLayout w:type="fixed"/>
        <w:tblCellMar>
          <w:top w:w="0" w:type="dxa"/>
          <w:left w:w="0" w:type="dxa"/>
          <w:bottom w:w="0" w:type="dxa"/>
          <w:right w:w="0" w:type="dxa"/>
        </w:tblCellMar>
      </w:tblPr>
      <w:tblGrid>
        <w:gridCol w:w="751"/>
        <w:gridCol w:w="636"/>
        <w:gridCol w:w="3763"/>
        <w:gridCol w:w="960"/>
        <w:gridCol w:w="810"/>
        <w:gridCol w:w="1105"/>
        <w:gridCol w:w="1073"/>
      </w:tblGrid>
      <w:tr>
        <w:tblPrEx>
          <w:tblCellMar>
            <w:top w:w="0" w:type="dxa"/>
            <w:left w:w="0" w:type="dxa"/>
            <w:bottom w:w="0" w:type="dxa"/>
            <w:right w:w="0" w:type="dxa"/>
          </w:tblCellMar>
        </w:tblPrEx>
        <w:trPr>
          <w:trHeight w:val="1524" w:hRule="exact"/>
        </w:trPr>
        <w:tc>
          <w:tcPr>
            <w:tcW w:w="751" w:type="dxa"/>
            <w:tcBorders>
              <w:top w:val="single" w:color="000000" w:sz="12" w:space="0"/>
              <w:left w:val="single" w:color="000000" w:sz="12" w:space="0"/>
              <w:bottom w:val="single" w:color="000000" w:sz="6" w:space="0"/>
              <w:right w:val="single" w:color="000000" w:sz="6" w:space="0"/>
            </w:tcBorders>
          </w:tcPr>
          <w:p>
            <w:pPr>
              <w:pStyle w:val="10"/>
              <w:spacing w:before="7" w:line="140" w:lineRule="exact"/>
              <w:rPr>
                <w:sz w:val="14"/>
                <w:szCs w:val="14"/>
              </w:rPr>
            </w:pPr>
          </w:p>
          <w:p>
            <w:pPr>
              <w:pStyle w:val="10"/>
              <w:spacing w:line="200" w:lineRule="exact"/>
              <w:rPr>
                <w:sz w:val="20"/>
                <w:szCs w:val="20"/>
              </w:rPr>
            </w:pPr>
          </w:p>
          <w:p>
            <w:pPr>
              <w:pStyle w:val="10"/>
              <w:spacing w:line="200" w:lineRule="exact"/>
              <w:rPr>
                <w:sz w:val="20"/>
                <w:szCs w:val="20"/>
              </w:rPr>
            </w:pPr>
          </w:p>
          <w:p>
            <w:pPr>
              <w:pStyle w:val="10"/>
              <w:ind w:left="235" w:right="244"/>
              <w:jc w:val="center"/>
              <w:rPr>
                <w:rFonts w:ascii="宋体" w:hAnsi="宋体" w:eastAsia="宋体" w:cs="宋体"/>
                <w:sz w:val="21"/>
                <w:szCs w:val="21"/>
              </w:rPr>
            </w:pPr>
            <w:r>
              <w:rPr>
                <w:rFonts w:ascii="宋体" w:hAnsi="宋体" w:eastAsia="宋体" w:cs="宋体"/>
                <w:spacing w:val="1"/>
                <w:sz w:val="21"/>
                <w:szCs w:val="21"/>
              </w:rPr>
              <w:t>1</w:t>
            </w:r>
            <w:r>
              <w:rPr>
                <w:rFonts w:ascii="宋体" w:hAnsi="宋体" w:eastAsia="宋体" w:cs="宋体"/>
                <w:sz w:val="21"/>
                <w:szCs w:val="21"/>
              </w:rPr>
              <w:t>2</w:t>
            </w:r>
          </w:p>
        </w:tc>
        <w:tc>
          <w:tcPr>
            <w:tcW w:w="636" w:type="dxa"/>
            <w:tcBorders>
              <w:top w:val="single" w:color="000000" w:sz="12" w:space="0"/>
              <w:left w:val="single" w:color="000000" w:sz="6" w:space="0"/>
              <w:bottom w:val="single" w:color="000000" w:sz="6" w:space="0"/>
              <w:right w:val="single" w:color="000000" w:sz="6" w:space="0"/>
            </w:tcBorders>
          </w:tcPr>
          <w:p>
            <w:pPr>
              <w:pStyle w:val="10"/>
              <w:spacing w:before="10" w:line="160" w:lineRule="exact"/>
              <w:rPr>
                <w:sz w:val="16"/>
                <w:szCs w:val="16"/>
              </w:rPr>
            </w:pPr>
          </w:p>
          <w:p>
            <w:pPr>
              <w:pStyle w:val="10"/>
              <w:spacing w:line="211" w:lineRule="auto"/>
              <w:ind w:left="99" w:right="104"/>
              <w:jc w:val="both"/>
              <w:rPr>
                <w:rFonts w:ascii="仿宋" w:hAnsi="仿宋" w:eastAsia="仿宋" w:cs="仿宋"/>
                <w:sz w:val="21"/>
                <w:szCs w:val="21"/>
              </w:rPr>
            </w:pPr>
            <w:r>
              <w:rPr>
                <w:rFonts w:ascii="仿宋" w:hAnsi="仿宋" w:eastAsia="仿宋" w:cs="仿宋"/>
                <w:spacing w:val="-1"/>
                <w:sz w:val="21"/>
                <w:szCs w:val="21"/>
              </w:rPr>
              <w:t>党</w:t>
            </w:r>
            <w:r>
              <w:rPr>
                <w:rFonts w:ascii="仿宋" w:hAnsi="仿宋" w:eastAsia="仿宋" w:cs="仿宋"/>
                <w:sz w:val="21"/>
                <w:szCs w:val="21"/>
              </w:rPr>
              <w:t>寨</w:t>
            </w:r>
            <w:r>
              <w:rPr>
                <w:rFonts w:ascii="仿宋" w:hAnsi="仿宋" w:eastAsia="仿宋" w:cs="仿宋"/>
                <w:spacing w:val="-1"/>
                <w:sz w:val="21"/>
                <w:szCs w:val="21"/>
              </w:rPr>
              <w:t>路</w:t>
            </w:r>
            <w:r>
              <w:rPr>
                <w:rFonts w:ascii="仿宋" w:hAnsi="仿宋" w:eastAsia="仿宋" w:cs="仿宋"/>
                <w:sz w:val="21"/>
                <w:szCs w:val="21"/>
              </w:rPr>
              <w:t>至</w:t>
            </w:r>
            <w:r>
              <w:rPr>
                <w:rFonts w:ascii="仿宋" w:hAnsi="仿宋" w:eastAsia="仿宋" w:cs="仿宋"/>
                <w:spacing w:val="-1"/>
                <w:sz w:val="21"/>
                <w:szCs w:val="21"/>
              </w:rPr>
              <w:t>刘</w:t>
            </w:r>
            <w:r>
              <w:rPr>
                <w:rFonts w:ascii="仿宋" w:hAnsi="仿宋" w:eastAsia="仿宋" w:cs="仿宋"/>
                <w:sz w:val="21"/>
                <w:szCs w:val="21"/>
              </w:rPr>
              <w:t>家林</w:t>
            </w:r>
          </w:p>
        </w:tc>
        <w:tc>
          <w:tcPr>
            <w:tcW w:w="3763" w:type="dxa"/>
            <w:tcBorders>
              <w:top w:val="single" w:color="000000" w:sz="12" w:space="0"/>
              <w:left w:val="single" w:color="000000" w:sz="6" w:space="0"/>
              <w:bottom w:val="single" w:color="000000" w:sz="6" w:space="0"/>
              <w:right w:val="single" w:color="000000" w:sz="6" w:space="0"/>
            </w:tcBorders>
          </w:tcPr>
          <w:p>
            <w:pPr>
              <w:pStyle w:val="10"/>
              <w:spacing w:before="7" w:line="100" w:lineRule="exact"/>
              <w:rPr>
                <w:sz w:val="10"/>
                <w:szCs w:val="10"/>
                <w:lang w:eastAsia="zh-CN"/>
              </w:rPr>
            </w:pPr>
          </w:p>
          <w:p>
            <w:pPr>
              <w:pStyle w:val="10"/>
              <w:spacing w:line="200" w:lineRule="exact"/>
              <w:rPr>
                <w:sz w:val="20"/>
                <w:szCs w:val="20"/>
                <w:lang w:eastAsia="zh-CN"/>
              </w:rPr>
            </w:pPr>
          </w:p>
          <w:p>
            <w:pPr>
              <w:pStyle w:val="10"/>
              <w:spacing w:line="211" w:lineRule="auto"/>
              <w:ind w:left="99" w:right="100"/>
              <w:rPr>
                <w:rFonts w:ascii="仿宋" w:hAnsi="仿宋" w:eastAsia="仿宋" w:cs="仿宋"/>
                <w:sz w:val="21"/>
                <w:szCs w:val="21"/>
                <w:lang w:eastAsia="zh-CN"/>
              </w:rPr>
            </w:pPr>
            <w:r>
              <w:rPr>
                <w:rFonts w:ascii="仿宋" w:hAnsi="仿宋" w:eastAsia="仿宋" w:cs="仿宋"/>
                <w:spacing w:val="-1"/>
                <w:sz w:val="21"/>
                <w:szCs w:val="21"/>
                <w:lang w:eastAsia="zh-CN"/>
              </w:rPr>
              <w:t>本</w:t>
            </w:r>
            <w:r>
              <w:rPr>
                <w:rFonts w:ascii="仿宋" w:hAnsi="仿宋" w:eastAsia="仿宋" w:cs="仿宋"/>
                <w:spacing w:val="2"/>
                <w:sz w:val="21"/>
                <w:szCs w:val="21"/>
                <w:lang w:eastAsia="zh-CN"/>
              </w:rPr>
              <w:t>项</w:t>
            </w:r>
            <w:r>
              <w:rPr>
                <w:rFonts w:ascii="仿宋" w:hAnsi="仿宋" w:eastAsia="仿宋" w:cs="仿宋"/>
                <w:spacing w:val="-1"/>
                <w:sz w:val="21"/>
                <w:szCs w:val="21"/>
                <w:lang w:eastAsia="zh-CN"/>
              </w:rPr>
              <w:t>目</w:t>
            </w:r>
            <w:r>
              <w:rPr>
                <w:rFonts w:ascii="仿宋" w:hAnsi="仿宋" w:eastAsia="仿宋" w:cs="仿宋"/>
                <w:spacing w:val="2"/>
                <w:sz w:val="21"/>
                <w:szCs w:val="21"/>
                <w:lang w:eastAsia="zh-CN"/>
              </w:rPr>
              <w:t>位</w:t>
            </w:r>
            <w:r>
              <w:rPr>
                <w:rFonts w:ascii="仿宋" w:hAnsi="仿宋" w:eastAsia="仿宋" w:cs="仿宋"/>
                <w:spacing w:val="-1"/>
                <w:sz w:val="21"/>
                <w:szCs w:val="21"/>
                <w:lang w:eastAsia="zh-CN"/>
              </w:rPr>
              <w:t>于</w:t>
            </w:r>
            <w:r>
              <w:rPr>
                <w:rFonts w:ascii="仿宋" w:hAnsi="仿宋" w:eastAsia="仿宋" w:cs="仿宋"/>
                <w:spacing w:val="2"/>
                <w:sz w:val="21"/>
                <w:szCs w:val="21"/>
                <w:lang w:eastAsia="zh-CN"/>
              </w:rPr>
              <w:t>市</w:t>
            </w:r>
            <w:r>
              <w:rPr>
                <w:rFonts w:ascii="仿宋" w:hAnsi="仿宋" w:eastAsia="仿宋" w:cs="仿宋"/>
                <w:spacing w:val="-1"/>
                <w:sz w:val="21"/>
                <w:szCs w:val="21"/>
                <w:lang w:eastAsia="zh-CN"/>
              </w:rPr>
              <w:t>中</w:t>
            </w:r>
            <w:r>
              <w:rPr>
                <w:rFonts w:ascii="仿宋" w:hAnsi="仿宋" w:eastAsia="仿宋" w:cs="仿宋"/>
                <w:spacing w:val="2"/>
                <w:sz w:val="21"/>
                <w:szCs w:val="21"/>
                <w:lang w:eastAsia="zh-CN"/>
              </w:rPr>
              <w:t>区</w:t>
            </w:r>
            <w:r>
              <w:rPr>
                <w:rFonts w:ascii="仿宋" w:hAnsi="仿宋" w:eastAsia="仿宋" w:cs="仿宋"/>
                <w:spacing w:val="-1"/>
                <w:sz w:val="21"/>
                <w:szCs w:val="21"/>
                <w:lang w:eastAsia="zh-CN"/>
              </w:rPr>
              <w:t>党</w:t>
            </w:r>
            <w:r>
              <w:rPr>
                <w:rFonts w:ascii="仿宋" w:hAnsi="仿宋" w:eastAsia="仿宋" w:cs="仿宋"/>
                <w:spacing w:val="2"/>
                <w:sz w:val="21"/>
                <w:szCs w:val="21"/>
                <w:lang w:eastAsia="zh-CN"/>
              </w:rPr>
              <w:t>家</w:t>
            </w:r>
            <w:r>
              <w:rPr>
                <w:rFonts w:ascii="仿宋" w:hAnsi="仿宋" w:eastAsia="仿宋" w:cs="仿宋"/>
                <w:spacing w:val="-1"/>
                <w:sz w:val="21"/>
                <w:szCs w:val="21"/>
                <w:lang w:eastAsia="zh-CN"/>
              </w:rPr>
              <w:t>街</w:t>
            </w:r>
            <w:r>
              <w:rPr>
                <w:rFonts w:ascii="仿宋" w:hAnsi="仿宋" w:eastAsia="仿宋" w:cs="仿宋"/>
                <w:spacing w:val="2"/>
                <w:sz w:val="21"/>
                <w:szCs w:val="21"/>
                <w:lang w:eastAsia="zh-CN"/>
              </w:rPr>
              <w:t>道</w:t>
            </w:r>
            <w:r>
              <w:rPr>
                <w:rFonts w:ascii="仿宋" w:hAnsi="仿宋" w:eastAsia="仿宋" w:cs="仿宋"/>
                <w:spacing w:val="-1"/>
                <w:sz w:val="21"/>
                <w:szCs w:val="21"/>
                <w:lang w:eastAsia="zh-CN"/>
              </w:rPr>
              <w:t>办</w:t>
            </w:r>
            <w:r>
              <w:rPr>
                <w:rFonts w:ascii="仿宋" w:hAnsi="仿宋" w:eastAsia="仿宋" w:cs="仿宋"/>
                <w:spacing w:val="2"/>
                <w:sz w:val="21"/>
                <w:szCs w:val="21"/>
                <w:lang w:eastAsia="zh-CN"/>
              </w:rPr>
              <w:t>事</w:t>
            </w:r>
            <w:r>
              <w:rPr>
                <w:rFonts w:ascii="仿宋" w:hAnsi="仿宋" w:eastAsia="仿宋" w:cs="仿宋"/>
                <w:spacing w:val="-1"/>
                <w:sz w:val="21"/>
                <w:szCs w:val="21"/>
                <w:lang w:eastAsia="zh-CN"/>
              </w:rPr>
              <w:t>处</w:t>
            </w:r>
            <w:r>
              <w:rPr>
                <w:rFonts w:ascii="仿宋" w:hAnsi="仿宋" w:eastAsia="仿宋" w:cs="仿宋"/>
                <w:sz w:val="21"/>
                <w:szCs w:val="21"/>
                <w:lang w:eastAsia="zh-CN"/>
              </w:rPr>
              <w:t>境</w:t>
            </w:r>
            <w:r>
              <w:rPr>
                <w:rFonts w:ascii="仿宋" w:hAnsi="仿宋" w:eastAsia="仿宋" w:cs="仿宋"/>
                <w:spacing w:val="2"/>
                <w:sz w:val="21"/>
                <w:szCs w:val="21"/>
                <w:lang w:eastAsia="zh-CN"/>
              </w:rPr>
              <w:t>内</w:t>
            </w:r>
            <w:r>
              <w:rPr>
                <w:rFonts w:ascii="仿宋" w:hAnsi="仿宋" w:eastAsia="仿宋" w:cs="仿宋"/>
                <w:spacing w:val="-90"/>
                <w:sz w:val="21"/>
                <w:szCs w:val="21"/>
                <w:lang w:eastAsia="zh-CN"/>
              </w:rPr>
              <w:t>，</w:t>
            </w:r>
            <w:r>
              <w:rPr>
                <w:rFonts w:ascii="仿宋" w:hAnsi="仿宋" w:eastAsia="仿宋" w:cs="仿宋"/>
                <w:spacing w:val="-1"/>
                <w:sz w:val="21"/>
                <w:szCs w:val="21"/>
                <w:lang w:eastAsia="zh-CN"/>
              </w:rPr>
              <w:t>原</w:t>
            </w:r>
            <w:r>
              <w:rPr>
                <w:rFonts w:ascii="仿宋" w:hAnsi="仿宋" w:eastAsia="仿宋" w:cs="仿宋"/>
                <w:spacing w:val="2"/>
                <w:sz w:val="21"/>
                <w:szCs w:val="21"/>
                <w:lang w:eastAsia="zh-CN"/>
              </w:rPr>
              <w:t>路</w:t>
            </w:r>
            <w:r>
              <w:rPr>
                <w:rFonts w:ascii="仿宋" w:hAnsi="仿宋" w:eastAsia="仿宋" w:cs="仿宋"/>
                <w:spacing w:val="-1"/>
                <w:sz w:val="21"/>
                <w:szCs w:val="21"/>
                <w:lang w:eastAsia="zh-CN"/>
              </w:rPr>
              <w:t>面</w:t>
            </w:r>
            <w:r>
              <w:rPr>
                <w:rFonts w:ascii="仿宋" w:hAnsi="仿宋" w:eastAsia="仿宋" w:cs="仿宋"/>
                <w:sz w:val="21"/>
                <w:szCs w:val="21"/>
                <w:lang w:eastAsia="zh-CN"/>
              </w:rPr>
              <w:t>宽</w:t>
            </w:r>
            <w:r>
              <w:rPr>
                <w:rFonts w:ascii="宋体" w:hAnsi="宋体" w:eastAsia="宋体" w:cs="宋体"/>
                <w:spacing w:val="1"/>
                <w:sz w:val="21"/>
                <w:szCs w:val="21"/>
                <w:lang w:eastAsia="zh-CN"/>
              </w:rPr>
              <w:t>6.</w:t>
            </w:r>
            <w:r>
              <w:rPr>
                <w:rFonts w:ascii="宋体" w:hAnsi="宋体" w:eastAsia="宋体" w:cs="宋体"/>
                <w:spacing w:val="-2"/>
                <w:sz w:val="21"/>
                <w:szCs w:val="21"/>
                <w:lang w:eastAsia="zh-CN"/>
              </w:rPr>
              <w:t>8</w:t>
            </w:r>
            <w:r>
              <w:rPr>
                <w:rFonts w:ascii="宋体" w:hAnsi="宋体" w:eastAsia="宋体" w:cs="宋体"/>
                <w:spacing w:val="1"/>
                <w:sz w:val="21"/>
                <w:szCs w:val="21"/>
                <w:lang w:eastAsia="zh-CN"/>
              </w:rPr>
              <w:t>-</w:t>
            </w:r>
            <w:r>
              <w:rPr>
                <w:rFonts w:ascii="宋体" w:hAnsi="宋体" w:eastAsia="宋体" w:cs="宋体"/>
                <w:sz w:val="21"/>
                <w:szCs w:val="21"/>
                <w:lang w:eastAsia="zh-CN"/>
              </w:rPr>
              <w:t>9</w:t>
            </w:r>
            <w:r>
              <w:rPr>
                <w:rFonts w:ascii="仿宋" w:hAnsi="仿宋" w:eastAsia="仿宋" w:cs="仿宋"/>
                <w:spacing w:val="2"/>
                <w:sz w:val="21"/>
                <w:szCs w:val="21"/>
                <w:lang w:eastAsia="zh-CN"/>
              </w:rPr>
              <w:t>米</w:t>
            </w:r>
            <w:r>
              <w:rPr>
                <w:rFonts w:ascii="仿宋" w:hAnsi="仿宋" w:eastAsia="仿宋" w:cs="仿宋"/>
                <w:spacing w:val="-90"/>
                <w:sz w:val="21"/>
                <w:szCs w:val="21"/>
                <w:lang w:eastAsia="zh-CN"/>
              </w:rPr>
              <w:t>；</w:t>
            </w:r>
            <w:r>
              <w:rPr>
                <w:rFonts w:ascii="仿宋" w:hAnsi="仿宋" w:eastAsia="仿宋" w:cs="仿宋"/>
                <w:spacing w:val="-1"/>
                <w:sz w:val="21"/>
                <w:szCs w:val="21"/>
                <w:lang w:eastAsia="zh-CN"/>
              </w:rPr>
              <w:t>路</w:t>
            </w:r>
            <w:r>
              <w:rPr>
                <w:rFonts w:ascii="仿宋" w:hAnsi="仿宋" w:eastAsia="仿宋" w:cs="仿宋"/>
                <w:spacing w:val="2"/>
                <w:sz w:val="21"/>
                <w:szCs w:val="21"/>
                <w:lang w:eastAsia="zh-CN"/>
              </w:rPr>
              <w:t>线</w:t>
            </w:r>
            <w:r>
              <w:rPr>
                <w:rFonts w:ascii="仿宋" w:hAnsi="仿宋" w:eastAsia="仿宋" w:cs="仿宋"/>
                <w:spacing w:val="-1"/>
                <w:sz w:val="21"/>
                <w:szCs w:val="21"/>
                <w:lang w:eastAsia="zh-CN"/>
              </w:rPr>
              <w:t>总</w:t>
            </w:r>
            <w:r>
              <w:rPr>
                <w:rFonts w:ascii="仿宋" w:hAnsi="仿宋" w:eastAsia="仿宋" w:cs="仿宋"/>
                <w:sz w:val="21"/>
                <w:szCs w:val="21"/>
                <w:lang w:eastAsia="zh-CN"/>
              </w:rPr>
              <w:t>长</w:t>
            </w:r>
            <w:r>
              <w:rPr>
                <w:rFonts w:ascii="宋体" w:hAnsi="宋体" w:eastAsia="宋体" w:cs="宋体"/>
                <w:spacing w:val="1"/>
                <w:sz w:val="21"/>
                <w:szCs w:val="21"/>
                <w:lang w:eastAsia="zh-CN"/>
              </w:rPr>
              <w:t>1.</w:t>
            </w:r>
            <w:r>
              <w:rPr>
                <w:rFonts w:ascii="宋体" w:hAnsi="宋体" w:eastAsia="宋体" w:cs="宋体"/>
                <w:spacing w:val="-2"/>
                <w:sz w:val="21"/>
                <w:szCs w:val="21"/>
                <w:lang w:eastAsia="zh-CN"/>
              </w:rPr>
              <w:t>5</w:t>
            </w:r>
            <w:r>
              <w:rPr>
                <w:rFonts w:ascii="宋体" w:hAnsi="宋体" w:eastAsia="宋体" w:cs="宋体"/>
                <w:spacing w:val="1"/>
                <w:sz w:val="21"/>
                <w:szCs w:val="21"/>
                <w:lang w:eastAsia="zh-CN"/>
              </w:rPr>
              <w:t>2</w:t>
            </w:r>
            <w:r>
              <w:rPr>
                <w:rFonts w:ascii="宋体" w:hAnsi="宋体" w:eastAsia="宋体" w:cs="宋体"/>
                <w:sz w:val="21"/>
                <w:szCs w:val="21"/>
                <w:lang w:eastAsia="zh-CN"/>
              </w:rPr>
              <w:t>3</w:t>
            </w:r>
            <w:r>
              <w:rPr>
                <w:rFonts w:ascii="仿宋" w:hAnsi="仿宋" w:eastAsia="仿宋" w:cs="仿宋"/>
                <w:spacing w:val="-1"/>
                <w:sz w:val="21"/>
                <w:szCs w:val="21"/>
                <w:lang w:eastAsia="zh-CN"/>
              </w:rPr>
              <w:t>公</w:t>
            </w:r>
            <w:r>
              <w:rPr>
                <w:rFonts w:ascii="仿宋" w:hAnsi="仿宋" w:eastAsia="仿宋" w:cs="仿宋"/>
                <w:spacing w:val="2"/>
                <w:sz w:val="21"/>
                <w:szCs w:val="21"/>
                <w:lang w:eastAsia="zh-CN"/>
              </w:rPr>
              <w:t>里</w:t>
            </w:r>
            <w:r>
              <w:rPr>
                <w:rFonts w:ascii="仿宋" w:hAnsi="仿宋" w:eastAsia="仿宋" w:cs="仿宋"/>
                <w:sz w:val="21"/>
                <w:szCs w:val="21"/>
                <w:lang w:eastAsia="zh-CN"/>
              </w:rPr>
              <w:t>。</w:t>
            </w:r>
          </w:p>
        </w:tc>
        <w:tc>
          <w:tcPr>
            <w:tcW w:w="960" w:type="dxa"/>
            <w:tcBorders>
              <w:top w:val="single" w:color="000000" w:sz="12" w:space="0"/>
              <w:left w:val="single" w:color="000000" w:sz="6" w:space="0"/>
              <w:bottom w:val="single" w:color="000000" w:sz="6" w:space="0"/>
              <w:right w:val="single" w:color="000000" w:sz="6" w:space="0"/>
            </w:tcBorders>
          </w:tcPr>
          <w:p>
            <w:pPr>
              <w:pStyle w:val="10"/>
              <w:spacing w:before="7" w:line="140" w:lineRule="exact"/>
              <w:rPr>
                <w:sz w:val="14"/>
                <w:szCs w:val="14"/>
                <w:lang w:eastAsia="zh-CN"/>
              </w:rPr>
            </w:pPr>
          </w:p>
          <w:p>
            <w:pPr>
              <w:pStyle w:val="10"/>
              <w:spacing w:line="200" w:lineRule="exact"/>
              <w:rPr>
                <w:sz w:val="20"/>
                <w:szCs w:val="20"/>
                <w:lang w:eastAsia="zh-CN"/>
              </w:rPr>
            </w:pPr>
          </w:p>
          <w:p>
            <w:pPr>
              <w:pStyle w:val="10"/>
              <w:spacing w:line="200" w:lineRule="exact"/>
              <w:rPr>
                <w:sz w:val="20"/>
                <w:szCs w:val="20"/>
                <w:lang w:eastAsia="zh-CN"/>
              </w:rPr>
            </w:pPr>
          </w:p>
          <w:p>
            <w:pPr>
              <w:pStyle w:val="10"/>
              <w:ind w:left="263"/>
              <w:rPr>
                <w:rFonts w:ascii="宋体" w:hAnsi="宋体" w:eastAsia="宋体" w:cs="宋体"/>
                <w:sz w:val="21"/>
                <w:szCs w:val="21"/>
              </w:rPr>
            </w:pPr>
            <w:r>
              <w:rPr>
                <w:rFonts w:ascii="宋体" w:hAnsi="宋体" w:eastAsia="宋体" w:cs="宋体"/>
                <w:spacing w:val="1"/>
                <w:sz w:val="21"/>
                <w:szCs w:val="21"/>
              </w:rPr>
              <w:t>1.5</w:t>
            </w:r>
            <w:r>
              <w:rPr>
                <w:rFonts w:ascii="宋体" w:hAnsi="宋体" w:eastAsia="宋体" w:cs="宋体"/>
                <w:sz w:val="21"/>
                <w:szCs w:val="21"/>
              </w:rPr>
              <w:t>2</w:t>
            </w:r>
          </w:p>
        </w:tc>
        <w:tc>
          <w:tcPr>
            <w:tcW w:w="810" w:type="dxa"/>
            <w:tcBorders>
              <w:top w:val="single" w:color="000000" w:sz="12" w:space="0"/>
              <w:left w:val="single" w:color="000000" w:sz="6" w:space="0"/>
              <w:bottom w:val="single" w:color="000000" w:sz="6" w:space="0"/>
              <w:right w:val="single" w:color="000000" w:sz="6" w:space="0"/>
            </w:tcBorders>
          </w:tcPr>
          <w:p>
            <w:pPr>
              <w:pStyle w:val="10"/>
              <w:spacing w:line="200" w:lineRule="exact"/>
              <w:rPr>
                <w:sz w:val="20"/>
                <w:szCs w:val="20"/>
              </w:rPr>
            </w:pPr>
          </w:p>
          <w:p>
            <w:pPr>
              <w:pStyle w:val="10"/>
              <w:spacing w:before="13" w:line="260" w:lineRule="exact"/>
              <w:rPr>
                <w:sz w:val="26"/>
                <w:szCs w:val="26"/>
              </w:rPr>
            </w:pPr>
          </w:p>
          <w:p>
            <w:pPr>
              <w:pStyle w:val="10"/>
              <w:spacing w:line="272" w:lineRule="exact"/>
              <w:ind w:left="188"/>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r>
              <w:rPr>
                <w:rFonts w:ascii="仿宋" w:hAnsi="仿宋" w:eastAsia="仿宋" w:cs="仿宋"/>
                <w:spacing w:val="-1"/>
                <w:sz w:val="21"/>
                <w:szCs w:val="21"/>
              </w:rPr>
              <w:t>公</w:t>
            </w:r>
            <w:r>
              <w:rPr>
                <w:rFonts w:ascii="仿宋" w:hAnsi="仿宋" w:eastAsia="仿宋" w:cs="仿宋"/>
                <w:sz w:val="21"/>
                <w:szCs w:val="21"/>
              </w:rPr>
              <w:t>路</w:t>
            </w:r>
          </w:p>
        </w:tc>
        <w:tc>
          <w:tcPr>
            <w:tcW w:w="1105" w:type="dxa"/>
            <w:tcBorders>
              <w:top w:val="single" w:color="000000" w:sz="12" w:space="0"/>
              <w:left w:val="single" w:color="000000" w:sz="6" w:space="0"/>
              <w:bottom w:val="single" w:color="000000" w:sz="6" w:space="0"/>
              <w:right w:val="single" w:color="000000" w:sz="6" w:space="0"/>
            </w:tcBorders>
          </w:tcPr>
          <w:p>
            <w:pPr>
              <w:pStyle w:val="10"/>
              <w:spacing w:line="200" w:lineRule="exact"/>
              <w:rPr>
                <w:sz w:val="20"/>
                <w:szCs w:val="20"/>
              </w:rPr>
            </w:pPr>
          </w:p>
          <w:p>
            <w:pPr>
              <w:pStyle w:val="10"/>
              <w:spacing w:before="13" w:line="260" w:lineRule="exact"/>
              <w:rPr>
                <w:sz w:val="26"/>
                <w:szCs w:val="26"/>
              </w:rPr>
            </w:pPr>
          </w:p>
          <w:p>
            <w:pPr>
              <w:pStyle w:val="10"/>
              <w:spacing w:line="272" w:lineRule="exact"/>
              <w:ind w:left="439" w:hanging="315"/>
              <w:rPr>
                <w:rFonts w:ascii="仿宋" w:hAnsi="仿宋" w:eastAsia="仿宋" w:cs="仿宋"/>
                <w:sz w:val="21"/>
                <w:szCs w:val="21"/>
              </w:rPr>
            </w:pPr>
            <w:r>
              <w:rPr>
                <w:rFonts w:ascii="仿宋" w:hAnsi="仿宋" w:eastAsia="仿宋" w:cs="仿宋"/>
                <w:spacing w:val="-1"/>
                <w:w w:val="95"/>
                <w:sz w:val="21"/>
                <w:szCs w:val="21"/>
              </w:rPr>
              <w:t>沥</w:t>
            </w:r>
            <w:r>
              <w:rPr>
                <w:rFonts w:ascii="仿宋" w:hAnsi="仿宋" w:eastAsia="仿宋" w:cs="仿宋"/>
                <w:spacing w:val="1"/>
                <w:w w:val="95"/>
                <w:sz w:val="21"/>
                <w:szCs w:val="21"/>
              </w:rPr>
              <w:t>青</w:t>
            </w:r>
            <w:r>
              <w:rPr>
                <w:rFonts w:ascii="仿宋" w:hAnsi="仿宋" w:eastAsia="仿宋" w:cs="仿宋"/>
                <w:spacing w:val="-1"/>
                <w:w w:val="95"/>
                <w:sz w:val="21"/>
                <w:szCs w:val="21"/>
              </w:rPr>
              <w:t>混</w:t>
            </w:r>
            <w:r>
              <w:rPr>
                <w:rFonts w:ascii="仿宋" w:hAnsi="仿宋" w:eastAsia="仿宋" w:cs="仿宋"/>
                <w:w w:val="95"/>
                <w:sz w:val="21"/>
                <w:szCs w:val="21"/>
              </w:rPr>
              <w:t>凝</w:t>
            </w:r>
            <w:r>
              <w:rPr>
                <w:rFonts w:ascii="仿宋" w:hAnsi="仿宋" w:eastAsia="仿宋" w:cs="仿宋"/>
                <w:sz w:val="21"/>
                <w:szCs w:val="21"/>
              </w:rPr>
              <w:t>土</w:t>
            </w:r>
          </w:p>
        </w:tc>
        <w:tc>
          <w:tcPr>
            <w:tcW w:w="1073" w:type="dxa"/>
            <w:tcBorders>
              <w:top w:val="single" w:color="000000" w:sz="12" w:space="0"/>
              <w:left w:val="single" w:color="000000" w:sz="6" w:space="0"/>
              <w:bottom w:val="single" w:color="000000" w:sz="6" w:space="0"/>
              <w:right w:val="single" w:color="000000" w:sz="12" w:space="0"/>
            </w:tcBorders>
          </w:tcPr>
          <w:p>
            <w:pPr>
              <w:pStyle w:val="10"/>
              <w:spacing w:before="7" w:line="140" w:lineRule="exact"/>
              <w:rPr>
                <w:sz w:val="14"/>
                <w:szCs w:val="14"/>
              </w:rPr>
            </w:pPr>
          </w:p>
          <w:p>
            <w:pPr>
              <w:pStyle w:val="10"/>
              <w:spacing w:line="200" w:lineRule="exact"/>
              <w:rPr>
                <w:sz w:val="20"/>
                <w:szCs w:val="20"/>
              </w:rPr>
            </w:pPr>
          </w:p>
          <w:p>
            <w:pPr>
              <w:pStyle w:val="10"/>
              <w:spacing w:line="200" w:lineRule="exact"/>
              <w:rPr>
                <w:sz w:val="20"/>
                <w:szCs w:val="20"/>
              </w:rPr>
            </w:pPr>
          </w:p>
          <w:p>
            <w:pPr>
              <w:pStyle w:val="10"/>
              <w:ind w:left="351" w:right="344"/>
              <w:jc w:val="center"/>
              <w:rPr>
                <w:rFonts w:ascii="宋体" w:hAnsi="宋体" w:eastAsia="宋体" w:cs="宋体"/>
                <w:sz w:val="21"/>
                <w:szCs w:val="21"/>
              </w:rPr>
            </w:pPr>
            <w:r>
              <w:rPr>
                <w:rFonts w:ascii="宋体" w:hAnsi="宋体" w:eastAsia="宋体" w:cs="宋体"/>
                <w:spacing w:val="1"/>
                <w:sz w:val="21"/>
                <w:szCs w:val="21"/>
              </w:rPr>
              <w:t>37</w:t>
            </w:r>
            <w:r>
              <w:rPr>
                <w:rFonts w:ascii="宋体" w:hAnsi="宋体" w:eastAsia="宋体" w:cs="宋体"/>
                <w:sz w:val="21"/>
                <w:szCs w:val="21"/>
              </w:rPr>
              <w:t>8</w:t>
            </w:r>
          </w:p>
        </w:tc>
      </w:tr>
      <w:tr>
        <w:tblPrEx>
          <w:tblCellMar>
            <w:top w:w="0" w:type="dxa"/>
            <w:left w:w="0" w:type="dxa"/>
            <w:bottom w:w="0" w:type="dxa"/>
            <w:right w:w="0" w:type="dxa"/>
          </w:tblCellMar>
        </w:tblPrEx>
        <w:trPr>
          <w:trHeight w:val="970" w:hRule="exact"/>
        </w:trPr>
        <w:tc>
          <w:tcPr>
            <w:tcW w:w="751" w:type="dxa"/>
            <w:tcBorders>
              <w:top w:val="single" w:color="000000" w:sz="6" w:space="0"/>
              <w:left w:val="single" w:color="000000" w:sz="12" w:space="0"/>
              <w:bottom w:val="single" w:color="000000" w:sz="6" w:space="0"/>
              <w:right w:val="single" w:color="000000" w:sz="6" w:space="0"/>
            </w:tcBorders>
          </w:tcPr>
          <w:p>
            <w:pPr>
              <w:pStyle w:val="10"/>
              <w:spacing w:before="13" w:line="260" w:lineRule="exact"/>
              <w:rPr>
                <w:sz w:val="26"/>
                <w:szCs w:val="26"/>
              </w:rPr>
            </w:pPr>
          </w:p>
          <w:p>
            <w:pPr>
              <w:pStyle w:val="10"/>
              <w:ind w:left="235" w:right="244"/>
              <w:jc w:val="center"/>
              <w:rPr>
                <w:rFonts w:ascii="宋体" w:hAnsi="宋体" w:eastAsia="宋体" w:cs="宋体"/>
                <w:sz w:val="21"/>
                <w:szCs w:val="21"/>
              </w:rPr>
            </w:pPr>
            <w:r>
              <w:rPr>
                <w:rFonts w:ascii="宋体" w:hAnsi="宋体" w:eastAsia="宋体" w:cs="宋体"/>
                <w:spacing w:val="1"/>
                <w:sz w:val="21"/>
                <w:szCs w:val="21"/>
              </w:rPr>
              <w:t>1</w:t>
            </w:r>
            <w:r>
              <w:rPr>
                <w:rFonts w:ascii="宋体" w:hAnsi="宋体" w:eastAsia="宋体" w:cs="宋体"/>
                <w:sz w:val="21"/>
                <w:szCs w:val="21"/>
              </w:rPr>
              <w:t>3</w:t>
            </w:r>
          </w:p>
        </w:tc>
        <w:tc>
          <w:tcPr>
            <w:tcW w:w="636" w:type="dxa"/>
            <w:tcBorders>
              <w:top w:val="single" w:color="000000" w:sz="6" w:space="0"/>
              <w:left w:val="single" w:color="000000" w:sz="6" w:space="0"/>
              <w:bottom w:val="single" w:color="000000" w:sz="6" w:space="0"/>
              <w:right w:val="single" w:color="000000" w:sz="6" w:space="0"/>
            </w:tcBorders>
          </w:tcPr>
          <w:p>
            <w:pPr>
              <w:pStyle w:val="10"/>
              <w:spacing w:before="62" w:line="272" w:lineRule="exact"/>
              <w:ind w:left="99" w:right="104"/>
              <w:jc w:val="both"/>
              <w:rPr>
                <w:rFonts w:ascii="仿宋" w:hAnsi="仿宋" w:eastAsia="仿宋" w:cs="仿宋"/>
                <w:sz w:val="21"/>
                <w:szCs w:val="21"/>
              </w:rPr>
            </w:pPr>
            <w:r>
              <w:rPr>
                <w:rFonts w:ascii="仿宋" w:hAnsi="仿宋" w:eastAsia="仿宋" w:cs="仿宋"/>
                <w:spacing w:val="-1"/>
                <w:sz w:val="21"/>
                <w:szCs w:val="21"/>
              </w:rPr>
              <w:t>黄</w:t>
            </w:r>
            <w:r>
              <w:rPr>
                <w:rFonts w:ascii="仿宋" w:hAnsi="仿宋" w:eastAsia="仿宋" w:cs="仿宋"/>
                <w:sz w:val="21"/>
                <w:szCs w:val="21"/>
              </w:rPr>
              <w:t>山</w:t>
            </w:r>
            <w:r>
              <w:rPr>
                <w:rFonts w:ascii="仿宋" w:hAnsi="仿宋" w:eastAsia="仿宋" w:cs="仿宋"/>
                <w:spacing w:val="-1"/>
                <w:sz w:val="21"/>
                <w:szCs w:val="21"/>
              </w:rPr>
              <w:t>至</w:t>
            </w:r>
            <w:r>
              <w:rPr>
                <w:rFonts w:ascii="仿宋" w:hAnsi="仿宋" w:eastAsia="仿宋" w:cs="仿宋"/>
                <w:sz w:val="21"/>
                <w:szCs w:val="21"/>
              </w:rPr>
              <w:t>党</w:t>
            </w:r>
            <w:r>
              <w:rPr>
                <w:rFonts w:ascii="仿宋" w:hAnsi="仿宋" w:eastAsia="仿宋" w:cs="仿宋"/>
                <w:spacing w:val="-1"/>
                <w:sz w:val="21"/>
                <w:szCs w:val="21"/>
              </w:rPr>
              <w:t>杨</w:t>
            </w:r>
            <w:r>
              <w:rPr>
                <w:rFonts w:ascii="仿宋" w:hAnsi="仿宋" w:eastAsia="仿宋" w:cs="仿宋"/>
                <w:sz w:val="21"/>
                <w:szCs w:val="21"/>
              </w:rPr>
              <w:t>路</w:t>
            </w:r>
          </w:p>
        </w:tc>
        <w:tc>
          <w:tcPr>
            <w:tcW w:w="3763" w:type="dxa"/>
            <w:tcBorders>
              <w:top w:val="single" w:color="000000" w:sz="6" w:space="0"/>
              <w:left w:val="single" w:color="000000" w:sz="6" w:space="0"/>
              <w:bottom w:val="single" w:color="000000" w:sz="6" w:space="0"/>
              <w:right w:val="single" w:color="000000" w:sz="6" w:space="0"/>
            </w:tcBorders>
          </w:tcPr>
          <w:p>
            <w:pPr>
              <w:pStyle w:val="10"/>
              <w:spacing w:before="62" w:line="272" w:lineRule="exact"/>
              <w:ind w:left="99"/>
              <w:rPr>
                <w:rFonts w:ascii="仿宋" w:hAnsi="仿宋" w:eastAsia="仿宋" w:cs="仿宋"/>
                <w:sz w:val="21"/>
                <w:szCs w:val="21"/>
                <w:lang w:eastAsia="zh-CN"/>
              </w:rPr>
            </w:pPr>
            <w:r>
              <w:rPr>
                <w:rFonts w:ascii="仿宋" w:hAnsi="仿宋" w:eastAsia="仿宋" w:cs="仿宋"/>
                <w:spacing w:val="-1"/>
                <w:w w:val="95"/>
                <w:sz w:val="21"/>
                <w:szCs w:val="21"/>
                <w:lang w:eastAsia="zh-CN"/>
              </w:rPr>
              <w:t>项</w:t>
            </w:r>
            <w:r>
              <w:rPr>
                <w:rFonts w:ascii="仿宋" w:hAnsi="仿宋" w:eastAsia="仿宋" w:cs="仿宋"/>
                <w:spacing w:val="1"/>
                <w:w w:val="95"/>
                <w:sz w:val="21"/>
                <w:szCs w:val="21"/>
                <w:lang w:eastAsia="zh-CN"/>
              </w:rPr>
              <w:t>目</w:t>
            </w:r>
            <w:r>
              <w:rPr>
                <w:rFonts w:ascii="仿宋" w:hAnsi="仿宋" w:eastAsia="仿宋" w:cs="仿宋"/>
                <w:spacing w:val="-1"/>
                <w:w w:val="95"/>
                <w:sz w:val="21"/>
                <w:szCs w:val="21"/>
                <w:lang w:eastAsia="zh-CN"/>
              </w:rPr>
              <w:t>位</w:t>
            </w:r>
            <w:r>
              <w:rPr>
                <w:rFonts w:ascii="仿宋" w:hAnsi="仿宋" w:eastAsia="仿宋" w:cs="仿宋"/>
                <w:spacing w:val="1"/>
                <w:w w:val="95"/>
                <w:sz w:val="21"/>
                <w:szCs w:val="21"/>
                <w:lang w:eastAsia="zh-CN"/>
              </w:rPr>
              <w:t>于</w:t>
            </w:r>
            <w:r>
              <w:rPr>
                <w:rFonts w:ascii="仿宋" w:hAnsi="仿宋" w:eastAsia="仿宋" w:cs="仿宋"/>
                <w:spacing w:val="-1"/>
                <w:w w:val="95"/>
                <w:sz w:val="21"/>
                <w:szCs w:val="21"/>
                <w:lang w:eastAsia="zh-CN"/>
              </w:rPr>
              <w:t>市</w:t>
            </w:r>
            <w:r>
              <w:rPr>
                <w:rFonts w:ascii="仿宋" w:hAnsi="仿宋" w:eastAsia="仿宋" w:cs="仿宋"/>
                <w:spacing w:val="1"/>
                <w:w w:val="95"/>
                <w:sz w:val="21"/>
                <w:szCs w:val="21"/>
                <w:lang w:eastAsia="zh-CN"/>
              </w:rPr>
              <w:t>中</w:t>
            </w:r>
            <w:r>
              <w:rPr>
                <w:rFonts w:ascii="仿宋" w:hAnsi="仿宋" w:eastAsia="仿宋" w:cs="仿宋"/>
                <w:spacing w:val="-1"/>
                <w:w w:val="95"/>
                <w:sz w:val="21"/>
                <w:szCs w:val="21"/>
                <w:lang w:eastAsia="zh-CN"/>
              </w:rPr>
              <w:t>区</w:t>
            </w:r>
            <w:r>
              <w:rPr>
                <w:rFonts w:ascii="仿宋" w:hAnsi="仿宋" w:eastAsia="仿宋" w:cs="仿宋"/>
                <w:spacing w:val="1"/>
                <w:w w:val="95"/>
                <w:sz w:val="21"/>
                <w:szCs w:val="21"/>
                <w:lang w:eastAsia="zh-CN"/>
              </w:rPr>
              <w:t>陡</w:t>
            </w:r>
            <w:r>
              <w:rPr>
                <w:rFonts w:ascii="仿宋" w:hAnsi="仿宋" w:eastAsia="仿宋" w:cs="仿宋"/>
                <w:spacing w:val="-1"/>
                <w:w w:val="95"/>
                <w:sz w:val="21"/>
                <w:szCs w:val="21"/>
                <w:lang w:eastAsia="zh-CN"/>
              </w:rPr>
              <w:t>沟</w:t>
            </w:r>
            <w:r>
              <w:rPr>
                <w:rFonts w:ascii="仿宋" w:hAnsi="仿宋" w:eastAsia="仿宋" w:cs="仿宋"/>
                <w:spacing w:val="1"/>
                <w:w w:val="95"/>
                <w:sz w:val="21"/>
                <w:szCs w:val="21"/>
                <w:lang w:eastAsia="zh-CN"/>
              </w:rPr>
              <w:t>街</w:t>
            </w:r>
            <w:r>
              <w:rPr>
                <w:rFonts w:ascii="仿宋" w:hAnsi="仿宋" w:eastAsia="仿宋" w:cs="仿宋"/>
                <w:spacing w:val="-1"/>
                <w:w w:val="95"/>
                <w:sz w:val="21"/>
                <w:szCs w:val="21"/>
                <w:lang w:eastAsia="zh-CN"/>
              </w:rPr>
              <w:t>道</w:t>
            </w:r>
            <w:r>
              <w:rPr>
                <w:rFonts w:ascii="仿宋" w:hAnsi="仿宋" w:eastAsia="仿宋" w:cs="仿宋"/>
                <w:spacing w:val="1"/>
                <w:w w:val="95"/>
                <w:sz w:val="21"/>
                <w:szCs w:val="21"/>
                <w:lang w:eastAsia="zh-CN"/>
              </w:rPr>
              <w:t>办</w:t>
            </w:r>
            <w:r>
              <w:rPr>
                <w:rFonts w:ascii="仿宋" w:hAnsi="仿宋" w:eastAsia="仿宋" w:cs="仿宋"/>
                <w:spacing w:val="-1"/>
                <w:w w:val="95"/>
                <w:sz w:val="21"/>
                <w:szCs w:val="21"/>
                <w:lang w:eastAsia="zh-CN"/>
              </w:rPr>
              <w:t>事</w:t>
            </w:r>
            <w:r>
              <w:rPr>
                <w:rFonts w:ascii="仿宋" w:hAnsi="仿宋" w:eastAsia="仿宋" w:cs="仿宋"/>
                <w:spacing w:val="1"/>
                <w:w w:val="95"/>
                <w:sz w:val="21"/>
                <w:szCs w:val="21"/>
                <w:lang w:eastAsia="zh-CN"/>
              </w:rPr>
              <w:t>处</w:t>
            </w:r>
            <w:r>
              <w:rPr>
                <w:rFonts w:ascii="仿宋" w:hAnsi="仿宋" w:eastAsia="仿宋" w:cs="仿宋"/>
                <w:spacing w:val="-1"/>
                <w:w w:val="95"/>
                <w:sz w:val="21"/>
                <w:szCs w:val="21"/>
                <w:lang w:eastAsia="zh-CN"/>
              </w:rPr>
              <w:t>境</w:t>
            </w:r>
            <w:r>
              <w:rPr>
                <w:rFonts w:ascii="仿宋" w:hAnsi="仿宋" w:eastAsia="仿宋" w:cs="仿宋"/>
                <w:spacing w:val="1"/>
                <w:w w:val="95"/>
                <w:sz w:val="21"/>
                <w:szCs w:val="21"/>
                <w:lang w:eastAsia="zh-CN"/>
              </w:rPr>
              <w:t>内</w:t>
            </w:r>
            <w:r>
              <w:rPr>
                <w:rFonts w:ascii="仿宋" w:hAnsi="仿宋" w:eastAsia="仿宋" w:cs="仿宋"/>
                <w:w w:val="95"/>
                <w:sz w:val="21"/>
                <w:szCs w:val="21"/>
                <w:lang w:eastAsia="zh-CN"/>
              </w:rPr>
              <w:t>，</w:t>
            </w:r>
            <w:r>
              <w:rPr>
                <w:rFonts w:ascii="仿宋" w:hAnsi="仿宋" w:eastAsia="仿宋" w:cs="仿宋"/>
                <w:spacing w:val="-1"/>
                <w:sz w:val="21"/>
                <w:szCs w:val="21"/>
                <w:lang w:eastAsia="zh-CN"/>
              </w:rPr>
              <w:t>原</w:t>
            </w:r>
            <w:r>
              <w:rPr>
                <w:rFonts w:ascii="仿宋" w:hAnsi="仿宋" w:eastAsia="仿宋" w:cs="仿宋"/>
                <w:spacing w:val="2"/>
                <w:sz w:val="21"/>
                <w:szCs w:val="21"/>
                <w:lang w:eastAsia="zh-CN"/>
              </w:rPr>
              <w:t>路</w:t>
            </w:r>
            <w:r>
              <w:rPr>
                <w:rFonts w:ascii="仿宋" w:hAnsi="仿宋" w:eastAsia="仿宋" w:cs="仿宋"/>
                <w:spacing w:val="-1"/>
                <w:sz w:val="21"/>
                <w:szCs w:val="21"/>
                <w:lang w:eastAsia="zh-CN"/>
              </w:rPr>
              <w:t>面</w:t>
            </w:r>
            <w:r>
              <w:rPr>
                <w:rFonts w:ascii="仿宋" w:hAnsi="仿宋" w:eastAsia="仿宋" w:cs="仿宋"/>
                <w:sz w:val="21"/>
                <w:szCs w:val="21"/>
                <w:lang w:eastAsia="zh-CN"/>
              </w:rPr>
              <w:t>宽</w:t>
            </w:r>
            <w:r>
              <w:rPr>
                <w:rFonts w:ascii="宋体" w:hAnsi="宋体" w:eastAsia="宋体" w:cs="宋体"/>
                <w:spacing w:val="1"/>
                <w:sz w:val="21"/>
                <w:szCs w:val="21"/>
                <w:lang w:eastAsia="zh-CN"/>
              </w:rPr>
              <w:t>6-1</w:t>
            </w:r>
            <w:r>
              <w:rPr>
                <w:rFonts w:ascii="宋体" w:hAnsi="宋体" w:eastAsia="宋体" w:cs="宋体"/>
                <w:sz w:val="21"/>
                <w:szCs w:val="21"/>
                <w:lang w:eastAsia="zh-CN"/>
              </w:rPr>
              <w:t>2</w:t>
            </w:r>
            <w:r>
              <w:rPr>
                <w:rFonts w:ascii="仿宋" w:hAnsi="仿宋" w:eastAsia="仿宋" w:cs="仿宋"/>
                <w:spacing w:val="-1"/>
                <w:sz w:val="21"/>
                <w:szCs w:val="21"/>
                <w:lang w:eastAsia="zh-CN"/>
              </w:rPr>
              <w:t>米</w:t>
            </w:r>
            <w:r>
              <w:rPr>
                <w:rFonts w:ascii="仿宋" w:hAnsi="仿宋" w:eastAsia="仿宋" w:cs="仿宋"/>
                <w:spacing w:val="2"/>
                <w:sz w:val="21"/>
                <w:szCs w:val="21"/>
                <w:lang w:eastAsia="zh-CN"/>
              </w:rPr>
              <w:t>；</w:t>
            </w:r>
            <w:r>
              <w:rPr>
                <w:rFonts w:ascii="仿宋" w:hAnsi="仿宋" w:eastAsia="仿宋" w:cs="仿宋"/>
                <w:spacing w:val="-1"/>
                <w:sz w:val="21"/>
                <w:szCs w:val="21"/>
                <w:lang w:eastAsia="zh-CN"/>
              </w:rPr>
              <w:t>路</w:t>
            </w:r>
            <w:r>
              <w:rPr>
                <w:rFonts w:ascii="仿宋" w:hAnsi="仿宋" w:eastAsia="仿宋" w:cs="仿宋"/>
                <w:spacing w:val="2"/>
                <w:sz w:val="21"/>
                <w:szCs w:val="21"/>
                <w:lang w:eastAsia="zh-CN"/>
              </w:rPr>
              <w:t>线</w:t>
            </w:r>
            <w:r>
              <w:rPr>
                <w:rFonts w:ascii="仿宋" w:hAnsi="仿宋" w:eastAsia="仿宋" w:cs="仿宋"/>
                <w:spacing w:val="-1"/>
                <w:sz w:val="21"/>
                <w:szCs w:val="21"/>
                <w:lang w:eastAsia="zh-CN"/>
              </w:rPr>
              <w:t>总</w:t>
            </w:r>
            <w:r>
              <w:rPr>
                <w:rFonts w:ascii="仿宋" w:hAnsi="仿宋" w:eastAsia="仿宋" w:cs="仿宋"/>
                <w:sz w:val="21"/>
                <w:szCs w:val="21"/>
                <w:lang w:eastAsia="zh-CN"/>
              </w:rPr>
              <w:t>长</w:t>
            </w:r>
            <w:r>
              <w:rPr>
                <w:rFonts w:ascii="宋体" w:hAnsi="宋体" w:eastAsia="宋体" w:cs="宋体"/>
                <w:spacing w:val="1"/>
                <w:sz w:val="21"/>
                <w:szCs w:val="21"/>
                <w:lang w:eastAsia="zh-CN"/>
              </w:rPr>
              <w:t>0.8</w:t>
            </w:r>
            <w:r>
              <w:rPr>
                <w:rFonts w:ascii="宋体" w:hAnsi="宋体" w:eastAsia="宋体" w:cs="宋体"/>
                <w:spacing w:val="-2"/>
                <w:sz w:val="21"/>
                <w:szCs w:val="21"/>
                <w:lang w:eastAsia="zh-CN"/>
              </w:rPr>
              <w:t>8</w:t>
            </w:r>
            <w:r>
              <w:rPr>
                <w:rFonts w:ascii="宋体" w:hAnsi="宋体" w:eastAsia="宋体" w:cs="宋体"/>
                <w:sz w:val="21"/>
                <w:szCs w:val="21"/>
                <w:lang w:eastAsia="zh-CN"/>
              </w:rPr>
              <w:t>8</w:t>
            </w:r>
            <w:r>
              <w:rPr>
                <w:rFonts w:ascii="仿宋" w:hAnsi="仿宋" w:eastAsia="仿宋" w:cs="仿宋"/>
                <w:sz w:val="21"/>
                <w:szCs w:val="21"/>
                <w:lang w:eastAsia="zh-CN"/>
              </w:rPr>
              <w:t>公</w:t>
            </w:r>
            <w:r>
              <w:rPr>
                <w:rFonts w:ascii="仿宋" w:hAnsi="仿宋" w:eastAsia="仿宋" w:cs="仿宋"/>
                <w:spacing w:val="-1"/>
                <w:sz w:val="21"/>
                <w:szCs w:val="21"/>
                <w:lang w:eastAsia="zh-CN"/>
              </w:rPr>
              <w:t>里</w:t>
            </w:r>
            <w:r>
              <w:rPr>
                <w:rFonts w:ascii="仿宋" w:hAnsi="仿宋" w:eastAsia="仿宋" w:cs="仿宋"/>
                <w:sz w:val="21"/>
                <w:szCs w:val="21"/>
                <w:lang w:eastAsia="zh-CN"/>
              </w:rPr>
              <w:t>。</w:t>
            </w:r>
          </w:p>
        </w:tc>
        <w:tc>
          <w:tcPr>
            <w:tcW w:w="960" w:type="dxa"/>
            <w:tcBorders>
              <w:top w:val="single" w:color="000000" w:sz="6" w:space="0"/>
              <w:left w:val="single" w:color="000000" w:sz="6" w:space="0"/>
              <w:bottom w:val="single" w:color="000000" w:sz="6" w:space="0"/>
              <w:right w:val="single" w:color="000000" w:sz="6" w:space="0"/>
            </w:tcBorders>
          </w:tcPr>
          <w:p>
            <w:pPr>
              <w:pStyle w:val="10"/>
              <w:spacing w:before="13" w:line="260" w:lineRule="exact"/>
              <w:rPr>
                <w:sz w:val="26"/>
                <w:szCs w:val="26"/>
                <w:lang w:eastAsia="zh-CN"/>
              </w:rPr>
            </w:pPr>
          </w:p>
          <w:p>
            <w:pPr>
              <w:pStyle w:val="10"/>
              <w:ind w:left="263"/>
              <w:rPr>
                <w:rFonts w:ascii="宋体" w:hAnsi="宋体" w:eastAsia="宋体" w:cs="宋体"/>
                <w:sz w:val="21"/>
                <w:szCs w:val="21"/>
              </w:rPr>
            </w:pPr>
            <w:r>
              <w:rPr>
                <w:rFonts w:ascii="宋体" w:hAnsi="宋体" w:eastAsia="宋体" w:cs="宋体"/>
                <w:spacing w:val="1"/>
                <w:sz w:val="21"/>
                <w:szCs w:val="21"/>
              </w:rPr>
              <w:t>0.8</w:t>
            </w:r>
            <w:r>
              <w:rPr>
                <w:rFonts w:ascii="宋体" w:hAnsi="宋体" w:eastAsia="宋体" w:cs="宋体"/>
                <w:sz w:val="21"/>
                <w:szCs w:val="21"/>
              </w:rPr>
              <w:t>9</w:t>
            </w:r>
          </w:p>
        </w:tc>
        <w:tc>
          <w:tcPr>
            <w:tcW w:w="810" w:type="dxa"/>
            <w:tcBorders>
              <w:top w:val="single" w:color="000000" w:sz="6" w:space="0"/>
              <w:left w:val="single" w:color="000000" w:sz="6" w:space="0"/>
              <w:bottom w:val="single" w:color="000000" w:sz="6" w:space="0"/>
              <w:right w:val="single" w:color="000000" w:sz="6" w:space="0"/>
            </w:tcBorders>
          </w:tcPr>
          <w:p>
            <w:pPr>
              <w:pStyle w:val="10"/>
              <w:spacing w:before="9" w:line="190" w:lineRule="exact"/>
              <w:rPr>
                <w:sz w:val="19"/>
                <w:szCs w:val="19"/>
              </w:rPr>
            </w:pPr>
          </w:p>
          <w:p>
            <w:pPr>
              <w:pStyle w:val="10"/>
              <w:spacing w:line="272" w:lineRule="exact"/>
              <w:ind w:left="188"/>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r>
              <w:rPr>
                <w:rFonts w:ascii="仿宋" w:hAnsi="仿宋" w:eastAsia="仿宋" w:cs="仿宋"/>
                <w:spacing w:val="-1"/>
                <w:sz w:val="21"/>
                <w:szCs w:val="21"/>
              </w:rPr>
              <w:t>公</w:t>
            </w:r>
            <w:r>
              <w:rPr>
                <w:rFonts w:ascii="仿宋" w:hAnsi="仿宋" w:eastAsia="仿宋" w:cs="仿宋"/>
                <w:sz w:val="21"/>
                <w:szCs w:val="21"/>
              </w:rPr>
              <w:t>路</w:t>
            </w:r>
          </w:p>
        </w:tc>
        <w:tc>
          <w:tcPr>
            <w:tcW w:w="1105" w:type="dxa"/>
            <w:tcBorders>
              <w:top w:val="single" w:color="000000" w:sz="6" w:space="0"/>
              <w:left w:val="single" w:color="000000" w:sz="6" w:space="0"/>
              <w:bottom w:val="single" w:color="000000" w:sz="6" w:space="0"/>
              <w:right w:val="single" w:color="000000" w:sz="6" w:space="0"/>
            </w:tcBorders>
          </w:tcPr>
          <w:p>
            <w:pPr>
              <w:pStyle w:val="10"/>
              <w:spacing w:before="9" w:line="190" w:lineRule="exact"/>
              <w:rPr>
                <w:sz w:val="19"/>
                <w:szCs w:val="19"/>
              </w:rPr>
            </w:pPr>
          </w:p>
          <w:p>
            <w:pPr>
              <w:pStyle w:val="10"/>
              <w:spacing w:line="272" w:lineRule="exact"/>
              <w:ind w:left="439" w:hanging="315"/>
              <w:rPr>
                <w:rFonts w:ascii="仿宋" w:hAnsi="仿宋" w:eastAsia="仿宋" w:cs="仿宋"/>
                <w:sz w:val="21"/>
                <w:szCs w:val="21"/>
              </w:rPr>
            </w:pPr>
            <w:r>
              <w:rPr>
                <w:rFonts w:ascii="仿宋" w:hAnsi="仿宋" w:eastAsia="仿宋" w:cs="仿宋"/>
                <w:spacing w:val="-1"/>
                <w:w w:val="95"/>
                <w:sz w:val="21"/>
                <w:szCs w:val="21"/>
              </w:rPr>
              <w:t>沥</w:t>
            </w:r>
            <w:r>
              <w:rPr>
                <w:rFonts w:ascii="仿宋" w:hAnsi="仿宋" w:eastAsia="仿宋" w:cs="仿宋"/>
                <w:spacing w:val="1"/>
                <w:w w:val="95"/>
                <w:sz w:val="21"/>
                <w:szCs w:val="21"/>
              </w:rPr>
              <w:t>青</w:t>
            </w:r>
            <w:r>
              <w:rPr>
                <w:rFonts w:ascii="仿宋" w:hAnsi="仿宋" w:eastAsia="仿宋" w:cs="仿宋"/>
                <w:spacing w:val="-1"/>
                <w:w w:val="95"/>
                <w:sz w:val="21"/>
                <w:szCs w:val="21"/>
              </w:rPr>
              <w:t>混</w:t>
            </w:r>
            <w:r>
              <w:rPr>
                <w:rFonts w:ascii="仿宋" w:hAnsi="仿宋" w:eastAsia="仿宋" w:cs="仿宋"/>
                <w:w w:val="95"/>
                <w:sz w:val="21"/>
                <w:szCs w:val="21"/>
              </w:rPr>
              <w:t>凝</w:t>
            </w:r>
            <w:r>
              <w:rPr>
                <w:rFonts w:ascii="仿宋" w:hAnsi="仿宋" w:eastAsia="仿宋" w:cs="仿宋"/>
                <w:sz w:val="21"/>
                <w:szCs w:val="21"/>
              </w:rPr>
              <w:t>土</w:t>
            </w:r>
          </w:p>
        </w:tc>
        <w:tc>
          <w:tcPr>
            <w:tcW w:w="1073" w:type="dxa"/>
            <w:tcBorders>
              <w:top w:val="single" w:color="000000" w:sz="6" w:space="0"/>
              <w:left w:val="single" w:color="000000" w:sz="6" w:space="0"/>
              <w:bottom w:val="single" w:color="000000" w:sz="6" w:space="0"/>
              <w:right w:val="single" w:color="000000" w:sz="12" w:space="0"/>
            </w:tcBorders>
          </w:tcPr>
          <w:p>
            <w:pPr>
              <w:pStyle w:val="10"/>
              <w:spacing w:before="13" w:line="260" w:lineRule="exact"/>
              <w:rPr>
                <w:sz w:val="26"/>
                <w:szCs w:val="26"/>
              </w:rPr>
            </w:pPr>
          </w:p>
          <w:p>
            <w:pPr>
              <w:pStyle w:val="10"/>
              <w:ind w:left="351" w:right="344"/>
              <w:jc w:val="center"/>
              <w:rPr>
                <w:rFonts w:ascii="宋体" w:hAnsi="宋体" w:eastAsia="宋体" w:cs="宋体"/>
                <w:sz w:val="21"/>
                <w:szCs w:val="21"/>
              </w:rPr>
            </w:pPr>
            <w:r>
              <w:rPr>
                <w:rFonts w:ascii="宋体" w:hAnsi="宋体" w:eastAsia="宋体" w:cs="宋体"/>
                <w:spacing w:val="1"/>
                <w:sz w:val="21"/>
                <w:szCs w:val="21"/>
              </w:rPr>
              <w:t>29</w:t>
            </w:r>
            <w:r>
              <w:rPr>
                <w:rFonts w:ascii="宋体" w:hAnsi="宋体" w:eastAsia="宋体" w:cs="宋体"/>
                <w:sz w:val="21"/>
                <w:szCs w:val="21"/>
              </w:rPr>
              <w:t>4</w:t>
            </w:r>
          </w:p>
        </w:tc>
      </w:tr>
      <w:tr>
        <w:tblPrEx>
          <w:tblCellMar>
            <w:top w:w="0" w:type="dxa"/>
            <w:left w:w="0" w:type="dxa"/>
            <w:bottom w:w="0" w:type="dxa"/>
            <w:right w:w="0" w:type="dxa"/>
          </w:tblCellMar>
        </w:tblPrEx>
        <w:trPr>
          <w:trHeight w:val="1104" w:hRule="exact"/>
        </w:trPr>
        <w:tc>
          <w:tcPr>
            <w:tcW w:w="751" w:type="dxa"/>
            <w:tcBorders>
              <w:top w:val="single" w:color="000000" w:sz="6" w:space="0"/>
              <w:left w:val="single" w:color="000000" w:sz="12" w:space="0"/>
              <w:bottom w:val="single" w:color="000000" w:sz="6" w:space="0"/>
              <w:right w:val="single" w:color="000000" w:sz="6" w:space="0"/>
            </w:tcBorders>
          </w:tcPr>
          <w:p>
            <w:pPr>
              <w:pStyle w:val="10"/>
              <w:spacing w:line="140" w:lineRule="exact"/>
              <w:rPr>
                <w:sz w:val="14"/>
                <w:szCs w:val="14"/>
              </w:rPr>
            </w:pPr>
          </w:p>
          <w:p>
            <w:pPr>
              <w:pStyle w:val="10"/>
              <w:spacing w:line="200" w:lineRule="exact"/>
              <w:rPr>
                <w:sz w:val="20"/>
                <w:szCs w:val="20"/>
              </w:rPr>
            </w:pPr>
          </w:p>
          <w:p>
            <w:pPr>
              <w:pStyle w:val="10"/>
              <w:ind w:left="235" w:right="244"/>
              <w:jc w:val="center"/>
              <w:rPr>
                <w:rFonts w:ascii="宋体" w:hAnsi="宋体" w:eastAsia="宋体" w:cs="宋体"/>
                <w:sz w:val="21"/>
                <w:szCs w:val="21"/>
              </w:rPr>
            </w:pPr>
            <w:r>
              <w:rPr>
                <w:rFonts w:ascii="宋体" w:hAnsi="宋体" w:eastAsia="宋体" w:cs="宋体"/>
                <w:spacing w:val="1"/>
                <w:sz w:val="21"/>
                <w:szCs w:val="21"/>
              </w:rPr>
              <w:t>1</w:t>
            </w:r>
            <w:r>
              <w:rPr>
                <w:rFonts w:ascii="宋体" w:hAnsi="宋体" w:eastAsia="宋体" w:cs="宋体"/>
                <w:sz w:val="21"/>
                <w:szCs w:val="21"/>
              </w:rPr>
              <w:t>4</w:t>
            </w:r>
          </w:p>
        </w:tc>
        <w:tc>
          <w:tcPr>
            <w:tcW w:w="636" w:type="dxa"/>
            <w:tcBorders>
              <w:top w:val="single" w:color="000000" w:sz="6" w:space="0"/>
              <w:left w:val="single" w:color="000000" w:sz="6" w:space="0"/>
              <w:bottom w:val="single" w:color="000000" w:sz="6" w:space="0"/>
              <w:right w:val="single" w:color="000000" w:sz="6" w:space="0"/>
            </w:tcBorders>
          </w:tcPr>
          <w:p>
            <w:pPr>
              <w:pStyle w:val="10"/>
              <w:spacing w:line="242" w:lineRule="exact"/>
              <w:ind w:left="99" w:right="17"/>
              <w:rPr>
                <w:rFonts w:ascii="仿宋" w:hAnsi="仿宋" w:eastAsia="仿宋" w:cs="仿宋"/>
                <w:sz w:val="21"/>
                <w:szCs w:val="21"/>
              </w:rPr>
            </w:pPr>
            <w:r>
              <w:rPr>
                <w:rFonts w:ascii="仿宋" w:hAnsi="仿宋" w:eastAsia="仿宋" w:cs="仿宋"/>
                <w:spacing w:val="-1"/>
                <w:sz w:val="21"/>
                <w:szCs w:val="21"/>
              </w:rPr>
              <w:t>刘</w:t>
            </w:r>
            <w:r>
              <w:rPr>
                <w:rFonts w:ascii="仿宋" w:hAnsi="仿宋" w:eastAsia="仿宋" w:cs="仿宋"/>
                <w:sz w:val="21"/>
                <w:szCs w:val="21"/>
              </w:rPr>
              <w:t>长</w:t>
            </w:r>
          </w:p>
          <w:p>
            <w:pPr>
              <w:pStyle w:val="10"/>
              <w:spacing w:before="24" w:line="272" w:lineRule="exact"/>
              <w:ind w:left="99" w:right="104"/>
              <w:rPr>
                <w:rFonts w:ascii="仿宋" w:hAnsi="仿宋" w:eastAsia="仿宋" w:cs="仿宋"/>
                <w:sz w:val="21"/>
                <w:szCs w:val="21"/>
              </w:rPr>
            </w:pPr>
            <w:r>
              <w:rPr>
                <w:rFonts w:ascii="仿宋" w:hAnsi="仿宋" w:eastAsia="仿宋" w:cs="仿宋"/>
                <w:spacing w:val="-1"/>
                <w:sz w:val="21"/>
                <w:szCs w:val="21"/>
              </w:rPr>
              <w:t>山</w:t>
            </w:r>
            <w:r>
              <w:rPr>
                <w:rFonts w:ascii="仿宋" w:hAnsi="仿宋" w:eastAsia="仿宋" w:cs="仿宋"/>
                <w:sz w:val="21"/>
                <w:szCs w:val="21"/>
              </w:rPr>
              <w:t>路</w:t>
            </w:r>
            <w:r>
              <w:rPr>
                <w:rFonts w:ascii="仿宋" w:hAnsi="仿宋" w:eastAsia="仿宋" w:cs="仿宋"/>
                <w:spacing w:val="-1"/>
                <w:sz w:val="21"/>
                <w:szCs w:val="21"/>
              </w:rPr>
              <w:t>至</w:t>
            </w:r>
            <w:r>
              <w:rPr>
                <w:rFonts w:ascii="仿宋" w:hAnsi="仿宋" w:eastAsia="仿宋" w:cs="仿宋"/>
                <w:sz w:val="21"/>
                <w:szCs w:val="21"/>
              </w:rPr>
              <w:t>党</w:t>
            </w:r>
          </w:p>
          <w:p>
            <w:pPr>
              <w:pStyle w:val="10"/>
              <w:spacing w:line="249" w:lineRule="exact"/>
              <w:ind w:left="99" w:right="17"/>
              <w:rPr>
                <w:rFonts w:ascii="仿宋" w:hAnsi="仿宋" w:eastAsia="仿宋" w:cs="仿宋"/>
                <w:sz w:val="21"/>
                <w:szCs w:val="21"/>
              </w:rPr>
            </w:pPr>
            <w:r>
              <w:rPr>
                <w:rFonts w:ascii="仿宋" w:hAnsi="仿宋" w:eastAsia="仿宋" w:cs="仿宋"/>
                <w:spacing w:val="-1"/>
                <w:sz w:val="21"/>
                <w:szCs w:val="21"/>
              </w:rPr>
              <w:t>齐</w:t>
            </w:r>
            <w:r>
              <w:rPr>
                <w:rFonts w:ascii="仿宋" w:hAnsi="仿宋" w:eastAsia="仿宋" w:cs="仿宋"/>
                <w:sz w:val="21"/>
                <w:szCs w:val="21"/>
              </w:rPr>
              <w:t>路</w:t>
            </w:r>
          </w:p>
        </w:tc>
        <w:tc>
          <w:tcPr>
            <w:tcW w:w="3763" w:type="dxa"/>
            <w:tcBorders>
              <w:top w:val="single" w:color="000000" w:sz="6" w:space="0"/>
              <w:left w:val="single" w:color="000000" w:sz="6" w:space="0"/>
              <w:bottom w:val="single" w:color="000000" w:sz="6" w:space="0"/>
              <w:right w:val="single" w:color="000000" w:sz="6" w:space="0"/>
            </w:tcBorders>
          </w:tcPr>
          <w:p>
            <w:pPr>
              <w:pStyle w:val="10"/>
              <w:spacing w:line="100" w:lineRule="exact"/>
              <w:rPr>
                <w:sz w:val="10"/>
                <w:szCs w:val="10"/>
                <w:lang w:eastAsia="zh-CN"/>
              </w:rPr>
            </w:pPr>
          </w:p>
          <w:p>
            <w:pPr>
              <w:pStyle w:val="10"/>
              <w:spacing w:line="211" w:lineRule="auto"/>
              <w:ind w:left="99"/>
              <w:rPr>
                <w:rFonts w:ascii="仿宋" w:hAnsi="仿宋" w:eastAsia="仿宋" w:cs="仿宋"/>
                <w:sz w:val="21"/>
                <w:szCs w:val="21"/>
                <w:lang w:eastAsia="zh-CN"/>
              </w:rPr>
            </w:pPr>
            <w:r>
              <w:rPr>
                <w:rFonts w:ascii="仿宋" w:hAnsi="仿宋" w:eastAsia="仿宋" w:cs="仿宋"/>
                <w:spacing w:val="-1"/>
                <w:w w:val="95"/>
                <w:sz w:val="21"/>
                <w:szCs w:val="21"/>
                <w:lang w:eastAsia="zh-CN"/>
              </w:rPr>
              <w:t>项</w:t>
            </w:r>
            <w:r>
              <w:rPr>
                <w:rFonts w:ascii="仿宋" w:hAnsi="仿宋" w:eastAsia="仿宋" w:cs="仿宋"/>
                <w:spacing w:val="1"/>
                <w:w w:val="95"/>
                <w:sz w:val="21"/>
                <w:szCs w:val="21"/>
                <w:lang w:eastAsia="zh-CN"/>
              </w:rPr>
              <w:t>目</w:t>
            </w:r>
            <w:r>
              <w:rPr>
                <w:rFonts w:ascii="仿宋" w:hAnsi="仿宋" w:eastAsia="仿宋" w:cs="仿宋"/>
                <w:spacing w:val="-1"/>
                <w:w w:val="95"/>
                <w:sz w:val="21"/>
                <w:szCs w:val="21"/>
                <w:lang w:eastAsia="zh-CN"/>
              </w:rPr>
              <w:t>位</w:t>
            </w:r>
            <w:r>
              <w:rPr>
                <w:rFonts w:ascii="仿宋" w:hAnsi="仿宋" w:eastAsia="仿宋" w:cs="仿宋"/>
                <w:spacing w:val="1"/>
                <w:w w:val="95"/>
                <w:sz w:val="21"/>
                <w:szCs w:val="21"/>
                <w:lang w:eastAsia="zh-CN"/>
              </w:rPr>
              <w:t>于</w:t>
            </w:r>
            <w:r>
              <w:rPr>
                <w:rFonts w:ascii="仿宋" w:hAnsi="仿宋" w:eastAsia="仿宋" w:cs="仿宋"/>
                <w:spacing w:val="-1"/>
                <w:w w:val="95"/>
                <w:sz w:val="21"/>
                <w:szCs w:val="21"/>
                <w:lang w:eastAsia="zh-CN"/>
              </w:rPr>
              <w:t>市</w:t>
            </w:r>
            <w:r>
              <w:rPr>
                <w:rFonts w:ascii="仿宋" w:hAnsi="仿宋" w:eastAsia="仿宋" w:cs="仿宋"/>
                <w:spacing w:val="1"/>
                <w:w w:val="95"/>
                <w:sz w:val="21"/>
                <w:szCs w:val="21"/>
                <w:lang w:eastAsia="zh-CN"/>
              </w:rPr>
              <w:t>中</w:t>
            </w:r>
            <w:r>
              <w:rPr>
                <w:rFonts w:ascii="仿宋" w:hAnsi="仿宋" w:eastAsia="仿宋" w:cs="仿宋"/>
                <w:spacing w:val="-1"/>
                <w:w w:val="95"/>
                <w:sz w:val="21"/>
                <w:szCs w:val="21"/>
                <w:lang w:eastAsia="zh-CN"/>
              </w:rPr>
              <w:t>区</w:t>
            </w:r>
            <w:r>
              <w:rPr>
                <w:rFonts w:ascii="仿宋" w:hAnsi="仿宋" w:eastAsia="仿宋" w:cs="仿宋"/>
                <w:spacing w:val="1"/>
                <w:w w:val="95"/>
                <w:sz w:val="21"/>
                <w:szCs w:val="21"/>
                <w:lang w:eastAsia="zh-CN"/>
              </w:rPr>
              <w:t>陡</w:t>
            </w:r>
            <w:r>
              <w:rPr>
                <w:rFonts w:ascii="仿宋" w:hAnsi="仿宋" w:eastAsia="仿宋" w:cs="仿宋"/>
                <w:spacing w:val="-1"/>
                <w:w w:val="95"/>
                <w:sz w:val="21"/>
                <w:szCs w:val="21"/>
                <w:lang w:eastAsia="zh-CN"/>
              </w:rPr>
              <w:t>沟</w:t>
            </w:r>
            <w:r>
              <w:rPr>
                <w:rFonts w:ascii="仿宋" w:hAnsi="仿宋" w:eastAsia="仿宋" w:cs="仿宋"/>
                <w:spacing w:val="1"/>
                <w:w w:val="95"/>
                <w:sz w:val="21"/>
                <w:szCs w:val="21"/>
                <w:lang w:eastAsia="zh-CN"/>
              </w:rPr>
              <w:t>街</w:t>
            </w:r>
            <w:r>
              <w:rPr>
                <w:rFonts w:ascii="仿宋" w:hAnsi="仿宋" w:eastAsia="仿宋" w:cs="仿宋"/>
                <w:spacing w:val="-1"/>
                <w:w w:val="95"/>
                <w:sz w:val="21"/>
                <w:szCs w:val="21"/>
                <w:lang w:eastAsia="zh-CN"/>
              </w:rPr>
              <w:t>道</w:t>
            </w:r>
            <w:r>
              <w:rPr>
                <w:rFonts w:ascii="仿宋" w:hAnsi="仿宋" w:eastAsia="仿宋" w:cs="仿宋"/>
                <w:spacing w:val="1"/>
                <w:w w:val="95"/>
                <w:sz w:val="21"/>
                <w:szCs w:val="21"/>
                <w:lang w:eastAsia="zh-CN"/>
              </w:rPr>
              <w:t>办</w:t>
            </w:r>
            <w:r>
              <w:rPr>
                <w:rFonts w:ascii="仿宋" w:hAnsi="仿宋" w:eastAsia="仿宋" w:cs="仿宋"/>
                <w:spacing w:val="-1"/>
                <w:w w:val="95"/>
                <w:sz w:val="21"/>
                <w:szCs w:val="21"/>
                <w:lang w:eastAsia="zh-CN"/>
              </w:rPr>
              <w:t>事</w:t>
            </w:r>
            <w:r>
              <w:rPr>
                <w:rFonts w:ascii="仿宋" w:hAnsi="仿宋" w:eastAsia="仿宋" w:cs="仿宋"/>
                <w:spacing w:val="1"/>
                <w:w w:val="95"/>
                <w:sz w:val="21"/>
                <w:szCs w:val="21"/>
                <w:lang w:eastAsia="zh-CN"/>
              </w:rPr>
              <w:t>处</w:t>
            </w:r>
            <w:r>
              <w:rPr>
                <w:rFonts w:ascii="仿宋" w:hAnsi="仿宋" w:eastAsia="仿宋" w:cs="仿宋"/>
                <w:spacing w:val="-1"/>
                <w:w w:val="95"/>
                <w:sz w:val="21"/>
                <w:szCs w:val="21"/>
                <w:lang w:eastAsia="zh-CN"/>
              </w:rPr>
              <w:t>境</w:t>
            </w:r>
            <w:r>
              <w:rPr>
                <w:rFonts w:ascii="仿宋" w:hAnsi="仿宋" w:eastAsia="仿宋" w:cs="仿宋"/>
                <w:spacing w:val="1"/>
                <w:w w:val="95"/>
                <w:sz w:val="21"/>
                <w:szCs w:val="21"/>
                <w:lang w:eastAsia="zh-CN"/>
              </w:rPr>
              <w:t>内</w:t>
            </w:r>
            <w:r>
              <w:rPr>
                <w:rFonts w:ascii="仿宋" w:hAnsi="仿宋" w:eastAsia="仿宋" w:cs="仿宋"/>
                <w:w w:val="95"/>
                <w:sz w:val="21"/>
                <w:szCs w:val="21"/>
                <w:lang w:eastAsia="zh-CN"/>
              </w:rPr>
              <w:t>，</w:t>
            </w:r>
            <w:r>
              <w:rPr>
                <w:rFonts w:ascii="仿宋" w:hAnsi="仿宋" w:eastAsia="仿宋" w:cs="仿宋"/>
                <w:spacing w:val="-1"/>
                <w:sz w:val="21"/>
                <w:szCs w:val="21"/>
                <w:lang w:eastAsia="zh-CN"/>
              </w:rPr>
              <w:t>原</w:t>
            </w:r>
            <w:r>
              <w:rPr>
                <w:rFonts w:ascii="仿宋" w:hAnsi="仿宋" w:eastAsia="仿宋" w:cs="仿宋"/>
                <w:spacing w:val="2"/>
                <w:sz w:val="21"/>
                <w:szCs w:val="21"/>
                <w:lang w:eastAsia="zh-CN"/>
              </w:rPr>
              <w:t>路</w:t>
            </w:r>
            <w:r>
              <w:rPr>
                <w:rFonts w:ascii="仿宋" w:hAnsi="仿宋" w:eastAsia="仿宋" w:cs="仿宋"/>
                <w:spacing w:val="-1"/>
                <w:sz w:val="21"/>
                <w:szCs w:val="21"/>
                <w:lang w:eastAsia="zh-CN"/>
              </w:rPr>
              <w:t>面</w:t>
            </w:r>
            <w:r>
              <w:rPr>
                <w:rFonts w:ascii="仿宋" w:hAnsi="仿宋" w:eastAsia="仿宋" w:cs="仿宋"/>
                <w:sz w:val="21"/>
                <w:szCs w:val="21"/>
                <w:lang w:eastAsia="zh-CN"/>
              </w:rPr>
              <w:t>宽</w:t>
            </w:r>
            <w:r>
              <w:rPr>
                <w:rFonts w:ascii="宋体" w:hAnsi="宋体" w:eastAsia="宋体" w:cs="宋体"/>
                <w:spacing w:val="1"/>
                <w:sz w:val="21"/>
                <w:szCs w:val="21"/>
                <w:lang w:eastAsia="zh-CN"/>
              </w:rPr>
              <w:t>7-1</w:t>
            </w:r>
            <w:r>
              <w:rPr>
                <w:rFonts w:ascii="宋体" w:hAnsi="宋体" w:eastAsia="宋体" w:cs="宋体"/>
                <w:sz w:val="21"/>
                <w:szCs w:val="21"/>
                <w:lang w:eastAsia="zh-CN"/>
              </w:rPr>
              <w:t>0</w:t>
            </w:r>
            <w:r>
              <w:rPr>
                <w:rFonts w:ascii="仿宋" w:hAnsi="仿宋" w:eastAsia="仿宋" w:cs="仿宋"/>
                <w:spacing w:val="-1"/>
                <w:sz w:val="21"/>
                <w:szCs w:val="21"/>
                <w:lang w:eastAsia="zh-CN"/>
              </w:rPr>
              <w:t>米</w:t>
            </w:r>
            <w:r>
              <w:rPr>
                <w:rFonts w:ascii="仿宋" w:hAnsi="仿宋" w:eastAsia="仿宋" w:cs="仿宋"/>
                <w:spacing w:val="2"/>
                <w:sz w:val="21"/>
                <w:szCs w:val="21"/>
                <w:lang w:eastAsia="zh-CN"/>
              </w:rPr>
              <w:t>；</w:t>
            </w:r>
            <w:r>
              <w:rPr>
                <w:rFonts w:ascii="仿宋" w:hAnsi="仿宋" w:eastAsia="仿宋" w:cs="仿宋"/>
                <w:spacing w:val="-1"/>
                <w:sz w:val="21"/>
                <w:szCs w:val="21"/>
                <w:lang w:eastAsia="zh-CN"/>
              </w:rPr>
              <w:t>路</w:t>
            </w:r>
            <w:r>
              <w:rPr>
                <w:rFonts w:ascii="仿宋" w:hAnsi="仿宋" w:eastAsia="仿宋" w:cs="仿宋"/>
                <w:spacing w:val="2"/>
                <w:sz w:val="21"/>
                <w:szCs w:val="21"/>
                <w:lang w:eastAsia="zh-CN"/>
              </w:rPr>
              <w:t>线</w:t>
            </w:r>
            <w:r>
              <w:rPr>
                <w:rFonts w:ascii="仿宋" w:hAnsi="仿宋" w:eastAsia="仿宋" w:cs="仿宋"/>
                <w:spacing w:val="-1"/>
                <w:sz w:val="21"/>
                <w:szCs w:val="21"/>
                <w:lang w:eastAsia="zh-CN"/>
              </w:rPr>
              <w:t>总</w:t>
            </w:r>
            <w:r>
              <w:rPr>
                <w:rFonts w:ascii="仿宋" w:hAnsi="仿宋" w:eastAsia="仿宋" w:cs="仿宋"/>
                <w:sz w:val="21"/>
                <w:szCs w:val="21"/>
                <w:lang w:eastAsia="zh-CN"/>
              </w:rPr>
              <w:t>长</w:t>
            </w:r>
            <w:r>
              <w:rPr>
                <w:rFonts w:ascii="宋体" w:hAnsi="宋体" w:eastAsia="宋体" w:cs="宋体"/>
                <w:spacing w:val="1"/>
                <w:sz w:val="21"/>
                <w:szCs w:val="21"/>
                <w:lang w:eastAsia="zh-CN"/>
              </w:rPr>
              <w:t>1.1</w:t>
            </w:r>
            <w:r>
              <w:rPr>
                <w:rFonts w:ascii="宋体" w:hAnsi="宋体" w:eastAsia="宋体" w:cs="宋体"/>
                <w:spacing w:val="-2"/>
                <w:sz w:val="21"/>
                <w:szCs w:val="21"/>
                <w:lang w:eastAsia="zh-CN"/>
              </w:rPr>
              <w:t>7</w:t>
            </w:r>
            <w:r>
              <w:rPr>
                <w:rFonts w:ascii="宋体" w:hAnsi="宋体" w:eastAsia="宋体" w:cs="宋体"/>
                <w:sz w:val="21"/>
                <w:szCs w:val="21"/>
                <w:lang w:eastAsia="zh-CN"/>
              </w:rPr>
              <w:t>9</w:t>
            </w:r>
            <w:r>
              <w:rPr>
                <w:rFonts w:ascii="仿宋" w:hAnsi="仿宋" w:eastAsia="仿宋" w:cs="仿宋"/>
                <w:sz w:val="21"/>
                <w:szCs w:val="21"/>
                <w:lang w:eastAsia="zh-CN"/>
              </w:rPr>
              <w:t>公</w:t>
            </w:r>
            <w:r>
              <w:rPr>
                <w:rFonts w:ascii="仿宋" w:hAnsi="仿宋" w:eastAsia="仿宋" w:cs="仿宋"/>
                <w:spacing w:val="-1"/>
                <w:sz w:val="21"/>
                <w:szCs w:val="21"/>
                <w:lang w:eastAsia="zh-CN"/>
              </w:rPr>
              <w:t>里</w:t>
            </w:r>
            <w:r>
              <w:rPr>
                <w:rFonts w:ascii="仿宋" w:hAnsi="仿宋" w:eastAsia="仿宋" w:cs="仿宋"/>
                <w:sz w:val="21"/>
                <w:szCs w:val="21"/>
                <w:lang w:eastAsia="zh-CN"/>
              </w:rPr>
              <w:t>。</w:t>
            </w:r>
          </w:p>
        </w:tc>
        <w:tc>
          <w:tcPr>
            <w:tcW w:w="960" w:type="dxa"/>
            <w:tcBorders>
              <w:top w:val="single" w:color="000000" w:sz="6" w:space="0"/>
              <w:left w:val="single" w:color="000000" w:sz="6" w:space="0"/>
              <w:bottom w:val="single" w:color="000000" w:sz="6" w:space="0"/>
              <w:right w:val="single" w:color="000000" w:sz="6" w:space="0"/>
            </w:tcBorders>
          </w:tcPr>
          <w:p>
            <w:pPr>
              <w:pStyle w:val="10"/>
              <w:spacing w:line="140" w:lineRule="exact"/>
              <w:rPr>
                <w:sz w:val="14"/>
                <w:szCs w:val="14"/>
                <w:lang w:eastAsia="zh-CN"/>
              </w:rPr>
            </w:pPr>
          </w:p>
          <w:p>
            <w:pPr>
              <w:pStyle w:val="10"/>
              <w:spacing w:line="200" w:lineRule="exact"/>
              <w:rPr>
                <w:sz w:val="20"/>
                <w:szCs w:val="20"/>
                <w:lang w:eastAsia="zh-CN"/>
              </w:rPr>
            </w:pPr>
          </w:p>
          <w:p>
            <w:pPr>
              <w:pStyle w:val="10"/>
              <w:ind w:left="263"/>
              <w:rPr>
                <w:rFonts w:ascii="宋体" w:hAnsi="宋体" w:eastAsia="宋体" w:cs="宋体"/>
                <w:sz w:val="21"/>
                <w:szCs w:val="21"/>
              </w:rPr>
            </w:pPr>
            <w:r>
              <w:rPr>
                <w:rFonts w:ascii="宋体" w:hAnsi="宋体" w:eastAsia="宋体" w:cs="宋体"/>
                <w:spacing w:val="1"/>
                <w:sz w:val="21"/>
                <w:szCs w:val="21"/>
              </w:rPr>
              <w:t>1.1</w:t>
            </w:r>
            <w:r>
              <w:rPr>
                <w:rFonts w:ascii="宋体" w:hAnsi="宋体" w:eastAsia="宋体" w:cs="宋体"/>
                <w:sz w:val="21"/>
                <w:szCs w:val="21"/>
              </w:rPr>
              <w:t>8</w:t>
            </w:r>
          </w:p>
        </w:tc>
        <w:tc>
          <w:tcPr>
            <w:tcW w:w="810" w:type="dxa"/>
            <w:tcBorders>
              <w:top w:val="single" w:color="000000" w:sz="6" w:space="0"/>
              <w:left w:val="single" w:color="000000" w:sz="6" w:space="0"/>
              <w:bottom w:val="single" w:color="000000" w:sz="6" w:space="0"/>
              <w:right w:val="single" w:color="000000" w:sz="6" w:space="0"/>
            </w:tcBorders>
          </w:tcPr>
          <w:p>
            <w:pPr>
              <w:pStyle w:val="10"/>
              <w:spacing w:before="6" w:line="260" w:lineRule="exact"/>
              <w:rPr>
                <w:sz w:val="26"/>
                <w:szCs w:val="26"/>
              </w:rPr>
            </w:pPr>
          </w:p>
          <w:p>
            <w:pPr>
              <w:pStyle w:val="10"/>
              <w:spacing w:line="272" w:lineRule="exact"/>
              <w:ind w:left="188"/>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r>
              <w:rPr>
                <w:rFonts w:ascii="仿宋" w:hAnsi="仿宋" w:eastAsia="仿宋" w:cs="仿宋"/>
                <w:spacing w:val="-1"/>
                <w:sz w:val="21"/>
                <w:szCs w:val="21"/>
              </w:rPr>
              <w:t>公</w:t>
            </w:r>
            <w:r>
              <w:rPr>
                <w:rFonts w:ascii="仿宋" w:hAnsi="仿宋" w:eastAsia="仿宋" w:cs="仿宋"/>
                <w:sz w:val="21"/>
                <w:szCs w:val="21"/>
              </w:rPr>
              <w:t>路</w:t>
            </w:r>
          </w:p>
        </w:tc>
        <w:tc>
          <w:tcPr>
            <w:tcW w:w="1105" w:type="dxa"/>
            <w:tcBorders>
              <w:top w:val="single" w:color="000000" w:sz="6" w:space="0"/>
              <w:left w:val="single" w:color="000000" w:sz="6" w:space="0"/>
              <w:bottom w:val="single" w:color="000000" w:sz="6" w:space="0"/>
              <w:right w:val="single" w:color="000000" w:sz="6" w:space="0"/>
            </w:tcBorders>
          </w:tcPr>
          <w:p>
            <w:pPr>
              <w:pStyle w:val="10"/>
              <w:spacing w:before="6" w:line="260" w:lineRule="exact"/>
              <w:rPr>
                <w:sz w:val="26"/>
                <w:szCs w:val="26"/>
              </w:rPr>
            </w:pPr>
          </w:p>
          <w:p>
            <w:pPr>
              <w:pStyle w:val="10"/>
              <w:spacing w:line="272" w:lineRule="exact"/>
              <w:ind w:left="439" w:hanging="315"/>
              <w:rPr>
                <w:rFonts w:ascii="仿宋" w:hAnsi="仿宋" w:eastAsia="仿宋" w:cs="仿宋"/>
                <w:sz w:val="21"/>
                <w:szCs w:val="21"/>
              </w:rPr>
            </w:pPr>
            <w:r>
              <w:rPr>
                <w:rFonts w:ascii="仿宋" w:hAnsi="仿宋" w:eastAsia="仿宋" w:cs="仿宋"/>
                <w:spacing w:val="-1"/>
                <w:w w:val="95"/>
                <w:sz w:val="21"/>
                <w:szCs w:val="21"/>
              </w:rPr>
              <w:t>沥</w:t>
            </w:r>
            <w:r>
              <w:rPr>
                <w:rFonts w:ascii="仿宋" w:hAnsi="仿宋" w:eastAsia="仿宋" w:cs="仿宋"/>
                <w:spacing w:val="1"/>
                <w:w w:val="95"/>
                <w:sz w:val="21"/>
                <w:szCs w:val="21"/>
              </w:rPr>
              <w:t>青</w:t>
            </w:r>
            <w:r>
              <w:rPr>
                <w:rFonts w:ascii="仿宋" w:hAnsi="仿宋" w:eastAsia="仿宋" w:cs="仿宋"/>
                <w:spacing w:val="-1"/>
                <w:w w:val="95"/>
                <w:sz w:val="21"/>
                <w:szCs w:val="21"/>
              </w:rPr>
              <w:t>混</w:t>
            </w:r>
            <w:r>
              <w:rPr>
                <w:rFonts w:ascii="仿宋" w:hAnsi="仿宋" w:eastAsia="仿宋" w:cs="仿宋"/>
                <w:w w:val="95"/>
                <w:sz w:val="21"/>
                <w:szCs w:val="21"/>
              </w:rPr>
              <w:t>凝</w:t>
            </w:r>
            <w:r>
              <w:rPr>
                <w:rFonts w:ascii="仿宋" w:hAnsi="仿宋" w:eastAsia="仿宋" w:cs="仿宋"/>
                <w:sz w:val="21"/>
                <w:szCs w:val="21"/>
              </w:rPr>
              <w:t>土</w:t>
            </w:r>
          </w:p>
        </w:tc>
        <w:tc>
          <w:tcPr>
            <w:tcW w:w="1073" w:type="dxa"/>
            <w:tcBorders>
              <w:top w:val="single" w:color="000000" w:sz="6" w:space="0"/>
              <w:left w:val="single" w:color="000000" w:sz="6" w:space="0"/>
              <w:bottom w:val="single" w:color="000000" w:sz="6" w:space="0"/>
              <w:right w:val="single" w:color="000000" w:sz="12" w:space="0"/>
            </w:tcBorders>
          </w:tcPr>
          <w:p>
            <w:pPr>
              <w:pStyle w:val="10"/>
              <w:spacing w:line="140" w:lineRule="exact"/>
              <w:rPr>
                <w:sz w:val="14"/>
                <w:szCs w:val="14"/>
              </w:rPr>
            </w:pPr>
          </w:p>
          <w:p>
            <w:pPr>
              <w:pStyle w:val="10"/>
              <w:spacing w:line="200" w:lineRule="exact"/>
              <w:rPr>
                <w:sz w:val="20"/>
                <w:szCs w:val="20"/>
              </w:rPr>
            </w:pPr>
          </w:p>
          <w:p>
            <w:pPr>
              <w:pStyle w:val="10"/>
              <w:ind w:left="351" w:right="344"/>
              <w:jc w:val="center"/>
              <w:rPr>
                <w:rFonts w:ascii="宋体" w:hAnsi="宋体" w:eastAsia="宋体" w:cs="宋体"/>
                <w:sz w:val="21"/>
                <w:szCs w:val="21"/>
              </w:rPr>
            </w:pPr>
            <w:r>
              <w:rPr>
                <w:rFonts w:ascii="宋体" w:hAnsi="宋体" w:eastAsia="宋体" w:cs="宋体"/>
                <w:spacing w:val="1"/>
                <w:sz w:val="21"/>
                <w:szCs w:val="21"/>
              </w:rPr>
              <w:t>27</w:t>
            </w:r>
            <w:r>
              <w:rPr>
                <w:rFonts w:ascii="宋体" w:hAnsi="宋体" w:eastAsia="宋体" w:cs="宋体"/>
                <w:sz w:val="21"/>
                <w:szCs w:val="21"/>
              </w:rPr>
              <w:t>5</w:t>
            </w:r>
          </w:p>
        </w:tc>
      </w:tr>
      <w:tr>
        <w:tblPrEx>
          <w:tblCellMar>
            <w:top w:w="0" w:type="dxa"/>
            <w:left w:w="0" w:type="dxa"/>
            <w:bottom w:w="0" w:type="dxa"/>
            <w:right w:w="0" w:type="dxa"/>
          </w:tblCellMar>
        </w:tblPrEx>
        <w:trPr>
          <w:trHeight w:val="1377" w:hRule="exact"/>
        </w:trPr>
        <w:tc>
          <w:tcPr>
            <w:tcW w:w="751" w:type="dxa"/>
            <w:tcBorders>
              <w:top w:val="single" w:color="000000" w:sz="6" w:space="0"/>
              <w:left w:val="single" w:color="000000" w:sz="12" w:space="0"/>
              <w:bottom w:val="single" w:color="000000" w:sz="6" w:space="0"/>
              <w:right w:val="single" w:color="000000" w:sz="6" w:space="0"/>
            </w:tcBorders>
          </w:tcPr>
          <w:p>
            <w:pPr>
              <w:pStyle w:val="10"/>
              <w:spacing w:line="200" w:lineRule="exact"/>
              <w:rPr>
                <w:sz w:val="20"/>
                <w:szCs w:val="20"/>
              </w:rPr>
            </w:pPr>
          </w:p>
          <w:p>
            <w:pPr>
              <w:pStyle w:val="10"/>
              <w:spacing w:before="15" w:line="260" w:lineRule="exact"/>
              <w:rPr>
                <w:sz w:val="26"/>
                <w:szCs w:val="26"/>
              </w:rPr>
            </w:pPr>
          </w:p>
          <w:p>
            <w:pPr>
              <w:pStyle w:val="10"/>
              <w:ind w:left="235" w:right="244"/>
              <w:jc w:val="center"/>
              <w:rPr>
                <w:rFonts w:ascii="宋体" w:hAnsi="宋体" w:eastAsia="宋体" w:cs="宋体"/>
                <w:sz w:val="21"/>
                <w:szCs w:val="21"/>
              </w:rPr>
            </w:pPr>
            <w:r>
              <w:rPr>
                <w:rFonts w:ascii="宋体" w:hAnsi="宋体" w:eastAsia="宋体" w:cs="宋体"/>
                <w:spacing w:val="1"/>
                <w:sz w:val="21"/>
                <w:szCs w:val="21"/>
              </w:rPr>
              <w:t>1</w:t>
            </w:r>
            <w:r>
              <w:rPr>
                <w:rFonts w:ascii="宋体" w:hAnsi="宋体" w:eastAsia="宋体" w:cs="宋体"/>
                <w:sz w:val="21"/>
                <w:szCs w:val="21"/>
              </w:rPr>
              <w:t>5</w:t>
            </w:r>
          </w:p>
        </w:tc>
        <w:tc>
          <w:tcPr>
            <w:tcW w:w="636" w:type="dxa"/>
            <w:tcBorders>
              <w:top w:val="single" w:color="000000" w:sz="6" w:space="0"/>
              <w:left w:val="single" w:color="000000" w:sz="6" w:space="0"/>
              <w:bottom w:val="single" w:color="000000" w:sz="6" w:space="0"/>
              <w:right w:val="single" w:color="000000" w:sz="6" w:space="0"/>
            </w:tcBorders>
          </w:tcPr>
          <w:p>
            <w:pPr>
              <w:pStyle w:val="10"/>
              <w:spacing w:before="1" w:line="100" w:lineRule="exact"/>
              <w:rPr>
                <w:sz w:val="10"/>
                <w:szCs w:val="10"/>
              </w:rPr>
            </w:pPr>
          </w:p>
          <w:p>
            <w:pPr>
              <w:pStyle w:val="10"/>
              <w:spacing w:line="210" w:lineRule="auto"/>
              <w:ind w:left="99" w:right="104"/>
              <w:jc w:val="both"/>
              <w:rPr>
                <w:rFonts w:ascii="仿宋" w:hAnsi="仿宋" w:eastAsia="仿宋" w:cs="仿宋"/>
                <w:sz w:val="21"/>
                <w:szCs w:val="21"/>
              </w:rPr>
            </w:pPr>
            <w:r>
              <w:rPr>
                <w:rFonts w:ascii="仿宋" w:hAnsi="仿宋" w:eastAsia="仿宋" w:cs="仿宋"/>
                <w:spacing w:val="-1"/>
                <w:sz w:val="21"/>
                <w:szCs w:val="21"/>
              </w:rPr>
              <w:t>刘</w:t>
            </w:r>
            <w:r>
              <w:rPr>
                <w:rFonts w:ascii="仿宋" w:hAnsi="仿宋" w:eastAsia="仿宋" w:cs="仿宋"/>
                <w:sz w:val="21"/>
                <w:szCs w:val="21"/>
              </w:rPr>
              <w:t>长</w:t>
            </w:r>
            <w:r>
              <w:rPr>
                <w:rFonts w:ascii="仿宋" w:hAnsi="仿宋" w:eastAsia="仿宋" w:cs="仿宋"/>
                <w:spacing w:val="-1"/>
                <w:sz w:val="21"/>
                <w:szCs w:val="21"/>
              </w:rPr>
              <w:t>山</w:t>
            </w:r>
            <w:r>
              <w:rPr>
                <w:rFonts w:ascii="仿宋" w:hAnsi="仿宋" w:eastAsia="仿宋" w:cs="仿宋"/>
                <w:sz w:val="21"/>
                <w:szCs w:val="21"/>
              </w:rPr>
              <w:t>路</w:t>
            </w:r>
            <w:r>
              <w:rPr>
                <w:rFonts w:ascii="仿宋" w:hAnsi="仿宋" w:eastAsia="仿宋" w:cs="仿宋"/>
                <w:spacing w:val="-1"/>
                <w:sz w:val="21"/>
                <w:szCs w:val="21"/>
              </w:rPr>
              <w:t>至</w:t>
            </w:r>
            <w:r>
              <w:rPr>
                <w:rFonts w:ascii="仿宋" w:hAnsi="仿宋" w:eastAsia="仿宋" w:cs="仿宋"/>
                <w:sz w:val="21"/>
                <w:szCs w:val="21"/>
              </w:rPr>
              <w:t>仁</w:t>
            </w:r>
            <w:r>
              <w:rPr>
                <w:rFonts w:ascii="仿宋" w:hAnsi="仿宋" w:eastAsia="仿宋" w:cs="仿宋"/>
                <w:spacing w:val="-1"/>
                <w:sz w:val="21"/>
                <w:szCs w:val="21"/>
              </w:rPr>
              <w:t>里</w:t>
            </w:r>
            <w:r>
              <w:rPr>
                <w:rFonts w:ascii="仿宋" w:hAnsi="仿宋" w:eastAsia="仿宋" w:cs="仿宋"/>
                <w:sz w:val="21"/>
                <w:szCs w:val="21"/>
              </w:rPr>
              <w:t>西</w:t>
            </w:r>
          </w:p>
        </w:tc>
        <w:tc>
          <w:tcPr>
            <w:tcW w:w="3763" w:type="dxa"/>
            <w:tcBorders>
              <w:top w:val="single" w:color="000000" w:sz="6" w:space="0"/>
              <w:left w:val="single" w:color="000000" w:sz="6" w:space="0"/>
              <w:bottom w:val="single" w:color="000000" w:sz="6" w:space="0"/>
              <w:right w:val="single" w:color="000000" w:sz="6" w:space="0"/>
            </w:tcBorders>
          </w:tcPr>
          <w:p>
            <w:pPr>
              <w:pStyle w:val="10"/>
              <w:spacing w:line="242" w:lineRule="exact"/>
              <w:ind w:left="99"/>
              <w:rPr>
                <w:rFonts w:ascii="仿宋" w:hAnsi="仿宋" w:eastAsia="仿宋" w:cs="仿宋"/>
                <w:sz w:val="21"/>
                <w:szCs w:val="21"/>
                <w:lang w:eastAsia="zh-CN"/>
              </w:rPr>
            </w:pPr>
            <w:r>
              <w:rPr>
                <w:rFonts w:ascii="仿宋" w:hAnsi="仿宋" w:eastAsia="仿宋" w:cs="仿宋"/>
                <w:spacing w:val="-1"/>
                <w:sz w:val="21"/>
                <w:szCs w:val="21"/>
                <w:lang w:eastAsia="zh-CN"/>
              </w:rPr>
              <w:t>项</w:t>
            </w:r>
            <w:r>
              <w:rPr>
                <w:rFonts w:ascii="仿宋" w:hAnsi="仿宋" w:eastAsia="仿宋" w:cs="仿宋"/>
                <w:spacing w:val="2"/>
                <w:sz w:val="21"/>
                <w:szCs w:val="21"/>
                <w:lang w:eastAsia="zh-CN"/>
              </w:rPr>
              <w:t>目</w:t>
            </w:r>
            <w:r>
              <w:rPr>
                <w:rFonts w:ascii="仿宋" w:hAnsi="仿宋" w:eastAsia="仿宋" w:cs="仿宋"/>
                <w:spacing w:val="-1"/>
                <w:sz w:val="21"/>
                <w:szCs w:val="21"/>
                <w:lang w:eastAsia="zh-CN"/>
              </w:rPr>
              <w:t>位</w:t>
            </w:r>
            <w:r>
              <w:rPr>
                <w:rFonts w:ascii="仿宋" w:hAnsi="仿宋" w:eastAsia="仿宋" w:cs="仿宋"/>
                <w:spacing w:val="2"/>
                <w:sz w:val="21"/>
                <w:szCs w:val="21"/>
                <w:lang w:eastAsia="zh-CN"/>
              </w:rPr>
              <w:t>于</w:t>
            </w:r>
            <w:r>
              <w:rPr>
                <w:rFonts w:ascii="仿宋" w:hAnsi="仿宋" w:eastAsia="仿宋" w:cs="仿宋"/>
                <w:spacing w:val="-1"/>
                <w:sz w:val="21"/>
                <w:szCs w:val="21"/>
                <w:lang w:eastAsia="zh-CN"/>
              </w:rPr>
              <w:t>市</w:t>
            </w:r>
            <w:r>
              <w:rPr>
                <w:rFonts w:ascii="仿宋" w:hAnsi="仿宋" w:eastAsia="仿宋" w:cs="仿宋"/>
                <w:spacing w:val="2"/>
                <w:sz w:val="21"/>
                <w:szCs w:val="21"/>
                <w:lang w:eastAsia="zh-CN"/>
              </w:rPr>
              <w:t>中</w:t>
            </w:r>
            <w:r>
              <w:rPr>
                <w:rFonts w:ascii="仿宋" w:hAnsi="仿宋" w:eastAsia="仿宋" w:cs="仿宋"/>
                <w:spacing w:val="-1"/>
                <w:sz w:val="21"/>
                <w:szCs w:val="21"/>
                <w:lang w:eastAsia="zh-CN"/>
              </w:rPr>
              <w:t>区</w:t>
            </w:r>
            <w:r>
              <w:rPr>
                <w:rFonts w:ascii="仿宋" w:hAnsi="仿宋" w:eastAsia="仿宋" w:cs="仿宋"/>
                <w:spacing w:val="2"/>
                <w:sz w:val="21"/>
                <w:szCs w:val="21"/>
                <w:lang w:eastAsia="zh-CN"/>
              </w:rPr>
              <w:t>陡</w:t>
            </w:r>
            <w:r>
              <w:rPr>
                <w:rFonts w:ascii="仿宋" w:hAnsi="仿宋" w:eastAsia="仿宋" w:cs="仿宋"/>
                <w:spacing w:val="-1"/>
                <w:sz w:val="21"/>
                <w:szCs w:val="21"/>
                <w:lang w:eastAsia="zh-CN"/>
              </w:rPr>
              <w:t>沟</w:t>
            </w:r>
            <w:r>
              <w:rPr>
                <w:rFonts w:ascii="仿宋" w:hAnsi="仿宋" w:eastAsia="仿宋" w:cs="仿宋"/>
                <w:spacing w:val="2"/>
                <w:sz w:val="21"/>
                <w:szCs w:val="21"/>
                <w:lang w:eastAsia="zh-CN"/>
              </w:rPr>
              <w:t>街</w:t>
            </w:r>
            <w:r>
              <w:rPr>
                <w:rFonts w:ascii="仿宋" w:hAnsi="仿宋" w:eastAsia="仿宋" w:cs="仿宋"/>
                <w:spacing w:val="-1"/>
                <w:sz w:val="21"/>
                <w:szCs w:val="21"/>
                <w:lang w:eastAsia="zh-CN"/>
              </w:rPr>
              <w:t>道</w:t>
            </w:r>
            <w:r>
              <w:rPr>
                <w:rFonts w:ascii="仿宋" w:hAnsi="仿宋" w:eastAsia="仿宋" w:cs="仿宋"/>
                <w:spacing w:val="2"/>
                <w:sz w:val="21"/>
                <w:szCs w:val="21"/>
                <w:lang w:eastAsia="zh-CN"/>
              </w:rPr>
              <w:t>办</w:t>
            </w:r>
            <w:r>
              <w:rPr>
                <w:rFonts w:ascii="仿宋" w:hAnsi="仿宋" w:eastAsia="仿宋" w:cs="仿宋"/>
                <w:spacing w:val="-1"/>
                <w:sz w:val="21"/>
                <w:szCs w:val="21"/>
                <w:lang w:eastAsia="zh-CN"/>
              </w:rPr>
              <w:t>事</w:t>
            </w:r>
            <w:r>
              <w:rPr>
                <w:rFonts w:ascii="仿宋" w:hAnsi="仿宋" w:eastAsia="仿宋" w:cs="仿宋"/>
                <w:spacing w:val="2"/>
                <w:sz w:val="21"/>
                <w:szCs w:val="21"/>
                <w:lang w:eastAsia="zh-CN"/>
              </w:rPr>
              <w:t>处</w:t>
            </w:r>
            <w:r>
              <w:rPr>
                <w:rFonts w:ascii="仿宋" w:hAnsi="仿宋" w:eastAsia="仿宋" w:cs="仿宋"/>
                <w:spacing w:val="-1"/>
                <w:sz w:val="21"/>
                <w:szCs w:val="21"/>
                <w:lang w:eastAsia="zh-CN"/>
              </w:rPr>
              <w:t>境</w:t>
            </w:r>
            <w:r>
              <w:rPr>
                <w:rFonts w:ascii="仿宋" w:hAnsi="仿宋" w:eastAsia="仿宋" w:cs="仿宋"/>
                <w:spacing w:val="2"/>
                <w:sz w:val="21"/>
                <w:szCs w:val="21"/>
                <w:lang w:eastAsia="zh-CN"/>
              </w:rPr>
              <w:t>内</w:t>
            </w:r>
            <w:r>
              <w:rPr>
                <w:rFonts w:ascii="仿宋" w:hAnsi="仿宋" w:eastAsia="仿宋" w:cs="仿宋"/>
                <w:sz w:val="21"/>
                <w:szCs w:val="21"/>
                <w:lang w:eastAsia="zh-CN"/>
              </w:rPr>
              <w:t>，</w:t>
            </w:r>
          </w:p>
          <w:p>
            <w:pPr>
              <w:pStyle w:val="10"/>
              <w:spacing w:before="24" w:line="272" w:lineRule="exact"/>
              <w:ind w:left="99"/>
              <w:rPr>
                <w:rFonts w:ascii="仿宋" w:hAnsi="仿宋" w:eastAsia="仿宋" w:cs="仿宋"/>
                <w:sz w:val="21"/>
                <w:szCs w:val="21"/>
                <w:lang w:eastAsia="zh-CN"/>
              </w:rPr>
            </w:pPr>
            <w:r>
              <w:rPr>
                <w:rFonts w:ascii="仿宋" w:hAnsi="仿宋" w:eastAsia="仿宋" w:cs="仿宋"/>
                <w:spacing w:val="-1"/>
                <w:sz w:val="21"/>
                <w:szCs w:val="21"/>
                <w:lang w:eastAsia="zh-CN"/>
              </w:rPr>
              <w:t>本</w:t>
            </w:r>
            <w:r>
              <w:rPr>
                <w:rFonts w:ascii="仿宋" w:hAnsi="仿宋" w:eastAsia="仿宋" w:cs="仿宋"/>
                <w:spacing w:val="2"/>
                <w:sz w:val="21"/>
                <w:szCs w:val="21"/>
                <w:lang w:eastAsia="zh-CN"/>
              </w:rPr>
              <w:t>项</w:t>
            </w:r>
            <w:r>
              <w:rPr>
                <w:rFonts w:ascii="仿宋" w:hAnsi="仿宋" w:eastAsia="仿宋" w:cs="仿宋"/>
                <w:spacing w:val="-1"/>
                <w:sz w:val="21"/>
                <w:szCs w:val="21"/>
                <w:lang w:eastAsia="zh-CN"/>
              </w:rPr>
              <w:t>目</w:t>
            </w:r>
            <w:r>
              <w:rPr>
                <w:rFonts w:ascii="仿宋" w:hAnsi="仿宋" w:eastAsia="仿宋" w:cs="仿宋"/>
                <w:spacing w:val="2"/>
                <w:sz w:val="21"/>
                <w:szCs w:val="21"/>
                <w:lang w:eastAsia="zh-CN"/>
              </w:rPr>
              <w:t>分</w:t>
            </w:r>
            <w:r>
              <w:rPr>
                <w:rFonts w:ascii="仿宋" w:hAnsi="仿宋" w:eastAsia="仿宋" w:cs="仿宋"/>
                <w:spacing w:val="-1"/>
                <w:sz w:val="21"/>
                <w:szCs w:val="21"/>
                <w:lang w:eastAsia="zh-CN"/>
              </w:rPr>
              <w:t>为</w:t>
            </w:r>
            <w:r>
              <w:rPr>
                <w:rFonts w:ascii="仿宋" w:hAnsi="仿宋" w:eastAsia="仿宋" w:cs="仿宋"/>
                <w:spacing w:val="2"/>
                <w:sz w:val="21"/>
                <w:szCs w:val="21"/>
                <w:lang w:eastAsia="zh-CN"/>
              </w:rPr>
              <w:t>两</w:t>
            </w:r>
            <w:r>
              <w:rPr>
                <w:rFonts w:ascii="仿宋" w:hAnsi="仿宋" w:eastAsia="仿宋" w:cs="仿宋"/>
                <w:spacing w:val="-1"/>
                <w:sz w:val="21"/>
                <w:szCs w:val="21"/>
                <w:lang w:eastAsia="zh-CN"/>
              </w:rPr>
              <w:t>条</w:t>
            </w:r>
            <w:r>
              <w:rPr>
                <w:rFonts w:ascii="仿宋" w:hAnsi="仿宋" w:eastAsia="仿宋" w:cs="仿宋"/>
                <w:spacing w:val="2"/>
                <w:sz w:val="21"/>
                <w:szCs w:val="21"/>
                <w:lang w:eastAsia="zh-CN"/>
              </w:rPr>
              <w:t>路</w:t>
            </w:r>
            <w:r>
              <w:rPr>
                <w:rFonts w:ascii="仿宋" w:hAnsi="仿宋" w:eastAsia="仿宋" w:cs="仿宋"/>
                <w:spacing w:val="-1"/>
                <w:sz w:val="21"/>
                <w:szCs w:val="21"/>
                <w:lang w:eastAsia="zh-CN"/>
              </w:rPr>
              <w:t>线</w:t>
            </w:r>
            <w:r>
              <w:rPr>
                <w:rFonts w:ascii="仿宋" w:hAnsi="仿宋" w:eastAsia="仿宋" w:cs="仿宋"/>
                <w:spacing w:val="2"/>
                <w:sz w:val="21"/>
                <w:szCs w:val="21"/>
                <w:lang w:eastAsia="zh-CN"/>
              </w:rPr>
              <w:t>，</w:t>
            </w:r>
            <w:r>
              <w:rPr>
                <w:rFonts w:ascii="宋体" w:hAnsi="宋体" w:eastAsia="宋体" w:cs="宋体"/>
                <w:sz w:val="21"/>
                <w:szCs w:val="21"/>
                <w:lang w:eastAsia="zh-CN"/>
              </w:rPr>
              <w:t>A</w:t>
            </w:r>
            <w:r>
              <w:rPr>
                <w:rFonts w:ascii="仿宋" w:hAnsi="仿宋" w:eastAsia="仿宋" w:cs="仿宋"/>
                <w:spacing w:val="-1"/>
                <w:sz w:val="21"/>
                <w:szCs w:val="21"/>
                <w:lang w:eastAsia="zh-CN"/>
              </w:rPr>
              <w:t>线</w:t>
            </w:r>
            <w:r>
              <w:rPr>
                <w:rFonts w:ascii="仿宋" w:hAnsi="仿宋" w:eastAsia="仿宋" w:cs="仿宋"/>
                <w:sz w:val="21"/>
                <w:szCs w:val="21"/>
                <w:lang w:eastAsia="zh-CN"/>
              </w:rPr>
              <w:t>长</w:t>
            </w:r>
            <w:r>
              <w:rPr>
                <w:rFonts w:ascii="宋体" w:hAnsi="宋体" w:eastAsia="宋体" w:cs="宋体"/>
                <w:spacing w:val="1"/>
                <w:sz w:val="21"/>
                <w:szCs w:val="21"/>
                <w:lang w:eastAsia="zh-CN"/>
              </w:rPr>
              <w:t>1.2</w:t>
            </w:r>
            <w:r>
              <w:rPr>
                <w:rFonts w:ascii="宋体" w:hAnsi="宋体" w:eastAsia="宋体" w:cs="宋体"/>
                <w:spacing w:val="-2"/>
                <w:sz w:val="21"/>
                <w:szCs w:val="21"/>
                <w:lang w:eastAsia="zh-CN"/>
              </w:rPr>
              <w:t>0</w:t>
            </w:r>
            <w:r>
              <w:rPr>
                <w:rFonts w:ascii="宋体" w:hAnsi="宋体" w:eastAsia="宋体" w:cs="宋体"/>
                <w:sz w:val="21"/>
                <w:szCs w:val="21"/>
                <w:lang w:eastAsia="zh-CN"/>
              </w:rPr>
              <w:t>7</w:t>
            </w:r>
            <w:r>
              <w:rPr>
                <w:rFonts w:ascii="仿宋" w:hAnsi="仿宋" w:eastAsia="仿宋" w:cs="仿宋"/>
                <w:sz w:val="21"/>
                <w:szCs w:val="21"/>
                <w:lang w:eastAsia="zh-CN"/>
              </w:rPr>
              <w:t>公</w:t>
            </w:r>
            <w:r>
              <w:rPr>
                <w:rFonts w:ascii="仿宋" w:hAnsi="仿宋" w:eastAsia="仿宋" w:cs="仿宋"/>
                <w:spacing w:val="2"/>
                <w:sz w:val="21"/>
                <w:szCs w:val="21"/>
                <w:lang w:eastAsia="zh-CN"/>
              </w:rPr>
              <w:t>里</w:t>
            </w:r>
            <w:r>
              <w:rPr>
                <w:rFonts w:ascii="仿宋" w:hAnsi="仿宋" w:eastAsia="仿宋" w:cs="仿宋"/>
                <w:spacing w:val="-38"/>
                <w:sz w:val="21"/>
                <w:szCs w:val="21"/>
                <w:lang w:eastAsia="zh-CN"/>
              </w:rPr>
              <w:t>，</w:t>
            </w:r>
            <w:r>
              <w:rPr>
                <w:rFonts w:ascii="仿宋" w:hAnsi="仿宋" w:eastAsia="仿宋" w:cs="仿宋"/>
                <w:spacing w:val="-1"/>
                <w:sz w:val="21"/>
                <w:szCs w:val="21"/>
                <w:lang w:eastAsia="zh-CN"/>
              </w:rPr>
              <w:t>原</w:t>
            </w:r>
            <w:r>
              <w:rPr>
                <w:rFonts w:ascii="仿宋" w:hAnsi="仿宋" w:eastAsia="仿宋" w:cs="仿宋"/>
                <w:spacing w:val="2"/>
                <w:sz w:val="21"/>
                <w:szCs w:val="21"/>
                <w:lang w:eastAsia="zh-CN"/>
              </w:rPr>
              <w:t>路</w:t>
            </w:r>
            <w:r>
              <w:rPr>
                <w:rFonts w:ascii="仿宋" w:hAnsi="仿宋" w:eastAsia="仿宋" w:cs="仿宋"/>
                <w:spacing w:val="-1"/>
                <w:sz w:val="21"/>
                <w:szCs w:val="21"/>
                <w:lang w:eastAsia="zh-CN"/>
              </w:rPr>
              <w:t>面</w:t>
            </w:r>
            <w:r>
              <w:rPr>
                <w:rFonts w:ascii="仿宋" w:hAnsi="仿宋" w:eastAsia="仿宋" w:cs="仿宋"/>
                <w:sz w:val="21"/>
                <w:szCs w:val="21"/>
                <w:lang w:eastAsia="zh-CN"/>
              </w:rPr>
              <w:t>宽</w:t>
            </w:r>
            <w:r>
              <w:rPr>
                <w:rFonts w:ascii="宋体" w:hAnsi="宋体" w:eastAsia="宋体" w:cs="宋体"/>
                <w:spacing w:val="1"/>
                <w:sz w:val="21"/>
                <w:szCs w:val="21"/>
                <w:lang w:eastAsia="zh-CN"/>
              </w:rPr>
              <w:t>6-1</w:t>
            </w:r>
            <w:r>
              <w:rPr>
                <w:rFonts w:ascii="宋体" w:hAnsi="宋体" w:eastAsia="宋体" w:cs="宋体"/>
                <w:sz w:val="21"/>
                <w:szCs w:val="21"/>
                <w:lang w:eastAsia="zh-CN"/>
              </w:rPr>
              <w:t>0</w:t>
            </w:r>
            <w:r>
              <w:rPr>
                <w:rFonts w:ascii="仿宋" w:hAnsi="仿宋" w:eastAsia="仿宋" w:cs="仿宋"/>
                <w:spacing w:val="2"/>
                <w:sz w:val="21"/>
                <w:szCs w:val="21"/>
                <w:lang w:eastAsia="zh-CN"/>
              </w:rPr>
              <w:t>米</w:t>
            </w:r>
            <w:r>
              <w:rPr>
                <w:rFonts w:ascii="仿宋" w:hAnsi="仿宋" w:eastAsia="仿宋" w:cs="仿宋"/>
                <w:spacing w:val="-38"/>
                <w:sz w:val="21"/>
                <w:szCs w:val="21"/>
                <w:lang w:eastAsia="zh-CN"/>
              </w:rPr>
              <w:t>；</w:t>
            </w:r>
            <w:r>
              <w:rPr>
                <w:rFonts w:ascii="宋体" w:hAnsi="宋体" w:eastAsia="宋体" w:cs="宋体"/>
                <w:sz w:val="21"/>
                <w:szCs w:val="21"/>
                <w:lang w:eastAsia="zh-CN"/>
              </w:rPr>
              <w:t>B</w:t>
            </w:r>
            <w:r>
              <w:rPr>
                <w:rFonts w:ascii="仿宋" w:hAnsi="仿宋" w:eastAsia="仿宋" w:cs="仿宋"/>
                <w:spacing w:val="-1"/>
                <w:sz w:val="21"/>
                <w:szCs w:val="21"/>
                <w:lang w:eastAsia="zh-CN"/>
              </w:rPr>
              <w:t>线</w:t>
            </w:r>
            <w:r>
              <w:rPr>
                <w:rFonts w:ascii="仿宋" w:hAnsi="仿宋" w:eastAsia="仿宋" w:cs="仿宋"/>
                <w:sz w:val="21"/>
                <w:szCs w:val="21"/>
                <w:lang w:eastAsia="zh-CN"/>
              </w:rPr>
              <w:t>长</w:t>
            </w:r>
            <w:r>
              <w:rPr>
                <w:rFonts w:ascii="宋体" w:hAnsi="宋体" w:eastAsia="宋体" w:cs="宋体"/>
                <w:spacing w:val="1"/>
                <w:sz w:val="21"/>
                <w:szCs w:val="21"/>
                <w:lang w:eastAsia="zh-CN"/>
              </w:rPr>
              <w:t>0.1</w:t>
            </w:r>
            <w:r>
              <w:rPr>
                <w:rFonts w:ascii="宋体" w:hAnsi="宋体" w:eastAsia="宋体" w:cs="宋体"/>
                <w:spacing w:val="-2"/>
                <w:sz w:val="21"/>
                <w:szCs w:val="21"/>
                <w:lang w:eastAsia="zh-CN"/>
              </w:rPr>
              <w:t>0</w:t>
            </w:r>
            <w:r>
              <w:rPr>
                <w:rFonts w:ascii="宋体" w:hAnsi="宋体" w:eastAsia="宋体" w:cs="宋体"/>
                <w:sz w:val="21"/>
                <w:szCs w:val="21"/>
                <w:lang w:eastAsia="zh-CN"/>
              </w:rPr>
              <w:t>7</w:t>
            </w:r>
            <w:r>
              <w:rPr>
                <w:rFonts w:ascii="仿宋" w:hAnsi="仿宋" w:eastAsia="仿宋" w:cs="仿宋"/>
                <w:sz w:val="21"/>
                <w:szCs w:val="21"/>
                <w:lang w:eastAsia="zh-CN"/>
              </w:rPr>
              <w:t>公</w:t>
            </w:r>
          </w:p>
          <w:p>
            <w:pPr>
              <w:pStyle w:val="10"/>
              <w:spacing w:before="1" w:line="272" w:lineRule="exact"/>
              <w:ind w:left="99"/>
              <w:rPr>
                <w:rFonts w:ascii="仿宋" w:hAnsi="仿宋" w:eastAsia="仿宋" w:cs="仿宋"/>
                <w:sz w:val="21"/>
                <w:szCs w:val="21"/>
                <w:lang w:eastAsia="zh-CN"/>
              </w:rPr>
            </w:pPr>
            <w:r>
              <w:rPr>
                <w:rFonts w:ascii="仿宋" w:hAnsi="仿宋" w:eastAsia="仿宋" w:cs="仿宋"/>
                <w:spacing w:val="2"/>
                <w:sz w:val="21"/>
                <w:szCs w:val="21"/>
                <w:lang w:eastAsia="zh-CN"/>
              </w:rPr>
              <w:t>里</w:t>
            </w:r>
            <w:r>
              <w:rPr>
                <w:rFonts w:ascii="仿宋" w:hAnsi="仿宋" w:eastAsia="仿宋" w:cs="仿宋"/>
                <w:spacing w:val="-14"/>
                <w:sz w:val="21"/>
                <w:szCs w:val="21"/>
                <w:lang w:eastAsia="zh-CN"/>
              </w:rPr>
              <w:t>，</w:t>
            </w:r>
            <w:r>
              <w:rPr>
                <w:rFonts w:ascii="仿宋" w:hAnsi="仿宋" w:eastAsia="仿宋" w:cs="仿宋"/>
                <w:spacing w:val="-1"/>
                <w:sz w:val="21"/>
                <w:szCs w:val="21"/>
                <w:lang w:eastAsia="zh-CN"/>
              </w:rPr>
              <w:t>原</w:t>
            </w:r>
            <w:r>
              <w:rPr>
                <w:rFonts w:ascii="仿宋" w:hAnsi="仿宋" w:eastAsia="仿宋" w:cs="仿宋"/>
                <w:spacing w:val="2"/>
                <w:sz w:val="21"/>
                <w:szCs w:val="21"/>
                <w:lang w:eastAsia="zh-CN"/>
              </w:rPr>
              <w:t>路</w:t>
            </w:r>
            <w:r>
              <w:rPr>
                <w:rFonts w:ascii="仿宋" w:hAnsi="仿宋" w:eastAsia="仿宋" w:cs="仿宋"/>
                <w:spacing w:val="-1"/>
                <w:sz w:val="21"/>
                <w:szCs w:val="21"/>
                <w:lang w:eastAsia="zh-CN"/>
              </w:rPr>
              <w:t>面</w:t>
            </w:r>
            <w:r>
              <w:rPr>
                <w:rFonts w:ascii="仿宋" w:hAnsi="仿宋" w:eastAsia="仿宋" w:cs="仿宋"/>
                <w:sz w:val="21"/>
                <w:szCs w:val="21"/>
                <w:lang w:eastAsia="zh-CN"/>
              </w:rPr>
              <w:t>宽</w:t>
            </w:r>
            <w:r>
              <w:rPr>
                <w:rFonts w:ascii="宋体" w:hAnsi="宋体" w:eastAsia="宋体" w:cs="宋体"/>
                <w:sz w:val="21"/>
                <w:szCs w:val="21"/>
                <w:lang w:eastAsia="zh-CN"/>
              </w:rPr>
              <w:t>4</w:t>
            </w:r>
            <w:r>
              <w:rPr>
                <w:rFonts w:ascii="仿宋" w:hAnsi="仿宋" w:eastAsia="仿宋" w:cs="仿宋"/>
                <w:spacing w:val="-1"/>
                <w:sz w:val="21"/>
                <w:szCs w:val="21"/>
                <w:lang w:eastAsia="zh-CN"/>
              </w:rPr>
              <w:t>米</w:t>
            </w:r>
            <w:r>
              <w:rPr>
                <w:rFonts w:ascii="仿宋" w:hAnsi="仿宋" w:eastAsia="仿宋" w:cs="仿宋"/>
                <w:spacing w:val="-11"/>
                <w:sz w:val="21"/>
                <w:szCs w:val="21"/>
                <w:lang w:eastAsia="zh-CN"/>
              </w:rPr>
              <w:t>；</w:t>
            </w:r>
            <w:r>
              <w:rPr>
                <w:rFonts w:ascii="仿宋" w:hAnsi="仿宋" w:eastAsia="仿宋" w:cs="仿宋"/>
                <w:spacing w:val="-1"/>
                <w:sz w:val="21"/>
                <w:szCs w:val="21"/>
                <w:lang w:eastAsia="zh-CN"/>
              </w:rPr>
              <w:t>路</w:t>
            </w:r>
            <w:r>
              <w:rPr>
                <w:rFonts w:ascii="仿宋" w:hAnsi="仿宋" w:eastAsia="仿宋" w:cs="仿宋"/>
                <w:spacing w:val="2"/>
                <w:sz w:val="21"/>
                <w:szCs w:val="21"/>
                <w:lang w:eastAsia="zh-CN"/>
              </w:rPr>
              <w:t>线</w:t>
            </w:r>
            <w:r>
              <w:rPr>
                <w:rFonts w:ascii="仿宋" w:hAnsi="仿宋" w:eastAsia="仿宋" w:cs="仿宋"/>
                <w:spacing w:val="-1"/>
                <w:sz w:val="21"/>
                <w:szCs w:val="21"/>
                <w:lang w:eastAsia="zh-CN"/>
              </w:rPr>
              <w:t>总</w:t>
            </w:r>
            <w:r>
              <w:rPr>
                <w:rFonts w:ascii="仿宋" w:hAnsi="仿宋" w:eastAsia="仿宋" w:cs="仿宋"/>
                <w:sz w:val="21"/>
                <w:szCs w:val="21"/>
                <w:lang w:eastAsia="zh-CN"/>
              </w:rPr>
              <w:t>长</w:t>
            </w:r>
            <w:r>
              <w:rPr>
                <w:rFonts w:ascii="宋体" w:hAnsi="宋体" w:eastAsia="宋体" w:cs="宋体"/>
                <w:spacing w:val="1"/>
                <w:sz w:val="21"/>
                <w:szCs w:val="21"/>
                <w:lang w:eastAsia="zh-CN"/>
              </w:rPr>
              <w:t>1.3</w:t>
            </w:r>
            <w:r>
              <w:rPr>
                <w:rFonts w:ascii="宋体" w:hAnsi="宋体" w:eastAsia="宋体" w:cs="宋体"/>
                <w:spacing w:val="-2"/>
                <w:sz w:val="21"/>
                <w:szCs w:val="21"/>
                <w:lang w:eastAsia="zh-CN"/>
              </w:rPr>
              <w:t>1</w:t>
            </w:r>
            <w:r>
              <w:rPr>
                <w:rFonts w:ascii="宋体" w:hAnsi="宋体" w:eastAsia="宋体" w:cs="宋体"/>
                <w:sz w:val="21"/>
                <w:szCs w:val="21"/>
                <w:lang w:eastAsia="zh-CN"/>
              </w:rPr>
              <w:t>3</w:t>
            </w:r>
            <w:r>
              <w:rPr>
                <w:rFonts w:ascii="仿宋" w:hAnsi="仿宋" w:eastAsia="仿宋" w:cs="仿宋"/>
                <w:sz w:val="21"/>
                <w:szCs w:val="21"/>
                <w:lang w:eastAsia="zh-CN"/>
              </w:rPr>
              <w:t>公</w:t>
            </w:r>
            <w:r>
              <w:rPr>
                <w:rFonts w:ascii="仿宋" w:hAnsi="仿宋" w:eastAsia="仿宋" w:cs="仿宋"/>
                <w:spacing w:val="-1"/>
                <w:sz w:val="21"/>
                <w:szCs w:val="21"/>
                <w:lang w:eastAsia="zh-CN"/>
              </w:rPr>
              <w:t>里</w:t>
            </w:r>
            <w:r>
              <w:rPr>
                <w:rFonts w:ascii="仿宋" w:hAnsi="仿宋" w:eastAsia="仿宋" w:cs="仿宋"/>
                <w:sz w:val="21"/>
                <w:szCs w:val="21"/>
                <w:lang w:eastAsia="zh-CN"/>
              </w:rPr>
              <w:t>。</w:t>
            </w:r>
          </w:p>
        </w:tc>
        <w:tc>
          <w:tcPr>
            <w:tcW w:w="960" w:type="dxa"/>
            <w:tcBorders>
              <w:top w:val="single" w:color="000000" w:sz="6" w:space="0"/>
              <w:left w:val="single" w:color="000000" w:sz="6" w:space="0"/>
              <w:bottom w:val="single" w:color="000000" w:sz="6" w:space="0"/>
              <w:right w:val="single" w:color="000000" w:sz="6" w:space="0"/>
            </w:tcBorders>
          </w:tcPr>
          <w:p>
            <w:pPr>
              <w:pStyle w:val="10"/>
              <w:spacing w:line="200" w:lineRule="exact"/>
              <w:rPr>
                <w:sz w:val="20"/>
                <w:szCs w:val="20"/>
                <w:lang w:eastAsia="zh-CN"/>
              </w:rPr>
            </w:pPr>
          </w:p>
          <w:p>
            <w:pPr>
              <w:pStyle w:val="10"/>
              <w:spacing w:before="15" w:line="260" w:lineRule="exact"/>
              <w:rPr>
                <w:sz w:val="26"/>
                <w:szCs w:val="26"/>
                <w:lang w:eastAsia="zh-CN"/>
              </w:rPr>
            </w:pPr>
          </w:p>
          <w:p>
            <w:pPr>
              <w:pStyle w:val="10"/>
              <w:ind w:left="263"/>
              <w:rPr>
                <w:rFonts w:ascii="宋体" w:hAnsi="宋体" w:eastAsia="宋体" w:cs="宋体"/>
                <w:sz w:val="21"/>
                <w:szCs w:val="21"/>
              </w:rPr>
            </w:pPr>
            <w:r>
              <w:rPr>
                <w:rFonts w:ascii="宋体" w:hAnsi="宋体" w:eastAsia="宋体" w:cs="宋体"/>
                <w:spacing w:val="1"/>
                <w:sz w:val="21"/>
                <w:szCs w:val="21"/>
              </w:rPr>
              <w:t>1.3</w:t>
            </w:r>
            <w:r>
              <w:rPr>
                <w:rFonts w:ascii="宋体" w:hAnsi="宋体" w:eastAsia="宋体" w:cs="宋体"/>
                <w:sz w:val="21"/>
                <w:szCs w:val="21"/>
              </w:rPr>
              <w:t>1</w:t>
            </w:r>
          </w:p>
        </w:tc>
        <w:tc>
          <w:tcPr>
            <w:tcW w:w="810" w:type="dxa"/>
            <w:tcBorders>
              <w:top w:val="single" w:color="000000" w:sz="6" w:space="0"/>
              <w:left w:val="single" w:color="000000" w:sz="6" w:space="0"/>
              <w:bottom w:val="single" w:color="000000" w:sz="6" w:space="0"/>
              <w:right w:val="single" w:color="000000" w:sz="6" w:space="0"/>
            </w:tcBorders>
          </w:tcPr>
          <w:p>
            <w:pPr>
              <w:pStyle w:val="10"/>
              <w:spacing w:line="200" w:lineRule="exact"/>
              <w:rPr>
                <w:sz w:val="20"/>
                <w:szCs w:val="20"/>
              </w:rPr>
            </w:pPr>
          </w:p>
          <w:p>
            <w:pPr>
              <w:pStyle w:val="10"/>
              <w:spacing w:before="3" w:line="200" w:lineRule="exact"/>
              <w:rPr>
                <w:sz w:val="20"/>
                <w:szCs w:val="20"/>
              </w:rPr>
            </w:pPr>
          </w:p>
          <w:p>
            <w:pPr>
              <w:pStyle w:val="10"/>
              <w:spacing w:line="272" w:lineRule="exact"/>
              <w:ind w:left="188"/>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r>
              <w:rPr>
                <w:rFonts w:ascii="仿宋" w:hAnsi="仿宋" w:eastAsia="仿宋" w:cs="仿宋"/>
                <w:spacing w:val="-1"/>
                <w:sz w:val="21"/>
                <w:szCs w:val="21"/>
              </w:rPr>
              <w:t>公</w:t>
            </w:r>
            <w:r>
              <w:rPr>
                <w:rFonts w:ascii="仿宋" w:hAnsi="仿宋" w:eastAsia="仿宋" w:cs="仿宋"/>
                <w:sz w:val="21"/>
                <w:szCs w:val="21"/>
              </w:rPr>
              <w:t>路</w:t>
            </w:r>
          </w:p>
        </w:tc>
        <w:tc>
          <w:tcPr>
            <w:tcW w:w="1105" w:type="dxa"/>
            <w:tcBorders>
              <w:top w:val="single" w:color="000000" w:sz="6" w:space="0"/>
              <w:left w:val="single" w:color="000000" w:sz="6" w:space="0"/>
              <w:bottom w:val="single" w:color="000000" w:sz="6" w:space="0"/>
              <w:right w:val="single" w:color="000000" w:sz="6" w:space="0"/>
            </w:tcBorders>
          </w:tcPr>
          <w:p>
            <w:pPr>
              <w:pStyle w:val="10"/>
              <w:spacing w:line="200" w:lineRule="exact"/>
              <w:rPr>
                <w:sz w:val="20"/>
                <w:szCs w:val="20"/>
              </w:rPr>
            </w:pPr>
          </w:p>
          <w:p>
            <w:pPr>
              <w:pStyle w:val="10"/>
              <w:spacing w:before="3" w:line="200" w:lineRule="exact"/>
              <w:rPr>
                <w:sz w:val="20"/>
                <w:szCs w:val="20"/>
              </w:rPr>
            </w:pPr>
          </w:p>
          <w:p>
            <w:pPr>
              <w:pStyle w:val="10"/>
              <w:spacing w:line="272" w:lineRule="exact"/>
              <w:ind w:left="439" w:hanging="315"/>
              <w:rPr>
                <w:rFonts w:ascii="仿宋" w:hAnsi="仿宋" w:eastAsia="仿宋" w:cs="仿宋"/>
                <w:sz w:val="21"/>
                <w:szCs w:val="21"/>
              </w:rPr>
            </w:pPr>
            <w:r>
              <w:rPr>
                <w:rFonts w:ascii="仿宋" w:hAnsi="仿宋" w:eastAsia="仿宋" w:cs="仿宋"/>
                <w:spacing w:val="-1"/>
                <w:w w:val="95"/>
                <w:sz w:val="21"/>
                <w:szCs w:val="21"/>
              </w:rPr>
              <w:t>沥</w:t>
            </w:r>
            <w:r>
              <w:rPr>
                <w:rFonts w:ascii="仿宋" w:hAnsi="仿宋" w:eastAsia="仿宋" w:cs="仿宋"/>
                <w:spacing w:val="1"/>
                <w:w w:val="95"/>
                <w:sz w:val="21"/>
                <w:szCs w:val="21"/>
              </w:rPr>
              <w:t>青</w:t>
            </w:r>
            <w:r>
              <w:rPr>
                <w:rFonts w:ascii="仿宋" w:hAnsi="仿宋" w:eastAsia="仿宋" w:cs="仿宋"/>
                <w:spacing w:val="-1"/>
                <w:w w:val="95"/>
                <w:sz w:val="21"/>
                <w:szCs w:val="21"/>
              </w:rPr>
              <w:t>混</w:t>
            </w:r>
            <w:r>
              <w:rPr>
                <w:rFonts w:ascii="仿宋" w:hAnsi="仿宋" w:eastAsia="仿宋" w:cs="仿宋"/>
                <w:w w:val="95"/>
                <w:sz w:val="21"/>
                <w:szCs w:val="21"/>
              </w:rPr>
              <w:t>凝</w:t>
            </w:r>
            <w:r>
              <w:rPr>
                <w:rFonts w:ascii="仿宋" w:hAnsi="仿宋" w:eastAsia="仿宋" w:cs="仿宋"/>
                <w:sz w:val="21"/>
                <w:szCs w:val="21"/>
              </w:rPr>
              <w:t>土</w:t>
            </w:r>
          </w:p>
        </w:tc>
        <w:tc>
          <w:tcPr>
            <w:tcW w:w="1073" w:type="dxa"/>
            <w:tcBorders>
              <w:top w:val="single" w:color="000000" w:sz="6" w:space="0"/>
              <w:left w:val="single" w:color="000000" w:sz="6" w:space="0"/>
              <w:bottom w:val="single" w:color="000000" w:sz="6" w:space="0"/>
              <w:right w:val="single" w:color="000000" w:sz="12" w:space="0"/>
            </w:tcBorders>
          </w:tcPr>
          <w:p>
            <w:pPr>
              <w:pStyle w:val="10"/>
              <w:spacing w:line="200" w:lineRule="exact"/>
              <w:rPr>
                <w:sz w:val="20"/>
                <w:szCs w:val="20"/>
              </w:rPr>
            </w:pPr>
          </w:p>
          <w:p>
            <w:pPr>
              <w:pStyle w:val="10"/>
              <w:spacing w:before="15" w:line="260" w:lineRule="exact"/>
              <w:rPr>
                <w:sz w:val="26"/>
                <w:szCs w:val="26"/>
              </w:rPr>
            </w:pPr>
          </w:p>
          <w:p>
            <w:pPr>
              <w:pStyle w:val="10"/>
              <w:ind w:left="351" w:right="344"/>
              <w:jc w:val="center"/>
              <w:rPr>
                <w:rFonts w:ascii="宋体" w:hAnsi="宋体" w:eastAsia="宋体" w:cs="宋体"/>
                <w:sz w:val="21"/>
                <w:szCs w:val="21"/>
              </w:rPr>
            </w:pPr>
            <w:r>
              <w:rPr>
                <w:rFonts w:ascii="宋体" w:hAnsi="宋体" w:eastAsia="宋体" w:cs="宋体"/>
                <w:spacing w:val="1"/>
                <w:sz w:val="21"/>
                <w:szCs w:val="21"/>
              </w:rPr>
              <w:t>33</w:t>
            </w:r>
            <w:r>
              <w:rPr>
                <w:rFonts w:ascii="宋体" w:hAnsi="宋体" w:eastAsia="宋体" w:cs="宋体"/>
                <w:sz w:val="21"/>
                <w:szCs w:val="21"/>
              </w:rPr>
              <w:t>6</w:t>
            </w:r>
          </w:p>
        </w:tc>
      </w:tr>
      <w:tr>
        <w:tblPrEx>
          <w:tblCellMar>
            <w:top w:w="0" w:type="dxa"/>
            <w:left w:w="0" w:type="dxa"/>
            <w:bottom w:w="0" w:type="dxa"/>
            <w:right w:w="0" w:type="dxa"/>
          </w:tblCellMar>
        </w:tblPrEx>
        <w:trPr>
          <w:trHeight w:val="1220" w:hRule="exact"/>
        </w:trPr>
        <w:tc>
          <w:tcPr>
            <w:tcW w:w="751" w:type="dxa"/>
            <w:tcBorders>
              <w:top w:val="single" w:color="000000" w:sz="6" w:space="0"/>
              <w:left w:val="single" w:color="000000" w:sz="12" w:space="0"/>
              <w:bottom w:val="single" w:color="000000" w:sz="12" w:space="0"/>
              <w:right w:val="single" w:color="000000" w:sz="6" w:space="0"/>
            </w:tcBorders>
          </w:tcPr>
          <w:p>
            <w:pPr>
              <w:pStyle w:val="10"/>
              <w:spacing w:before="4" w:line="190" w:lineRule="exact"/>
              <w:rPr>
                <w:sz w:val="19"/>
                <w:szCs w:val="19"/>
              </w:rPr>
            </w:pPr>
          </w:p>
          <w:p>
            <w:pPr>
              <w:pStyle w:val="10"/>
              <w:spacing w:line="200" w:lineRule="exact"/>
              <w:rPr>
                <w:sz w:val="20"/>
                <w:szCs w:val="20"/>
              </w:rPr>
            </w:pPr>
          </w:p>
          <w:p>
            <w:pPr>
              <w:pStyle w:val="10"/>
              <w:ind w:left="235" w:right="244"/>
              <w:jc w:val="center"/>
              <w:rPr>
                <w:rFonts w:ascii="宋体" w:hAnsi="宋体" w:eastAsia="宋体" w:cs="宋体"/>
                <w:sz w:val="21"/>
                <w:szCs w:val="21"/>
              </w:rPr>
            </w:pPr>
            <w:r>
              <w:rPr>
                <w:rFonts w:ascii="宋体" w:hAnsi="宋体" w:eastAsia="宋体" w:cs="宋体"/>
                <w:spacing w:val="1"/>
                <w:sz w:val="21"/>
                <w:szCs w:val="21"/>
              </w:rPr>
              <w:t>1</w:t>
            </w:r>
            <w:r>
              <w:rPr>
                <w:rFonts w:ascii="宋体" w:hAnsi="宋体" w:eastAsia="宋体" w:cs="宋体"/>
                <w:sz w:val="21"/>
                <w:szCs w:val="21"/>
              </w:rPr>
              <w:t>6</w:t>
            </w:r>
          </w:p>
        </w:tc>
        <w:tc>
          <w:tcPr>
            <w:tcW w:w="636" w:type="dxa"/>
            <w:tcBorders>
              <w:top w:val="single" w:color="000000" w:sz="6" w:space="0"/>
              <w:left w:val="single" w:color="000000" w:sz="6" w:space="0"/>
              <w:bottom w:val="single" w:color="000000" w:sz="12" w:space="0"/>
              <w:right w:val="single" w:color="000000" w:sz="6" w:space="0"/>
            </w:tcBorders>
          </w:tcPr>
          <w:p>
            <w:pPr>
              <w:pStyle w:val="10"/>
              <w:spacing w:before="19" w:line="210" w:lineRule="auto"/>
              <w:ind w:left="99" w:right="104"/>
              <w:jc w:val="both"/>
              <w:rPr>
                <w:rFonts w:ascii="仿宋" w:hAnsi="仿宋" w:eastAsia="仿宋" w:cs="仿宋"/>
                <w:sz w:val="21"/>
                <w:szCs w:val="21"/>
              </w:rPr>
            </w:pPr>
            <w:r>
              <w:rPr>
                <w:rFonts w:ascii="仿宋" w:hAnsi="仿宋" w:eastAsia="仿宋" w:cs="仿宋"/>
                <w:spacing w:val="-1"/>
                <w:sz w:val="21"/>
                <w:szCs w:val="21"/>
              </w:rPr>
              <w:t>马</w:t>
            </w:r>
            <w:r>
              <w:rPr>
                <w:rFonts w:ascii="仿宋" w:hAnsi="仿宋" w:eastAsia="仿宋" w:cs="仿宋"/>
                <w:sz w:val="21"/>
                <w:szCs w:val="21"/>
              </w:rPr>
              <w:t>家</w:t>
            </w:r>
            <w:r>
              <w:rPr>
                <w:rFonts w:ascii="仿宋" w:hAnsi="仿宋" w:eastAsia="仿宋" w:cs="仿宋"/>
                <w:spacing w:val="-1"/>
                <w:sz w:val="21"/>
                <w:szCs w:val="21"/>
              </w:rPr>
              <w:t>庄</w:t>
            </w:r>
            <w:r>
              <w:rPr>
                <w:rFonts w:ascii="仿宋" w:hAnsi="仿宋" w:eastAsia="仿宋" w:cs="仿宋"/>
                <w:sz w:val="21"/>
                <w:szCs w:val="21"/>
              </w:rPr>
              <w:t>至</w:t>
            </w:r>
            <w:r>
              <w:rPr>
                <w:rFonts w:ascii="仿宋" w:hAnsi="仿宋" w:eastAsia="仿宋" w:cs="仿宋"/>
                <w:spacing w:val="-1"/>
                <w:sz w:val="21"/>
                <w:szCs w:val="21"/>
              </w:rPr>
              <w:t>大</w:t>
            </w:r>
            <w:r>
              <w:rPr>
                <w:rFonts w:ascii="仿宋" w:hAnsi="仿宋" w:eastAsia="仿宋" w:cs="仿宋"/>
                <w:sz w:val="21"/>
                <w:szCs w:val="21"/>
              </w:rPr>
              <w:t>庙屯</w:t>
            </w:r>
          </w:p>
        </w:tc>
        <w:tc>
          <w:tcPr>
            <w:tcW w:w="3763" w:type="dxa"/>
            <w:tcBorders>
              <w:top w:val="single" w:color="000000" w:sz="6" w:space="0"/>
              <w:left w:val="single" w:color="000000" w:sz="6" w:space="0"/>
              <w:bottom w:val="single" w:color="000000" w:sz="12" w:space="0"/>
              <w:right w:val="single" w:color="000000" w:sz="6" w:space="0"/>
            </w:tcBorders>
          </w:tcPr>
          <w:p>
            <w:pPr>
              <w:pStyle w:val="10"/>
              <w:spacing w:before="8" w:line="110" w:lineRule="exact"/>
              <w:rPr>
                <w:sz w:val="11"/>
                <w:szCs w:val="11"/>
                <w:lang w:eastAsia="zh-CN"/>
              </w:rPr>
            </w:pPr>
          </w:p>
          <w:p>
            <w:pPr>
              <w:pStyle w:val="10"/>
              <w:spacing w:line="200" w:lineRule="exact"/>
              <w:rPr>
                <w:sz w:val="20"/>
                <w:szCs w:val="20"/>
                <w:lang w:eastAsia="zh-CN"/>
              </w:rPr>
            </w:pPr>
          </w:p>
          <w:p>
            <w:pPr>
              <w:pStyle w:val="10"/>
              <w:spacing w:line="274" w:lineRule="exact"/>
              <w:ind w:left="99"/>
              <w:rPr>
                <w:rFonts w:ascii="仿宋" w:hAnsi="仿宋" w:eastAsia="仿宋" w:cs="仿宋"/>
                <w:sz w:val="21"/>
                <w:szCs w:val="21"/>
                <w:lang w:eastAsia="zh-CN"/>
              </w:rPr>
            </w:pPr>
            <w:r>
              <w:rPr>
                <w:rFonts w:ascii="仿宋" w:hAnsi="仿宋" w:eastAsia="仿宋" w:cs="仿宋"/>
                <w:spacing w:val="-1"/>
                <w:sz w:val="21"/>
                <w:szCs w:val="21"/>
                <w:lang w:eastAsia="zh-CN"/>
              </w:rPr>
              <w:t>项</w:t>
            </w:r>
            <w:r>
              <w:rPr>
                <w:rFonts w:ascii="仿宋" w:hAnsi="仿宋" w:eastAsia="仿宋" w:cs="仿宋"/>
                <w:spacing w:val="2"/>
                <w:sz w:val="21"/>
                <w:szCs w:val="21"/>
                <w:lang w:eastAsia="zh-CN"/>
              </w:rPr>
              <w:t>目</w:t>
            </w:r>
            <w:r>
              <w:rPr>
                <w:rFonts w:ascii="仿宋" w:hAnsi="仿宋" w:eastAsia="仿宋" w:cs="仿宋"/>
                <w:spacing w:val="-1"/>
                <w:sz w:val="21"/>
                <w:szCs w:val="21"/>
                <w:lang w:eastAsia="zh-CN"/>
              </w:rPr>
              <w:t>位</w:t>
            </w:r>
            <w:r>
              <w:rPr>
                <w:rFonts w:ascii="仿宋" w:hAnsi="仿宋" w:eastAsia="仿宋" w:cs="仿宋"/>
                <w:spacing w:val="2"/>
                <w:sz w:val="21"/>
                <w:szCs w:val="21"/>
                <w:lang w:eastAsia="zh-CN"/>
              </w:rPr>
              <w:t>于</w:t>
            </w:r>
            <w:r>
              <w:rPr>
                <w:rFonts w:ascii="仿宋" w:hAnsi="仿宋" w:eastAsia="仿宋" w:cs="仿宋"/>
                <w:spacing w:val="-1"/>
                <w:sz w:val="21"/>
                <w:szCs w:val="21"/>
                <w:lang w:eastAsia="zh-CN"/>
              </w:rPr>
              <w:t>市</w:t>
            </w:r>
            <w:r>
              <w:rPr>
                <w:rFonts w:ascii="仿宋" w:hAnsi="仿宋" w:eastAsia="仿宋" w:cs="仿宋"/>
                <w:spacing w:val="2"/>
                <w:sz w:val="21"/>
                <w:szCs w:val="21"/>
                <w:lang w:eastAsia="zh-CN"/>
              </w:rPr>
              <w:t>中</w:t>
            </w:r>
            <w:r>
              <w:rPr>
                <w:rFonts w:ascii="仿宋" w:hAnsi="仿宋" w:eastAsia="仿宋" w:cs="仿宋"/>
                <w:spacing w:val="-1"/>
                <w:sz w:val="21"/>
                <w:szCs w:val="21"/>
                <w:lang w:eastAsia="zh-CN"/>
              </w:rPr>
              <w:t>区</w:t>
            </w:r>
            <w:r>
              <w:rPr>
                <w:rFonts w:ascii="仿宋" w:hAnsi="仿宋" w:eastAsia="仿宋" w:cs="仿宋"/>
                <w:spacing w:val="2"/>
                <w:sz w:val="21"/>
                <w:szCs w:val="21"/>
                <w:lang w:eastAsia="zh-CN"/>
              </w:rPr>
              <w:t>陡</w:t>
            </w:r>
            <w:r>
              <w:rPr>
                <w:rFonts w:ascii="仿宋" w:hAnsi="仿宋" w:eastAsia="仿宋" w:cs="仿宋"/>
                <w:spacing w:val="-1"/>
                <w:sz w:val="21"/>
                <w:szCs w:val="21"/>
                <w:lang w:eastAsia="zh-CN"/>
              </w:rPr>
              <w:t>沟</w:t>
            </w:r>
            <w:r>
              <w:rPr>
                <w:rFonts w:ascii="仿宋" w:hAnsi="仿宋" w:eastAsia="仿宋" w:cs="仿宋"/>
                <w:spacing w:val="2"/>
                <w:sz w:val="21"/>
                <w:szCs w:val="21"/>
                <w:lang w:eastAsia="zh-CN"/>
              </w:rPr>
              <w:t>街</w:t>
            </w:r>
            <w:r>
              <w:rPr>
                <w:rFonts w:ascii="仿宋" w:hAnsi="仿宋" w:eastAsia="仿宋" w:cs="仿宋"/>
                <w:spacing w:val="-1"/>
                <w:sz w:val="21"/>
                <w:szCs w:val="21"/>
                <w:lang w:eastAsia="zh-CN"/>
              </w:rPr>
              <w:t>道</w:t>
            </w:r>
            <w:r>
              <w:rPr>
                <w:rFonts w:ascii="仿宋" w:hAnsi="仿宋" w:eastAsia="仿宋" w:cs="仿宋"/>
                <w:spacing w:val="2"/>
                <w:sz w:val="21"/>
                <w:szCs w:val="21"/>
                <w:lang w:eastAsia="zh-CN"/>
              </w:rPr>
              <w:t>办</w:t>
            </w:r>
            <w:r>
              <w:rPr>
                <w:rFonts w:ascii="仿宋" w:hAnsi="仿宋" w:eastAsia="仿宋" w:cs="仿宋"/>
                <w:spacing w:val="-1"/>
                <w:sz w:val="21"/>
                <w:szCs w:val="21"/>
                <w:lang w:eastAsia="zh-CN"/>
              </w:rPr>
              <w:t>事</w:t>
            </w:r>
            <w:r>
              <w:rPr>
                <w:rFonts w:ascii="仿宋" w:hAnsi="仿宋" w:eastAsia="仿宋" w:cs="仿宋"/>
                <w:spacing w:val="2"/>
                <w:sz w:val="21"/>
                <w:szCs w:val="21"/>
                <w:lang w:eastAsia="zh-CN"/>
              </w:rPr>
              <w:t>处</w:t>
            </w:r>
            <w:r>
              <w:rPr>
                <w:rFonts w:ascii="仿宋" w:hAnsi="仿宋" w:eastAsia="仿宋" w:cs="仿宋"/>
                <w:spacing w:val="-1"/>
                <w:sz w:val="21"/>
                <w:szCs w:val="21"/>
                <w:lang w:eastAsia="zh-CN"/>
              </w:rPr>
              <w:t>境</w:t>
            </w:r>
            <w:r>
              <w:rPr>
                <w:rFonts w:ascii="仿宋" w:hAnsi="仿宋" w:eastAsia="仿宋" w:cs="仿宋"/>
                <w:spacing w:val="2"/>
                <w:sz w:val="21"/>
                <w:szCs w:val="21"/>
                <w:lang w:eastAsia="zh-CN"/>
              </w:rPr>
              <w:t>内</w:t>
            </w:r>
            <w:r>
              <w:rPr>
                <w:rFonts w:ascii="仿宋" w:hAnsi="仿宋" w:eastAsia="仿宋" w:cs="仿宋"/>
                <w:sz w:val="21"/>
                <w:szCs w:val="21"/>
                <w:lang w:eastAsia="zh-CN"/>
              </w:rPr>
              <w:t>，</w:t>
            </w:r>
            <w:r>
              <w:rPr>
                <w:rFonts w:ascii="仿宋" w:hAnsi="仿宋" w:eastAsia="仿宋" w:cs="仿宋"/>
                <w:spacing w:val="-1"/>
                <w:sz w:val="21"/>
                <w:szCs w:val="21"/>
                <w:lang w:eastAsia="zh-CN"/>
              </w:rPr>
              <w:t>原</w:t>
            </w:r>
            <w:r>
              <w:rPr>
                <w:rFonts w:ascii="仿宋" w:hAnsi="仿宋" w:eastAsia="仿宋" w:cs="仿宋"/>
                <w:spacing w:val="2"/>
                <w:sz w:val="21"/>
                <w:szCs w:val="21"/>
                <w:lang w:eastAsia="zh-CN"/>
              </w:rPr>
              <w:t>路面</w:t>
            </w:r>
            <w:r>
              <w:rPr>
                <w:rFonts w:ascii="仿宋" w:hAnsi="仿宋" w:eastAsia="仿宋" w:cs="仿宋"/>
                <w:sz w:val="21"/>
                <w:szCs w:val="21"/>
                <w:lang w:eastAsia="zh-CN"/>
              </w:rPr>
              <w:t>宽</w:t>
            </w:r>
            <w:r>
              <w:rPr>
                <w:rFonts w:ascii="宋体" w:hAnsi="宋体" w:eastAsia="宋体" w:cs="宋体"/>
                <w:spacing w:val="1"/>
                <w:sz w:val="21"/>
                <w:szCs w:val="21"/>
                <w:lang w:eastAsia="zh-CN"/>
              </w:rPr>
              <w:t>6</w:t>
            </w:r>
            <w:r>
              <w:rPr>
                <w:rFonts w:ascii="宋体" w:hAnsi="宋体" w:eastAsia="宋体" w:cs="宋体"/>
                <w:spacing w:val="-2"/>
                <w:sz w:val="21"/>
                <w:szCs w:val="21"/>
                <w:lang w:eastAsia="zh-CN"/>
              </w:rPr>
              <w:t>-</w:t>
            </w:r>
            <w:r>
              <w:rPr>
                <w:rFonts w:ascii="宋体" w:hAnsi="宋体" w:eastAsia="宋体" w:cs="宋体"/>
                <w:sz w:val="21"/>
                <w:szCs w:val="21"/>
                <w:lang w:eastAsia="zh-CN"/>
              </w:rPr>
              <w:t>7</w:t>
            </w:r>
            <w:r>
              <w:rPr>
                <w:rFonts w:ascii="仿宋" w:hAnsi="仿宋" w:eastAsia="仿宋" w:cs="仿宋"/>
                <w:spacing w:val="2"/>
                <w:sz w:val="21"/>
                <w:szCs w:val="21"/>
                <w:lang w:eastAsia="zh-CN"/>
              </w:rPr>
              <w:t>米</w:t>
            </w:r>
            <w:r>
              <w:rPr>
                <w:rFonts w:ascii="仿宋" w:hAnsi="仿宋" w:eastAsia="仿宋" w:cs="仿宋"/>
                <w:spacing w:val="-106"/>
                <w:sz w:val="21"/>
                <w:szCs w:val="21"/>
                <w:lang w:eastAsia="zh-CN"/>
              </w:rPr>
              <w:t>；</w:t>
            </w:r>
            <w:r>
              <w:rPr>
                <w:rFonts w:ascii="仿宋" w:hAnsi="仿宋" w:eastAsia="仿宋" w:cs="仿宋"/>
                <w:spacing w:val="-1"/>
                <w:sz w:val="21"/>
                <w:szCs w:val="21"/>
                <w:lang w:eastAsia="zh-CN"/>
              </w:rPr>
              <w:t>路</w:t>
            </w:r>
            <w:r>
              <w:rPr>
                <w:rFonts w:ascii="仿宋" w:hAnsi="仿宋" w:eastAsia="仿宋" w:cs="仿宋"/>
                <w:spacing w:val="2"/>
                <w:sz w:val="21"/>
                <w:szCs w:val="21"/>
                <w:lang w:eastAsia="zh-CN"/>
              </w:rPr>
              <w:t>线</w:t>
            </w:r>
            <w:r>
              <w:rPr>
                <w:rFonts w:ascii="仿宋" w:hAnsi="仿宋" w:eastAsia="仿宋" w:cs="仿宋"/>
                <w:spacing w:val="-1"/>
                <w:sz w:val="21"/>
                <w:szCs w:val="21"/>
                <w:lang w:eastAsia="zh-CN"/>
              </w:rPr>
              <w:t>总</w:t>
            </w:r>
            <w:r>
              <w:rPr>
                <w:rFonts w:ascii="仿宋" w:hAnsi="仿宋" w:eastAsia="仿宋" w:cs="仿宋"/>
                <w:sz w:val="21"/>
                <w:szCs w:val="21"/>
                <w:lang w:eastAsia="zh-CN"/>
              </w:rPr>
              <w:t>长</w:t>
            </w:r>
            <w:r>
              <w:rPr>
                <w:rFonts w:ascii="宋体" w:hAnsi="宋体" w:eastAsia="宋体" w:cs="宋体"/>
                <w:spacing w:val="1"/>
                <w:sz w:val="21"/>
                <w:szCs w:val="21"/>
                <w:lang w:eastAsia="zh-CN"/>
              </w:rPr>
              <w:t>1.9</w:t>
            </w:r>
            <w:r>
              <w:rPr>
                <w:rFonts w:ascii="宋体" w:hAnsi="宋体" w:eastAsia="宋体" w:cs="宋体"/>
                <w:spacing w:val="-2"/>
                <w:sz w:val="21"/>
                <w:szCs w:val="21"/>
                <w:lang w:eastAsia="zh-CN"/>
              </w:rPr>
              <w:t>1</w:t>
            </w:r>
            <w:r>
              <w:rPr>
                <w:rFonts w:ascii="宋体" w:hAnsi="宋体" w:eastAsia="宋体" w:cs="宋体"/>
                <w:sz w:val="21"/>
                <w:szCs w:val="21"/>
                <w:lang w:eastAsia="zh-CN"/>
              </w:rPr>
              <w:t>2</w:t>
            </w:r>
            <w:r>
              <w:rPr>
                <w:rFonts w:ascii="仿宋" w:hAnsi="仿宋" w:eastAsia="仿宋" w:cs="仿宋"/>
                <w:spacing w:val="-1"/>
                <w:sz w:val="21"/>
                <w:szCs w:val="21"/>
                <w:lang w:eastAsia="zh-CN"/>
              </w:rPr>
              <w:t>公</w:t>
            </w:r>
            <w:r>
              <w:rPr>
                <w:rFonts w:ascii="仿宋" w:hAnsi="仿宋" w:eastAsia="仿宋" w:cs="仿宋"/>
                <w:spacing w:val="2"/>
                <w:sz w:val="21"/>
                <w:szCs w:val="21"/>
                <w:lang w:eastAsia="zh-CN"/>
              </w:rPr>
              <w:t>里</w:t>
            </w:r>
            <w:r>
              <w:rPr>
                <w:rFonts w:ascii="仿宋" w:hAnsi="仿宋" w:eastAsia="仿宋" w:cs="仿宋"/>
                <w:sz w:val="21"/>
                <w:szCs w:val="21"/>
                <w:lang w:eastAsia="zh-CN"/>
              </w:rPr>
              <w:t>。</w:t>
            </w:r>
          </w:p>
        </w:tc>
        <w:tc>
          <w:tcPr>
            <w:tcW w:w="960" w:type="dxa"/>
            <w:tcBorders>
              <w:top w:val="single" w:color="000000" w:sz="6" w:space="0"/>
              <w:left w:val="single" w:color="000000" w:sz="6" w:space="0"/>
              <w:bottom w:val="single" w:color="000000" w:sz="12" w:space="0"/>
              <w:right w:val="single" w:color="000000" w:sz="6" w:space="0"/>
            </w:tcBorders>
          </w:tcPr>
          <w:p>
            <w:pPr>
              <w:pStyle w:val="10"/>
              <w:spacing w:before="4" w:line="190" w:lineRule="exact"/>
              <w:rPr>
                <w:sz w:val="19"/>
                <w:szCs w:val="19"/>
                <w:lang w:eastAsia="zh-CN"/>
              </w:rPr>
            </w:pPr>
          </w:p>
          <w:p>
            <w:pPr>
              <w:pStyle w:val="10"/>
              <w:spacing w:line="200" w:lineRule="exact"/>
              <w:rPr>
                <w:sz w:val="20"/>
                <w:szCs w:val="20"/>
                <w:lang w:eastAsia="zh-CN"/>
              </w:rPr>
            </w:pPr>
          </w:p>
          <w:p>
            <w:pPr>
              <w:pStyle w:val="10"/>
              <w:ind w:left="263"/>
              <w:rPr>
                <w:rFonts w:ascii="宋体" w:hAnsi="宋体" w:eastAsia="宋体" w:cs="宋体"/>
                <w:sz w:val="21"/>
                <w:szCs w:val="21"/>
              </w:rPr>
            </w:pPr>
            <w:r>
              <w:rPr>
                <w:rFonts w:ascii="宋体" w:hAnsi="宋体" w:eastAsia="宋体" w:cs="宋体"/>
                <w:spacing w:val="1"/>
                <w:sz w:val="21"/>
                <w:szCs w:val="21"/>
              </w:rPr>
              <w:t>1.9</w:t>
            </w:r>
            <w:r>
              <w:rPr>
                <w:rFonts w:ascii="宋体" w:hAnsi="宋体" w:eastAsia="宋体" w:cs="宋体"/>
                <w:sz w:val="21"/>
                <w:szCs w:val="21"/>
              </w:rPr>
              <w:t>1</w:t>
            </w:r>
          </w:p>
        </w:tc>
        <w:tc>
          <w:tcPr>
            <w:tcW w:w="810" w:type="dxa"/>
            <w:tcBorders>
              <w:top w:val="single" w:color="000000" w:sz="6" w:space="0"/>
              <w:left w:val="single" w:color="000000" w:sz="6" w:space="0"/>
              <w:bottom w:val="single" w:color="000000" w:sz="12" w:space="0"/>
              <w:right w:val="single" w:color="000000" w:sz="6" w:space="0"/>
            </w:tcBorders>
          </w:tcPr>
          <w:p>
            <w:pPr>
              <w:pStyle w:val="10"/>
              <w:spacing w:before="8" w:line="110" w:lineRule="exact"/>
              <w:rPr>
                <w:sz w:val="11"/>
                <w:szCs w:val="11"/>
              </w:rPr>
            </w:pPr>
          </w:p>
          <w:p>
            <w:pPr>
              <w:pStyle w:val="10"/>
              <w:spacing w:line="200" w:lineRule="exact"/>
              <w:rPr>
                <w:sz w:val="20"/>
                <w:szCs w:val="20"/>
              </w:rPr>
            </w:pPr>
          </w:p>
          <w:p>
            <w:pPr>
              <w:pStyle w:val="10"/>
              <w:spacing w:line="274" w:lineRule="exact"/>
              <w:ind w:left="188"/>
              <w:rPr>
                <w:rFonts w:ascii="仿宋" w:hAnsi="仿宋" w:eastAsia="仿宋" w:cs="仿宋"/>
                <w:sz w:val="21"/>
                <w:szCs w:val="21"/>
              </w:rPr>
            </w:pPr>
            <w:r>
              <w:rPr>
                <w:rFonts w:ascii="仿宋" w:hAnsi="仿宋" w:eastAsia="仿宋" w:cs="仿宋"/>
                <w:spacing w:val="-1"/>
                <w:sz w:val="21"/>
                <w:szCs w:val="21"/>
              </w:rPr>
              <w:t>四</w:t>
            </w:r>
            <w:r>
              <w:rPr>
                <w:rFonts w:ascii="仿宋" w:hAnsi="仿宋" w:eastAsia="仿宋" w:cs="仿宋"/>
                <w:sz w:val="21"/>
                <w:szCs w:val="21"/>
              </w:rPr>
              <w:t>级</w:t>
            </w:r>
            <w:r>
              <w:rPr>
                <w:rFonts w:ascii="仿宋" w:hAnsi="仿宋" w:eastAsia="仿宋" w:cs="仿宋"/>
                <w:spacing w:val="-1"/>
                <w:sz w:val="21"/>
                <w:szCs w:val="21"/>
              </w:rPr>
              <w:t>公</w:t>
            </w:r>
            <w:r>
              <w:rPr>
                <w:rFonts w:ascii="仿宋" w:hAnsi="仿宋" w:eastAsia="仿宋" w:cs="仿宋"/>
                <w:sz w:val="21"/>
                <w:szCs w:val="21"/>
              </w:rPr>
              <w:t>路</w:t>
            </w:r>
          </w:p>
        </w:tc>
        <w:tc>
          <w:tcPr>
            <w:tcW w:w="1105" w:type="dxa"/>
            <w:tcBorders>
              <w:top w:val="single" w:color="000000" w:sz="6" w:space="0"/>
              <w:left w:val="single" w:color="000000" w:sz="6" w:space="0"/>
              <w:bottom w:val="single" w:color="000000" w:sz="12" w:space="0"/>
              <w:right w:val="single" w:color="000000" w:sz="6" w:space="0"/>
            </w:tcBorders>
          </w:tcPr>
          <w:p>
            <w:pPr>
              <w:pStyle w:val="10"/>
              <w:spacing w:before="8" w:line="110" w:lineRule="exact"/>
              <w:rPr>
                <w:sz w:val="11"/>
                <w:szCs w:val="11"/>
              </w:rPr>
            </w:pPr>
          </w:p>
          <w:p>
            <w:pPr>
              <w:pStyle w:val="10"/>
              <w:spacing w:line="200" w:lineRule="exact"/>
              <w:rPr>
                <w:sz w:val="20"/>
                <w:szCs w:val="20"/>
              </w:rPr>
            </w:pPr>
          </w:p>
          <w:p>
            <w:pPr>
              <w:pStyle w:val="10"/>
              <w:spacing w:line="274" w:lineRule="exact"/>
              <w:ind w:left="439" w:hanging="315"/>
              <w:rPr>
                <w:rFonts w:ascii="仿宋" w:hAnsi="仿宋" w:eastAsia="仿宋" w:cs="仿宋"/>
                <w:sz w:val="21"/>
                <w:szCs w:val="21"/>
              </w:rPr>
            </w:pPr>
            <w:r>
              <w:rPr>
                <w:rFonts w:ascii="仿宋" w:hAnsi="仿宋" w:eastAsia="仿宋" w:cs="仿宋"/>
                <w:spacing w:val="-1"/>
                <w:w w:val="95"/>
                <w:sz w:val="21"/>
                <w:szCs w:val="21"/>
              </w:rPr>
              <w:t>沥</w:t>
            </w:r>
            <w:r>
              <w:rPr>
                <w:rFonts w:ascii="仿宋" w:hAnsi="仿宋" w:eastAsia="仿宋" w:cs="仿宋"/>
                <w:spacing w:val="1"/>
                <w:w w:val="95"/>
                <w:sz w:val="21"/>
                <w:szCs w:val="21"/>
              </w:rPr>
              <w:t>青</w:t>
            </w:r>
            <w:r>
              <w:rPr>
                <w:rFonts w:ascii="仿宋" w:hAnsi="仿宋" w:eastAsia="仿宋" w:cs="仿宋"/>
                <w:spacing w:val="-1"/>
                <w:w w:val="95"/>
                <w:sz w:val="21"/>
                <w:szCs w:val="21"/>
              </w:rPr>
              <w:t>混</w:t>
            </w:r>
            <w:r>
              <w:rPr>
                <w:rFonts w:ascii="仿宋" w:hAnsi="仿宋" w:eastAsia="仿宋" w:cs="仿宋"/>
                <w:w w:val="95"/>
                <w:sz w:val="21"/>
                <w:szCs w:val="21"/>
              </w:rPr>
              <w:t>凝</w:t>
            </w:r>
            <w:r>
              <w:rPr>
                <w:rFonts w:ascii="仿宋" w:hAnsi="仿宋" w:eastAsia="仿宋" w:cs="仿宋"/>
                <w:sz w:val="21"/>
                <w:szCs w:val="21"/>
              </w:rPr>
              <w:t>土</w:t>
            </w:r>
          </w:p>
        </w:tc>
        <w:tc>
          <w:tcPr>
            <w:tcW w:w="1073" w:type="dxa"/>
            <w:tcBorders>
              <w:top w:val="single" w:color="000000" w:sz="6" w:space="0"/>
              <w:left w:val="single" w:color="000000" w:sz="6" w:space="0"/>
              <w:bottom w:val="single" w:color="000000" w:sz="12" w:space="0"/>
              <w:right w:val="single" w:color="000000" w:sz="12" w:space="0"/>
            </w:tcBorders>
          </w:tcPr>
          <w:p>
            <w:pPr>
              <w:pStyle w:val="10"/>
              <w:spacing w:before="4" w:line="190" w:lineRule="exact"/>
              <w:rPr>
                <w:sz w:val="19"/>
                <w:szCs w:val="19"/>
              </w:rPr>
            </w:pPr>
          </w:p>
          <w:p>
            <w:pPr>
              <w:pStyle w:val="10"/>
              <w:spacing w:line="200" w:lineRule="exact"/>
              <w:rPr>
                <w:sz w:val="20"/>
                <w:szCs w:val="20"/>
              </w:rPr>
            </w:pPr>
          </w:p>
          <w:p>
            <w:pPr>
              <w:pStyle w:val="10"/>
              <w:ind w:left="351" w:right="344"/>
              <w:jc w:val="center"/>
              <w:rPr>
                <w:rFonts w:ascii="宋体" w:hAnsi="宋体" w:eastAsia="宋体" w:cs="宋体"/>
                <w:sz w:val="21"/>
                <w:szCs w:val="21"/>
              </w:rPr>
            </w:pPr>
            <w:r>
              <w:rPr>
                <w:rFonts w:ascii="宋体" w:hAnsi="宋体" w:eastAsia="宋体" w:cs="宋体"/>
                <w:spacing w:val="1"/>
                <w:sz w:val="21"/>
                <w:szCs w:val="21"/>
              </w:rPr>
              <w:t>64</w:t>
            </w:r>
            <w:r>
              <w:rPr>
                <w:rFonts w:ascii="宋体" w:hAnsi="宋体" w:eastAsia="宋体" w:cs="宋体"/>
                <w:sz w:val="21"/>
                <w:szCs w:val="21"/>
              </w:rPr>
              <w:t>2</w:t>
            </w:r>
          </w:p>
        </w:tc>
      </w:tr>
    </w:tbl>
    <w:p>
      <w:pPr>
        <w:spacing w:line="140" w:lineRule="exact"/>
        <w:rPr>
          <w:sz w:val="14"/>
          <w:szCs w:val="14"/>
        </w:rPr>
      </w:pPr>
    </w:p>
    <w:p>
      <w:pPr>
        <w:spacing w:line="200" w:lineRule="exact"/>
        <w:rPr>
          <w:sz w:val="20"/>
          <w:szCs w:val="20"/>
        </w:rPr>
      </w:pPr>
    </w:p>
    <w:p>
      <w:pPr>
        <w:spacing w:line="309" w:lineRule="exact"/>
        <w:ind w:left="495"/>
        <w:rPr>
          <w:rFonts w:ascii="仿宋" w:hAnsi="仿宋" w:eastAsia="仿宋" w:cs="仿宋"/>
          <w:sz w:val="21"/>
          <w:szCs w:val="21"/>
          <w:lang w:eastAsia="zh-CN"/>
        </w:rPr>
      </w:pPr>
      <w:r>
        <w:rPr>
          <w:rFonts w:ascii="仿宋" w:hAnsi="仿宋" w:eastAsia="仿宋" w:cs="仿宋"/>
          <w:spacing w:val="2"/>
          <w:sz w:val="21"/>
          <w:szCs w:val="21"/>
          <w:lang w:eastAsia="zh-CN"/>
        </w:rPr>
        <w:t>注</w:t>
      </w:r>
      <w:r>
        <w:rPr>
          <w:rFonts w:ascii="仿宋" w:hAnsi="仿宋" w:eastAsia="仿宋" w:cs="仿宋"/>
          <w:spacing w:val="-9"/>
          <w:sz w:val="21"/>
          <w:szCs w:val="21"/>
          <w:lang w:eastAsia="zh-CN"/>
        </w:rPr>
        <w:t>：</w:t>
      </w:r>
      <w:r>
        <w:rPr>
          <w:rFonts w:ascii="仿宋" w:hAnsi="仿宋" w:eastAsia="仿宋" w:cs="仿宋"/>
          <w:spacing w:val="-1"/>
          <w:sz w:val="21"/>
          <w:szCs w:val="21"/>
          <w:lang w:eastAsia="zh-CN"/>
        </w:rPr>
        <w:t>按</w:t>
      </w:r>
      <w:r>
        <w:rPr>
          <w:rFonts w:ascii="仿宋" w:hAnsi="仿宋" w:eastAsia="仿宋" w:cs="仿宋"/>
          <w:spacing w:val="2"/>
          <w:sz w:val="21"/>
          <w:szCs w:val="21"/>
          <w:lang w:eastAsia="zh-CN"/>
        </w:rPr>
        <w:t>照</w:t>
      </w:r>
      <w:r>
        <w:rPr>
          <w:rFonts w:ascii="仿宋" w:hAnsi="仿宋" w:eastAsia="仿宋" w:cs="仿宋"/>
          <w:spacing w:val="-1"/>
          <w:sz w:val="21"/>
          <w:szCs w:val="21"/>
          <w:lang w:eastAsia="zh-CN"/>
        </w:rPr>
        <w:t>农</w:t>
      </w:r>
      <w:r>
        <w:rPr>
          <w:rFonts w:ascii="仿宋" w:hAnsi="仿宋" w:eastAsia="仿宋" w:cs="仿宋"/>
          <w:spacing w:val="2"/>
          <w:sz w:val="21"/>
          <w:szCs w:val="21"/>
          <w:lang w:eastAsia="zh-CN"/>
        </w:rPr>
        <w:t>村</w:t>
      </w:r>
      <w:r>
        <w:rPr>
          <w:rFonts w:ascii="仿宋" w:hAnsi="仿宋" w:eastAsia="仿宋" w:cs="仿宋"/>
          <w:spacing w:val="-1"/>
          <w:sz w:val="21"/>
          <w:szCs w:val="21"/>
          <w:lang w:eastAsia="zh-CN"/>
        </w:rPr>
        <w:t>公</w:t>
      </w:r>
      <w:r>
        <w:rPr>
          <w:rFonts w:ascii="仿宋" w:hAnsi="仿宋" w:eastAsia="仿宋" w:cs="仿宋"/>
          <w:spacing w:val="2"/>
          <w:sz w:val="21"/>
          <w:szCs w:val="21"/>
          <w:lang w:eastAsia="zh-CN"/>
        </w:rPr>
        <w:t>路</w:t>
      </w:r>
      <w:r>
        <w:rPr>
          <w:rFonts w:ascii="仿宋" w:hAnsi="仿宋" w:eastAsia="仿宋" w:cs="仿宋"/>
          <w:spacing w:val="-1"/>
          <w:sz w:val="21"/>
          <w:szCs w:val="21"/>
          <w:lang w:eastAsia="zh-CN"/>
        </w:rPr>
        <w:t>建</w:t>
      </w:r>
      <w:r>
        <w:rPr>
          <w:rFonts w:ascii="仿宋" w:hAnsi="仿宋" w:eastAsia="仿宋" w:cs="仿宋"/>
          <w:spacing w:val="2"/>
          <w:sz w:val="21"/>
          <w:szCs w:val="21"/>
          <w:lang w:eastAsia="zh-CN"/>
        </w:rPr>
        <w:t>设</w:t>
      </w:r>
      <w:r>
        <w:rPr>
          <w:rFonts w:ascii="仿宋" w:hAnsi="仿宋" w:eastAsia="仿宋" w:cs="仿宋"/>
          <w:spacing w:val="-1"/>
          <w:sz w:val="21"/>
          <w:szCs w:val="21"/>
          <w:lang w:eastAsia="zh-CN"/>
        </w:rPr>
        <w:t>要</w:t>
      </w:r>
      <w:r>
        <w:rPr>
          <w:rFonts w:ascii="仿宋" w:hAnsi="仿宋" w:eastAsia="仿宋" w:cs="仿宋"/>
          <w:spacing w:val="2"/>
          <w:sz w:val="21"/>
          <w:szCs w:val="21"/>
          <w:lang w:eastAsia="zh-CN"/>
        </w:rPr>
        <w:t>求</w:t>
      </w:r>
      <w:r>
        <w:rPr>
          <w:rFonts w:ascii="仿宋" w:hAnsi="仿宋" w:eastAsia="仿宋" w:cs="仿宋"/>
          <w:spacing w:val="-11"/>
          <w:sz w:val="21"/>
          <w:szCs w:val="21"/>
          <w:lang w:eastAsia="zh-CN"/>
        </w:rPr>
        <w:t>，</w:t>
      </w:r>
      <w:r>
        <w:rPr>
          <w:rFonts w:ascii="仿宋" w:hAnsi="仿宋" w:eastAsia="仿宋" w:cs="仿宋"/>
          <w:spacing w:val="-1"/>
          <w:sz w:val="21"/>
          <w:szCs w:val="21"/>
          <w:lang w:eastAsia="zh-CN"/>
        </w:rPr>
        <w:t>由</w:t>
      </w:r>
      <w:r>
        <w:rPr>
          <w:rFonts w:ascii="仿宋" w:hAnsi="仿宋" w:eastAsia="仿宋" w:cs="仿宋"/>
          <w:spacing w:val="2"/>
          <w:sz w:val="21"/>
          <w:szCs w:val="21"/>
          <w:lang w:eastAsia="zh-CN"/>
        </w:rPr>
        <w:t>设</w:t>
      </w:r>
      <w:r>
        <w:rPr>
          <w:rFonts w:ascii="仿宋" w:hAnsi="仿宋" w:eastAsia="仿宋" w:cs="仿宋"/>
          <w:spacing w:val="-1"/>
          <w:sz w:val="21"/>
          <w:szCs w:val="21"/>
          <w:lang w:eastAsia="zh-CN"/>
        </w:rPr>
        <w:t>计</w:t>
      </w:r>
      <w:r>
        <w:rPr>
          <w:rFonts w:ascii="仿宋" w:hAnsi="仿宋" w:eastAsia="仿宋" w:cs="仿宋"/>
          <w:spacing w:val="2"/>
          <w:sz w:val="21"/>
          <w:szCs w:val="21"/>
          <w:lang w:eastAsia="zh-CN"/>
        </w:rPr>
        <w:t>部</w:t>
      </w:r>
      <w:r>
        <w:rPr>
          <w:rFonts w:ascii="仿宋" w:hAnsi="仿宋" w:eastAsia="仿宋" w:cs="仿宋"/>
          <w:spacing w:val="-1"/>
          <w:sz w:val="21"/>
          <w:szCs w:val="21"/>
          <w:lang w:eastAsia="zh-CN"/>
        </w:rPr>
        <w:t>门</w:t>
      </w:r>
      <w:r>
        <w:rPr>
          <w:rFonts w:ascii="仿宋" w:hAnsi="仿宋" w:eastAsia="仿宋" w:cs="仿宋"/>
          <w:spacing w:val="2"/>
          <w:sz w:val="21"/>
          <w:szCs w:val="21"/>
          <w:lang w:eastAsia="zh-CN"/>
        </w:rPr>
        <w:t>应</w:t>
      </w:r>
      <w:r>
        <w:rPr>
          <w:rFonts w:ascii="仿宋" w:hAnsi="仿宋" w:eastAsia="仿宋" w:cs="仿宋"/>
          <w:spacing w:val="-1"/>
          <w:sz w:val="21"/>
          <w:szCs w:val="21"/>
          <w:lang w:eastAsia="zh-CN"/>
        </w:rPr>
        <w:t>根</w:t>
      </w:r>
      <w:r>
        <w:rPr>
          <w:rFonts w:ascii="仿宋" w:hAnsi="仿宋" w:eastAsia="仿宋" w:cs="仿宋"/>
          <w:spacing w:val="2"/>
          <w:sz w:val="21"/>
          <w:szCs w:val="21"/>
          <w:lang w:eastAsia="zh-CN"/>
        </w:rPr>
        <w:t>据</w:t>
      </w:r>
      <w:r>
        <w:rPr>
          <w:rFonts w:ascii="仿宋" w:hAnsi="仿宋" w:eastAsia="仿宋" w:cs="仿宋"/>
          <w:spacing w:val="-1"/>
          <w:sz w:val="21"/>
          <w:szCs w:val="21"/>
          <w:lang w:eastAsia="zh-CN"/>
        </w:rPr>
        <w:t>现</w:t>
      </w:r>
      <w:r>
        <w:rPr>
          <w:rFonts w:ascii="仿宋" w:hAnsi="仿宋" w:eastAsia="仿宋" w:cs="仿宋"/>
          <w:spacing w:val="2"/>
          <w:sz w:val="21"/>
          <w:szCs w:val="21"/>
          <w:lang w:eastAsia="zh-CN"/>
        </w:rPr>
        <w:t>场</w:t>
      </w:r>
      <w:r>
        <w:rPr>
          <w:rFonts w:ascii="仿宋" w:hAnsi="仿宋" w:eastAsia="仿宋" w:cs="仿宋"/>
          <w:spacing w:val="-1"/>
          <w:sz w:val="21"/>
          <w:szCs w:val="21"/>
          <w:lang w:eastAsia="zh-CN"/>
        </w:rPr>
        <w:t>拟</w:t>
      </w:r>
      <w:r>
        <w:rPr>
          <w:rFonts w:ascii="仿宋" w:hAnsi="仿宋" w:eastAsia="仿宋" w:cs="仿宋"/>
          <w:spacing w:val="2"/>
          <w:sz w:val="21"/>
          <w:szCs w:val="21"/>
          <w:lang w:eastAsia="zh-CN"/>
        </w:rPr>
        <w:t>定</w:t>
      </w:r>
      <w:r>
        <w:rPr>
          <w:rFonts w:ascii="仿宋" w:hAnsi="仿宋" w:eastAsia="仿宋" w:cs="仿宋"/>
          <w:spacing w:val="-1"/>
          <w:sz w:val="21"/>
          <w:szCs w:val="21"/>
          <w:lang w:eastAsia="zh-CN"/>
        </w:rPr>
        <w:t>合</w:t>
      </w:r>
      <w:r>
        <w:rPr>
          <w:rFonts w:ascii="仿宋" w:hAnsi="仿宋" w:eastAsia="仿宋" w:cs="仿宋"/>
          <w:spacing w:val="2"/>
          <w:sz w:val="21"/>
          <w:szCs w:val="21"/>
          <w:lang w:eastAsia="zh-CN"/>
        </w:rPr>
        <w:t>理</w:t>
      </w:r>
      <w:r>
        <w:rPr>
          <w:rFonts w:ascii="仿宋" w:hAnsi="仿宋" w:eastAsia="仿宋" w:cs="仿宋"/>
          <w:spacing w:val="-1"/>
          <w:sz w:val="21"/>
          <w:szCs w:val="21"/>
          <w:lang w:eastAsia="zh-CN"/>
        </w:rPr>
        <w:t>方</w:t>
      </w:r>
      <w:r>
        <w:rPr>
          <w:rFonts w:ascii="仿宋" w:hAnsi="仿宋" w:eastAsia="仿宋" w:cs="仿宋"/>
          <w:spacing w:val="2"/>
          <w:sz w:val="21"/>
          <w:szCs w:val="21"/>
          <w:lang w:eastAsia="zh-CN"/>
        </w:rPr>
        <w:t>案</w:t>
      </w:r>
      <w:r>
        <w:rPr>
          <w:rFonts w:ascii="仿宋" w:hAnsi="仿宋" w:eastAsia="仿宋" w:cs="仿宋"/>
          <w:spacing w:val="-9"/>
          <w:sz w:val="21"/>
          <w:szCs w:val="21"/>
          <w:lang w:eastAsia="zh-CN"/>
        </w:rPr>
        <w:t>，</w:t>
      </w:r>
      <w:r>
        <w:rPr>
          <w:rFonts w:ascii="仿宋" w:hAnsi="仿宋" w:eastAsia="仿宋" w:cs="仿宋"/>
          <w:spacing w:val="-1"/>
          <w:sz w:val="21"/>
          <w:szCs w:val="21"/>
          <w:lang w:eastAsia="zh-CN"/>
        </w:rPr>
        <w:t>可</w:t>
      </w:r>
      <w:r>
        <w:rPr>
          <w:rFonts w:ascii="仿宋" w:hAnsi="仿宋" w:eastAsia="仿宋" w:cs="仿宋"/>
          <w:spacing w:val="2"/>
          <w:sz w:val="21"/>
          <w:szCs w:val="21"/>
          <w:lang w:eastAsia="zh-CN"/>
        </w:rPr>
        <w:t>采</w:t>
      </w:r>
      <w:r>
        <w:rPr>
          <w:rFonts w:ascii="仿宋" w:hAnsi="仿宋" w:eastAsia="仿宋" w:cs="仿宋"/>
          <w:spacing w:val="-1"/>
          <w:sz w:val="21"/>
          <w:szCs w:val="21"/>
          <w:lang w:eastAsia="zh-CN"/>
        </w:rPr>
        <w:t>取</w:t>
      </w:r>
      <w:r>
        <w:rPr>
          <w:rFonts w:ascii="仿宋" w:hAnsi="仿宋" w:eastAsia="仿宋" w:cs="仿宋"/>
          <w:spacing w:val="2"/>
          <w:sz w:val="21"/>
          <w:szCs w:val="21"/>
          <w:lang w:eastAsia="zh-CN"/>
        </w:rPr>
        <w:t>翻修</w:t>
      </w:r>
      <w:r>
        <w:rPr>
          <w:rFonts w:ascii="仿宋" w:hAnsi="仿宋" w:eastAsia="仿宋" w:cs="仿宋"/>
          <w:spacing w:val="-11"/>
          <w:sz w:val="21"/>
          <w:szCs w:val="21"/>
          <w:lang w:eastAsia="zh-CN"/>
        </w:rPr>
        <w:t>、</w:t>
      </w:r>
      <w:r>
        <w:rPr>
          <w:rFonts w:ascii="仿宋" w:hAnsi="仿宋" w:eastAsia="仿宋" w:cs="仿宋"/>
          <w:spacing w:val="-1"/>
          <w:sz w:val="21"/>
          <w:szCs w:val="21"/>
          <w:lang w:eastAsia="zh-CN"/>
        </w:rPr>
        <w:t>扩</w:t>
      </w:r>
      <w:r>
        <w:rPr>
          <w:rFonts w:ascii="仿宋" w:hAnsi="仿宋" w:eastAsia="仿宋" w:cs="仿宋"/>
          <w:spacing w:val="2"/>
          <w:sz w:val="21"/>
          <w:szCs w:val="21"/>
          <w:lang w:eastAsia="zh-CN"/>
        </w:rPr>
        <w:t>建</w:t>
      </w:r>
      <w:r>
        <w:rPr>
          <w:rFonts w:ascii="仿宋" w:hAnsi="仿宋" w:eastAsia="仿宋" w:cs="仿宋"/>
          <w:spacing w:val="-9"/>
          <w:sz w:val="21"/>
          <w:szCs w:val="21"/>
          <w:lang w:eastAsia="zh-CN"/>
        </w:rPr>
        <w:t>、</w:t>
      </w:r>
      <w:r>
        <w:rPr>
          <w:rFonts w:ascii="仿宋" w:hAnsi="仿宋" w:eastAsia="仿宋" w:cs="仿宋"/>
          <w:spacing w:val="-1"/>
          <w:sz w:val="21"/>
          <w:szCs w:val="21"/>
          <w:lang w:eastAsia="zh-CN"/>
        </w:rPr>
        <w:t>改</w:t>
      </w:r>
      <w:r>
        <w:rPr>
          <w:rFonts w:ascii="仿宋" w:hAnsi="仿宋" w:eastAsia="仿宋" w:cs="仿宋"/>
          <w:spacing w:val="2"/>
          <w:sz w:val="21"/>
          <w:szCs w:val="21"/>
          <w:lang w:eastAsia="zh-CN"/>
        </w:rPr>
        <w:t>建</w:t>
      </w:r>
      <w:r>
        <w:rPr>
          <w:rFonts w:ascii="仿宋" w:hAnsi="仿宋" w:eastAsia="仿宋" w:cs="仿宋"/>
          <w:spacing w:val="-9"/>
          <w:sz w:val="21"/>
          <w:szCs w:val="21"/>
          <w:lang w:eastAsia="zh-CN"/>
        </w:rPr>
        <w:t>、</w:t>
      </w:r>
      <w:r>
        <w:rPr>
          <w:rFonts w:ascii="仿宋" w:hAnsi="仿宋" w:eastAsia="仿宋" w:cs="仿宋"/>
          <w:sz w:val="21"/>
          <w:szCs w:val="21"/>
          <w:lang w:eastAsia="zh-CN"/>
        </w:rPr>
        <w:t>新</w:t>
      </w:r>
    </w:p>
    <w:p>
      <w:pPr>
        <w:spacing w:before="98"/>
        <w:ind w:left="118"/>
        <w:rPr>
          <w:rFonts w:ascii="仿宋" w:hAnsi="仿宋" w:eastAsia="仿宋" w:cs="仿宋"/>
          <w:sz w:val="21"/>
          <w:szCs w:val="21"/>
          <w:lang w:eastAsia="zh-CN"/>
        </w:rPr>
      </w:pPr>
      <w:r>
        <w:rPr>
          <w:rFonts w:ascii="仿宋" w:hAnsi="仿宋" w:eastAsia="仿宋" w:cs="仿宋"/>
          <w:spacing w:val="-1"/>
          <w:sz w:val="21"/>
          <w:szCs w:val="21"/>
          <w:lang w:eastAsia="zh-CN"/>
        </w:rPr>
        <w:t>建</w:t>
      </w:r>
      <w:r>
        <w:rPr>
          <w:rFonts w:ascii="仿宋" w:hAnsi="仿宋" w:eastAsia="仿宋" w:cs="仿宋"/>
          <w:spacing w:val="2"/>
          <w:sz w:val="21"/>
          <w:szCs w:val="21"/>
          <w:lang w:eastAsia="zh-CN"/>
        </w:rPr>
        <w:t>等</w:t>
      </w:r>
      <w:r>
        <w:rPr>
          <w:rFonts w:ascii="仿宋" w:hAnsi="仿宋" w:eastAsia="仿宋" w:cs="仿宋"/>
          <w:spacing w:val="-1"/>
          <w:sz w:val="21"/>
          <w:szCs w:val="21"/>
          <w:lang w:eastAsia="zh-CN"/>
        </w:rPr>
        <w:t>方</w:t>
      </w:r>
      <w:r>
        <w:rPr>
          <w:rFonts w:ascii="仿宋" w:hAnsi="仿宋" w:eastAsia="仿宋" w:cs="仿宋"/>
          <w:spacing w:val="2"/>
          <w:sz w:val="21"/>
          <w:szCs w:val="21"/>
          <w:lang w:eastAsia="zh-CN"/>
        </w:rPr>
        <w:t>式</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并</w:t>
      </w:r>
      <w:r>
        <w:rPr>
          <w:rFonts w:ascii="仿宋" w:hAnsi="仿宋" w:eastAsia="仿宋" w:cs="仿宋"/>
          <w:spacing w:val="-1"/>
          <w:sz w:val="21"/>
          <w:szCs w:val="21"/>
          <w:lang w:eastAsia="zh-CN"/>
        </w:rPr>
        <w:t>按</w:t>
      </w:r>
      <w:r>
        <w:rPr>
          <w:rFonts w:ascii="仿宋" w:hAnsi="仿宋" w:eastAsia="仿宋" w:cs="仿宋"/>
          <w:spacing w:val="2"/>
          <w:sz w:val="21"/>
          <w:szCs w:val="21"/>
          <w:lang w:eastAsia="zh-CN"/>
        </w:rPr>
        <w:t>照</w:t>
      </w:r>
      <w:r>
        <w:rPr>
          <w:rFonts w:ascii="仿宋" w:hAnsi="仿宋" w:eastAsia="仿宋" w:cs="仿宋"/>
          <w:spacing w:val="-1"/>
          <w:sz w:val="21"/>
          <w:szCs w:val="21"/>
          <w:lang w:eastAsia="zh-CN"/>
        </w:rPr>
        <w:t>相</w:t>
      </w:r>
      <w:r>
        <w:rPr>
          <w:rFonts w:ascii="仿宋" w:hAnsi="仿宋" w:eastAsia="仿宋" w:cs="仿宋"/>
          <w:spacing w:val="2"/>
          <w:sz w:val="21"/>
          <w:szCs w:val="21"/>
          <w:lang w:eastAsia="zh-CN"/>
        </w:rPr>
        <w:t>关</w:t>
      </w:r>
      <w:r>
        <w:rPr>
          <w:rFonts w:ascii="仿宋" w:hAnsi="仿宋" w:eastAsia="仿宋" w:cs="仿宋"/>
          <w:spacing w:val="-1"/>
          <w:sz w:val="21"/>
          <w:szCs w:val="21"/>
          <w:lang w:eastAsia="zh-CN"/>
        </w:rPr>
        <w:t>规</w:t>
      </w:r>
      <w:r>
        <w:rPr>
          <w:rFonts w:ascii="仿宋" w:hAnsi="仿宋" w:eastAsia="仿宋" w:cs="仿宋"/>
          <w:spacing w:val="2"/>
          <w:sz w:val="21"/>
          <w:szCs w:val="21"/>
          <w:lang w:eastAsia="zh-CN"/>
        </w:rPr>
        <w:t>范</w:t>
      </w:r>
      <w:r>
        <w:rPr>
          <w:rFonts w:ascii="仿宋" w:hAnsi="仿宋" w:eastAsia="仿宋" w:cs="仿宋"/>
          <w:spacing w:val="-1"/>
          <w:sz w:val="21"/>
          <w:szCs w:val="21"/>
          <w:lang w:eastAsia="zh-CN"/>
        </w:rPr>
        <w:t>完</w:t>
      </w:r>
      <w:r>
        <w:rPr>
          <w:rFonts w:ascii="仿宋" w:hAnsi="仿宋" w:eastAsia="仿宋" w:cs="仿宋"/>
          <w:spacing w:val="2"/>
          <w:sz w:val="21"/>
          <w:szCs w:val="21"/>
          <w:lang w:eastAsia="zh-CN"/>
        </w:rPr>
        <w:t>善</w:t>
      </w:r>
      <w:r>
        <w:rPr>
          <w:rFonts w:ascii="仿宋" w:hAnsi="仿宋" w:eastAsia="仿宋" w:cs="仿宋"/>
          <w:spacing w:val="-1"/>
          <w:sz w:val="21"/>
          <w:szCs w:val="21"/>
          <w:lang w:eastAsia="zh-CN"/>
        </w:rPr>
        <w:t>标</w:t>
      </w:r>
      <w:r>
        <w:rPr>
          <w:rFonts w:ascii="仿宋" w:hAnsi="仿宋" w:eastAsia="仿宋" w:cs="仿宋"/>
          <w:spacing w:val="2"/>
          <w:sz w:val="21"/>
          <w:szCs w:val="21"/>
          <w:lang w:eastAsia="zh-CN"/>
        </w:rPr>
        <w:t>志</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标</w:t>
      </w:r>
      <w:r>
        <w:rPr>
          <w:rFonts w:ascii="仿宋" w:hAnsi="仿宋" w:eastAsia="仿宋" w:cs="仿宋"/>
          <w:spacing w:val="-1"/>
          <w:sz w:val="21"/>
          <w:szCs w:val="21"/>
          <w:lang w:eastAsia="zh-CN"/>
        </w:rPr>
        <w:t>线</w:t>
      </w:r>
      <w:r>
        <w:rPr>
          <w:rFonts w:ascii="仿宋" w:hAnsi="仿宋" w:eastAsia="仿宋" w:cs="仿宋"/>
          <w:spacing w:val="2"/>
          <w:sz w:val="21"/>
          <w:szCs w:val="21"/>
          <w:lang w:eastAsia="zh-CN"/>
        </w:rPr>
        <w:t>、</w:t>
      </w:r>
      <w:r>
        <w:rPr>
          <w:rFonts w:ascii="仿宋" w:hAnsi="仿宋" w:eastAsia="仿宋" w:cs="仿宋"/>
          <w:spacing w:val="-1"/>
          <w:sz w:val="21"/>
          <w:szCs w:val="21"/>
          <w:lang w:eastAsia="zh-CN"/>
        </w:rPr>
        <w:t>防</w:t>
      </w:r>
      <w:r>
        <w:rPr>
          <w:rFonts w:ascii="仿宋" w:hAnsi="仿宋" w:eastAsia="仿宋" w:cs="仿宋"/>
          <w:spacing w:val="2"/>
          <w:sz w:val="21"/>
          <w:szCs w:val="21"/>
          <w:lang w:eastAsia="zh-CN"/>
        </w:rPr>
        <w:t>护</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平</w:t>
      </w:r>
      <w:r>
        <w:rPr>
          <w:rFonts w:ascii="仿宋" w:hAnsi="仿宋" w:eastAsia="仿宋" w:cs="仿宋"/>
          <w:spacing w:val="-1"/>
          <w:sz w:val="21"/>
          <w:szCs w:val="21"/>
          <w:lang w:eastAsia="zh-CN"/>
        </w:rPr>
        <w:t>交</w:t>
      </w:r>
      <w:r>
        <w:rPr>
          <w:rFonts w:ascii="仿宋" w:hAnsi="仿宋" w:eastAsia="仿宋" w:cs="仿宋"/>
          <w:spacing w:val="2"/>
          <w:sz w:val="21"/>
          <w:szCs w:val="21"/>
          <w:lang w:eastAsia="zh-CN"/>
        </w:rPr>
        <w:t>口</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排</w:t>
      </w:r>
      <w:r>
        <w:rPr>
          <w:rFonts w:ascii="仿宋" w:hAnsi="仿宋" w:eastAsia="仿宋" w:cs="仿宋"/>
          <w:spacing w:val="-1"/>
          <w:sz w:val="21"/>
          <w:szCs w:val="21"/>
          <w:lang w:eastAsia="zh-CN"/>
        </w:rPr>
        <w:t>水</w:t>
      </w:r>
      <w:r>
        <w:rPr>
          <w:rFonts w:ascii="仿宋" w:hAnsi="仿宋" w:eastAsia="仿宋" w:cs="仿宋"/>
          <w:spacing w:val="2"/>
          <w:sz w:val="21"/>
          <w:szCs w:val="21"/>
          <w:lang w:eastAsia="zh-CN"/>
        </w:rPr>
        <w:t>等</w:t>
      </w:r>
      <w:r>
        <w:rPr>
          <w:rFonts w:ascii="仿宋" w:hAnsi="仿宋" w:eastAsia="仿宋" w:cs="仿宋"/>
          <w:spacing w:val="-1"/>
          <w:sz w:val="21"/>
          <w:szCs w:val="21"/>
          <w:lang w:eastAsia="zh-CN"/>
        </w:rPr>
        <w:t>相</w:t>
      </w:r>
      <w:r>
        <w:rPr>
          <w:rFonts w:ascii="仿宋" w:hAnsi="仿宋" w:eastAsia="仿宋" w:cs="仿宋"/>
          <w:spacing w:val="2"/>
          <w:sz w:val="21"/>
          <w:szCs w:val="21"/>
          <w:lang w:eastAsia="zh-CN"/>
        </w:rPr>
        <w:t>关</w:t>
      </w:r>
      <w:r>
        <w:rPr>
          <w:rFonts w:ascii="仿宋" w:hAnsi="仿宋" w:eastAsia="仿宋" w:cs="仿宋"/>
          <w:spacing w:val="-1"/>
          <w:sz w:val="21"/>
          <w:szCs w:val="21"/>
          <w:lang w:eastAsia="zh-CN"/>
        </w:rPr>
        <w:t>设</w:t>
      </w:r>
      <w:r>
        <w:rPr>
          <w:rFonts w:ascii="仿宋" w:hAnsi="仿宋" w:eastAsia="仿宋" w:cs="仿宋"/>
          <w:spacing w:val="2"/>
          <w:sz w:val="21"/>
          <w:szCs w:val="21"/>
          <w:lang w:eastAsia="zh-CN"/>
        </w:rPr>
        <w:t>施</w:t>
      </w:r>
      <w:r>
        <w:rPr>
          <w:rFonts w:ascii="仿宋" w:hAnsi="仿宋" w:eastAsia="仿宋" w:cs="仿宋"/>
          <w:sz w:val="21"/>
          <w:szCs w:val="21"/>
          <w:lang w:eastAsia="zh-CN"/>
        </w:rPr>
        <w:t>。</w:t>
      </w:r>
    </w:p>
    <w:p>
      <w:pPr>
        <w:rPr>
          <w:rFonts w:ascii="仿宋" w:hAnsi="仿宋" w:eastAsia="仿宋" w:cs="仿宋"/>
          <w:sz w:val="21"/>
          <w:szCs w:val="21"/>
          <w:lang w:eastAsia="zh-CN"/>
        </w:rPr>
        <w:sectPr>
          <w:pgSz w:w="11906" w:h="16840"/>
          <w:pgMar w:top="1060" w:right="1020" w:bottom="1020" w:left="1300" w:header="805" w:footer="838" w:gutter="0"/>
          <w:cols w:space="720" w:num="1"/>
        </w:sectPr>
      </w:pPr>
    </w:p>
    <w:p>
      <w:pPr>
        <w:spacing w:before="1" w:line="100" w:lineRule="exact"/>
        <w:rPr>
          <w:sz w:val="10"/>
          <w:szCs w:val="10"/>
          <w:lang w:eastAsia="zh-CN"/>
        </w:rPr>
      </w:pPr>
    </w:p>
    <w:p>
      <w:pPr>
        <w:spacing w:line="200" w:lineRule="exact"/>
        <w:rPr>
          <w:sz w:val="20"/>
          <w:szCs w:val="20"/>
          <w:lang w:eastAsia="zh-CN"/>
        </w:rPr>
      </w:pPr>
    </w:p>
    <w:p>
      <w:pPr>
        <w:spacing w:line="200" w:lineRule="exact"/>
        <w:rPr>
          <w:sz w:val="20"/>
          <w:szCs w:val="20"/>
          <w:lang w:eastAsia="zh-CN"/>
        </w:rPr>
        <w:sectPr>
          <w:pgSz w:w="11906" w:h="16840"/>
          <w:pgMar w:top="1060" w:right="1020" w:bottom="1020" w:left="1300" w:header="805" w:footer="838" w:gutter="0"/>
          <w:cols w:space="720" w:num="1"/>
        </w:sectPr>
      </w:pPr>
    </w:p>
    <w:p>
      <w:pPr>
        <w:spacing w:before="10" w:line="120" w:lineRule="exact"/>
        <w:rPr>
          <w:sz w:val="12"/>
          <w:szCs w:val="12"/>
          <w:lang w:eastAsia="zh-CN"/>
        </w:rPr>
      </w:pPr>
    </w:p>
    <w:p>
      <w:pPr>
        <w:spacing w:line="200" w:lineRule="exact"/>
        <w:rPr>
          <w:sz w:val="20"/>
          <w:szCs w:val="20"/>
          <w:lang w:eastAsia="zh-CN"/>
        </w:rPr>
      </w:pPr>
    </w:p>
    <w:p>
      <w:pPr>
        <w:spacing w:line="200" w:lineRule="exact"/>
        <w:rPr>
          <w:sz w:val="20"/>
          <w:szCs w:val="20"/>
          <w:lang w:eastAsia="zh-CN"/>
        </w:rPr>
      </w:pPr>
    </w:p>
    <w:p>
      <w:pPr>
        <w:pStyle w:val="3"/>
        <w:ind w:left="744"/>
        <w:rPr>
          <w:lang w:eastAsia="zh-CN"/>
        </w:rPr>
      </w:pPr>
      <w:bookmarkStart w:id="36" w:name="5.1沥青混凝土路面"/>
      <w:bookmarkEnd w:id="36"/>
      <w:bookmarkStart w:id="37" w:name="_bookmark18"/>
      <w:bookmarkEnd w:id="37"/>
      <w:r>
        <w:rPr>
          <w:spacing w:val="3"/>
          <w:lang w:eastAsia="zh-CN"/>
        </w:rPr>
        <w:t>5</w:t>
      </w:r>
      <w:r>
        <w:rPr>
          <w:spacing w:val="1"/>
          <w:lang w:eastAsia="zh-CN"/>
        </w:rPr>
        <w:t>.</w:t>
      </w:r>
      <w:r>
        <w:rPr>
          <w:lang w:eastAsia="zh-CN"/>
        </w:rPr>
        <w:t>1</w:t>
      </w:r>
      <w:r>
        <w:rPr>
          <w:spacing w:val="2"/>
          <w:lang w:eastAsia="zh-CN"/>
        </w:rPr>
        <w:t>沥青混</w:t>
      </w:r>
      <w:r>
        <w:rPr>
          <w:lang w:eastAsia="zh-CN"/>
        </w:rPr>
        <w:t>凝</w:t>
      </w:r>
      <w:r>
        <w:rPr>
          <w:spacing w:val="2"/>
          <w:lang w:eastAsia="zh-CN"/>
        </w:rPr>
        <w:t>土</w:t>
      </w:r>
      <w:r>
        <w:rPr>
          <w:lang w:eastAsia="zh-CN"/>
        </w:rPr>
        <w:t>面</w:t>
      </w:r>
    </w:p>
    <w:p>
      <w:pPr>
        <w:pStyle w:val="2"/>
        <w:spacing w:line="460" w:lineRule="exact"/>
        <w:ind w:left="296"/>
        <w:rPr>
          <w:lang w:eastAsia="zh-CN"/>
        </w:rPr>
      </w:pPr>
      <w:r>
        <w:rPr>
          <w:lang w:eastAsia="zh-CN"/>
        </w:rPr>
        <w:br w:type="column"/>
      </w:r>
      <w:bookmarkStart w:id="38" w:name="_bookmark19"/>
      <w:bookmarkEnd w:id="38"/>
      <w:bookmarkStart w:id="39" w:name="5_养护规划"/>
      <w:bookmarkEnd w:id="39"/>
      <w:r>
        <w:rPr>
          <w:lang w:eastAsia="zh-CN"/>
        </w:rPr>
        <w:t>5</w:t>
      </w:r>
      <w:r>
        <w:rPr>
          <w:spacing w:val="2"/>
          <w:lang w:eastAsia="zh-CN"/>
        </w:rPr>
        <w:t xml:space="preserve"> 养</w:t>
      </w:r>
      <w:r>
        <w:rPr>
          <w:lang w:eastAsia="zh-CN"/>
        </w:rPr>
        <w:t>护</w:t>
      </w:r>
      <w:r>
        <w:rPr>
          <w:spacing w:val="2"/>
          <w:lang w:eastAsia="zh-CN"/>
        </w:rPr>
        <w:t>规</w:t>
      </w:r>
      <w:r>
        <w:rPr>
          <w:lang w:eastAsia="zh-CN"/>
        </w:rPr>
        <w:t>划</w:t>
      </w:r>
    </w:p>
    <w:p>
      <w:pPr>
        <w:spacing w:line="460" w:lineRule="exact"/>
        <w:rPr>
          <w:lang w:eastAsia="zh-CN"/>
        </w:rPr>
        <w:sectPr>
          <w:type w:val="continuous"/>
          <w:pgSz w:w="11906" w:h="16840"/>
          <w:pgMar w:top="1560" w:right="1020" w:bottom="280" w:left="1300" w:header="720" w:footer="720" w:gutter="0"/>
          <w:cols w:equalWidth="0" w:num="2">
            <w:col w:w="3555" w:space="40"/>
            <w:col w:w="5991"/>
          </w:cols>
        </w:sectPr>
      </w:pPr>
    </w:p>
    <w:p>
      <w:pPr>
        <w:spacing w:before="5" w:line="120" w:lineRule="exact"/>
        <w:rPr>
          <w:sz w:val="12"/>
          <w:szCs w:val="12"/>
          <w:lang w:eastAsia="zh-CN"/>
        </w:rPr>
      </w:pPr>
    </w:p>
    <w:p>
      <w:pPr>
        <w:spacing w:line="200" w:lineRule="exact"/>
        <w:rPr>
          <w:sz w:val="20"/>
          <w:szCs w:val="20"/>
          <w:lang w:eastAsia="zh-CN"/>
        </w:rPr>
      </w:pPr>
    </w:p>
    <w:p>
      <w:pPr>
        <w:pStyle w:val="3"/>
        <w:spacing w:line="419" w:lineRule="exact"/>
        <w:ind w:left="756"/>
        <w:rPr>
          <w:lang w:eastAsia="zh-CN"/>
        </w:rPr>
      </w:pPr>
      <w:r>
        <w:rPr>
          <w:spacing w:val="3"/>
          <w:lang w:eastAsia="zh-CN"/>
        </w:rPr>
        <w:t>5</w:t>
      </w:r>
      <w:r>
        <w:rPr>
          <w:spacing w:val="1"/>
          <w:lang w:eastAsia="zh-CN"/>
        </w:rPr>
        <w:t>.1.</w:t>
      </w:r>
      <w:r>
        <w:rPr>
          <w:lang w:eastAsia="zh-CN"/>
        </w:rPr>
        <w:t>1</w:t>
      </w:r>
      <w:r>
        <w:rPr>
          <w:spacing w:val="2"/>
          <w:lang w:eastAsia="zh-CN"/>
        </w:rPr>
        <w:t>病害处</w:t>
      </w:r>
      <w:r>
        <w:rPr>
          <w:lang w:eastAsia="zh-CN"/>
        </w:rPr>
        <w:t>理</w:t>
      </w:r>
    </w:p>
    <w:p>
      <w:pPr>
        <w:spacing w:before="10" w:line="140" w:lineRule="exact"/>
        <w:rPr>
          <w:sz w:val="14"/>
          <w:szCs w:val="14"/>
          <w:lang w:eastAsia="zh-CN"/>
        </w:rPr>
      </w:pPr>
    </w:p>
    <w:p>
      <w:pPr>
        <w:pStyle w:val="3"/>
        <w:ind w:left="756"/>
        <w:rPr>
          <w:lang w:eastAsia="zh-CN"/>
        </w:rPr>
      </w:pPr>
      <w:r>
        <w:rPr>
          <w:spacing w:val="2"/>
          <w:lang w:eastAsia="zh-CN"/>
        </w:rPr>
        <w:t>（</w:t>
      </w:r>
      <w:r>
        <w:rPr>
          <w:spacing w:val="-2"/>
          <w:lang w:eastAsia="zh-CN"/>
        </w:rPr>
        <w:t>1</w:t>
      </w:r>
      <w:r>
        <w:rPr>
          <w:lang w:eastAsia="zh-CN"/>
        </w:rPr>
        <w:t>）</w:t>
      </w:r>
      <w:r>
        <w:rPr>
          <w:spacing w:val="2"/>
          <w:lang w:eastAsia="zh-CN"/>
        </w:rPr>
        <w:t>横</w:t>
      </w:r>
      <w:r>
        <w:rPr>
          <w:lang w:eastAsia="zh-CN"/>
        </w:rPr>
        <w:t>缝、</w:t>
      </w:r>
      <w:r>
        <w:rPr>
          <w:spacing w:val="2"/>
          <w:lang w:eastAsia="zh-CN"/>
        </w:rPr>
        <w:t>纵</w:t>
      </w:r>
      <w:r>
        <w:rPr>
          <w:lang w:eastAsia="zh-CN"/>
        </w:rPr>
        <w:t>缝</w:t>
      </w:r>
    </w:p>
    <w:p>
      <w:pPr>
        <w:spacing w:before="10" w:line="140" w:lineRule="exact"/>
        <w:rPr>
          <w:sz w:val="14"/>
          <w:szCs w:val="14"/>
          <w:lang w:eastAsia="zh-CN"/>
        </w:rPr>
      </w:pPr>
    </w:p>
    <w:p>
      <w:pPr>
        <w:pStyle w:val="3"/>
        <w:spacing w:line="316" w:lineRule="auto"/>
        <w:ind w:right="115" w:firstLine="638"/>
        <w:jc w:val="both"/>
        <w:rPr>
          <w:lang w:eastAsia="zh-CN"/>
        </w:rPr>
      </w:pPr>
      <w:r>
        <w:rPr>
          <w:lang w:eastAsia="zh-CN"/>
        </w:rPr>
        <w:t>宽度</w:t>
      </w:r>
      <w:r>
        <w:rPr>
          <w:spacing w:val="1"/>
          <w:lang w:eastAsia="zh-CN"/>
        </w:rPr>
        <w:t>5m</w:t>
      </w:r>
      <w:r>
        <w:rPr>
          <w:lang w:eastAsia="zh-CN"/>
        </w:rPr>
        <w:t>m以下的裂缝设封层已封闭，不再进行处理；宽度</w:t>
      </w:r>
      <w:r>
        <w:rPr>
          <w:spacing w:val="1"/>
          <w:lang w:eastAsia="zh-CN"/>
        </w:rPr>
        <w:t>5m</w:t>
      </w:r>
      <w:r>
        <w:rPr>
          <w:spacing w:val="-2"/>
          <w:lang w:eastAsia="zh-CN"/>
        </w:rPr>
        <w:t>m</w:t>
      </w:r>
      <w:r>
        <w:rPr>
          <w:spacing w:val="1"/>
          <w:lang w:eastAsia="zh-CN"/>
        </w:rPr>
        <w:t>-1</w:t>
      </w:r>
      <w:r>
        <w:rPr>
          <w:spacing w:val="-2"/>
          <w:lang w:eastAsia="zh-CN"/>
        </w:rPr>
        <w:t>0</w:t>
      </w:r>
      <w:r>
        <w:rPr>
          <w:spacing w:val="1"/>
          <w:lang w:eastAsia="zh-CN"/>
        </w:rPr>
        <w:t>m</w:t>
      </w:r>
      <w:r>
        <w:rPr>
          <w:lang w:eastAsia="zh-CN"/>
        </w:rPr>
        <w:t>m</w:t>
      </w:r>
      <w:r>
        <w:rPr>
          <w:spacing w:val="7"/>
          <w:lang w:eastAsia="zh-CN"/>
        </w:rPr>
        <w:t>裂缝采用</w:t>
      </w:r>
      <w:r>
        <w:rPr>
          <w:spacing w:val="9"/>
          <w:lang w:eastAsia="zh-CN"/>
        </w:rPr>
        <w:t>开</w:t>
      </w:r>
      <w:r>
        <w:rPr>
          <w:spacing w:val="7"/>
          <w:lang w:eastAsia="zh-CN"/>
        </w:rPr>
        <w:t>槽灌缝胶处理；</w:t>
      </w:r>
      <w:r>
        <w:rPr>
          <w:spacing w:val="9"/>
          <w:lang w:eastAsia="zh-CN"/>
        </w:rPr>
        <w:t>宽</w:t>
      </w:r>
      <w:r>
        <w:rPr>
          <w:spacing w:val="7"/>
          <w:lang w:eastAsia="zh-CN"/>
        </w:rPr>
        <w:t>度大</w:t>
      </w:r>
      <w:r>
        <w:rPr>
          <w:lang w:eastAsia="zh-CN"/>
        </w:rPr>
        <w:t>于</w:t>
      </w:r>
      <w:r>
        <w:rPr>
          <w:spacing w:val="1"/>
          <w:lang w:eastAsia="zh-CN"/>
        </w:rPr>
        <w:t>10</w:t>
      </w:r>
      <w:r>
        <w:rPr>
          <w:spacing w:val="-2"/>
          <w:lang w:eastAsia="zh-CN"/>
        </w:rPr>
        <w:t>m</w:t>
      </w:r>
      <w:r>
        <w:rPr>
          <w:lang w:eastAsia="zh-CN"/>
        </w:rPr>
        <w:t>m</w:t>
      </w:r>
      <w:r>
        <w:rPr>
          <w:spacing w:val="7"/>
          <w:lang w:eastAsia="zh-CN"/>
        </w:rPr>
        <w:t>的无其他</w:t>
      </w:r>
      <w:r>
        <w:rPr>
          <w:spacing w:val="9"/>
          <w:lang w:eastAsia="zh-CN"/>
        </w:rPr>
        <w:t>病</w:t>
      </w:r>
      <w:r>
        <w:rPr>
          <w:lang w:eastAsia="zh-CN"/>
        </w:rPr>
        <w:t>害</w:t>
      </w:r>
      <w:r>
        <w:rPr>
          <w:spacing w:val="7"/>
          <w:lang w:eastAsia="zh-CN"/>
        </w:rPr>
        <w:t>的裂缝，开</w:t>
      </w:r>
      <w:r>
        <w:rPr>
          <w:lang w:eastAsia="zh-CN"/>
        </w:rPr>
        <w:t>宽</w:t>
      </w:r>
      <w:r>
        <w:rPr>
          <w:spacing w:val="1"/>
          <w:lang w:eastAsia="zh-CN"/>
        </w:rPr>
        <w:t>10</w:t>
      </w:r>
      <w:r>
        <w:rPr>
          <w:spacing w:val="-2"/>
          <w:lang w:eastAsia="zh-CN"/>
        </w:rPr>
        <w:t>c</w:t>
      </w:r>
      <w:r>
        <w:rPr>
          <w:spacing w:val="6"/>
          <w:lang w:eastAsia="zh-CN"/>
        </w:rPr>
        <w:t>m</w:t>
      </w:r>
      <w:r>
        <w:rPr>
          <w:spacing w:val="7"/>
          <w:lang w:eastAsia="zh-CN"/>
        </w:rPr>
        <w:t>、</w:t>
      </w:r>
      <w:r>
        <w:rPr>
          <w:lang w:eastAsia="zh-CN"/>
        </w:rPr>
        <w:t>深</w:t>
      </w:r>
      <w:r>
        <w:rPr>
          <w:spacing w:val="1"/>
          <w:lang w:eastAsia="zh-CN"/>
        </w:rPr>
        <w:t>7</w:t>
      </w:r>
      <w:r>
        <w:rPr>
          <w:spacing w:val="-2"/>
          <w:lang w:eastAsia="zh-CN"/>
        </w:rPr>
        <w:t>c</w:t>
      </w:r>
      <w:r>
        <w:rPr>
          <w:spacing w:val="1"/>
          <w:lang w:eastAsia="zh-CN"/>
        </w:rPr>
        <w:t>m</w:t>
      </w:r>
      <w:r>
        <w:rPr>
          <w:lang w:eastAsia="zh-CN"/>
        </w:rPr>
        <w:t>V</w:t>
      </w:r>
      <w:r>
        <w:rPr>
          <w:spacing w:val="7"/>
          <w:lang w:eastAsia="zh-CN"/>
        </w:rPr>
        <w:t>型槽，</w:t>
      </w:r>
      <w:r>
        <w:rPr>
          <w:lang w:eastAsia="zh-CN"/>
        </w:rPr>
        <w:t>刷</w:t>
      </w:r>
      <w:r>
        <w:rPr>
          <w:spacing w:val="1"/>
          <w:lang w:eastAsia="zh-CN"/>
        </w:rPr>
        <w:t>S</w:t>
      </w:r>
      <w:r>
        <w:rPr>
          <w:spacing w:val="-2"/>
          <w:lang w:eastAsia="zh-CN"/>
        </w:rPr>
        <w:t>B</w:t>
      </w:r>
      <w:r>
        <w:rPr>
          <w:lang w:eastAsia="zh-CN"/>
        </w:rPr>
        <w:t>R</w:t>
      </w:r>
      <w:r>
        <w:rPr>
          <w:spacing w:val="7"/>
          <w:lang w:eastAsia="zh-CN"/>
        </w:rPr>
        <w:t>改性乳化沥青透层，</w:t>
      </w:r>
      <w:r>
        <w:rPr>
          <w:lang w:eastAsia="zh-CN"/>
        </w:rPr>
        <w:t>回填</w:t>
      </w:r>
      <w:r>
        <w:rPr>
          <w:spacing w:val="2"/>
          <w:lang w:eastAsia="zh-CN"/>
        </w:rPr>
        <w:t>沥</w:t>
      </w:r>
      <w:r>
        <w:rPr>
          <w:lang w:eastAsia="zh-CN"/>
        </w:rPr>
        <w:t>青砂</w:t>
      </w:r>
      <w:r>
        <w:rPr>
          <w:spacing w:val="2"/>
          <w:lang w:eastAsia="zh-CN"/>
        </w:rPr>
        <w:t>并</w:t>
      </w:r>
      <w:r>
        <w:rPr>
          <w:lang w:eastAsia="zh-CN"/>
        </w:rPr>
        <w:t>压实。</w:t>
      </w:r>
    </w:p>
    <w:p>
      <w:pPr>
        <w:pStyle w:val="3"/>
        <w:spacing w:before="50" w:line="316" w:lineRule="auto"/>
        <w:ind w:left="756"/>
        <w:rPr>
          <w:lang w:eastAsia="zh-CN"/>
        </w:rPr>
      </w:pPr>
      <w:r>
        <w:rPr>
          <w:spacing w:val="2"/>
          <w:lang w:eastAsia="zh-CN"/>
        </w:rPr>
        <w:t>（</w:t>
      </w:r>
      <w:r>
        <w:rPr>
          <w:spacing w:val="-2"/>
          <w:lang w:eastAsia="zh-CN"/>
        </w:rPr>
        <w:t>2</w:t>
      </w:r>
      <w:r>
        <w:rPr>
          <w:lang w:eastAsia="zh-CN"/>
        </w:rPr>
        <w:t>）</w:t>
      </w:r>
      <w:r>
        <w:rPr>
          <w:spacing w:val="2"/>
          <w:lang w:eastAsia="zh-CN"/>
        </w:rPr>
        <w:t>车</w:t>
      </w:r>
      <w:r>
        <w:rPr>
          <w:lang w:eastAsia="zh-CN"/>
        </w:rPr>
        <w:t>辙</w:t>
      </w:r>
      <w:r>
        <w:rPr>
          <w:w w:val="95"/>
          <w:lang w:eastAsia="zh-CN"/>
        </w:rPr>
        <w:t>基</w:t>
      </w:r>
      <w:r>
        <w:rPr>
          <w:spacing w:val="1"/>
          <w:w w:val="95"/>
          <w:lang w:eastAsia="zh-CN"/>
        </w:rPr>
        <w:t>于</w:t>
      </w:r>
      <w:r>
        <w:rPr>
          <w:w w:val="95"/>
          <w:lang w:eastAsia="zh-CN"/>
        </w:rPr>
        <w:t>方便</w:t>
      </w:r>
      <w:r>
        <w:rPr>
          <w:spacing w:val="1"/>
          <w:w w:val="95"/>
          <w:lang w:eastAsia="zh-CN"/>
        </w:rPr>
        <w:t>施</w:t>
      </w:r>
      <w:r>
        <w:rPr>
          <w:w w:val="95"/>
          <w:lang w:eastAsia="zh-CN"/>
        </w:rPr>
        <w:t>工</w:t>
      </w:r>
      <w:r>
        <w:rPr>
          <w:spacing w:val="-79"/>
          <w:w w:val="95"/>
          <w:lang w:eastAsia="zh-CN"/>
        </w:rPr>
        <w:t>、</w:t>
      </w:r>
      <w:r>
        <w:rPr>
          <w:w w:val="95"/>
          <w:lang w:eastAsia="zh-CN"/>
        </w:rPr>
        <w:t>确</w:t>
      </w:r>
      <w:r>
        <w:rPr>
          <w:spacing w:val="1"/>
          <w:w w:val="95"/>
          <w:lang w:eastAsia="zh-CN"/>
        </w:rPr>
        <w:t>保</w:t>
      </w:r>
      <w:r>
        <w:rPr>
          <w:w w:val="95"/>
          <w:lang w:eastAsia="zh-CN"/>
        </w:rPr>
        <w:t>施工</w:t>
      </w:r>
      <w:r>
        <w:rPr>
          <w:spacing w:val="1"/>
          <w:w w:val="95"/>
          <w:lang w:eastAsia="zh-CN"/>
        </w:rPr>
        <w:t>质</w:t>
      </w:r>
      <w:r>
        <w:rPr>
          <w:w w:val="95"/>
          <w:lang w:eastAsia="zh-CN"/>
        </w:rPr>
        <w:t>量等</w:t>
      </w:r>
      <w:r>
        <w:rPr>
          <w:spacing w:val="1"/>
          <w:w w:val="95"/>
          <w:lang w:eastAsia="zh-CN"/>
        </w:rPr>
        <w:t>方</w:t>
      </w:r>
      <w:r>
        <w:rPr>
          <w:w w:val="95"/>
          <w:lang w:eastAsia="zh-CN"/>
        </w:rPr>
        <w:t>面</w:t>
      </w:r>
      <w:r>
        <w:rPr>
          <w:spacing w:val="-79"/>
          <w:w w:val="95"/>
          <w:lang w:eastAsia="zh-CN"/>
        </w:rPr>
        <w:t>，</w:t>
      </w:r>
      <w:r>
        <w:rPr>
          <w:w w:val="95"/>
          <w:lang w:eastAsia="zh-CN"/>
        </w:rPr>
        <w:t>本</w:t>
      </w:r>
      <w:r>
        <w:rPr>
          <w:spacing w:val="1"/>
          <w:w w:val="95"/>
          <w:lang w:eastAsia="zh-CN"/>
        </w:rPr>
        <w:t>次</w:t>
      </w:r>
      <w:r>
        <w:rPr>
          <w:w w:val="95"/>
          <w:lang w:eastAsia="zh-CN"/>
        </w:rPr>
        <w:t>对车</w:t>
      </w:r>
      <w:r>
        <w:rPr>
          <w:spacing w:val="1"/>
          <w:w w:val="95"/>
          <w:lang w:eastAsia="zh-CN"/>
        </w:rPr>
        <w:t>辙</w:t>
      </w:r>
      <w:r>
        <w:rPr>
          <w:w w:val="95"/>
          <w:lang w:eastAsia="zh-CN"/>
        </w:rPr>
        <w:t>深度</w:t>
      </w:r>
      <w:r>
        <w:rPr>
          <w:spacing w:val="1"/>
          <w:w w:val="95"/>
          <w:lang w:eastAsia="zh-CN"/>
        </w:rPr>
        <w:t>大</w:t>
      </w:r>
      <w:r>
        <w:rPr>
          <w:w w:val="95"/>
          <w:lang w:eastAsia="zh-CN"/>
        </w:rPr>
        <w:t>于 2cm</w:t>
      </w:r>
    </w:p>
    <w:p>
      <w:pPr>
        <w:pStyle w:val="3"/>
        <w:spacing w:before="50"/>
        <w:rPr>
          <w:lang w:eastAsia="zh-CN"/>
        </w:rPr>
      </w:pPr>
      <w:r>
        <w:rPr>
          <w:lang w:eastAsia="zh-CN"/>
        </w:rPr>
        <w:t>的路段采用铣刨</w:t>
      </w:r>
      <w:r>
        <w:rPr>
          <w:spacing w:val="1"/>
          <w:lang w:eastAsia="zh-CN"/>
        </w:rPr>
        <w:t>4c</w:t>
      </w:r>
      <w:r>
        <w:rPr>
          <w:lang w:eastAsia="zh-CN"/>
        </w:rPr>
        <w:t>m厚沥青面层后，回补细粒式沥青混凝土</w:t>
      </w:r>
    </w:p>
    <w:p>
      <w:pPr>
        <w:spacing w:before="10" w:line="140" w:lineRule="exact"/>
        <w:rPr>
          <w:sz w:val="14"/>
          <w:szCs w:val="14"/>
          <w:lang w:eastAsia="zh-CN"/>
        </w:rPr>
      </w:pPr>
    </w:p>
    <w:p>
      <w:pPr>
        <w:pStyle w:val="3"/>
        <w:spacing w:line="316" w:lineRule="auto"/>
        <w:ind w:right="115"/>
        <w:rPr>
          <w:lang w:eastAsia="zh-CN"/>
        </w:rPr>
      </w:pPr>
      <w:r>
        <w:rPr>
          <w:lang w:eastAsia="zh-CN"/>
        </w:rPr>
        <w:t>（</w:t>
      </w:r>
      <w:r>
        <w:rPr>
          <w:spacing w:val="1"/>
          <w:lang w:eastAsia="zh-CN"/>
        </w:rPr>
        <w:t>AC</w:t>
      </w:r>
      <w:r>
        <w:rPr>
          <w:spacing w:val="-2"/>
          <w:lang w:eastAsia="zh-CN"/>
        </w:rPr>
        <w:t>-</w:t>
      </w:r>
      <w:r>
        <w:rPr>
          <w:spacing w:val="1"/>
          <w:lang w:eastAsia="zh-CN"/>
        </w:rPr>
        <w:t>1</w:t>
      </w:r>
      <w:r>
        <w:rPr>
          <w:spacing w:val="-2"/>
          <w:lang w:eastAsia="zh-CN"/>
        </w:rPr>
        <w:t>3</w:t>
      </w:r>
      <w:r>
        <w:rPr>
          <w:spacing w:val="-42"/>
          <w:lang w:eastAsia="zh-CN"/>
        </w:rPr>
        <w:t>）</w:t>
      </w:r>
      <w:r>
        <w:rPr>
          <w:spacing w:val="-44"/>
          <w:lang w:eastAsia="zh-CN"/>
        </w:rPr>
        <w:t>；</w:t>
      </w:r>
      <w:r>
        <w:rPr>
          <w:lang w:eastAsia="zh-CN"/>
        </w:rPr>
        <w:t>车</w:t>
      </w:r>
      <w:r>
        <w:rPr>
          <w:spacing w:val="2"/>
          <w:lang w:eastAsia="zh-CN"/>
        </w:rPr>
        <w:t>辙</w:t>
      </w:r>
      <w:r>
        <w:rPr>
          <w:lang w:eastAsia="zh-CN"/>
        </w:rPr>
        <w:t>深度</w:t>
      </w:r>
      <w:r>
        <w:rPr>
          <w:spacing w:val="2"/>
          <w:lang w:eastAsia="zh-CN"/>
        </w:rPr>
        <w:t>小</w:t>
      </w:r>
      <w:r>
        <w:rPr>
          <w:lang w:eastAsia="zh-CN"/>
        </w:rPr>
        <w:t>于</w:t>
      </w:r>
      <w:r>
        <w:rPr>
          <w:spacing w:val="1"/>
          <w:lang w:eastAsia="zh-CN"/>
        </w:rPr>
        <w:t>2</w:t>
      </w:r>
      <w:r>
        <w:rPr>
          <w:spacing w:val="-2"/>
          <w:lang w:eastAsia="zh-CN"/>
        </w:rPr>
        <w:t>c</w:t>
      </w:r>
      <w:r>
        <w:rPr>
          <w:lang w:eastAsia="zh-CN"/>
        </w:rPr>
        <w:t>m路</w:t>
      </w:r>
      <w:r>
        <w:rPr>
          <w:spacing w:val="2"/>
          <w:lang w:eastAsia="zh-CN"/>
        </w:rPr>
        <w:t>段</w:t>
      </w:r>
      <w:r>
        <w:rPr>
          <w:lang w:eastAsia="zh-CN"/>
        </w:rPr>
        <w:t>仅对</w:t>
      </w:r>
      <w:r>
        <w:rPr>
          <w:spacing w:val="2"/>
          <w:lang w:eastAsia="zh-CN"/>
        </w:rPr>
        <w:t>轮</w:t>
      </w:r>
      <w:r>
        <w:rPr>
          <w:lang w:eastAsia="zh-CN"/>
        </w:rPr>
        <w:t>迹带</w:t>
      </w:r>
      <w:r>
        <w:rPr>
          <w:spacing w:val="2"/>
          <w:lang w:eastAsia="zh-CN"/>
        </w:rPr>
        <w:t>外</w:t>
      </w:r>
      <w:r>
        <w:rPr>
          <w:lang w:eastAsia="zh-CN"/>
        </w:rPr>
        <w:t>侧隆</w:t>
      </w:r>
      <w:r>
        <w:rPr>
          <w:spacing w:val="2"/>
          <w:lang w:eastAsia="zh-CN"/>
        </w:rPr>
        <w:t>起</w:t>
      </w:r>
      <w:r>
        <w:rPr>
          <w:lang w:eastAsia="zh-CN"/>
        </w:rPr>
        <w:t>部位</w:t>
      </w:r>
      <w:r>
        <w:rPr>
          <w:spacing w:val="2"/>
          <w:lang w:eastAsia="zh-CN"/>
        </w:rPr>
        <w:t>路</w:t>
      </w:r>
      <w:r>
        <w:rPr>
          <w:lang w:eastAsia="zh-CN"/>
        </w:rPr>
        <w:t>面进行</w:t>
      </w:r>
      <w:r>
        <w:rPr>
          <w:spacing w:val="2"/>
          <w:lang w:eastAsia="zh-CN"/>
        </w:rPr>
        <w:t>铣</w:t>
      </w:r>
      <w:r>
        <w:rPr>
          <w:lang w:eastAsia="zh-CN"/>
        </w:rPr>
        <w:t>刨（</w:t>
      </w:r>
      <w:r>
        <w:rPr>
          <w:spacing w:val="2"/>
          <w:lang w:eastAsia="zh-CN"/>
        </w:rPr>
        <w:t>以</w:t>
      </w:r>
      <w:r>
        <w:rPr>
          <w:lang w:eastAsia="zh-CN"/>
        </w:rPr>
        <w:t>与两</w:t>
      </w:r>
      <w:r>
        <w:rPr>
          <w:spacing w:val="2"/>
          <w:lang w:eastAsia="zh-CN"/>
        </w:rPr>
        <w:t>侧</w:t>
      </w:r>
      <w:r>
        <w:rPr>
          <w:lang w:eastAsia="zh-CN"/>
        </w:rPr>
        <w:t>正常</w:t>
      </w:r>
      <w:r>
        <w:rPr>
          <w:spacing w:val="2"/>
          <w:lang w:eastAsia="zh-CN"/>
        </w:rPr>
        <w:t>路</w:t>
      </w:r>
      <w:r>
        <w:rPr>
          <w:lang w:eastAsia="zh-CN"/>
        </w:rPr>
        <w:t>面顶</w:t>
      </w:r>
      <w:r>
        <w:rPr>
          <w:spacing w:val="2"/>
          <w:lang w:eastAsia="zh-CN"/>
        </w:rPr>
        <w:t>齐</w:t>
      </w:r>
      <w:r>
        <w:rPr>
          <w:lang w:eastAsia="zh-CN"/>
        </w:rPr>
        <w:t>为宜</w:t>
      </w:r>
      <w:r>
        <w:rPr>
          <w:spacing w:val="2"/>
          <w:lang w:eastAsia="zh-CN"/>
        </w:rPr>
        <w:t>）</w:t>
      </w:r>
      <w:r>
        <w:rPr>
          <w:lang w:eastAsia="zh-CN"/>
        </w:rPr>
        <w:t>。</w:t>
      </w:r>
    </w:p>
    <w:p>
      <w:pPr>
        <w:pStyle w:val="3"/>
        <w:spacing w:line="316" w:lineRule="auto"/>
        <w:ind w:right="115" w:firstLine="638"/>
        <w:jc w:val="both"/>
        <w:rPr>
          <w:lang w:eastAsia="zh-CN"/>
        </w:rPr>
      </w:pPr>
      <w:r>
        <w:rPr>
          <w:lang w:eastAsia="zh-CN"/>
        </w:rPr>
        <w:t>（3）龟裂、沉陷路面出现龟裂、沉陷病害路段及伴有唧浆、沉陷的裂缝采用挖补处理。为避免路面挖补后坑槽内积水无法排除，造成唧浆现象，开挖坑槽部位面层底部设置玻璃钢夹砂横管通至路基外侧。路面开挖时应自上而下分级开挖台阶，台阶宽度为20cm。对长边长度大于4m且短边长度大于2m的病害位置，基层材料回填水泥稳定碎石；其余部位采用贫水泥混凝土回填。</w:t>
      </w:r>
    </w:p>
    <w:p>
      <w:pPr>
        <w:pStyle w:val="3"/>
        <w:spacing w:line="316" w:lineRule="auto"/>
        <w:ind w:right="115" w:firstLine="638"/>
        <w:jc w:val="both"/>
        <w:rPr>
          <w:lang w:eastAsia="zh-CN"/>
        </w:rPr>
        <w:sectPr>
          <w:type w:val="continuous"/>
          <w:pgSz w:w="11906" w:h="16840"/>
          <w:pgMar w:top="1560" w:right="1020" w:bottom="280" w:left="1300" w:header="720" w:footer="720" w:gutter="0"/>
          <w:cols w:space="720" w:num="1"/>
        </w:sectPr>
      </w:pPr>
    </w:p>
    <w:p>
      <w:pPr>
        <w:spacing w:before="9" w:line="140" w:lineRule="exact"/>
        <w:rPr>
          <w:sz w:val="14"/>
          <w:szCs w:val="14"/>
          <w:lang w:eastAsia="zh-CN"/>
        </w:rPr>
      </w:pPr>
    </w:p>
    <w:p>
      <w:pPr>
        <w:spacing w:line="200" w:lineRule="exact"/>
        <w:rPr>
          <w:sz w:val="20"/>
          <w:szCs w:val="20"/>
          <w:lang w:eastAsia="zh-CN"/>
        </w:rPr>
      </w:pPr>
    </w:p>
    <w:p>
      <w:pPr>
        <w:ind w:left="759" w:right="10586"/>
        <w:rPr>
          <w:rFonts w:ascii="Times New Roman" w:hAnsi="Times New Roman" w:eastAsia="Times New Roman" w:cs="Times New Roman"/>
          <w:sz w:val="20"/>
          <w:szCs w:val="20"/>
        </w:rPr>
      </w:pPr>
      <w:r>
        <w:pict>
          <v:shape id="_x0000_i1051" o:spt="75" type="#_x0000_t75" style="height:190.5pt;width:419.25pt;" filled="f" o:preferrelative="t" stroked="f" coordsize="21600,21600">
            <v:path/>
            <v:fill on="f" focussize="0,0"/>
            <v:stroke on="f" joinstyle="miter"/>
            <v:imagedata r:id="rId60" o:title=""/>
            <o:lock v:ext="edit" aspectratio="t"/>
            <w10:wrap type="none"/>
            <w10:anchorlock/>
          </v:shape>
        </w:pict>
      </w:r>
    </w:p>
    <w:p>
      <w:pPr>
        <w:pStyle w:val="3"/>
        <w:spacing w:before="41"/>
        <w:ind w:left="0" w:right="156"/>
        <w:jc w:val="center"/>
        <w:rPr>
          <w:lang w:eastAsia="zh-CN"/>
        </w:rPr>
      </w:pPr>
      <w:r>
        <w:rPr>
          <w:lang w:eastAsia="zh-CN"/>
        </w:rPr>
        <w:t>挖</w:t>
      </w:r>
      <w:r>
        <w:rPr>
          <w:spacing w:val="2"/>
          <w:lang w:eastAsia="zh-CN"/>
        </w:rPr>
        <w:t>补</w:t>
      </w:r>
      <w:r>
        <w:rPr>
          <w:lang w:eastAsia="zh-CN"/>
        </w:rPr>
        <w:t>处理</w:t>
      </w:r>
      <w:r>
        <w:rPr>
          <w:spacing w:val="2"/>
          <w:lang w:eastAsia="zh-CN"/>
        </w:rPr>
        <w:t>方</w:t>
      </w:r>
      <w:r>
        <w:rPr>
          <w:lang w:eastAsia="zh-CN"/>
        </w:rPr>
        <w:t>案图</w:t>
      </w:r>
    </w:p>
    <w:p>
      <w:pPr>
        <w:spacing w:before="10" w:line="140" w:lineRule="exact"/>
        <w:rPr>
          <w:sz w:val="14"/>
          <w:szCs w:val="14"/>
          <w:lang w:eastAsia="zh-CN"/>
        </w:rPr>
      </w:pPr>
    </w:p>
    <w:p>
      <w:pPr>
        <w:pStyle w:val="3"/>
        <w:spacing w:line="316" w:lineRule="auto"/>
        <w:ind w:left="756" w:right="114"/>
        <w:rPr>
          <w:lang w:eastAsia="zh-CN"/>
        </w:rPr>
      </w:pPr>
      <w:r>
        <w:rPr>
          <w:spacing w:val="2"/>
          <w:lang w:eastAsia="zh-CN"/>
        </w:rPr>
        <w:t>（</w:t>
      </w:r>
      <w:r>
        <w:rPr>
          <w:spacing w:val="-2"/>
          <w:lang w:eastAsia="zh-CN"/>
        </w:rPr>
        <w:t>4</w:t>
      </w:r>
      <w:r>
        <w:rPr>
          <w:lang w:eastAsia="zh-CN"/>
        </w:rPr>
        <w:t>）</w:t>
      </w:r>
      <w:r>
        <w:rPr>
          <w:spacing w:val="2"/>
          <w:lang w:eastAsia="zh-CN"/>
        </w:rPr>
        <w:t>透</w:t>
      </w:r>
      <w:r>
        <w:rPr>
          <w:lang w:eastAsia="zh-CN"/>
        </w:rPr>
        <w:t>层、</w:t>
      </w:r>
      <w:r>
        <w:rPr>
          <w:spacing w:val="2"/>
          <w:lang w:eastAsia="zh-CN"/>
        </w:rPr>
        <w:t>粘</w:t>
      </w:r>
      <w:r>
        <w:rPr>
          <w:lang w:eastAsia="zh-CN"/>
        </w:rPr>
        <w:t>层、</w:t>
      </w:r>
      <w:r>
        <w:rPr>
          <w:spacing w:val="2"/>
          <w:lang w:eastAsia="zh-CN"/>
        </w:rPr>
        <w:t>封</w:t>
      </w:r>
      <w:r>
        <w:rPr>
          <w:lang w:eastAsia="zh-CN"/>
        </w:rPr>
        <w:t>层</w:t>
      </w:r>
      <w:r>
        <w:rPr>
          <w:w w:val="95"/>
          <w:lang w:eastAsia="zh-CN"/>
        </w:rPr>
        <w:t>在</w:t>
      </w:r>
      <w:r>
        <w:rPr>
          <w:spacing w:val="1"/>
          <w:w w:val="95"/>
          <w:lang w:eastAsia="zh-CN"/>
        </w:rPr>
        <w:t>水</w:t>
      </w:r>
      <w:r>
        <w:rPr>
          <w:w w:val="95"/>
          <w:lang w:eastAsia="zh-CN"/>
        </w:rPr>
        <w:t>泥稳</w:t>
      </w:r>
      <w:r>
        <w:rPr>
          <w:spacing w:val="1"/>
          <w:w w:val="95"/>
          <w:lang w:eastAsia="zh-CN"/>
        </w:rPr>
        <w:t>定</w:t>
      </w:r>
      <w:r>
        <w:rPr>
          <w:w w:val="95"/>
          <w:lang w:eastAsia="zh-CN"/>
        </w:rPr>
        <w:t>碎石</w:t>
      </w:r>
      <w:r>
        <w:rPr>
          <w:spacing w:val="1"/>
          <w:w w:val="95"/>
          <w:lang w:eastAsia="zh-CN"/>
        </w:rPr>
        <w:t>基</w:t>
      </w:r>
      <w:r>
        <w:rPr>
          <w:w w:val="95"/>
          <w:lang w:eastAsia="zh-CN"/>
        </w:rPr>
        <w:t>层顶</w:t>
      </w:r>
      <w:r>
        <w:rPr>
          <w:spacing w:val="1"/>
          <w:w w:val="95"/>
          <w:lang w:eastAsia="zh-CN"/>
        </w:rPr>
        <w:t>面</w:t>
      </w:r>
      <w:r>
        <w:rPr>
          <w:w w:val="95"/>
          <w:lang w:eastAsia="zh-CN"/>
        </w:rPr>
        <w:t>设透</w:t>
      </w:r>
      <w:r>
        <w:rPr>
          <w:spacing w:val="1"/>
          <w:w w:val="95"/>
          <w:lang w:eastAsia="zh-CN"/>
        </w:rPr>
        <w:t>层</w:t>
      </w:r>
      <w:r>
        <w:rPr>
          <w:w w:val="95"/>
          <w:lang w:eastAsia="zh-CN"/>
        </w:rPr>
        <w:t>及封</w:t>
      </w:r>
      <w:r>
        <w:rPr>
          <w:spacing w:val="1"/>
          <w:w w:val="95"/>
          <w:lang w:eastAsia="zh-CN"/>
        </w:rPr>
        <w:t>层</w:t>
      </w:r>
      <w:r>
        <w:rPr>
          <w:spacing w:val="-81"/>
          <w:w w:val="95"/>
          <w:lang w:eastAsia="zh-CN"/>
        </w:rPr>
        <w:t>；</w:t>
      </w:r>
      <w:r>
        <w:rPr>
          <w:w w:val="95"/>
          <w:lang w:eastAsia="zh-CN"/>
        </w:rPr>
        <w:t>沥</w:t>
      </w:r>
      <w:r>
        <w:rPr>
          <w:spacing w:val="1"/>
          <w:w w:val="95"/>
          <w:lang w:eastAsia="zh-CN"/>
        </w:rPr>
        <w:t>青</w:t>
      </w:r>
      <w:r>
        <w:rPr>
          <w:w w:val="95"/>
          <w:lang w:eastAsia="zh-CN"/>
        </w:rPr>
        <w:t>面层</w:t>
      </w:r>
      <w:r>
        <w:rPr>
          <w:spacing w:val="1"/>
          <w:w w:val="95"/>
          <w:lang w:eastAsia="zh-CN"/>
        </w:rPr>
        <w:t>间</w:t>
      </w:r>
      <w:r>
        <w:rPr>
          <w:w w:val="95"/>
          <w:lang w:eastAsia="zh-CN"/>
        </w:rPr>
        <w:t>设置</w:t>
      </w:r>
      <w:r>
        <w:rPr>
          <w:spacing w:val="1"/>
          <w:w w:val="95"/>
          <w:lang w:eastAsia="zh-CN"/>
        </w:rPr>
        <w:t>粘</w:t>
      </w:r>
      <w:r>
        <w:rPr>
          <w:w w:val="95"/>
          <w:lang w:eastAsia="zh-CN"/>
        </w:rPr>
        <w:t>层；</w:t>
      </w:r>
    </w:p>
    <w:p>
      <w:pPr>
        <w:pStyle w:val="3"/>
        <w:spacing w:line="316" w:lineRule="auto"/>
        <w:ind w:right="115" w:firstLine="638"/>
        <w:jc w:val="both"/>
        <w:rPr>
          <w:lang w:eastAsia="zh-CN"/>
        </w:rPr>
      </w:pPr>
      <w:r>
        <w:rPr>
          <w:lang w:eastAsia="zh-CN"/>
        </w:rPr>
        <w:t>在水泥混凝土基层顶面设封层。透层采用慢裂型阳离子乳化沥青（PC-2），撒布量为 0.7-1.5L/㎡；粘层采用快裂或中裂型阳离子乳化沥青（PC-3），撒布量为0.3-0.5L/㎡。封层采用SBS改性热沥青预拌碎石（玄武岩）封层，沥青洒布量为1.0-1.2L/㎡。</w:t>
      </w:r>
    </w:p>
    <w:p>
      <w:pPr>
        <w:pStyle w:val="3"/>
        <w:spacing w:before="50"/>
        <w:ind w:left="756"/>
        <w:rPr>
          <w:lang w:eastAsia="zh-CN"/>
        </w:rPr>
      </w:pPr>
      <w:r>
        <w:rPr>
          <w:lang w:eastAsia="zh-CN"/>
        </w:rPr>
        <w:t>其</w:t>
      </w:r>
      <w:r>
        <w:rPr>
          <w:spacing w:val="2"/>
          <w:lang w:eastAsia="zh-CN"/>
        </w:rPr>
        <w:t>各</w:t>
      </w:r>
      <w:r>
        <w:rPr>
          <w:lang w:eastAsia="zh-CN"/>
        </w:rPr>
        <w:t>项技</w:t>
      </w:r>
      <w:r>
        <w:rPr>
          <w:spacing w:val="2"/>
          <w:lang w:eastAsia="zh-CN"/>
        </w:rPr>
        <w:t>术</w:t>
      </w:r>
      <w:r>
        <w:rPr>
          <w:lang w:eastAsia="zh-CN"/>
        </w:rPr>
        <w:t>指标</w:t>
      </w:r>
      <w:r>
        <w:rPr>
          <w:spacing w:val="2"/>
          <w:lang w:eastAsia="zh-CN"/>
        </w:rPr>
        <w:t>检</w:t>
      </w:r>
      <w:r>
        <w:rPr>
          <w:lang w:eastAsia="zh-CN"/>
        </w:rPr>
        <w:t>验</w:t>
      </w:r>
      <w:r>
        <w:rPr>
          <w:spacing w:val="-42"/>
          <w:lang w:eastAsia="zh-CN"/>
        </w:rPr>
        <w:t>，</w:t>
      </w:r>
      <w:r>
        <w:rPr>
          <w:lang w:eastAsia="zh-CN"/>
        </w:rPr>
        <w:t>均</w:t>
      </w:r>
      <w:r>
        <w:rPr>
          <w:spacing w:val="2"/>
          <w:lang w:eastAsia="zh-CN"/>
        </w:rPr>
        <w:t>应</w:t>
      </w:r>
      <w:r>
        <w:rPr>
          <w:lang w:eastAsia="zh-CN"/>
        </w:rPr>
        <w:t>满</w:t>
      </w:r>
      <w:r>
        <w:rPr>
          <w:spacing w:val="-44"/>
          <w:lang w:eastAsia="zh-CN"/>
        </w:rPr>
        <w:t>足</w:t>
      </w:r>
      <w:r>
        <w:rPr>
          <w:spacing w:val="2"/>
          <w:lang w:eastAsia="zh-CN"/>
        </w:rPr>
        <w:t>《</w:t>
      </w:r>
      <w:r>
        <w:rPr>
          <w:lang w:eastAsia="zh-CN"/>
        </w:rPr>
        <w:t>公</w:t>
      </w:r>
      <w:r>
        <w:rPr>
          <w:spacing w:val="2"/>
          <w:lang w:eastAsia="zh-CN"/>
        </w:rPr>
        <w:t>路</w:t>
      </w:r>
      <w:r>
        <w:rPr>
          <w:lang w:eastAsia="zh-CN"/>
        </w:rPr>
        <w:t>沥青</w:t>
      </w:r>
      <w:r>
        <w:rPr>
          <w:spacing w:val="2"/>
          <w:lang w:eastAsia="zh-CN"/>
        </w:rPr>
        <w:t>路</w:t>
      </w:r>
      <w:r>
        <w:rPr>
          <w:lang w:eastAsia="zh-CN"/>
        </w:rPr>
        <w:t>面施</w:t>
      </w:r>
      <w:r>
        <w:rPr>
          <w:spacing w:val="2"/>
          <w:lang w:eastAsia="zh-CN"/>
        </w:rPr>
        <w:t>工</w:t>
      </w:r>
      <w:r>
        <w:rPr>
          <w:lang w:eastAsia="zh-CN"/>
        </w:rPr>
        <w:t>技术</w:t>
      </w:r>
      <w:r>
        <w:rPr>
          <w:spacing w:val="2"/>
          <w:lang w:eastAsia="zh-CN"/>
        </w:rPr>
        <w:t>规</w:t>
      </w:r>
      <w:r>
        <w:rPr>
          <w:lang w:eastAsia="zh-CN"/>
        </w:rPr>
        <w:t>范》</w:t>
      </w:r>
    </w:p>
    <w:p>
      <w:pPr>
        <w:spacing w:before="10" w:line="140" w:lineRule="exact"/>
        <w:rPr>
          <w:sz w:val="14"/>
          <w:szCs w:val="14"/>
          <w:lang w:eastAsia="zh-CN"/>
        </w:rPr>
      </w:pPr>
    </w:p>
    <w:p>
      <w:pPr>
        <w:pStyle w:val="3"/>
        <w:spacing w:line="316" w:lineRule="auto"/>
        <w:ind w:left="756" w:right="5775" w:hanging="639"/>
        <w:rPr>
          <w:lang w:eastAsia="zh-CN"/>
        </w:rPr>
      </w:pPr>
      <w:r>
        <w:rPr>
          <w:lang w:eastAsia="zh-CN"/>
        </w:rPr>
        <w:t>（</w:t>
      </w:r>
      <w:r>
        <w:rPr>
          <w:spacing w:val="1"/>
          <w:lang w:eastAsia="zh-CN"/>
        </w:rPr>
        <w:t>JT</w:t>
      </w:r>
      <w:r>
        <w:rPr>
          <w:lang w:eastAsia="zh-CN"/>
        </w:rPr>
        <w:t>G</w:t>
      </w:r>
      <w:r>
        <w:rPr>
          <w:spacing w:val="1"/>
          <w:lang w:eastAsia="zh-CN"/>
        </w:rPr>
        <w:t>F4</w:t>
      </w:r>
      <w:r>
        <w:rPr>
          <w:spacing w:val="-2"/>
          <w:lang w:eastAsia="zh-CN"/>
        </w:rPr>
        <w:t>0</w:t>
      </w:r>
      <w:r>
        <w:rPr>
          <w:spacing w:val="1"/>
          <w:lang w:eastAsia="zh-CN"/>
        </w:rPr>
        <w:t>-2</w:t>
      </w:r>
      <w:r>
        <w:rPr>
          <w:spacing w:val="-2"/>
          <w:lang w:eastAsia="zh-CN"/>
        </w:rPr>
        <w:t>0</w:t>
      </w:r>
      <w:r>
        <w:rPr>
          <w:spacing w:val="1"/>
          <w:lang w:eastAsia="zh-CN"/>
        </w:rPr>
        <w:t>0</w:t>
      </w:r>
      <w:r>
        <w:rPr>
          <w:spacing w:val="-2"/>
          <w:lang w:eastAsia="zh-CN"/>
        </w:rPr>
        <w:t>4</w:t>
      </w:r>
      <w:r>
        <w:rPr>
          <w:lang w:eastAsia="zh-CN"/>
        </w:rPr>
        <w:t>）</w:t>
      </w:r>
      <w:r>
        <w:rPr>
          <w:spacing w:val="2"/>
          <w:lang w:eastAsia="zh-CN"/>
        </w:rPr>
        <w:t>的</w:t>
      </w:r>
      <w:r>
        <w:rPr>
          <w:lang w:eastAsia="zh-CN"/>
        </w:rPr>
        <w:t>要求。</w:t>
      </w:r>
      <w:r>
        <w:rPr>
          <w:spacing w:val="3"/>
          <w:lang w:eastAsia="zh-CN"/>
        </w:rPr>
        <w:t>5</w:t>
      </w:r>
      <w:r>
        <w:rPr>
          <w:spacing w:val="1"/>
          <w:lang w:eastAsia="zh-CN"/>
        </w:rPr>
        <w:t>.1.</w:t>
      </w:r>
      <w:r>
        <w:rPr>
          <w:lang w:eastAsia="zh-CN"/>
        </w:rPr>
        <w:t>2</w:t>
      </w:r>
      <w:r>
        <w:rPr>
          <w:spacing w:val="2"/>
          <w:lang w:eastAsia="zh-CN"/>
        </w:rPr>
        <w:t>回补沥</w:t>
      </w:r>
      <w:r>
        <w:rPr>
          <w:lang w:eastAsia="zh-CN"/>
        </w:rPr>
        <w:t>青</w:t>
      </w:r>
      <w:r>
        <w:rPr>
          <w:spacing w:val="2"/>
          <w:lang w:eastAsia="zh-CN"/>
        </w:rPr>
        <w:t>混凝</w:t>
      </w:r>
      <w:r>
        <w:rPr>
          <w:lang w:eastAsia="zh-CN"/>
        </w:rPr>
        <w:t>土</w:t>
      </w:r>
    </w:p>
    <w:p>
      <w:pPr>
        <w:pStyle w:val="3"/>
        <w:spacing w:before="50" w:line="316" w:lineRule="auto"/>
        <w:ind w:firstLine="638"/>
        <w:rPr>
          <w:lang w:eastAsia="zh-CN"/>
        </w:rPr>
      </w:pPr>
      <w:r>
        <w:rPr>
          <w:spacing w:val="5"/>
          <w:lang w:eastAsia="zh-CN"/>
        </w:rPr>
        <w:t>挖</w:t>
      </w:r>
      <w:r>
        <w:rPr>
          <w:spacing w:val="2"/>
          <w:lang w:eastAsia="zh-CN"/>
        </w:rPr>
        <w:t>补</w:t>
      </w:r>
      <w:r>
        <w:rPr>
          <w:spacing w:val="5"/>
          <w:lang w:eastAsia="zh-CN"/>
        </w:rPr>
        <w:t>完</w:t>
      </w:r>
      <w:r>
        <w:rPr>
          <w:spacing w:val="2"/>
          <w:lang w:eastAsia="zh-CN"/>
        </w:rPr>
        <w:t>成</w:t>
      </w:r>
      <w:r>
        <w:rPr>
          <w:spacing w:val="5"/>
          <w:lang w:eastAsia="zh-CN"/>
        </w:rPr>
        <w:t>后</w:t>
      </w:r>
      <w:r>
        <w:rPr>
          <w:spacing w:val="2"/>
          <w:lang w:eastAsia="zh-CN"/>
        </w:rPr>
        <w:t>，</w:t>
      </w:r>
      <w:r>
        <w:rPr>
          <w:spacing w:val="5"/>
          <w:lang w:eastAsia="zh-CN"/>
        </w:rPr>
        <w:t>全线</w:t>
      </w:r>
      <w:r>
        <w:rPr>
          <w:spacing w:val="2"/>
          <w:lang w:eastAsia="zh-CN"/>
        </w:rPr>
        <w:t>撒</w:t>
      </w:r>
      <w:r>
        <w:rPr>
          <w:spacing w:val="5"/>
          <w:lang w:eastAsia="zh-CN"/>
        </w:rPr>
        <w:t>布</w:t>
      </w:r>
      <w:r>
        <w:rPr>
          <w:spacing w:val="2"/>
          <w:lang w:eastAsia="zh-CN"/>
        </w:rPr>
        <w:t>热</w:t>
      </w:r>
      <w:r>
        <w:rPr>
          <w:spacing w:val="5"/>
          <w:lang w:eastAsia="zh-CN"/>
        </w:rPr>
        <w:t>沥</w:t>
      </w:r>
      <w:r>
        <w:rPr>
          <w:spacing w:val="2"/>
          <w:lang w:eastAsia="zh-CN"/>
        </w:rPr>
        <w:t>青</w:t>
      </w:r>
      <w:r>
        <w:rPr>
          <w:spacing w:val="5"/>
          <w:lang w:eastAsia="zh-CN"/>
        </w:rPr>
        <w:t>封</w:t>
      </w:r>
      <w:r>
        <w:rPr>
          <w:spacing w:val="2"/>
          <w:lang w:eastAsia="zh-CN"/>
        </w:rPr>
        <w:t>层</w:t>
      </w:r>
      <w:r>
        <w:rPr>
          <w:spacing w:val="5"/>
          <w:lang w:eastAsia="zh-CN"/>
        </w:rPr>
        <w:t>后，</w:t>
      </w:r>
      <w:r>
        <w:rPr>
          <w:spacing w:val="2"/>
          <w:lang w:eastAsia="zh-CN"/>
        </w:rPr>
        <w:t>采</w:t>
      </w:r>
      <w:r>
        <w:rPr>
          <w:lang w:eastAsia="zh-CN"/>
        </w:rPr>
        <w:t>用</w:t>
      </w:r>
      <w:r>
        <w:rPr>
          <w:spacing w:val="1"/>
          <w:lang w:eastAsia="zh-CN"/>
        </w:rPr>
        <w:t>4c</w:t>
      </w:r>
      <w:r>
        <w:rPr>
          <w:lang w:eastAsia="zh-CN"/>
        </w:rPr>
        <w:t>m</w:t>
      </w:r>
      <w:r>
        <w:rPr>
          <w:spacing w:val="5"/>
          <w:lang w:eastAsia="zh-CN"/>
        </w:rPr>
        <w:t>沥</w:t>
      </w:r>
      <w:r>
        <w:rPr>
          <w:spacing w:val="2"/>
          <w:lang w:eastAsia="zh-CN"/>
        </w:rPr>
        <w:t>青</w:t>
      </w:r>
      <w:r>
        <w:rPr>
          <w:spacing w:val="5"/>
          <w:lang w:eastAsia="zh-CN"/>
        </w:rPr>
        <w:t>混</w:t>
      </w:r>
      <w:r>
        <w:rPr>
          <w:spacing w:val="2"/>
          <w:lang w:eastAsia="zh-CN"/>
        </w:rPr>
        <w:t>凝</w:t>
      </w:r>
      <w:r>
        <w:rPr>
          <w:spacing w:val="5"/>
          <w:lang w:eastAsia="zh-CN"/>
        </w:rPr>
        <w:t>土</w:t>
      </w:r>
      <w:r>
        <w:rPr>
          <w:lang w:eastAsia="zh-CN"/>
        </w:rPr>
        <w:t>进行</w:t>
      </w:r>
      <w:r>
        <w:rPr>
          <w:spacing w:val="2"/>
          <w:lang w:eastAsia="zh-CN"/>
        </w:rPr>
        <w:t>罩</w:t>
      </w:r>
      <w:r>
        <w:rPr>
          <w:lang w:eastAsia="zh-CN"/>
        </w:rPr>
        <w:t>面处</w:t>
      </w:r>
      <w:r>
        <w:rPr>
          <w:spacing w:val="2"/>
          <w:lang w:eastAsia="zh-CN"/>
        </w:rPr>
        <w:t>理</w:t>
      </w:r>
      <w:r>
        <w:rPr>
          <w:lang w:eastAsia="zh-CN"/>
        </w:rPr>
        <w:t>。</w:t>
      </w:r>
    </w:p>
    <w:p>
      <w:pPr>
        <w:spacing w:before="1" w:line="170" w:lineRule="exact"/>
        <w:rPr>
          <w:sz w:val="17"/>
          <w:szCs w:val="17"/>
          <w:lang w:eastAsia="zh-CN"/>
        </w:rPr>
      </w:pPr>
    </w:p>
    <w:p>
      <w:pPr>
        <w:pStyle w:val="3"/>
        <w:ind w:left="744"/>
        <w:rPr>
          <w:lang w:eastAsia="zh-CN"/>
        </w:rPr>
      </w:pPr>
      <w:bookmarkStart w:id="40" w:name="_bookmark20"/>
      <w:bookmarkEnd w:id="40"/>
      <w:bookmarkStart w:id="41" w:name="5.2水泥混凝土路面"/>
      <w:bookmarkEnd w:id="41"/>
      <w:r>
        <w:rPr>
          <w:spacing w:val="3"/>
          <w:lang w:eastAsia="zh-CN"/>
        </w:rPr>
        <w:t>5</w:t>
      </w:r>
      <w:r>
        <w:rPr>
          <w:spacing w:val="1"/>
          <w:lang w:eastAsia="zh-CN"/>
        </w:rPr>
        <w:t>.</w:t>
      </w:r>
      <w:r>
        <w:rPr>
          <w:lang w:eastAsia="zh-CN"/>
        </w:rPr>
        <w:t>2</w:t>
      </w:r>
      <w:r>
        <w:rPr>
          <w:spacing w:val="2"/>
          <w:lang w:eastAsia="zh-CN"/>
        </w:rPr>
        <w:t>水泥混</w:t>
      </w:r>
      <w:r>
        <w:rPr>
          <w:lang w:eastAsia="zh-CN"/>
        </w:rPr>
        <w:t>凝</w:t>
      </w:r>
      <w:r>
        <w:rPr>
          <w:spacing w:val="2"/>
          <w:lang w:eastAsia="zh-CN"/>
        </w:rPr>
        <w:t>土路</w:t>
      </w:r>
      <w:r>
        <w:rPr>
          <w:lang w:eastAsia="zh-CN"/>
        </w:rPr>
        <w:t>面</w:t>
      </w:r>
    </w:p>
    <w:p>
      <w:pPr>
        <w:spacing w:before="10" w:line="260" w:lineRule="exact"/>
        <w:rPr>
          <w:sz w:val="26"/>
          <w:szCs w:val="26"/>
          <w:lang w:eastAsia="zh-CN"/>
        </w:rPr>
      </w:pPr>
    </w:p>
    <w:p>
      <w:pPr>
        <w:pStyle w:val="3"/>
        <w:spacing w:line="316" w:lineRule="auto"/>
        <w:ind w:left="756" w:right="2269"/>
        <w:rPr>
          <w:lang w:eastAsia="zh-CN"/>
        </w:rPr>
      </w:pPr>
      <w:r>
        <w:rPr>
          <w:spacing w:val="2"/>
          <w:lang w:eastAsia="zh-CN"/>
        </w:rPr>
        <w:t>（</w:t>
      </w:r>
      <w:r>
        <w:rPr>
          <w:spacing w:val="-2"/>
          <w:lang w:eastAsia="zh-CN"/>
        </w:rPr>
        <w:t>1</w:t>
      </w:r>
      <w:r>
        <w:rPr>
          <w:lang w:eastAsia="zh-CN"/>
        </w:rPr>
        <w:t>）</w:t>
      </w:r>
      <w:r>
        <w:rPr>
          <w:spacing w:val="2"/>
          <w:lang w:eastAsia="zh-CN"/>
        </w:rPr>
        <w:t>横</w:t>
      </w:r>
      <w:r>
        <w:rPr>
          <w:lang w:eastAsia="zh-CN"/>
        </w:rPr>
        <w:t>缝、</w:t>
      </w:r>
      <w:r>
        <w:rPr>
          <w:spacing w:val="2"/>
          <w:lang w:eastAsia="zh-CN"/>
        </w:rPr>
        <w:t>纵</w:t>
      </w:r>
      <w:r>
        <w:rPr>
          <w:lang w:eastAsia="zh-CN"/>
        </w:rPr>
        <w:t>缝</w:t>
      </w:r>
      <w:r>
        <w:rPr>
          <w:w w:val="95"/>
          <w:lang w:eastAsia="zh-CN"/>
        </w:rPr>
        <w:t>水</w:t>
      </w:r>
      <w:r>
        <w:rPr>
          <w:spacing w:val="1"/>
          <w:w w:val="95"/>
          <w:lang w:eastAsia="zh-CN"/>
        </w:rPr>
        <w:t>泥</w:t>
      </w:r>
      <w:r>
        <w:rPr>
          <w:w w:val="95"/>
          <w:lang w:eastAsia="zh-CN"/>
        </w:rPr>
        <w:t>混凝</w:t>
      </w:r>
      <w:r>
        <w:rPr>
          <w:spacing w:val="1"/>
          <w:w w:val="95"/>
          <w:lang w:eastAsia="zh-CN"/>
        </w:rPr>
        <w:t>土</w:t>
      </w:r>
      <w:r>
        <w:rPr>
          <w:w w:val="95"/>
          <w:lang w:eastAsia="zh-CN"/>
        </w:rPr>
        <w:t>纵横</w:t>
      </w:r>
      <w:r>
        <w:rPr>
          <w:spacing w:val="1"/>
          <w:w w:val="95"/>
          <w:lang w:eastAsia="zh-CN"/>
        </w:rPr>
        <w:t>缝</w:t>
      </w:r>
      <w:r>
        <w:rPr>
          <w:w w:val="95"/>
          <w:lang w:eastAsia="zh-CN"/>
        </w:rPr>
        <w:t>灌缝</w:t>
      </w:r>
      <w:r>
        <w:rPr>
          <w:spacing w:val="1"/>
          <w:w w:val="95"/>
          <w:lang w:eastAsia="zh-CN"/>
        </w:rPr>
        <w:t>处</w:t>
      </w:r>
      <w:r>
        <w:rPr>
          <w:w w:val="95"/>
          <w:lang w:eastAsia="zh-CN"/>
        </w:rPr>
        <w:t>理应</w:t>
      </w:r>
      <w:r>
        <w:rPr>
          <w:spacing w:val="1"/>
          <w:w w:val="95"/>
          <w:lang w:eastAsia="zh-CN"/>
        </w:rPr>
        <w:t>按</w:t>
      </w:r>
      <w:r>
        <w:rPr>
          <w:w w:val="95"/>
          <w:lang w:eastAsia="zh-CN"/>
        </w:rPr>
        <w:t>以下</w:t>
      </w:r>
      <w:r>
        <w:rPr>
          <w:spacing w:val="1"/>
          <w:w w:val="95"/>
          <w:lang w:eastAsia="zh-CN"/>
        </w:rPr>
        <w:t>顺</w:t>
      </w:r>
      <w:r>
        <w:rPr>
          <w:w w:val="95"/>
          <w:lang w:eastAsia="zh-CN"/>
        </w:rPr>
        <w:t>序进</w:t>
      </w:r>
      <w:r>
        <w:rPr>
          <w:spacing w:val="1"/>
          <w:w w:val="95"/>
          <w:lang w:eastAsia="zh-CN"/>
        </w:rPr>
        <w:t>行</w:t>
      </w:r>
      <w:r>
        <w:rPr>
          <w:w w:val="95"/>
          <w:lang w:eastAsia="zh-CN"/>
        </w:rPr>
        <w:t>：</w:t>
      </w:r>
    </w:p>
    <w:p>
      <w:pPr>
        <w:spacing w:line="316" w:lineRule="auto"/>
        <w:rPr>
          <w:lang w:eastAsia="zh-CN"/>
        </w:rPr>
        <w:sectPr>
          <w:pgSz w:w="11906" w:h="16840"/>
          <w:pgMar w:top="1060" w:right="860" w:bottom="1020" w:left="1300" w:header="805" w:footer="838" w:gutter="0"/>
          <w:cols w:space="720" w:num="1"/>
        </w:sectPr>
      </w:pPr>
    </w:p>
    <w:p>
      <w:pPr>
        <w:spacing w:before="17" w:line="280" w:lineRule="exact"/>
        <w:rPr>
          <w:sz w:val="28"/>
          <w:szCs w:val="28"/>
          <w:lang w:eastAsia="zh-CN"/>
        </w:rPr>
      </w:pPr>
    </w:p>
    <w:p>
      <w:pPr>
        <w:pStyle w:val="3"/>
        <w:spacing w:line="419" w:lineRule="exact"/>
        <w:ind w:left="756"/>
        <w:rPr>
          <w:lang w:eastAsia="zh-CN"/>
        </w:rPr>
      </w:pPr>
      <w:r>
        <w:rPr>
          <w:spacing w:val="5"/>
          <w:lang w:eastAsia="zh-CN"/>
        </w:rPr>
        <w:t>①清</w:t>
      </w:r>
      <w:r>
        <w:rPr>
          <w:spacing w:val="2"/>
          <w:lang w:eastAsia="zh-CN"/>
        </w:rPr>
        <w:t>缝</w:t>
      </w:r>
      <w:r>
        <w:rPr>
          <w:spacing w:val="5"/>
          <w:lang w:eastAsia="zh-CN"/>
        </w:rPr>
        <w:t>：</w:t>
      </w:r>
      <w:r>
        <w:rPr>
          <w:spacing w:val="2"/>
          <w:lang w:eastAsia="zh-CN"/>
        </w:rPr>
        <w:t>应</w:t>
      </w:r>
      <w:r>
        <w:rPr>
          <w:spacing w:val="5"/>
          <w:lang w:eastAsia="zh-CN"/>
        </w:rPr>
        <w:t>先</w:t>
      </w:r>
      <w:r>
        <w:rPr>
          <w:spacing w:val="2"/>
          <w:lang w:eastAsia="zh-CN"/>
        </w:rPr>
        <w:t>采</w:t>
      </w:r>
      <w:r>
        <w:rPr>
          <w:spacing w:val="5"/>
          <w:lang w:eastAsia="zh-CN"/>
        </w:rPr>
        <w:t>用</w:t>
      </w:r>
      <w:r>
        <w:rPr>
          <w:spacing w:val="2"/>
          <w:lang w:eastAsia="zh-CN"/>
        </w:rPr>
        <w:t>切</w:t>
      </w:r>
      <w:r>
        <w:rPr>
          <w:spacing w:val="5"/>
          <w:lang w:eastAsia="zh-CN"/>
        </w:rPr>
        <w:t>缝</w:t>
      </w:r>
      <w:r>
        <w:rPr>
          <w:spacing w:val="2"/>
          <w:lang w:eastAsia="zh-CN"/>
        </w:rPr>
        <w:t>机</w:t>
      </w:r>
      <w:r>
        <w:rPr>
          <w:spacing w:val="5"/>
          <w:lang w:eastAsia="zh-CN"/>
        </w:rPr>
        <w:t>将</w:t>
      </w:r>
      <w:r>
        <w:rPr>
          <w:spacing w:val="2"/>
          <w:lang w:eastAsia="zh-CN"/>
        </w:rPr>
        <w:t>接</w:t>
      </w:r>
      <w:r>
        <w:rPr>
          <w:spacing w:val="5"/>
          <w:lang w:eastAsia="zh-CN"/>
        </w:rPr>
        <w:t>缝</w:t>
      </w:r>
      <w:r>
        <w:rPr>
          <w:spacing w:val="2"/>
          <w:lang w:eastAsia="zh-CN"/>
        </w:rPr>
        <w:t>中</w:t>
      </w:r>
      <w:r>
        <w:rPr>
          <w:spacing w:val="5"/>
          <w:lang w:eastAsia="zh-CN"/>
        </w:rPr>
        <w:t>的</w:t>
      </w:r>
      <w:r>
        <w:rPr>
          <w:spacing w:val="2"/>
          <w:lang w:eastAsia="zh-CN"/>
        </w:rPr>
        <w:t>旧</w:t>
      </w:r>
      <w:r>
        <w:rPr>
          <w:spacing w:val="5"/>
          <w:lang w:eastAsia="zh-CN"/>
        </w:rPr>
        <w:t>填</w:t>
      </w:r>
      <w:r>
        <w:rPr>
          <w:spacing w:val="2"/>
          <w:lang w:eastAsia="zh-CN"/>
        </w:rPr>
        <w:t>缝</w:t>
      </w:r>
      <w:r>
        <w:rPr>
          <w:spacing w:val="5"/>
          <w:lang w:eastAsia="zh-CN"/>
        </w:rPr>
        <w:t>料</w:t>
      </w:r>
      <w:r>
        <w:rPr>
          <w:spacing w:val="2"/>
          <w:lang w:eastAsia="zh-CN"/>
        </w:rPr>
        <w:t>及</w:t>
      </w:r>
      <w:r>
        <w:rPr>
          <w:spacing w:val="5"/>
          <w:lang w:eastAsia="zh-CN"/>
        </w:rPr>
        <w:t>夹</w:t>
      </w:r>
      <w:r>
        <w:rPr>
          <w:spacing w:val="2"/>
          <w:lang w:eastAsia="zh-CN"/>
        </w:rPr>
        <w:t>杂</w:t>
      </w:r>
      <w:r>
        <w:rPr>
          <w:spacing w:val="5"/>
          <w:lang w:eastAsia="zh-CN"/>
        </w:rPr>
        <w:t>其</w:t>
      </w:r>
      <w:r>
        <w:rPr>
          <w:spacing w:val="2"/>
          <w:lang w:eastAsia="zh-CN"/>
        </w:rPr>
        <w:t>中</w:t>
      </w:r>
      <w:r>
        <w:rPr>
          <w:spacing w:val="5"/>
          <w:lang w:eastAsia="zh-CN"/>
        </w:rPr>
        <w:t>的</w:t>
      </w:r>
      <w:r>
        <w:rPr>
          <w:lang w:eastAsia="zh-CN"/>
        </w:rPr>
        <w:t>砂</w:t>
      </w:r>
    </w:p>
    <w:p>
      <w:pPr>
        <w:spacing w:before="10" w:line="140" w:lineRule="exact"/>
        <w:rPr>
          <w:sz w:val="14"/>
          <w:szCs w:val="14"/>
          <w:lang w:eastAsia="zh-CN"/>
        </w:rPr>
      </w:pPr>
    </w:p>
    <w:p>
      <w:pPr>
        <w:pStyle w:val="3"/>
        <w:spacing w:line="316" w:lineRule="auto"/>
        <w:ind w:right="115"/>
        <w:jc w:val="both"/>
        <w:rPr>
          <w:lang w:eastAsia="zh-CN"/>
        </w:rPr>
      </w:pPr>
      <w:r>
        <w:rPr>
          <w:lang w:eastAsia="zh-CN"/>
        </w:rPr>
        <w:t>石</w:t>
      </w:r>
      <w:r>
        <w:rPr>
          <w:spacing w:val="2"/>
          <w:lang w:eastAsia="zh-CN"/>
        </w:rPr>
        <w:t>和</w:t>
      </w:r>
      <w:r>
        <w:rPr>
          <w:lang w:eastAsia="zh-CN"/>
        </w:rPr>
        <w:t>泥浆等</w:t>
      </w:r>
      <w:r>
        <w:rPr>
          <w:spacing w:val="-85"/>
          <w:lang w:eastAsia="zh-CN"/>
        </w:rPr>
        <w:t>，</w:t>
      </w:r>
      <w:r>
        <w:rPr>
          <w:lang w:eastAsia="zh-CN"/>
        </w:rPr>
        <w:t>再</w:t>
      </w:r>
      <w:r>
        <w:rPr>
          <w:spacing w:val="2"/>
          <w:lang w:eastAsia="zh-CN"/>
        </w:rPr>
        <w:t>使</w:t>
      </w:r>
      <w:r>
        <w:rPr>
          <w:lang w:eastAsia="zh-CN"/>
        </w:rPr>
        <w:t>用压</w:t>
      </w:r>
      <w:r>
        <w:rPr>
          <w:spacing w:val="2"/>
          <w:lang w:eastAsia="zh-CN"/>
        </w:rPr>
        <w:t>力</w:t>
      </w:r>
      <w:r>
        <w:rPr>
          <w:lang w:eastAsia="zh-CN"/>
        </w:rPr>
        <w:t>大于</w:t>
      </w:r>
      <w:r>
        <w:rPr>
          <w:spacing w:val="2"/>
          <w:lang w:eastAsia="zh-CN"/>
        </w:rPr>
        <w:t>等</w:t>
      </w:r>
      <w:r>
        <w:rPr>
          <w:lang w:eastAsia="zh-CN"/>
        </w:rPr>
        <w:t>于</w:t>
      </w:r>
      <w:r>
        <w:rPr>
          <w:spacing w:val="1"/>
          <w:lang w:eastAsia="zh-CN"/>
        </w:rPr>
        <w:t>0.</w:t>
      </w:r>
      <w:r>
        <w:rPr>
          <w:spacing w:val="-2"/>
          <w:lang w:eastAsia="zh-CN"/>
        </w:rPr>
        <w:t>5</w:t>
      </w:r>
      <w:r>
        <w:rPr>
          <w:spacing w:val="1"/>
          <w:lang w:eastAsia="zh-CN"/>
        </w:rPr>
        <w:t>Mp</w:t>
      </w:r>
      <w:r>
        <w:rPr>
          <w:lang w:eastAsia="zh-CN"/>
        </w:rPr>
        <w:t>a的</w:t>
      </w:r>
      <w:r>
        <w:rPr>
          <w:spacing w:val="2"/>
          <w:lang w:eastAsia="zh-CN"/>
        </w:rPr>
        <w:t>压</w:t>
      </w:r>
      <w:r>
        <w:rPr>
          <w:lang w:eastAsia="zh-CN"/>
        </w:rPr>
        <w:t>力水</w:t>
      </w:r>
      <w:r>
        <w:rPr>
          <w:spacing w:val="2"/>
          <w:lang w:eastAsia="zh-CN"/>
        </w:rPr>
        <w:t>和</w:t>
      </w:r>
      <w:r>
        <w:rPr>
          <w:lang w:eastAsia="zh-CN"/>
        </w:rPr>
        <w:t>压缩</w:t>
      </w:r>
      <w:r>
        <w:rPr>
          <w:spacing w:val="2"/>
          <w:lang w:eastAsia="zh-CN"/>
        </w:rPr>
        <w:t>空</w:t>
      </w:r>
      <w:r>
        <w:rPr>
          <w:lang w:eastAsia="zh-CN"/>
        </w:rPr>
        <w:t>气彻底</w:t>
      </w:r>
      <w:r>
        <w:rPr>
          <w:spacing w:val="1"/>
          <w:w w:val="95"/>
          <w:lang w:eastAsia="zh-CN"/>
        </w:rPr>
        <w:t>将</w:t>
      </w:r>
      <w:r>
        <w:rPr>
          <w:spacing w:val="4"/>
          <w:w w:val="95"/>
          <w:lang w:eastAsia="zh-CN"/>
        </w:rPr>
        <w:t>接</w:t>
      </w:r>
      <w:r>
        <w:rPr>
          <w:spacing w:val="1"/>
          <w:w w:val="95"/>
          <w:lang w:eastAsia="zh-CN"/>
        </w:rPr>
        <w:t>缝</w:t>
      </w:r>
      <w:r>
        <w:rPr>
          <w:spacing w:val="4"/>
          <w:w w:val="95"/>
          <w:lang w:eastAsia="zh-CN"/>
        </w:rPr>
        <w:t>中</w:t>
      </w:r>
      <w:r>
        <w:rPr>
          <w:spacing w:val="1"/>
          <w:w w:val="95"/>
          <w:lang w:eastAsia="zh-CN"/>
        </w:rPr>
        <w:t>的</w:t>
      </w:r>
      <w:r>
        <w:rPr>
          <w:spacing w:val="4"/>
          <w:w w:val="95"/>
          <w:lang w:eastAsia="zh-CN"/>
        </w:rPr>
        <w:t>尘</w:t>
      </w:r>
      <w:r>
        <w:rPr>
          <w:spacing w:val="1"/>
          <w:w w:val="95"/>
          <w:lang w:eastAsia="zh-CN"/>
        </w:rPr>
        <w:t>土及</w:t>
      </w:r>
      <w:r>
        <w:rPr>
          <w:spacing w:val="4"/>
          <w:w w:val="95"/>
          <w:lang w:eastAsia="zh-CN"/>
        </w:rPr>
        <w:t>其</w:t>
      </w:r>
      <w:r>
        <w:rPr>
          <w:spacing w:val="1"/>
          <w:w w:val="95"/>
          <w:lang w:eastAsia="zh-CN"/>
        </w:rPr>
        <w:t>他</w:t>
      </w:r>
      <w:r>
        <w:rPr>
          <w:spacing w:val="4"/>
          <w:w w:val="95"/>
          <w:lang w:eastAsia="zh-CN"/>
        </w:rPr>
        <w:t>污</w:t>
      </w:r>
      <w:r>
        <w:rPr>
          <w:spacing w:val="1"/>
          <w:w w:val="95"/>
          <w:lang w:eastAsia="zh-CN"/>
        </w:rPr>
        <w:t>染</w:t>
      </w:r>
      <w:r>
        <w:rPr>
          <w:spacing w:val="4"/>
          <w:w w:val="95"/>
          <w:lang w:eastAsia="zh-CN"/>
        </w:rPr>
        <w:t>物</w:t>
      </w:r>
      <w:r>
        <w:rPr>
          <w:spacing w:val="1"/>
          <w:w w:val="95"/>
          <w:lang w:eastAsia="zh-CN"/>
        </w:rPr>
        <w:t>，</w:t>
      </w:r>
      <w:r>
        <w:rPr>
          <w:spacing w:val="4"/>
          <w:w w:val="95"/>
          <w:lang w:eastAsia="zh-CN"/>
        </w:rPr>
        <w:t>确</w:t>
      </w:r>
      <w:r>
        <w:rPr>
          <w:spacing w:val="1"/>
          <w:w w:val="95"/>
          <w:lang w:eastAsia="zh-CN"/>
        </w:rPr>
        <w:t>保缝</w:t>
      </w:r>
      <w:r>
        <w:rPr>
          <w:spacing w:val="4"/>
          <w:w w:val="95"/>
          <w:lang w:eastAsia="zh-CN"/>
        </w:rPr>
        <w:t>壁</w:t>
      </w:r>
      <w:r>
        <w:rPr>
          <w:spacing w:val="1"/>
          <w:w w:val="95"/>
          <w:lang w:eastAsia="zh-CN"/>
        </w:rPr>
        <w:t>及</w:t>
      </w:r>
      <w:r>
        <w:rPr>
          <w:spacing w:val="4"/>
          <w:w w:val="95"/>
          <w:lang w:eastAsia="zh-CN"/>
        </w:rPr>
        <w:t>内</w:t>
      </w:r>
      <w:r>
        <w:rPr>
          <w:spacing w:val="1"/>
          <w:w w:val="95"/>
          <w:lang w:eastAsia="zh-CN"/>
        </w:rPr>
        <w:t>部</w:t>
      </w:r>
      <w:r>
        <w:rPr>
          <w:spacing w:val="4"/>
          <w:w w:val="95"/>
          <w:lang w:eastAsia="zh-CN"/>
        </w:rPr>
        <w:t>清</w:t>
      </w:r>
      <w:r>
        <w:rPr>
          <w:spacing w:val="1"/>
          <w:w w:val="95"/>
          <w:lang w:eastAsia="zh-CN"/>
        </w:rPr>
        <w:t>洁。</w:t>
      </w:r>
      <w:r>
        <w:rPr>
          <w:spacing w:val="4"/>
          <w:w w:val="95"/>
          <w:lang w:eastAsia="zh-CN"/>
        </w:rPr>
        <w:t>缝</w:t>
      </w:r>
      <w:r>
        <w:rPr>
          <w:spacing w:val="1"/>
          <w:w w:val="95"/>
          <w:lang w:eastAsia="zh-CN"/>
        </w:rPr>
        <w:t>壁</w:t>
      </w:r>
      <w:r>
        <w:rPr>
          <w:spacing w:val="4"/>
          <w:w w:val="95"/>
          <w:lang w:eastAsia="zh-CN"/>
        </w:rPr>
        <w:t>检</w:t>
      </w:r>
      <w:r>
        <w:rPr>
          <w:spacing w:val="1"/>
          <w:w w:val="95"/>
          <w:lang w:eastAsia="zh-CN"/>
        </w:rPr>
        <w:t>验</w:t>
      </w:r>
      <w:r>
        <w:rPr>
          <w:w w:val="95"/>
          <w:lang w:eastAsia="zh-CN"/>
        </w:rPr>
        <w:t>以</w:t>
      </w:r>
      <w:r>
        <w:rPr>
          <w:lang w:eastAsia="zh-CN"/>
        </w:rPr>
        <w:t>擦</w:t>
      </w:r>
      <w:r>
        <w:rPr>
          <w:spacing w:val="2"/>
          <w:lang w:eastAsia="zh-CN"/>
        </w:rPr>
        <w:t>不</w:t>
      </w:r>
      <w:r>
        <w:rPr>
          <w:lang w:eastAsia="zh-CN"/>
        </w:rPr>
        <w:t>出灰</w:t>
      </w:r>
      <w:r>
        <w:rPr>
          <w:spacing w:val="2"/>
          <w:lang w:eastAsia="zh-CN"/>
        </w:rPr>
        <w:t>尘</w:t>
      </w:r>
      <w:r>
        <w:rPr>
          <w:lang w:eastAsia="zh-CN"/>
        </w:rPr>
        <w:t>为灌</w:t>
      </w:r>
      <w:r>
        <w:rPr>
          <w:spacing w:val="2"/>
          <w:lang w:eastAsia="zh-CN"/>
        </w:rPr>
        <w:t>缝</w:t>
      </w:r>
      <w:r>
        <w:rPr>
          <w:lang w:eastAsia="zh-CN"/>
        </w:rPr>
        <w:t>标准。</w:t>
      </w:r>
    </w:p>
    <w:p>
      <w:pPr>
        <w:pStyle w:val="3"/>
        <w:spacing w:before="47"/>
        <w:ind w:left="756"/>
        <w:rPr>
          <w:lang w:eastAsia="zh-CN"/>
        </w:rPr>
      </w:pPr>
      <w:r>
        <w:rPr>
          <w:spacing w:val="2"/>
          <w:lang w:eastAsia="zh-CN"/>
        </w:rPr>
        <w:t>②</w:t>
      </w:r>
      <w:r>
        <w:rPr>
          <w:lang w:eastAsia="zh-CN"/>
        </w:rPr>
        <w:t>填</w:t>
      </w:r>
      <w:r>
        <w:rPr>
          <w:spacing w:val="2"/>
          <w:lang w:eastAsia="zh-CN"/>
        </w:rPr>
        <w:t>缝</w:t>
      </w:r>
      <w:r>
        <w:rPr>
          <w:lang w:eastAsia="zh-CN"/>
        </w:rPr>
        <w:t>：将</w:t>
      </w:r>
      <w:r>
        <w:rPr>
          <w:spacing w:val="2"/>
          <w:lang w:eastAsia="zh-CN"/>
        </w:rPr>
        <w:t>灌</w:t>
      </w:r>
      <w:r>
        <w:rPr>
          <w:lang w:eastAsia="zh-CN"/>
        </w:rPr>
        <w:t>缝砂</w:t>
      </w:r>
      <w:r>
        <w:rPr>
          <w:spacing w:val="2"/>
          <w:lang w:eastAsia="zh-CN"/>
        </w:rPr>
        <w:t>浆</w:t>
      </w:r>
      <w:r>
        <w:rPr>
          <w:lang w:eastAsia="zh-CN"/>
        </w:rPr>
        <w:t>搅拌</w:t>
      </w:r>
      <w:r>
        <w:rPr>
          <w:spacing w:val="2"/>
          <w:lang w:eastAsia="zh-CN"/>
        </w:rPr>
        <w:t>好</w:t>
      </w:r>
      <w:r>
        <w:rPr>
          <w:lang w:eastAsia="zh-CN"/>
        </w:rPr>
        <w:t>填充</w:t>
      </w:r>
      <w:r>
        <w:rPr>
          <w:spacing w:val="2"/>
          <w:lang w:eastAsia="zh-CN"/>
        </w:rPr>
        <w:t>到</w:t>
      </w:r>
      <w:r>
        <w:rPr>
          <w:lang w:eastAsia="zh-CN"/>
        </w:rPr>
        <w:t>裂缝处</w:t>
      </w:r>
      <w:r>
        <w:rPr>
          <w:spacing w:val="2"/>
          <w:lang w:eastAsia="zh-CN"/>
        </w:rPr>
        <w:t>，</w:t>
      </w:r>
      <w:r>
        <w:rPr>
          <w:lang w:eastAsia="zh-CN"/>
        </w:rPr>
        <w:t>压</w:t>
      </w:r>
      <w:r>
        <w:rPr>
          <w:spacing w:val="2"/>
          <w:lang w:eastAsia="zh-CN"/>
        </w:rPr>
        <w:t>实</w:t>
      </w:r>
      <w:r>
        <w:rPr>
          <w:lang w:eastAsia="zh-CN"/>
        </w:rPr>
        <w:t>抹平</w:t>
      </w:r>
      <w:r>
        <w:rPr>
          <w:spacing w:val="2"/>
          <w:lang w:eastAsia="zh-CN"/>
        </w:rPr>
        <w:t>即</w:t>
      </w:r>
      <w:r>
        <w:rPr>
          <w:lang w:eastAsia="zh-CN"/>
        </w:rPr>
        <w:t>可。</w:t>
      </w:r>
    </w:p>
    <w:p>
      <w:pPr>
        <w:spacing w:before="2" w:line="150" w:lineRule="exact"/>
        <w:rPr>
          <w:sz w:val="15"/>
          <w:szCs w:val="15"/>
          <w:lang w:eastAsia="zh-CN"/>
        </w:rPr>
      </w:pPr>
    </w:p>
    <w:p>
      <w:pPr>
        <w:pStyle w:val="3"/>
        <w:ind w:left="756"/>
        <w:rPr>
          <w:lang w:eastAsia="zh-CN"/>
        </w:rPr>
      </w:pPr>
      <w:r>
        <w:rPr>
          <w:spacing w:val="1"/>
          <w:w w:val="95"/>
          <w:lang w:eastAsia="zh-CN"/>
        </w:rPr>
        <w:t>③</w:t>
      </w:r>
      <w:r>
        <w:rPr>
          <w:w w:val="95"/>
          <w:lang w:eastAsia="zh-CN"/>
        </w:rPr>
        <w:t>养生，常</w:t>
      </w:r>
      <w:r>
        <w:rPr>
          <w:spacing w:val="1"/>
          <w:w w:val="95"/>
          <w:lang w:eastAsia="zh-CN"/>
        </w:rPr>
        <w:t>温</w:t>
      </w:r>
      <w:r>
        <w:rPr>
          <w:w w:val="95"/>
          <w:lang w:eastAsia="zh-CN"/>
        </w:rPr>
        <w:t>施工</w:t>
      </w:r>
      <w:r>
        <w:rPr>
          <w:spacing w:val="1"/>
          <w:w w:val="95"/>
          <w:lang w:eastAsia="zh-CN"/>
        </w:rPr>
        <w:t>后</w:t>
      </w:r>
      <w:r>
        <w:rPr>
          <w:w w:val="95"/>
          <w:lang w:eastAsia="zh-CN"/>
        </w:rPr>
        <w:t>洒水</w:t>
      </w:r>
      <w:r>
        <w:rPr>
          <w:spacing w:val="1"/>
          <w:w w:val="95"/>
          <w:lang w:eastAsia="zh-CN"/>
        </w:rPr>
        <w:t>养</w:t>
      </w:r>
      <w:r>
        <w:rPr>
          <w:w w:val="95"/>
          <w:lang w:eastAsia="zh-CN"/>
        </w:rPr>
        <w:t>护 3</w:t>
      </w:r>
      <w:r>
        <w:rPr>
          <w:spacing w:val="-2"/>
          <w:w w:val="95"/>
          <w:lang w:eastAsia="zh-CN"/>
        </w:rPr>
        <w:t>h</w:t>
      </w:r>
      <w:r>
        <w:rPr>
          <w:spacing w:val="-3"/>
          <w:w w:val="95"/>
          <w:lang w:eastAsia="zh-CN"/>
        </w:rPr>
        <w:t>，</w:t>
      </w:r>
      <w:r>
        <w:rPr>
          <w:w w:val="95"/>
          <w:lang w:eastAsia="zh-CN"/>
        </w:rPr>
        <w:t>在</w:t>
      </w:r>
      <w:r>
        <w:rPr>
          <w:spacing w:val="1"/>
          <w:w w:val="95"/>
          <w:lang w:eastAsia="zh-CN"/>
        </w:rPr>
        <w:t>灌</w:t>
      </w:r>
      <w:r>
        <w:rPr>
          <w:w w:val="95"/>
          <w:lang w:eastAsia="zh-CN"/>
        </w:rPr>
        <w:t>缝料</w:t>
      </w:r>
      <w:r>
        <w:rPr>
          <w:spacing w:val="1"/>
          <w:w w:val="95"/>
          <w:lang w:eastAsia="zh-CN"/>
        </w:rPr>
        <w:t>养</w:t>
      </w:r>
      <w:r>
        <w:rPr>
          <w:w w:val="95"/>
          <w:lang w:eastAsia="zh-CN"/>
        </w:rPr>
        <w:t>生期</w:t>
      </w:r>
      <w:r>
        <w:rPr>
          <w:spacing w:val="1"/>
          <w:w w:val="95"/>
          <w:lang w:eastAsia="zh-CN"/>
        </w:rPr>
        <w:t>间</w:t>
      </w:r>
      <w:r>
        <w:rPr>
          <w:w w:val="95"/>
          <w:lang w:eastAsia="zh-CN"/>
        </w:rPr>
        <w:t>应封</w:t>
      </w:r>
      <w:r>
        <w:rPr>
          <w:spacing w:val="1"/>
          <w:w w:val="95"/>
          <w:lang w:eastAsia="zh-CN"/>
        </w:rPr>
        <w:t>闭</w:t>
      </w:r>
      <w:r>
        <w:rPr>
          <w:w w:val="95"/>
          <w:lang w:eastAsia="zh-CN"/>
        </w:rPr>
        <w:t>交</w:t>
      </w:r>
    </w:p>
    <w:p>
      <w:pPr>
        <w:spacing w:before="2" w:line="200" w:lineRule="exact"/>
        <w:rPr>
          <w:sz w:val="20"/>
          <w:szCs w:val="20"/>
          <w:lang w:eastAsia="zh-CN"/>
        </w:rPr>
      </w:pPr>
    </w:p>
    <w:p>
      <w:pPr>
        <w:pStyle w:val="3"/>
        <w:spacing w:line="419" w:lineRule="exact"/>
        <w:rPr>
          <w:lang w:eastAsia="zh-CN"/>
        </w:rPr>
      </w:pPr>
      <w:r>
        <w:rPr>
          <w:lang w:eastAsia="zh-CN"/>
        </w:rPr>
        <w:t>通。</w:t>
      </w:r>
    </w:p>
    <w:p>
      <w:pPr>
        <w:spacing w:before="10" w:line="140" w:lineRule="exact"/>
        <w:rPr>
          <w:sz w:val="14"/>
          <w:szCs w:val="14"/>
          <w:lang w:eastAsia="zh-CN"/>
        </w:rPr>
      </w:pPr>
    </w:p>
    <w:p>
      <w:pPr>
        <w:pStyle w:val="3"/>
        <w:spacing w:line="316" w:lineRule="auto"/>
        <w:ind w:right="115" w:firstLine="638"/>
        <w:jc w:val="both"/>
        <w:rPr>
          <w:lang w:eastAsia="zh-CN"/>
        </w:rPr>
      </w:pPr>
      <w:r>
        <w:rPr>
          <w:lang w:eastAsia="zh-CN"/>
        </w:rPr>
        <w:t>（2）坑槽、网裂等病害对坑槽、网裂等病害进行挖补处理。为避免路面挖补后坑槽内积水无法排除，造成唧浆现象，开挖坑槽部位面层底部设置玻璃钢夹砂横管通至路基外侧。路面开挖时应自上而下分级开挖台阶，台阶宽度为 20cm。挖补位置采用C25水泥混凝土进行回填处理。</w:t>
      </w:r>
    </w:p>
    <w:p>
      <w:pPr>
        <w:spacing w:before="5" w:line="150" w:lineRule="exact"/>
        <w:rPr>
          <w:sz w:val="15"/>
          <w:szCs w:val="15"/>
          <w:lang w:eastAsia="zh-CN"/>
        </w:rPr>
      </w:pPr>
    </w:p>
    <w:p>
      <w:pPr>
        <w:ind w:left="891"/>
        <w:rPr>
          <w:rFonts w:ascii="Times New Roman" w:hAnsi="Times New Roman" w:eastAsia="Times New Roman" w:cs="Times New Roman"/>
          <w:sz w:val="20"/>
          <w:szCs w:val="20"/>
        </w:rPr>
      </w:pPr>
      <w:r>
        <w:pict>
          <v:shape id="_x0000_i1052" o:spt="75" type="#_x0000_t75" style="height:185.25pt;width:436.5pt;" filled="f" o:preferrelative="t" stroked="f" coordsize="21600,21600">
            <v:path/>
            <v:fill on="f" focussize="0,0"/>
            <v:stroke on="f" joinstyle="miter"/>
            <v:imagedata r:id="rId61" o:title=""/>
            <o:lock v:ext="edit" aspectratio="t"/>
            <w10:wrap type="none"/>
            <w10:anchorlock/>
          </v:shape>
        </w:pict>
      </w:r>
    </w:p>
    <w:p>
      <w:pPr>
        <w:pStyle w:val="3"/>
        <w:spacing w:before="33"/>
        <w:ind w:left="3"/>
        <w:jc w:val="center"/>
        <w:rPr>
          <w:lang w:eastAsia="zh-CN"/>
        </w:rPr>
      </w:pPr>
      <w:bookmarkStart w:id="42" w:name="挖补处理方案图"/>
      <w:bookmarkEnd w:id="42"/>
      <w:r>
        <w:rPr>
          <w:lang w:eastAsia="zh-CN"/>
        </w:rPr>
        <w:t>挖</w:t>
      </w:r>
      <w:r>
        <w:rPr>
          <w:spacing w:val="2"/>
          <w:lang w:eastAsia="zh-CN"/>
        </w:rPr>
        <w:t>补</w:t>
      </w:r>
      <w:r>
        <w:rPr>
          <w:lang w:eastAsia="zh-CN"/>
        </w:rPr>
        <w:t>处理</w:t>
      </w:r>
      <w:r>
        <w:rPr>
          <w:spacing w:val="2"/>
          <w:lang w:eastAsia="zh-CN"/>
        </w:rPr>
        <w:t>方</w:t>
      </w:r>
      <w:r>
        <w:rPr>
          <w:lang w:eastAsia="zh-CN"/>
        </w:rPr>
        <w:t>案图</w:t>
      </w:r>
    </w:p>
    <w:p>
      <w:pPr>
        <w:spacing w:before="1" w:line="170" w:lineRule="exact"/>
        <w:rPr>
          <w:sz w:val="17"/>
          <w:szCs w:val="17"/>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pStyle w:val="3"/>
        <w:ind w:left="756"/>
        <w:rPr>
          <w:lang w:eastAsia="zh-CN"/>
        </w:rPr>
      </w:pPr>
      <w:r>
        <w:rPr>
          <w:spacing w:val="5"/>
          <w:lang w:eastAsia="zh-CN"/>
        </w:rPr>
        <w:t>（</w:t>
      </w:r>
      <w:r>
        <w:rPr>
          <w:spacing w:val="3"/>
          <w:lang w:eastAsia="zh-CN"/>
        </w:rPr>
        <w:t>3</w:t>
      </w:r>
      <w:r>
        <w:rPr>
          <w:spacing w:val="2"/>
          <w:lang w:eastAsia="zh-CN"/>
        </w:rPr>
        <w:t>）</w:t>
      </w:r>
      <w:r>
        <w:rPr>
          <w:spacing w:val="5"/>
          <w:lang w:eastAsia="zh-CN"/>
        </w:rPr>
        <w:t>病</w:t>
      </w:r>
      <w:r>
        <w:rPr>
          <w:spacing w:val="2"/>
          <w:lang w:eastAsia="zh-CN"/>
        </w:rPr>
        <w:t>害</w:t>
      </w:r>
      <w:r>
        <w:rPr>
          <w:spacing w:val="5"/>
          <w:lang w:eastAsia="zh-CN"/>
        </w:rPr>
        <w:t>处</w:t>
      </w:r>
      <w:r>
        <w:rPr>
          <w:spacing w:val="2"/>
          <w:lang w:eastAsia="zh-CN"/>
        </w:rPr>
        <w:t>理</w:t>
      </w:r>
      <w:r>
        <w:rPr>
          <w:spacing w:val="5"/>
          <w:lang w:eastAsia="zh-CN"/>
        </w:rPr>
        <w:t>后</w:t>
      </w:r>
      <w:r>
        <w:rPr>
          <w:spacing w:val="2"/>
          <w:lang w:eastAsia="zh-CN"/>
        </w:rPr>
        <w:t>，</w:t>
      </w:r>
      <w:r>
        <w:rPr>
          <w:spacing w:val="5"/>
          <w:lang w:eastAsia="zh-CN"/>
        </w:rPr>
        <w:t>将</w:t>
      </w:r>
      <w:r>
        <w:rPr>
          <w:spacing w:val="2"/>
          <w:lang w:eastAsia="zh-CN"/>
        </w:rPr>
        <w:t>原</w:t>
      </w:r>
      <w:r>
        <w:rPr>
          <w:spacing w:val="5"/>
          <w:lang w:eastAsia="zh-CN"/>
        </w:rPr>
        <w:t>道</w:t>
      </w:r>
      <w:r>
        <w:rPr>
          <w:spacing w:val="2"/>
          <w:lang w:eastAsia="zh-CN"/>
        </w:rPr>
        <w:t>路</w:t>
      </w:r>
      <w:r>
        <w:rPr>
          <w:spacing w:val="5"/>
          <w:lang w:eastAsia="zh-CN"/>
        </w:rPr>
        <w:t>拉</w:t>
      </w:r>
      <w:r>
        <w:rPr>
          <w:spacing w:val="2"/>
          <w:lang w:eastAsia="zh-CN"/>
        </w:rPr>
        <w:t>毛</w:t>
      </w:r>
      <w:r>
        <w:rPr>
          <w:spacing w:val="5"/>
          <w:lang w:eastAsia="zh-CN"/>
        </w:rPr>
        <w:t>清</w:t>
      </w:r>
      <w:r>
        <w:rPr>
          <w:spacing w:val="2"/>
          <w:lang w:eastAsia="zh-CN"/>
        </w:rPr>
        <w:t>理</w:t>
      </w:r>
      <w:r>
        <w:rPr>
          <w:spacing w:val="5"/>
          <w:lang w:eastAsia="zh-CN"/>
        </w:rPr>
        <w:t>后</w:t>
      </w:r>
      <w:r>
        <w:rPr>
          <w:spacing w:val="2"/>
          <w:lang w:eastAsia="zh-CN"/>
        </w:rPr>
        <w:t>，</w:t>
      </w:r>
      <w:r>
        <w:rPr>
          <w:spacing w:val="5"/>
          <w:lang w:eastAsia="zh-CN"/>
        </w:rPr>
        <w:t>铺</w:t>
      </w:r>
      <w:r>
        <w:rPr>
          <w:spacing w:val="2"/>
          <w:lang w:eastAsia="zh-CN"/>
        </w:rPr>
        <w:t>设</w:t>
      </w:r>
      <w:r>
        <w:rPr>
          <w:spacing w:val="5"/>
          <w:lang w:eastAsia="zh-CN"/>
        </w:rPr>
        <w:t>封</w:t>
      </w:r>
      <w:r>
        <w:rPr>
          <w:spacing w:val="2"/>
          <w:lang w:eastAsia="zh-CN"/>
        </w:rPr>
        <w:t>层</w:t>
      </w:r>
      <w:r>
        <w:rPr>
          <w:spacing w:val="1"/>
          <w:lang w:eastAsia="zh-CN"/>
        </w:rPr>
        <w:t>+</w:t>
      </w:r>
      <w:r>
        <w:rPr>
          <w:spacing w:val="2"/>
          <w:lang w:eastAsia="zh-CN"/>
        </w:rPr>
        <w:t>玻</w:t>
      </w:r>
      <w:r>
        <w:rPr>
          <w:spacing w:val="5"/>
          <w:lang w:eastAsia="zh-CN"/>
        </w:rPr>
        <w:t>纤</w:t>
      </w:r>
      <w:r>
        <w:rPr>
          <w:spacing w:val="2"/>
          <w:lang w:eastAsia="zh-CN"/>
        </w:rPr>
        <w:t>格</w:t>
      </w:r>
      <w:r>
        <w:rPr>
          <w:lang w:eastAsia="zh-CN"/>
        </w:rPr>
        <w:t>栅</w:t>
      </w:r>
    </w:p>
    <w:p>
      <w:pPr>
        <w:rPr>
          <w:lang w:eastAsia="zh-CN"/>
        </w:rPr>
        <w:sectPr>
          <w:pgSz w:w="11906" w:h="16840"/>
          <w:pgMar w:top="1060" w:right="1020" w:bottom="1020" w:left="1300" w:header="805" w:footer="838" w:gutter="0"/>
          <w:cols w:space="720" w:num="1"/>
        </w:sectPr>
      </w:pPr>
    </w:p>
    <w:p>
      <w:pPr>
        <w:spacing w:before="17" w:line="280" w:lineRule="exact"/>
        <w:rPr>
          <w:sz w:val="28"/>
          <w:szCs w:val="28"/>
          <w:lang w:eastAsia="zh-CN"/>
        </w:rPr>
      </w:pPr>
    </w:p>
    <w:p>
      <w:pPr>
        <w:pStyle w:val="3"/>
        <w:spacing w:line="419" w:lineRule="exact"/>
        <w:rPr>
          <w:lang w:eastAsia="zh-CN"/>
        </w:rPr>
      </w:pPr>
      <w:r>
        <w:rPr>
          <w:spacing w:val="1"/>
          <w:lang w:eastAsia="zh-CN"/>
        </w:rPr>
        <w:t>+4</w:t>
      </w:r>
      <w:r>
        <w:rPr>
          <w:spacing w:val="-2"/>
          <w:lang w:eastAsia="zh-CN"/>
        </w:rPr>
        <w:t>c</w:t>
      </w:r>
      <w:r>
        <w:rPr>
          <w:lang w:eastAsia="zh-CN"/>
        </w:rPr>
        <w:t>m细</w:t>
      </w:r>
      <w:r>
        <w:rPr>
          <w:spacing w:val="2"/>
          <w:lang w:eastAsia="zh-CN"/>
        </w:rPr>
        <w:t>粒</w:t>
      </w:r>
      <w:r>
        <w:rPr>
          <w:lang w:eastAsia="zh-CN"/>
        </w:rPr>
        <w:t>式沥</w:t>
      </w:r>
      <w:r>
        <w:rPr>
          <w:spacing w:val="2"/>
          <w:lang w:eastAsia="zh-CN"/>
        </w:rPr>
        <w:t>青</w:t>
      </w:r>
      <w:r>
        <w:rPr>
          <w:lang w:eastAsia="zh-CN"/>
        </w:rPr>
        <w:t>混凝土</w:t>
      </w:r>
      <w:r>
        <w:rPr>
          <w:spacing w:val="1"/>
          <w:lang w:eastAsia="zh-CN"/>
        </w:rPr>
        <w:t>AC</w:t>
      </w:r>
      <w:r>
        <w:rPr>
          <w:spacing w:val="-2"/>
          <w:lang w:eastAsia="zh-CN"/>
        </w:rPr>
        <w:t>-</w:t>
      </w:r>
      <w:r>
        <w:rPr>
          <w:spacing w:val="1"/>
          <w:lang w:eastAsia="zh-CN"/>
        </w:rPr>
        <w:t>1</w:t>
      </w:r>
      <w:r>
        <w:rPr>
          <w:lang w:eastAsia="zh-CN"/>
        </w:rPr>
        <w:t>3罩</w:t>
      </w:r>
      <w:r>
        <w:rPr>
          <w:spacing w:val="2"/>
          <w:lang w:eastAsia="zh-CN"/>
        </w:rPr>
        <w:t>面</w:t>
      </w:r>
      <w:r>
        <w:rPr>
          <w:lang w:eastAsia="zh-CN"/>
        </w:rPr>
        <w:t>处理。</w:t>
      </w:r>
    </w:p>
    <w:p>
      <w:pPr>
        <w:spacing w:before="10" w:line="260" w:lineRule="exact"/>
        <w:rPr>
          <w:sz w:val="26"/>
          <w:szCs w:val="26"/>
          <w:lang w:eastAsia="zh-CN"/>
        </w:rPr>
      </w:pPr>
    </w:p>
    <w:p>
      <w:pPr>
        <w:pStyle w:val="3"/>
        <w:spacing w:line="378" w:lineRule="auto"/>
        <w:ind w:left="756" w:right="329" w:hanging="12"/>
        <w:rPr>
          <w:lang w:eastAsia="zh-CN"/>
        </w:rPr>
      </w:pPr>
      <w:bookmarkStart w:id="43" w:name="5.3交通安全工程及沿线设施"/>
      <w:bookmarkEnd w:id="43"/>
      <w:bookmarkStart w:id="44" w:name="_bookmark21"/>
      <w:bookmarkEnd w:id="44"/>
      <w:r>
        <w:rPr>
          <w:spacing w:val="3"/>
          <w:lang w:eastAsia="zh-CN"/>
        </w:rPr>
        <w:t>5</w:t>
      </w:r>
      <w:r>
        <w:rPr>
          <w:spacing w:val="1"/>
          <w:lang w:eastAsia="zh-CN"/>
        </w:rPr>
        <w:t>.</w:t>
      </w:r>
      <w:r>
        <w:rPr>
          <w:lang w:eastAsia="zh-CN"/>
        </w:rPr>
        <w:t>3</w:t>
      </w:r>
      <w:r>
        <w:rPr>
          <w:spacing w:val="2"/>
          <w:lang w:eastAsia="zh-CN"/>
        </w:rPr>
        <w:t>交通安</w:t>
      </w:r>
      <w:r>
        <w:rPr>
          <w:lang w:eastAsia="zh-CN"/>
        </w:rPr>
        <w:t>全</w:t>
      </w:r>
      <w:r>
        <w:rPr>
          <w:spacing w:val="2"/>
          <w:lang w:eastAsia="zh-CN"/>
        </w:rPr>
        <w:t>工程及沿线设</w:t>
      </w:r>
      <w:r>
        <w:rPr>
          <w:lang w:eastAsia="zh-CN"/>
        </w:rPr>
        <w:t>施</w:t>
      </w:r>
      <w:r>
        <w:rPr>
          <w:w w:val="95"/>
          <w:lang w:eastAsia="zh-CN"/>
        </w:rPr>
        <w:t>罩</w:t>
      </w:r>
      <w:r>
        <w:rPr>
          <w:spacing w:val="1"/>
          <w:w w:val="95"/>
          <w:lang w:eastAsia="zh-CN"/>
        </w:rPr>
        <w:t>面</w:t>
      </w:r>
      <w:r>
        <w:rPr>
          <w:w w:val="95"/>
          <w:lang w:eastAsia="zh-CN"/>
        </w:rPr>
        <w:t>结束</w:t>
      </w:r>
      <w:r>
        <w:rPr>
          <w:spacing w:val="1"/>
          <w:w w:val="95"/>
          <w:lang w:eastAsia="zh-CN"/>
        </w:rPr>
        <w:t>后</w:t>
      </w:r>
      <w:r>
        <w:rPr>
          <w:w w:val="95"/>
          <w:lang w:eastAsia="zh-CN"/>
        </w:rPr>
        <w:t>，按</w:t>
      </w:r>
      <w:r>
        <w:rPr>
          <w:spacing w:val="1"/>
          <w:w w:val="95"/>
          <w:lang w:eastAsia="zh-CN"/>
        </w:rPr>
        <w:t>照</w:t>
      </w:r>
      <w:r>
        <w:rPr>
          <w:w w:val="95"/>
          <w:lang w:eastAsia="zh-CN"/>
        </w:rPr>
        <w:t>规范</w:t>
      </w:r>
      <w:r>
        <w:rPr>
          <w:spacing w:val="1"/>
          <w:w w:val="95"/>
          <w:lang w:eastAsia="zh-CN"/>
        </w:rPr>
        <w:t>要</w:t>
      </w:r>
      <w:r>
        <w:rPr>
          <w:w w:val="95"/>
          <w:lang w:eastAsia="zh-CN"/>
        </w:rPr>
        <w:t>求设</w:t>
      </w:r>
      <w:r>
        <w:rPr>
          <w:spacing w:val="1"/>
          <w:w w:val="95"/>
          <w:lang w:eastAsia="zh-CN"/>
        </w:rPr>
        <w:t>置</w:t>
      </w:r>
      <w:r>
        <w:rPr>
          <w:w w:val="95"/>
          <w:lang w:eastAsia="zh-CN"/>
        </w:rPr>
        <w:t>完</w:t>
      </w:r>
      <w:r>
        <w:rPr>
          <w:lang w:eastAsia="zh-CN"/>
        </w:rPr>
        <w:t>善的交通标志、标线等安全设施。</w:t>
      </w:r>
    </w:p>
    <w:p>
      <w:pPr>
        <w:spacing w:before="2" w:line="200" w:lineRule="exact"/>
        <w:rPr>
          <w:sz w:val="20"/>
          <w:szCs w:val="20"/>
          <w:lang w:eastAsia="zh-CN"/>
        </w:rPr>
      </w:pPr>
    </w:p>
    <w:p>
      <w:pPr>
        <w:pStyle w:val="3"/>
        <w:spacing w:line="419" w:lineRule="exact"/>
        <w:ind w:left="504"/>
        <w:jc w:val="center"/>
        <w:rPr>
          <w:lang w:eastAsia="zh-CN"/>
        </w:rPr>
      </w:pPr>
      <w:r>
        <w:rPr>
          <w:lang w:eastAsia="zh-CN"/>
        </w:rPr>
        <w:t>图</w:t>
      </w:r>
      <w:r>
        <w:rPr>
          <w:spacing w:val="1"/>
          <w:lang w:eastAsia="zh-CN"/>
        </w:rPr>
        <w:t>4</w:t>
      </w:r>
      <w:r>
        <w:rPr>
          <w:spacing w:val="-2"/>
          <w:lang w:eastAsia="zh-CN"/>
        </w:rPr>
        <w:t>.</w:t>
      </w:r>
      <w:r>
        <w:rPr>
          <w:lang w:eastAsia="zh-CN"/>
        </w:rPr>
        <w:t>3路</w:t>
      </w:r>
      <w:r>
        <w:rPr>
          <w:spacing w:val="2"/>
          <w:lang w:eastAsia="zh-CN"/>
        </w:rPr>
        <w:t>面</w:t>
      </w:r>
      <w:r>
        <w:rPr>
          <w:lang w:eastAsia="zh-CN"/>
        </w:rPr>
        <w:t>标线</w:t>
      </w:r>
      <w:r>
        <w:rPr>
          <w:spacing w:val="2"/>
          <w:lang w:eastAsia="zh-CN"/>
        </w:rPr>
        <w:t>平</w:t>
      </w:r>
      <w:r>
        <w:rPr>
          <w:lang w:eastAsia="zh-CN"/>
        </w:rPr>
        <w:t>面布</w:t>
      </w:r>
      <w:r>
        <w:rPr>
          <w:spacing w:val="2"/>
          <w:lang w:eastAsia="zh-CN"/>
        </w:rPr>
        <w:t>置</w:t>
      </w:r>
      <w:r>
        <w:rPr>
          <w:lang w:eastAsia="zh-CN"/>
        </w:rPr>
        <w:t>图</w:t>
      </w:r>
    </w:p>
    <w:p>
      <w:pPr>
        <w:spacing w:before="16" w:line="240" w:lineRule="exact"/>
        <w:rPr>
          <w:sz w:val="24"/>
          <w:szCs w:val="24"/>
          <w:lang w:eastAsia="zh-CN"/>
        </w:rPr>
      </w:pPr>
    </w:p>
    <w:p>
      <w:pPr>
        <w:ind w:left="759" w:right="10586"/>
        <w:rPr>
          <w:rFonts w:ascii="Times New Roman" w:hAnsi="Times New Roman" w:eastAsia="Times New Roman" w:cs="Times New Roman"/>
          <w:sz w:val="20"/>
          <w:szCs w:val="20"/>
        </w:rPr>
      </w:pPr>
      <w:r>
        <w:pict>
          <v:shape id="_x0000_i1053" o:spt="75" type="#_x0000_t75" style="height:141.75pt;width:443.25pt;" filled="f" o:preferrelative="t" stroked="f" coordsize="21600,21600">
            <v:path/>
            <v:fill on="f" focussize="0,0"/>
            <v:stroke on="f" joinstyle="miter"/>
            <v:imagedata r:id="rId62" o:title=""/>
            <o:lock v:ext="edit" aspectratio="t"/>
            <w10:wrap type="none"/>
            <w10:anchorlock/>
          </v:shape>
        </w:pict>
      </w:r>
    </w:p>
    <w:p>
      <w:pPr>
        <w:pStyle w:val="3"/>
        <w:spacing w:before="99"/>
        <w:ind w:left="3972" w:right="3470"/>
        <w:jc w:val="center"/>
      </w:pPr>
      <w:r>
        <w:t>路</w:t>
      </w:r>
      <w:r>
        <w:rPr>
          <w:spacing w:val="2"/>
        </w:rPr>
        <w:t>面</w:t>
      </w:r>
      <w:r>
        <w:t>标线</w:t>
      </w:r>
      <w:r>
        <w:rPr>
          <w:spacing w:val="2"/>
        </w:rPr>
        <w:t>大</w:t>
      </w:r>
      <w:r>
        <w:t>样图</w:t>
      </w:r>
    </w:p>
    <w:p>
      <w:pPr>
        <w:spacing w:before="16" w:line="240" w:lineRule="exact"/>
        <w:rPr>
          <w:sz w:val="24"/>
          <w:szCs w:val="24"/>
        </w:rPr>
      </w:pPr>
    </w:p>
    <w:p>
      <w:pPr>
        <w:ind w:left="759" w:right="10586"/>
        <w:rPr>
          <w:rFonts w:ascii="Times New Roman" w:hAnsi="Times New Roman" w:eastAsia="Times New Roman" w:cs="Times New Roman"/>
          <w:sz w:val="20"/>
          <w:szCs w:val="20"/>
        </w:rPr>
      </w:pPr>
      <w:r>
        <w:pict>
          <v:shape id="_x0000_i1054" o:spt="75" type="#_x0000_t75" style="height:285pt;width:429pt;" filled="f" o:preferrelative="t" stroked="f" coordsize="21600,21600">
            <v:path/>
            <v:fill on="f" focussize="0,0"/>
            <v:stroke on="f" joinstyle="miter"/>
            <v:imagedata r:id="rId63" o:title=""/>
            <o:lock v:ext="edit" aspectratio="t"/>
            <w10:wrap type="none"/>
            <w10:anchorlock/>
          </v:shape>
        </w:pict>
      </w:r>
    </w:p>
    <w:p>
      <w:pPr>
        <w:spacing w:before="9" w:line="170" w:lineRule="exact"/>
        <w:rPr>
          <w:sz w:val="17"/>
          <w:szCs w:val="17"/>
        </w:rPr>
      </w:pPr>
    </w:p>
    <w:p>
      <w:pPr>
        <w:pStyle w:val="3"/>
        <w:ind w:left="3972" w:right="3470"/>
        <w:jc w:val="center"/>
      </w:pPr>
      <w:r>
        <w:t>标</w:t>
      </w:r>
      <w:r>
        <w:rPr>
          <w:spacing w:val="2"/>
        </w:rPr>
        <w:t>志</w:t>
      </w:r>
      <w:r>
        <w:t>版面</w:t>
      </w:r>
      <w:r>
        <w:rPr>
          <w:spacing w:val="2"/>
        </w:rPr>
        <w:t>大</w:t>
      </w:r>
      <w:r>
        <w:t>样图</w:t>
      </w:r>
    </w:p>
    <w:p>
      <w:pPr>
        <w:jc w:val="center"/>
        <w:sectPr>
          <w:pgSz w:w="11906" w:h="16840"/>
          <w:pgMar w:top="1060" w:right="880" w:bottom="1020" w:left="1300" w:header="805" w:footer="838" w:gutter="0"/>
          <w:cols w:space="720" w:num="1"/>
        </w:sectPr>
      </w:pPr>
    </w:p>
    <w:p>
      <w:pPr>
        <w:spacing w:before="9" w:line="140" w:lineRule="exact"/>
        <w:rPr>
          <w:sz w:val="14"/>
          <w:szCs w:val="14"/>
        </w:rPr>
      </w:pPr>
    </w:p>
    <w:p>
      <w:pPr>
        <w:spacing w:line="200" w:lineRule="exact"/>
        <w:rPr>
          <w:sz w:val="20"/>
          <w:szCs w:val="20"/>
        </w:rPr>
      </w:pPr>
    </w:p>
    <w:p>
      <w:pPr>
        <w:ind w:left="958" w:right="10586"/>
        <w:rPr>
          <w:rFonts w:ascii="Times New Roman" w:hAnsi="Times New Roman" w:eastAsia="Times New Roman" w:cs="Times New Roman"/>
          <w:sz w:val="20"/>
          <w:szCs w:val="20"/>
        </w:rPr>
      </w:pPr>
      <w:r>
        <w:pict>
          <v:shape id="_x0000_i1055" o:spt="75" type="#_x0000_t75" style="height:299.25pt;width:416.25pt;" filled="f" o:preferrelative="t" stroked="f" coordsize="21600,21600">
            <v:path/>
            <v:fill on="f" focussize="0,0"/>
            <v:stroke on="f" joinstyle="miter"/>
            <v:imagedata r:id="rId64" o:title=""/>
            <o:lock v:ext="edit" aspectratio="t"/>
            <w10:wrap type="none"/>
            <w10:anchorlock/>
          </v:shape>
        </w:pict>
      </w:r>
    </w:p>
    <w:p>
      <w:pPr>
        <w:spacing w:before="10" w:line="140" w:lineRule="exact"/>
        <w:rPr>
          <w:sz w:val="14"/>
          <w:szCs w:val="14"/>
        </w:rPr>
      </w:pPr>
    </w:p>
    <w:p>
      <w:pPr>
        <w:pStyle w:val="3"/>
        <w:spacing w:line="419" w:lineRule="exact"/>
        <w:ind w:left="381"/>
        <w:jc w:val="center"/>
      </w:pPr>
      <w:r>
        <w:t>标</w:t>
      </w:r>
      <w:r>
        <w:rPr>
          <w:spacing w:val="2"/>
        </w:rPr>
        <w:t>志</w:t>
      </w:r>
      <w:r>
        <w:t>版面</w:t>
      </w:r>
      <w:r>
        <w:rPr>
          <w:spacing w:val="2"/>
        </w:rPr>
        <w:t>大</w:t>
      </w:r>
      <w:r>
        <w:t>样图</w:t>
      </w:r>
    </w:p>
    <w:p>
      <w:pPr>
        <w:spacing w:before="16" w:line="240" w:lineRule="exact"/>
        <w:rPr>
          <w:sz w:val="24"/>
          <w:szCs w:val="24"/>
        </w:rPr>
      </w:pPr>
    </w:p>
    <w:p>
      <w:pPr>
        <w:ind w:left="759"/>
        <w:rPr>
          <w:rFonts w:ascii="Times New Roman" w:hAnsi="Times New Roman" w:eastAsia="Times New Roman" w:cs="Times New Roman"/>
          <w:sz w:val="20"/>
          <w:szCs w:val="20"/>
        </w:rPr>
      </w:pPr>
      <w:r>
        <w:pict>
          <v:shape id="_x0000_i1056" o:spt="75" type="#_x0000_t75" style="height:285.75pt;width:434.25pt;" filled="f" o:preferrelative="t" stroked="f" coordsize="21600,21600">
            <v:path/>
            <v:fill on="f" focussize="0,0"/>
            <v:stroke on="f" joinstyle="miter"/>
            <v:imagedata r:id="rId65" o:title=""/>
            <o:lock v:ext="edit" aspectratio="t"/>
            <w10:wrap type="none"/>
            <w10:anchorlock/>
          </v:shape>
        </w:pict>
      </w:r>
    </w:p>
    <w:p>
      <w:pPr>
        <w:rPr>
          <w:rFonts w:ascii="Times New Roman" w:hAnsi="Times New Roman" w:eastAsia="Times New Roman" w:cs="Times New Roman"/>
          <w:sz w:val="20"/>
          <w:szCs w:val="20"/>
        </w:rPr>
        <w:sectPr>
          <w:footerReference r:id="rId9" w:type="default"/>
          <w:pgSz w:w="11906" w:h="16840"/>
          <w:pgMar w:top="1060" w:right="760" w:bottom="1020" w:left="1300" w:header="805" w:footer="838" w:gutter="0"/>
          <w:pgNumType w:start="60"/>
          <w:cols w:space="720" w:num="1"/>
        </w:sectPr>
      </w:pPr>
    </w:p>
    <w:p>
      <w:pPr>
        <w:spacing w:before="17" w:line="280" w:lineRule="exact"/>
        <w:rPr>
          <w:sz w:val="28"/>
          <w:szCs w:val="28"/>
        </w:rPr>
      </w:pPr>
    </w:p>
    <w:p>
      <w:pPr>
        <w:pStyle w:val="3"/>
        <w:spacing w:line="419" w:lineRule="exact"/>
        <w:ind w:left="744"/>
        <w:rPr>
          <w:lang w:eastAsia="zh-CN"/>
        </w:rPr>
      </w:pPr>
      <w:bookmarkStart w:id="45" w:name="_bookmark22"/>
      <w:bookmarkEnd w:id="45"/>
      <w:bookmarkStart w:id="46" w:name="5.4规划养护项目实施情况表"/>
      <w:bookmarkEnd w:id="46"/>
      <w:r>
        <w:rPr>
          <w:spacing w:val="3"/>
          <w:lang w:eastAsia="zh-CN"/>
        </w:rPr>
        <w:t>5</w:t>
      </w:r>
      <w:r>
        <w:rPr>
          <w:spacing w:val="1"/>
          <w:lang w:eastAsia="zh-CN"/>
        </w:rPr>
        <w:t>.</w:t>
      </w:r>
      <w:r>
        <w:rPr>
          <w:lang w:eastAsia="zh-CN"/>
        </w:rPr>
        <w:t>4</w:t>
      </w:r>
      <w:r>
        <w:rPr>
          <w:spacing w:val="2"/>
          <w:lang w:eastAsia="zh-CN"/>
        </w:rPr>
        <w:t>规划养</w:t>
      </w:r>
      <w:r>
        <w:rPr>
          <w:lang w:eastAsia="zh-CN"/>
        </w:rPr>
        <w:t>护</w:t>
      </w:r>
      <w:r>
        <w:rPr>
          <w:spacing w:val="2"/>
          <w:lang w:eastAsia="zh-CN"/>
        </w:rPr>
        <w:t>项目实施情况</w:t>
      </w:r>
      <w:r>
        <w:rPr>
          <w:lang w:eastAsia="zh-CN"/>
        </w:rPr>
        <w:t>表</w:t>
      </w:r>
    </w:p>
    <w:p>
      <w:pPr>
        <w:spacing w:before="5" w:line="170" w:lineRule="exact"/>
        <w:rPr>
          <w:sz w:val="17"/>
          <w:szCs w:val="17"/>
          <w:lang w:eastAsia="zh-CN"/>
        </w:rPr>
      </w:pPr>
    </w:p>
    <w:p>
      <w:pPr>
        <w:spacing w:line="200" w:lineRule="exact"/>
        <w:rPr>
          <w:sz w:val="20"/>
          <w:szCs w:val="20"/>
          <w:lang w:eastAsia="zh-CN"/>
        </w:rPr>
      </w:pPr>
    </w:p>
    <w:tbl>
      <w:tblPr>
        <w:tblStyle w:val="6"/>
        <w:tblW w:w="0" w:type="auto"/>
        <w:tblInd w:w="93" w:type="dxa"/>
        <w:tblLayout w:type="fixed"/>
        <w:tblCellMar>
          <w:top w:w="0" w:type="dxa"/>
          <w:left w:w="0" w:type="dxa"/>
          <w:bottom w:w="0" w:type="dxa"/>
          <w:right w:w="0" w:type="dxa"/>
        </w:tblCellMar>
      </w:tblPr>
      <w:tblGrid>
        <w:gridCol w:w="715"/>
        <w:gridCol w:w="2320"/>
        <w:gridCol w:w="1502"/>
        <w:gridCol w:w="1530"/>
        <w:gridCol w:w="1425"/>
        <w:gridCol w:w="1406"/>
      </w:tblGrid>
      <w:tr>
        <w:tblPrEx>
          <w:tblCellMar>
            <w:top w:w="0" w:type="dxa"/>
            <w:left w:w="0" w:type="dxa"/>
            <w:bottom w:w="0" w:type="dxa"/>
            <w:right w:w="0" w:type="dxa"/>
          </w:tblCellMar>
        </w:tblPrEx>
        <w:trPr>
          <w:trHeight w:val="690" w:hRule="exact"/>
        </w:trPr>
        <w:tc>
          <w:tcPr>
            <w:tcW w:w="715" w:type="dxa"/>
            <w:tcBorders>
              <w:top w:val="single" w:color="000000" w:sz="6" w:space="0"/>
              <w:left w:val="single" w:color="000000" w:sz="6" w:space="0"/>
              <w:bottom w:val="single" w:color="000000" w:sz="4" w:space="0"/>
              <w:right w:val="single" w:color="000000" w:sz="4" w:space="0"/>
            </w:tcBorders>
          </w:tcPr>
          <w:p>
            <w:pPr>
              <w:pStyle w:val="10"/>
              <w:spacing w:before="3" w:line="130" w:lineRule="exact"/>
              <w:rPr>
                <w:sz w:val="13"/>
                <w:szCs w:val="13"/>
                <w:lang w:eastAsia="zh-CN"/>
              </w:rPr>
            </w:pPr>
          </w:p>
          <w:p>
            <w:pPr>
              <w:pStyle w:val="10"/>
              <w:ind w:left="101"/>
              <w:rPr>
                <w:rFonts w:ascii="仿宋" w:hAnsi="仿宋" w:eastAsia="仿宋" w:cs="仿宋"/>
                <w:sz w:val="21"/>
                <w:szCs w:val="21"/>
              </w:rPr>
            </w:pPr>
            <w:r>
              <w:rPr>
                <w:rFonts w:ascii="仿宋" w:hAnsi="仿宋" w:eastAsia="仿宋" w:cs="仿宋"/>
                <w:spacing w:val="2"/>
                <w:sz w:val="21"/>
                <w:szCs w:val="21"/>
              </w:rPr>
              <w:t>序</w:t>
            </w:r>
            <w:r>
              <w:rPr>
                <w:rFonts w:ascii="仿宋" w:hAnsi="仿宋" w:eastAsia="仿宋" w:cs="仿宋"/>
                <w:sz w:val="21"/>
                <w:szCs w:val="21"/>
              </w:rPr>
              <w:t>号</w:t>
            </w:r>
          </w:p>
        </w:tc>
        <w:tc>
          <w:tcPr>
            <w:tcW w:w="2320" w:type="dxa"/>
            <w:tcBorders>
              <w:top w:val="single" w:color="000000" w:sz="6" w:space="0"/>
              <w:left w:val="single" w:color="000000" w:sz="4" w:space="0"/>
              <w:bottom w:val="single" w:color="000000" w:sz="4" w:space="0"/>
              <w:right w:val="single" w:color="000000" w:sz="4" w:space="0"/>
            </w:tcBorders>
          </w:tcPr>
          <w:p>
            <w:pPr>
              <w:pStyle w:val="10"/>
              <w:spacing w:before="3" w:line="130" w:lineRule="exact"/>
              <w:rPr>
                <w:sz w:val="13"/>
                <w:szCs w:val="13"/>
              </w:rPr>
            </w:pPr>
          </w:p>
          <w:p>
            <w:pPr>
              <w:pStyle w:val="10"/>
              <w:ind w:left="735"/>
              <w:rPr>
                <w:rFonts w:ascii="仿宋" w:hAnsi="仿宋" w:eastAsia="仿宋" w:cs="仿宋"/>
                <w:sz w:val="21"/>
                <w:szCs w:val="21"/>
              </w:rPr>
            </w:pPr>
            <w:r>
              <w:rPr>
                <w:rFonts w:ascii="仿宋" w:hAnsi="仿宋" w:eastAsia="仿宋" w:cs="仿宋"/>
                <w:spacing w:val="2"/>
                <w:sz w:val="21"/>
                <w:szCs w:val="21"/>
              </w:rPr>
              <w:t>道路名</w:t>
            </w:r>
            <w:r>
              <w:rPr>
                <w:rFonts w:ascii="仿宋" w:hAnsi="仿宋" w:eastAsia="仿宋" w:cs="仿宋"/>
                <w:sz w:val="21"/>
                <w:szCs w:val="21"/>
              </w:rPr>
              <w:t>称</w:t>
            </w:r>
          </w:p>
        </w:tc>
        <w:tc>
          <w:tcPr>
            <w:tcW w:w="1502" w:type="dxa"/>
            <w:tcBorders>
              <w:top w:val="single" w:color="000000" w:sz="6" w:space="0"/>
              <w:left w:val="single" w:color="000000" w:sz="4" w:space="0"/>
              <w:bottom w:val="single" w:color="000000" w:sz="4" w:space="0"/>
              <w:right w:val="single" w:color="000000" w:sz="4" w:space="0"/>
            </w:tcBorders>
          </w:tcPr>
          <w:p>
            <w:pPr>
              <w:pStyle w:val="10"/>
              <w:spacing w:line="306" w:lineRule="exact"/>
              <w:ind w:left="1"/>
              <w:jc w:val="center"/>
              <w:rPr>
                <w:rFonts w:ascii="仿宋" w:hAnsi="仿宋" w:eastAsia="仿宋" w:cs="仿宋"/>
                <w:sz w:val="21"/>
                <w:szCs w:val="21"/>
              </w:rPr>
            </w:pPr>
            <w:r>
              <w:rPr>
                <w:rFonts w:ascii="仿宋" w:hAnsi="仿宋" w:eastAsia="仿宋" w:cs="仿宋"/>
                <w:spacing w:val="2"/>
                <w:sz w:val="21"/>
                <w:szCs w:val="21"/>
              </w:rPr>
              <w:t>路面宽</w:t>
            </w:r>
            <w:r>
              <w:rPr>
                <w:rFonts w:ascii="仿宋" w:hAnsi="仿宋" w:eastAsia="仿宋" w:cs="仿宋"/>
                <w:sz w:val="21"/>
                <w:szCs w:val="21"/>
              </w:rPr>
              <w:t>度</w:t>
            </w:r>
          </w:p>
          <w:p>
            <w:pPr>
              <w:pStyle w:val="10"/>
              <w:spacing w:line="274" w:lineRule="exact"/>
              <w:ind w:left="1"/>
              <w:jc w:val="center"/>
              <w:rPr>
                <w:rFonts w:ascii="仿宋" w:hAnsi="仿宋" w:eastAsia="仿宋" w:cs="仿宋"/>
                <w:sz w:val="21"/>
                <w:szCs w:val="21"/>
              </w:rPr>
            </w:pPr>
            <w:r>
              <w:rPr>
                <w:rFonts w:ascii="仿宋" w:hAnsi="仿宋" w:eastAsia="仿宋" w:cs="仿宋"/>
                <w:spacing w:val="2"/>
                <w:sz w:val="21"/>
                <w:szCs w:val="21"/>
              </w:rPr>
              <w:t>（米</w:t>
            </w:r>
            <w:r>
              <w:rPr>
                <w:rFonts w:ascii="仿宋" w:hAnsi="仿宋" w:eastAsia="仿宋" w:cs="仿宋"/>
                <w:sz w:val="21"/>
                <w:szCs w:val="21"/>
              </w:rPr>
              <w:t>）</w:t>
            </w:r>
          </w:p>
        </w:tc>
        <w:tc>
          <w:tcPr>
            <w:tcW w:w="1530" w:type="dxa"/>
            <w:tcBorders>
              <w:top w:val="single" w:color="000000" w:sz="6" w:space="0"/>
              <w:left w:val="single" w:color="000000" w:sz="4" w:space="0"/>
              <w:bottom w:val="single" w:color="000000" w:sz="4" w:space="0"/>
              <w:right w:val="single" w:color="000000" w:sz="4" w:space="0"/>
            </w:tcBorders>
          </w:tcPr>
          <w:p>
            <w:pPr>
              <w:pStyle w:val="10"/>
              <w:spacing w:line="306" w:lineRule="exact"/>
              <w:ind w:right="1"/>
              <w:jc w:val="center"/>
              <w:rPr>
                <w:rFonts w:ascii="仿宋" w:hAnsi="仿宋" w:eastAsia="仿宋" w:cs="仿宋"/>
                <w:sz w:val="21"/>
                <w:szCs w:val="21"/>
              </w:rPr>
            </w:pPr>
            <w:r>
              <w:rPr>
                <w:rFonts w:ascii="仿宋" w:hAnsi="仿宋" w:eastAsia="仿宋" w:cs="仿宋"/>
                <w:spacing w:val="2"/>
                <w:sz w:val="21"/>
                <w:szCs w:val="21"/>
              </w:rPr>
              <w:t>长</w:t>
            </w:r>
            <w:r>
              <w:rPr>
                <w:rFonts w:ascii="仿宋" w:hAnsi="仿宋" w:eastAsia="仿宋" w:cs="仿宋"/>
                <w:sz w:val="21"/>
                <w:szCs w:val="21"/>
              </w:rPr>
              <w:t>度</w:t>
            </w:r>
          </w:p>
          <w:p>
            <w:pPr>
              <w:pStyle w:val="10"/>
              <w:spacing w:line="274" w:lineRule="exact"/>
              <w:ind w:left="2"/>
              <w:jc w:val="center"/>
              <w:rPr>
                <w:rFonts w:ascii="仿宋" w:hAnsi="仿宋" w:eastAsia="仿宋" w:cs="仿宋"/>
                <w:sz w:val="21"/>
                <w:szCs w:val="21"/>
              </w:rPr>
            </w:pPr>
            <w:r>
              <w:rPr>
                <w:rFonts w:ascii="仿宋" w:hAnsi="仿宋" w:eastAsia="仿宋" w:cs="仿宋"/>
                <w:spacing w:val="2"/>
                <w:sz w:val="21"/>
                <w:szCs w:val="21"/>
              </w:rPr>
              <w:t>（公里</w:t>
            </w:r>
            <w:r>
              <w:rPr>
                <w:rFonts w:ascii="仿宋" w:hAnsi="仿宋" w:eastAsia="仿宋" w:cs="仿宋"/>
                <w:sz w:val="21"/>
                <w:szCs w:val="21"/>
              </w:rPr>
              <w:t>）</w:t>
            </w:r>
          </w:p>
        </w:tc>
        <w:tc>
          <w:tcPr>
            <w:tcW w:w="1425" w:type="dxa"/>
            <w:tcBorders>
              <w:top w:val="single" w:color="000000" w:sz="6" w:space="0"/>
              <w:left w:val="single" w:color="000000" w:sz="4" w:space="0"/>
              <w:bottom w:val="single" w:color="000000" w:sz="4" w:space="0"/>
              <w:right w:val="single" w:color="000000" w:sz="4" w:space="0"/>
            </w:tcBorders>
          </w:tcPr>
          <w:p>
            <w:pPr>
              <w:pStyle w:val="10"/>
              <w:spacing w:before="3" w:line="130" w:lineRule="exact"/>
              <w:rPr>
                <w:sz w:val="13"/>
                <w:szCs w:val="13"/>
              </w:rPr>
            </w:pPr>
          </w:p>
          <w:p>
            <w:pPr>
              <w:pStyle w:val="10"/>
              <w:ind w:left="286"/>
              <w:rPr>
                <w:rFonts w:ascii="仿宋" w:hAnsi="仿宋" w:eastAsia="仿宋" w:cs="仿宋"/>
                <w:sz w:val="21"/>
                <w:szCs w:val="21"/>
              </w:rPr>
            </w:pPr>
            <w:r>
              <w:rPr>
                <w:rFonts w:ascii="仿宋" w:hAnsi="仿宋" w:eastAsia="仿宋" w:cs="仿宋"/>
                <w:spacing w:val="2"/>
                <w:sz w:val="21"/>
                <w:szCs w:val="21"/>
              </w:rPr>
              <w:t>维修方</w:t>
            </w:r>
            <w:r>
              <w:rPr>
                <w:rFonts w:ascii="仿宋" w:hAnsi="仿宋" w:eastAsia="仿宋" w:cs="仿宋"/>
                <w:sz w:val="21"/>
                <w:szCs w:val="21"/>
              </w:rPr>
              <w:t>式</w:t>
            </w:r>
          </w:p>
        </w:tc>
        <w:tc>
          <w:tcPr>
            <w:tcW w:w="1406" w:type="dxa"/>
            <w:tcBorders>
              <w:top w:val="single" w:color="000000" w:sz="6" w:space="0"/>
              <w:left w:val="single" w:color="000000" w:sz="4" w:space="0"/>
              <w:bottom w:val="single" w:color="000000" w:sz="4" w:space="0"/>
              <w:right w:val="single" w:color="000000" w:sz="6" w:space="0"/>
            </w:tcBorders>
          </w:tcPr>
          <w:p>
            <w:pPr>
              <w:pStyle w:val="10"/>
              <w:spacing w:before="56" w:line="274" w:lineRule="exact"/>
              <w:ind w:left="383" w:right="274" w:hanging="106"/>
              <w:rPr>
                <w:rFonts w:ascii="仿宋" w:hAnsi="仿宋" w:eastAsia="仿宋" w:cs="仿宋"/>
                <w:sz w:val="21"/>
                <w:szCs w:val="21"/>
              </w:rPr>
            </w:pPr>
            <w:r>
              <w:rPr>
                <w:rFonts w:ascii="仿宋" w:hAnsi="仿宋" w:eastAsia="仿宋" w:cs="仿宋"/>
                <w:spacing w:val="1"/>
                <w:w w:val="95"/>
                <w:sz w:val="21"/>
                <w:szCs w:val="21"/>
              </w:rPr>
              <w:t>估算金</w:t>
            </w:r>
            <w:r>
              <w:rPr>
                <w:rFonts w:ascii="仿宋" w:hAnsi="仿宋" w:eastAsia="仿宋" w:cs="仿宋"/>
                <w:w w:val="95"/>
                <w:sz w:val="21"/>
                <w:szCs w:val="21"/>
              </w:rPr>
              <w:t>额</w:t>
            </w:r>
            <w:r>
              <w:rPr>
                <w:rFonts w:ascii="仿宋" w:hAnsi="仿宋" w:eastAsia="仿宋" w:cs="仿宋"/>
                <w:spacing w:val="1"/>
                <w:sz w:val="21"/>
                <w:szCs w:val="21"/>
              </w:rPr>
              <w:t>(</w:t>
            </w:r>
            <w:r>
              <w:rPr>
                <w:rFonts w:ascii="仿宋" w:hAnsi="仿宋" w:eastAsia="仿宋" w:cs="仿宋"/>
                <w:spacing w:val="2"/>
                <w:sz w:val="21"/>
                <w:szCs w:val="21"/>
              </w:rPr>
              <w:t>万元</w:t>
            </w:r>
            <w:r>
              <w:rPr>
                <w:rFonts w:ascii="仿宋" w:hAnsi="仿宋" w:eastAsia="仿宋" w:cs="仿宋"/>
                <w:sz w:val="21"/>
                <w:szCs w:val="21"/>
              </w:rPr>
              <w:t>)</w:t>
            </w:r>
          </w:p>
        </w:tc>
      </w:tr>
      <w:tr>
        <w:tblPrEx>
          <w:tblCellMar>
            <w:top w:w="0" w:type="dxa"/>
            <w:left w:w="0" w:type="dxa"/>
            <w:bottom w:w="0" w:type="dxa"/>
            <w:right w:w="0" w:type="dxa"/>
          </w:tblCellMar>
        </w:tblPrEx>
        <w:trPr>
          <w:trHeight w:val="577" w:hRule="exact"/>
        </w:trPr>
        <w:tc>
          <w:tcPr>
            <w:tcW w:w="715" w:type="dxa"/>
            <w:tcBorders>
              <w:top w:val="single" w:color="000000" w:sz="4" w:space="0"/>
              <w:left w:val="single" w:color="000000" w:sz="6" w:space="0"/>
              <w:bottom w:val="single" w:color="000000" w:sz="4" w:space="0"/>
              <w:right w:val="single" w:color="000000" w:sz="4" w:space="0"/>
            </w:tcBorders>
          </w:tcPr>
          <w:p>
            <w:pPr>
              <w:pStyle w:val="10"/>
              <w:spacing w:before="76"/>
              <w:ind w:left="225" w:right="227"/>
              <w:jc w:val="center"/>
              <w:rPr>
                <w:rFonts w:ascii="仿宋" w:hAnsi="仿宋" w:eastAsia="仿宋" w:cs="仿宋"/>
                <w:sz w:val="21"/>
                <w:szCs w:val="21"/>
              </w:rPr>
            </w:pPr>
            <w:r>
              <w:rPr>
                <w:rFonts w:ascii="仿宋" w:hAnsi="仿宋" w:eastAsia="仿宋" w:cs="仿宋"/>
                <w:sz w:val="21"/>
                <w:szCs w:val="21"/>
              </w:rPr>
              <w:t>1</w:t>
            </w:r>
          </w:p>
        </w:tc>
        <w:tc>
          <w:tcPr>
            <w:tcW w:w="2320" w:type="dxa"/>
            <w:tcBorders>
              <w:top w:val="single" w:color="000000" w:sz="4" w:space="0"/>
              <w:left w:val="single" w:color="000000" w:sz="4" w:space="0"/>
              <w:bottom w:val="single" w:color="000000" w:sz="4" w:space="0"/>
              <w:right w:val="single" w:color="000000" w:sz="4" w:space="0"/>
            </w:tcBorders>
          </w:tcPr>
          <w:p>
            <w:pPr>
              <w:pStyle w:val="10"/>
              <w:spacing w:before="76"/>
              <w:ind w:left="629"/>
              <w:rPr>
                <w:rFonts w:ascii="仿宋" w:hAnsi="仿宋" w:eastAsia="仿宋" w:cs="仿宋"/>
                <w:sz w:val="21"/>
                <w:szCs w:val="21"/>
              </w:rPr>
            </w:pPr>
            <w:r>
              <w:rPr>
                <w:rFonts w:ascii="仿宋" w:hAnsi="仿宋" w:eastAsia="仿宋" w:cs="仿宋"/>
                <w:spacing w:val="-1"/>
                <w:sz w:val="21"/>
                <w:szCs w:val="21"/>
              </w:rPr>
              <w:t>红</w:t>
            </w:r>
            <w:r>
              <w:rPr>
                <w:rFonts w:ascii="仿宋" w:hAnsi="仿宋" w:eastAsia="仿宋" w:cs="仿宋"/>
                <w:spacing w:val="2"/>
                <w:sz w:val="21"/>
                <w:szCs w:val="21"/>
              </w:rPr>
              <w:t>符</w:t>
            </w:r>
            <w:r>
              <w:rPr>
                <w:rFonts w:ascii="仿宋" w:hAnsi="仿宋" w:eastAsia="仿宋" w:cs="仿宋"/>
                <w:spacing w:val="-1"/>
                <w:sz w:val="21"/>
                <w:szCs w:val="21"/>
              </w:rPr>
              <w:t>路</w:t>
            </w:r>
            <w:r>
              <w:rPr>
                <w:rFonts w:ascii="仿宋" w:hAnsi="仿宋" w:eastAsia="仿宋" w:cs="仿宋"/>
                <w:spacing w:val="2"/>
                <w:sz w:val="21"/>
                <w:szCs w:val="21"/>
              </w:rPr>
              <w:t>一</w:t>
            </w:r>
            <w:r>
              <w:rPr>
                <w:rFonts w:ascii="仿宋" w:hAnsi="仿宋" w:eastAsia="仿宋" w:cs="仿宋"/>
                <w:sz w:val="21"/>
                <w:szCs w:val="21"/>
              </w:rPr>
              <w:t>期</w:t>
            </w:r>
          </w:p>
        </w:tc>
        <w:tc>
          <w:tcPr>
            <w:tcW w:w="1502" w:type="dxa"/>
            <w:tcBorders>
              <w:top w:val="single" w:color="000000" w:sz="4" w:space="0"/>
              <w:left w:val="single" w:color="000000" w:sz="4" w:space="0"/>
              <w:bottom w:val="single" w:color="000000" w:sz="4" w:space="0"/>
              <w:right w:val="single" w:color="000000" w:sz="4" w:space="0"/>
            </w:tcBorders>
          </w:tcPr>
          <w:p>
            <w:pPr>
              <w:pStyle w:val="10"/>
              <w:spacing w:before="76"/>
              <w:ind w:left="517" w:right="517"/>
              <w:jc w:val="center"/>
              <w:rPr>
                <w:rFonts w:ascii="仿宋" w:hAnsi="仿宋" w:eastAsia="仿宋" w:cs="仿宋"/>
                <w:sz w:val="21"/>
                <w:szCs w:val="21"/>
              </w:rPr>
            </w:pPr>
            <w:r>
              <w:rPr>
                <w:rFonts w:ascii="仿宋" w:hAnsi="仿宋" w:eastAsia="仿宋" w:cs="仿宋"/>
                <w:spacing w:val="1"/>
                <w:sz w:val="21"/>
                <w:szCs w:val="21"/>
              </w:rPr>
              <w:t>5-</w:t>
            </w:r>
            <w:r>
              <w:rPr>
                <w:rFonts w:ascii="仿宋" w:hAnsi="仿宋" w:eastAsia="仿宋" w:cs="仿宋"/>
                <w:spacing w:val="-2"/>
                <w:sz w:val="21"/>
                <w:szCs w:val="21"/>
              </w:rPr>
              <w:t>1</w:t>
            </w:r>
            <w:r>
              <w:rPr>
                <w:rFonts w:ascii="仿宋" w:hAnsi="仿宋" w:eastAsia="仿宋" w:cs="仿宋"/>
                <w:sz w:val="21"/>
                <w:szCs w:val="21"/>
              </w:rPr>
              <w:t>5</w:t>
            </w:r>
          </w:p>
        </w:tc>
        <w:tc>
          <w:tcPr>
            <w:tcW w:w="1530" w:type="dxa"/>
            <w:tcBorders>
              <w:top w:val="single" w:color="000000" w:sz="4" w:space="0"/>
              <w:left w:val="single" w:color="000000" w:sz="4" w:space="0"/>
              <w:bottom w:val="single" w:color="000000" w:sz="4" w:space="0"/>
              <w:right w:val="single" w:color="000000" w:sz="4" w:space="0"/>
            </w:tcBorders>
          </w:tcPr>
          <w:p>
            <w:pPr>
              <w:pStyle w:val="10"/>
              <w:spacing w:before="76"/>
              <w:ind w:left="529" w:right="529"/>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3</w:t>
            </w:r>
          </w:p>
        </w:tc>
        <w:tc>
          <w:tcPr>
            <w:tcW w:w="1425" w:type="dxa"/>
            <w:tcBorders>
              <w:top w:val="single" w:color="000000" w:sz="4" w:space="0"/>
              <w:left w:val="single" w:color="000000" w:sz="4" w:space="0"/>
              <w:bottom w:val="single" w:color="000000" w:sz="4" w:space="0"/>
              <w:right w:val="single" w:color="000000" w:sz="4" w:space="0"/>
            </w:tcBorders>
          </w:tcPr>
          <w:p>
            <w:pPr>
              <w:pStyle w:val="10"/>
              <w:spacing w:before="76"/>
              <w:ind w:left="392"/>
              <w:rPr>
                <w:rFonts w:ascii="仿宋" w:hAnsi="仿宋" w:eastAsia="仿宋" w:cs="仿宋"/>
                <w:sz w:val="21"/>
                <w:szCs w:val="21"/>
              </w:rPr>
            </w:pPr>
            <w:r>
              <w:rPr>
                <w:rFonts w:ascii="仿宋" w:hAnsi="仿宋" w:eastAsia="仿宋" w:cs="仿宋"/>
                <w:spacing w:val="-1"/>
                <w:sz w:val="21"/>
                <w:szCs w:val="21"/>
              </w:rPr>
              <w:t>大</w:t>
            </w:r>
            <w:r>
              <w:rPr>
                <w:rFonts w:ascii="仿宋" w:hAnsi="仿宋" w:eastAsia="仿宋" w:cs="仿宋"/>
                <w:spacing w:val="2"/>
                <w:sz w:val="21"/>
                <w:szCs w:val="21"/>
              </w:rPr>
              <w:t>中</w:t>
            </w:r>
            <w:r>
              <w:rPr>
                <w:rFonts w:ascii="仿宋" w:hAnsi="仿宋" w:eastAsia="仿宋" w:cs="仿宋"/>
                <w:sz w:val="21"/>
                <w:szCs w:val="21"/>
              </w:rPr>
              <w:t>修</w:t>
            </w:r>
          </w:p>
        </w:tc>
        <w:tc>
          <w:tcPr>
            <w:tcW w:w="1406" w:type="dxa"/>
            <w:tcBorders>
              <w:top w:val="single" w:color="000000" w:sz="4" w:space="0"/>
              <w:left w:val="single" w:color="000000" w:sz="4" w:space="0"/>
              <w:bottom w:val="single" w:color="000000" w:sz="4" w:space="0"/>
              <w:right w:val="single" w:color="000000" w:sz="6" w:space="0"/>
            </w:tcBorders>
          </w:tcPr>
          <w:p>
            <w:pPr>
              <w:pStyle w:val="10"/>
              <w:spacing w:before="76"/>
              <w:ind w:left="519" w:right="519"/>
              <w:jc w:val="center"/>
              <w:rPr>
                <w:rFonts w:ascii="仿宋" w:hAnsi="仿宋" w:eastAsia="仿宋" w:cs="仿宋"/>
                <w:sz w:val="21"/>
                <w:szCs w:val="21"/>
              </w:rPr>
            </w:pPr>
            <w:r>
              <w:rPr>
                <w:rFonts w:ascii="仿宋" w:hAnsi="仿宋" w:eastAsia="仿宋" w:cs="仿宋"/>
                <w:spacing w:val="1"/>
                <w:sz w:val="21"/>
                <w:szCs w:val="21"/>
              </w:rPr>
              <w:t>48</w:t>
            </w:r>
            <w:r>
              <w:rPr>
                <w:rFonts w:ascii="仿宋" w:hAnsi="仿宋" w:eastAsia="仿宋" w:cs="仿宋"/>
                <w:sz w:val="21"/>
                <w:szCs w:val="21"/>
              </w:rPr>
              <w:t>7</w:t>
            </w:r>
          </w:p>
        </w:tc>
      </w:tr>
      <w:tr>
        <w:tblPrEx>
          <w:tblCellMar>
            <w:top w:w="0" w:type="dxa"/>
            <w:left w:w="0" w:type="dxa"/>
            <w:bottom w:w="0" w:type="dxa"/>
            <w:right w:w="0" w:type="dxa"/>
          </w:tblCellMar>
        </w:tblPrEx>
        <w:trPr>
          <w:trHeight w:val="577" w:hRule="exact"/>
        </w:trPr>
        <w:tc>
          <w:tcPr>
            <w:tcW w:w="715" w:type="dxa"/>
            <w:tcBorders>
              <w:top w:val="single" w:color="000000" w:sz="4" w:space="0"/>
              <w:left w:val="single" w:color="000000" w:sz="6" w:space="0"/>
              <w:bottom w:val="single" w:color="000000" w:sz="4" w:space="0"/>
              <w:right w:val="single" w:color="000000" w:sz="4" w:space="0"/>
            </w:tcBorders>
          </w:tcPr>
          <w:p>
            <w:pPr>
              <w:pStyle w:val="10"/>
              <w:spacing w:before="78"/>
              <w:ind w:left="225" w:right="227"/>
              <w:jc w:val="center"/>
              <w:rPr>
                <w:rFonts w:ascii="仿宋" w:hAnsi="仿宋" w:eastAsia="仿宋" w:cs="仿宋"/>
                <w:sz w:val="21"/>
                <w:szCs w:val="21"/>
              </w:rPr>
            </w:pPr>
            <w:r>
              <w:rPr>
                <w:rFonts w:ascii="仿宋" w:hAnsi="仿宋" w:eastAsia="仿宋" w:cs="仿宋"/>
                <w:sz w:val="21"/>
                <w:szCs w:val="21"/>
              </w:rPr>
              <w:t>2</w:t>
            </w:r>
          </w:p>
        </w:tc>
        <w:tc>
          <w:tcPr>
            <w:tcW w:w="2320" w:type="dxa"/>
            <w:tcBorders>
              <w:top w:val="single" w:color="000000" w:sz="4" w:space="0"/>
              <w:left w:val="single" w:color="000000" w:sz="4" w:space="0"/>
              <w:bottom w:val="single" w:color="000000" w:sz="4" w:space="0"/>
              <w:right w:val="single" w:color="000000" w:sz="4" w:space="0"/>
            </w:tcBorders>
          </w:tcPr>
          <w:p>
            <w:pPr>
              <w:pStyle w:val="10"/>
              <w:spacing w:before="78"/>
              <w:ind w:left="682"/>
              <w:rPr>
                <w:rFonts w:ascii="仿宋" w:hAnsi="仿宋" w:eastAsia="仿宋" w:cs="仿宋"/>
                <w:sz w:val="21"/>
                <w:szCs w:val="21"/>
              </w:rPr>
            </w:pPr>
            <w:r>
              <w:rPr>
                <w:rFonts w:ascii="仿宋" w:hAnsi="仿宋" w:eastAsia="仿宋" w:cs="仿宋"/>
                <w:spacing w:val="1"/>
                <w:sz w:val="21"/>
                <w:szCs w:val="21"/>
              </w:rPr>
              <w:t>G10</w:t>
            </w:r>
            <w:r>
              <w:rPr>
                <w:rFonts w:ascii="仿宋" w:hAnsi="仿宋" w:eastAsia="仿宋" w:cs="仿宋"/>
                <w:spacing w:val="-2"/>
                <w:sz w:val="21"/>
                <w:szCs w:val="21"/>
              </w:rPr>
              <w:t>4</w:t>
            </w:r>
            <w:r>
              <w:rPr>
                <w:rFonts w:ascii="仿宋" w:hAnsi="仿宋" w:eastAsia="仿宋" w:cs="仿宋"/>
                <w:spacing w:val="1"/>
                <w:sz w:val="21"/>
                <w:szCs w:val="21"/>
              </w:rPr>
              <w:t>-</w:t>
            </w:r>
            <w:r>
              <w:rPr>
                <w:rFonts w:ascii="仿宋" w:hAnsi="仿宋" w:eastAsia="仿宋" w:cs="仿宋"/>
                <w:spacing w:val="-1"/>
                <w:sz w:val="21"/>
                <w:szCs w:val="21"/>
              </w:rPr>
              <w:t>罗</w:t>
            </w:r>
            <w:r>
              <w:rPr>
                <w:rFonts w:ascii="仿宋" w:hAnsi="仿宋" w:eastAsia="仿宋" w:cs="仿宋"/>
                <w:sz w:val="21"/>
                <w:szCs w:val="21"/>
              </w:rPr>
              <w:t>而</w:t>
            </w:r>
          </w:p>
        </w:tc>
        <w:tc>
          <w:tcPr>
            <w:tcW w:w="1502" w:type="dxa"/>
            <w:tcBorders>
              <w:top w:val="single" w:color="000000" w:sz="4" w:space="0"/>
              <w:left w:val="single" w:color="000000" w:sz="4" w:space="0"/>
              <w:bottom w:val="single" w:color="000000" w:sz="4" w:space="0"/>
              <w:right w:val="single" w:color="000000" w:sz="4" w:space="0"/>
            </w:tcBorders>
          </w:tcPr>
          <w:p>
            <w:pPr>
              <w:pStyle w:val="10"/>
              <w:spacing w:before="78"/>
              <w:ind w:left="620" w:right="622"/>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5</w:t>
            </w:r>
          </w:p>
        </w:tc>
        <w:tc>
          <w:tcPr>
            <w:tcW w:w="1530" w:type="dxa"/>
            <w:tcBorders>
              <w:top w:val="single" w:color="000000" w:sz="4" w:space="0"/>
              <w:left w:val="single" w:color="000000" w:sz="4" w:space="0"/>
              <w:bottom w:val="single" w:color="000000" w:sz="4" w:space="0"/>
              <w:right w:val="single" w:color="000000" w:sz="4" w:space="0"/>
            </w:tcBorders>
          </w:tcPr>
          <w:p>
            <w:pPr>
              <w:pStyle w:val="10"/>
              <w:spacing w:before="78"/>
              <w:ind w:left="529" w:right="529"/>
              <w:jc w:val="center"/>
              <w:rPr>
                <w:rFonts w:ascii="仿宋" w:hAnsi="仿宋" w:eastAsia="仿宋" w:cs="仿宋"/>
                <w:sz w:val="21"/>
                <w:szCs w:val="21"/>
              </w:rPr>
            </w:pPr>
            <w:r>
              <w:rPr>
                <w:rFonts w:ascii="仿宋" w:hAnsi="仿宋" w:eastAsia="仿宋" w:cs="仿宋"/>
                <w:spacing w:val="1"/>
                <w:sz w:val="21"/>
                <w:szCs w:val="21"/>
              </w:rPr>
              <w:t>0.6</w:t>
            </w:r>
            <w:r>
              <w:rPr>
                <w:rFonts w:ascii="仿宋" w:hAnsi="仿宋" w:eastAsia="仿宋" w:cs="仿宋"/>
                <w:sz w:val="21"/>
                <w:szCs w:val="21"/>
              </w:rPr>
              <w:t>5</w:t>
            </w:r>
          </w:p>
        </w:tc>
        <w:tc>
          <w:tcPr>
            <w:tcW w:w="1425" w:type="dxa"/>
            <w:tcBorders>
              <w:top w:val="single" w:color="000000" w:sz="4" w:space="0"/>
              <w:left w:val="single" w:color="000000" w:sz="4" w:space="0"/>
              <w:bottom w:val="single" w:color="000000" w:sz="4" w:space="0"/>
              <w:right w:val="single" w:color="000000" w:sz="4" w:space="0"/>
            </w:tcBorders>
          </w:tcPr>
          <w:p>
            <w:pPr>
              <w:pStyle w:val="10"/>
              <w:spacing w:before="78"/>
              <w:ind w:left="392"/>
              <w:rPr>
                <w:rFonts w:ascii="仿宋" w:hAnsi="仿宋" w:eastAsia="仿宋" w:cs="仿宋"/>
                <w:sz w:val="21"/>
                <w:szCs w:val="21"/>
              </w:rPr>
            </w:pPr>
            <w:r>
              <w:rPr>
                <w:rFonts w:ascii="仿宋" w:hAnsi="仿宋" w:eastAsia="仿宋" w:cs="仿宋"/>
                <w:spacing w:val="-1"/>
                <w:sz w:val="21"/>
                <w:szCs w:val="21"/>
              </w:rPr>
              <w:t>大</w:t>
            </w:r>
            <w:r>
              <w:rPr>
                <w:rFonts w:ascii="仿宋" w:hAnsi="仿宋" w:eastAsia="仿宋" w:cs="仿宋"/>
                <w:spacing w:val="2"/>
                <w:sz w:val="21"/>
                <w:szCs w:val="21"/>
              </w:rPr>
              <w:t>中</w:t>
            </w:r>
            <w:r>
              <w:rPr>
                <w:rFonts w:ascii="仿宋" w:hAnsi="仿宋" w:eastAsia="仿宋" w:cs="仿宋"/>
                <w:sz w:val="21"/>
                <w:szCs w:val="21"/>
              </w:rPr>
              <w:t>修</w:t>
            </w:r>
          </w:p>
        </w:tc>
        <w:tc>
          <w:tcPr>
            <w:tcW w:w="1406" w:type="dxa"/>
            <w:tcBorders>
              <w:top w:val="single" w:color="000000" w:sz="4" w:space="0"/>
              <w:left w:val="single" w:color="000000" w:sz="4" w:space="0"/>
              <w:bottom w:val="single" w:color="000000" w:sz="4" w:space="0"/>
              <w:right w:val="single" w:color="000000" w:sz="6" w:space="0"/>
            </w:tcBorders>
          </w:tcPr>
          <w:p>
            <w:pPr>
              <w:pStyle w:val="10"/>
              <w:spacing w:before="78"/>
              <w:ind w:left="519" w:right="519"/>
              <w:jc w:val="center"/>
              <w:rPr>
                <w:rFonts w:ascii="仿宋" w:hAnsi="仿宋" w:eastAsia="仿宋" w:cs="仿宋"/>
                <w:sz w:val="21"/>
                <w:szCs w:val="21"/>
              </w:rPr>
            </w:pPr>
            <w:r>
              <w:rPr>
                <w:rFonts w:ascii="仿宋" w:hAnsi="仿宋" w:eastAsia="仿宋" w:cs="仿宋"/>
                <w:spacing w:val="1"/>
                <w:sz w:val="21"/>
                <w:szCs w:val="21"/>
              </w:rPr>
              <w:t>35</w:t>
            </w:r>
            <w:r>
              <w:rPr>
                <w:rFonts w:ascii="仿宋" w:hAnsi="仿宋" w:eastAsia="仿宋" w:cs="仿宋"/>
                <w:sz w:val="21"/>
                <w:szCs w:val="21"/>
              </w:rPr>
              <w:t>3</w:t>
            </w:r>
          </w:p>
        </w:tc>
      </w:tr>
      <w:tr>
        <w:tblPrEx>
          <w:tblCellMar>
            <w:top w:w="0" w:type="dxa"/>
            <w:left w:w="0" w:type="dxa"/>
            <w:bottom w:w="0" w:type="dxa"/>
            <w:right w:w="0" w:type="dxa"/>
          </w:tblCellMar>
        </w:tblPrEx>
        <w:trPr>
          <w:trHeight w:val="577" w:hRule="exact"/>
        </w:trPr>
        <w:tc>
          <w:tcPr>
            <w:tcW w:w="715" w:type="dxa"/>
            <w:tcBorders>
              <w:top w:val="single" w:color="000000" w:sz="4" w:space="0"/>
              <w:left w:val="single" w:color="000000" w:sz="6" w:space="0"/>
              <w:bottom w:val="single" w:color="000000" w:sz="4" w:space="0"/>
              <w:right w:val="single" w:color="000000" w:sz="4" w:space="0"/>
            </w:tcBorders>
          </w:tcPr>
          <w:p>
            <w:pPr>
              <w:pStyle w:val="10"/>
              <w:spacing w:before="77"/>
              <w:ind w:left="225" w:right="227"/>
              <w:jc w:val="center"/>
              <w:rPr>
                <w:rFonts w:ascii="仿宋" w:hAnsi="仿宋" w:eastAsia="仿宋" w:cs="仿宋"/>
                <w:sz w:val="21"/>
                <w:szCs w:val="21"/>
              </w:rPr>
            </w:pPr>
            <w:r>
              <w:rPr>
                <w:rFonts w:ascii="仿宋" w:hAnsi="仿宋" w:eastAsia="仿宋" w:cs="仿宋"/>
                <w:sz w:val="21"/>
                <w:szCs w:val="21"/>
              </w:rPr>
              <w:t>3</w:t>
            </w:r>
          </w:p>
        </w:tc>
        <w:tc>
          <w:tcPr>
            <w:tcW w:w="2320" w:type="dxa"/>
            <w:tcBorders>
              <w:top w:val="single" w:color="000000" w:sz="4" w:space="0"/>
              <w:left w:val="single" w:color="000000" w:sz="4" w:space="0"/>
              <w:bottom w:val="single" w:color="000000" w:sz="4" w:space="0"/>
              <w:right w:val="single" w:color="000000" w:sz="4" w:space="0"/>
            </w:tcBorders>
          </w:tcPr>
          <w:p>
            <w:pPr>
              <w:pStyle w:val="10"/>
              <w:spacing w:before="77"/>
              <w:ind w:left="420"/>
              <w:rPr>
                <w:rFonts w:ascii="仿宋" w:hAnsi="仿宋" w:eastAsia="仿宋" w:cs="仿宋"/>
                <w:sz w:val="21"/>
                <w:szCs w:val="21"/>
              </w:rPr>
            </w:pPr>
            <w:r>
              <w:rPr>
                <w:rFonts w:ascii="仿宋" w:hAnsi="仿宋" w:eastAsia="仿宋" w:cs="仿宋"/>
                <w:spacing w:val="-1"/>
                <w:sz w:val="21"/>
                <w:szCs w:val="21"/>
              </w:rPr>
              <w:t>党</w:t>
            </w:r>
            <w:r>
              <w:rPr>
                <w:rFonts w:ascii="仿宋" w:hAnsi="仿宋" w:eastAsia="仿宋" w:cs="仿宋"/>
                <w:spacing w:val="2"/>
                <w:sz w:val="21"/>
                <w:szCs w:val="21"/>
              </w:rPr>
              <w:t>寨</w:t>
            </w:r>
            <w:r>
              <w:rPr>
                <w:rFonts w:ascii="仿宋" w:hAnsi="仿宋" w:eastAsia="仿宋" w:cs="仿宋"/>
                <w:spacing w:val="-1"/>
                <w:sz w:val="21"/>
                <w:szCs w:val="21"/>
              </w:rPr>
              <w:t>路</w:t>
            </w:r>
            <w:r>
              <w:rPr>
                <w:rFonts w:ascii="仿宋" w:hAnsi="仿宋" w:eastAsia="仿宋" w:cs="仿宋"/>
                <w:spacing w:val="2"/>
                <w:sz w:val="21"/>
                <w:szCs w:val="21"/>
              </w:rPr>
              <w:t>至</w:t>
            </w:r>
            <w:r>
              <w:rPr>
                <w:rFonts w:ascii="仿宋" w:hAnsi="仿宋" w:eastAsia="仿宋" w:cs="仿宋"/>
                <w:spacing w:val="-1"/>
                <w:sz w:val="21"/>
                <w:szCs w:val="21"/>
              </w:rPr>
              <w:t>刘</w:t>
            </w:r>
            <w:r>
              <w:rPr>
                <w:rFonts w:ascii="仿宋" w:hAnsi="仿宋" w:eastAsia="仿宋" w:cs="仿宋"/>
                <w:spacing w:val="2"/>
                <w:sz w:val="21"/>
                <w:szCs w:val="21"/>
              </w:rPr>
              <w:t>家</w:t>
            </w:r>
            <w:r>
              <w:rPr>
                <w:rFonts w:ascii="仿宋" w:hAnsi="仿宋" w:eastAsia="仿宋" w:cs="仿宋"/>
                <w:sz w:val="21"/>
                <w:szCs w:val="21"/>
              </w:rPr>
              <w:t>林</w:t>
            </w:r>
          </w:p>
        </w:tc>
        <w:tc>
          <w:tcPr>
            <w:tcW w:w="1502" w:type="dxa"/>
            <w:tcBorders>
              <w:top w:val="single" w:color="000000" w:sz="4" w:space="0"/>
              <w:left w:val="single" w:color="000000" w:sz="4" w:space="0"/>
              <w:bottom w:val="single" w:color="000000" w:sz="4" w:space="0"/>
              <w:right w:val="single" w:color="000000" w:sz="4" w:space="0"/>
            </w:tcBorders>
          </w:tcPr>
          <w:p>
            <w:pPr>
              <w:pStyle w:val="10"/>
              <w:spacing w:before="77"/>
              <w:ind w:left="484"/>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pacing w:val="-2"/>
                <w:sz w:val="21"/>
                <w:szCs w:val="21"/>
              </w:rPr>
              <w:t>8</w:t>
            </w:r>
            <w:r>
              <w:rPr>
                <w:rFonts w:ascii="仿宋" w:hAnsi="仿宋" w:eastAsia="仿宋" w:cs="仿宋"/>
                <w:spacing w:val="1"/>
                <w:sz w:val="21"/>
                <w:szCs w:val="21"/>
              </w:rPr>
              <w:t>-</w:t>
            </w:r>
            <w:r>
              <w:rPr>
                <w:rFonts w:ascii="仿宋" w:hAnsi="仿宋" w:eastAsia="仿宋" w:cs="仿宋"/>
                <w:sz w:val="21"/>
                <w:szCs w:val="21"/>
              </w:rPr>
              <w:t>9</w:t>
            </w:r>
          </w:p>
        </w:tc>
        <w:tc>
          <w:tcPr>
            <w:tcW w:w="1530" w:type="dxa"/>
            <w:tcBorders>
              <w:top w:val="single" w:color="000000" w:sz="4" w:space="0"/>
              <w:left w:val="single" w:color="000000" w:sz="4" w:space="0"/>
              <w:bottom w:val="single" w:color="000000" w:sz="4" w:space="0"/>
              <w:right w:val="single" w:color="000000" w:sz="4" w:space="0"/>
            </w:tcBorders>
          </w:tcPr>
          <w:p>
            <w:pPr>
              <w:pStyle w:val="10"/>
              <w:spacing w:before="77"/>
              <w:ind w:left="529" w:right="529"/>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5</w:t>
            </w:r>
          </w:p>
        </w:tc>
        <w:tc>
          <w:tcPr>
            <w:tcW w:w="1425" w:type="dxa"/>
            <w:tcBorders>
              <w:top w:val="single" w:color="000000" w:sz="4" w:space="0"/>
              <w:left w:val="single" w:color="000000" w:sz="4" w:space="0"/>
              <w:bottom w:val="single" w:color="000000" w:sz="4" w:space="0"/>
              <w:right w:val="single" w:color="000000" w:sz="4" w:space="0"/>
            </w:tcBorders>
          </w:tcPr>
          <w:p>
            <w:pPr>
              <w:pStyle w:val="10"/>
              <w:spacing w:before="77"/>
              <w:ind w:left="392"/>
              <w:rPr>
                <w:rFonts w:ascii="仿宋" w:hAnsi="仿宋" w:eastAsia="仿宋" w:cs="仿宋"/>
                <w:sz w:val="21"/>
                <w:szCs w:val="21"/>
              </w:rPr>
            </w:pPr>
            <w:r>
              <w:rPr>
                <w:rFonts w:ascii="仿宋" w:hAnsi="仿宋" w:eastAsia="仿宋" w:cs="仿宋"/>
                <w:spacing w:val="-1"/>
                <w:sz w:val="21"/>
                <w:szCs w:val="21"/>
              </w:rPr>
              <w:t>大</w:t>
            </w:r>
            <w:r>
              <w:rPr>
                <w:rFonts w:ascii="仿宋" w:hAnsi="仿宋" w:eastAsia="仿宋" w:cs="仿宋"/>
                <w:spacing w:val="2"/>
                <w:sz w:val="21"/>
                <w:szCs w:val="21"/>
              </w:rPr>
              <w:t>中</w:t>
            </w:r>
            <w:r>
              <w:rPr>
                <w:rFonts w:ascii="仿宋" w:hAnsi="仿宋" w:eastAsia="仿宋" w:cs="仿宋"/>
                <w:sz w:val="21"/>
                <w:szCs w:val="21"/>
              </w:rPr>
              <w:t>修</w:t>
            </w:r>
          </w:p>
        </w:tc>
        <w:tc>
          <w:tcPr>
            <w:tcW w:w="1406" w:type="dxa"/>
            <w:tcBorders>
              <w:top w:val="single" w:color="000000" w:sz="4" w:space="0"/>
              <w:left w:val="single" w:color="000000" w:sz="4" w:space="0"/>
              <w:bottom w:val="single" w:color="000000" w:sz="4" w:space="0"/>
              <w:right w:val="single" w:color="000000" w:sz="6" w:space="0"/>
            </w:tcBorders>
          </w:tcPr>
          <w:p>
            <w:pPr>
              <w:pStyle w:val="10"/>
              <w:spacing w:before="77"/>
              <w:ind w:left="519" w:right="519"/>
              <w:jc w:val="center"/>
              <w:rPr>
                <w:rFonts w:ascii="仿宋" w:hAnsi="仿宋" w:eastAsia="仿宋" w:cs="仿宋"/>
                <w:sz w:val="21"/>
                <w:szCs w:val="21"/>
              </w:rPr>
            </w:pPr>
            <w:r>
              <w:rPr>
                <w:rFonts w:ascii="仿宋" w:hAnsi="仿宋" w:eastAsia="仿宋" w:cs="仿宋"/>
                <w:spacing w:val="1"/>
                <w:sz w:val="21"/>
                <w:szCs w:val="21"/>
              </w:rPr>
              <w:t>41</w:t>
            </w:r>
            <w:r>
              <w:rPr>
                <w:rFonts w:ascii="仿宋" w:hAnsi="仿宋" w:eastAsia="仿宋" w:cs="仿宋"/>
                <w:sz w:val="21"/>
                <w:szCs w:val="21"/>
              </w:rPr>
              <w:t>9</w:t>
            </w:r>
          </w:p>
        </w:tc>
      </w:tr>
      <w:tr>
        <w:tblPrEx>
          <w:tblCellMar>
            <w:top w:w="0" w:type="dxa"/>
            <w:left w:w="0" w:type="dxa"/>
            <w:bottom w:w="0" w:type="dxa"/>
            <w:right w:w="0" w:type="dxa"/>
          </w:tblCellMar>
        </w:tblPrEx>
        <w:trPr>
          <w:trHeight w:val="577" w:hRule="exact"/>
        </w:trPr>
        <w:tc>
          <w:tcPr>
            <w:tcW w:w="715" w:type="dxa"/>
            <w:tcBorders>
              <w:top w:val="single" w:color="000000" w:sz="4" w:space="0"/>
              <w:left w:val="single" w:color="000000" w:sz="6" w:space="0"/>
              <w:bottom w:val="single" w:color="000000" w:sz="4" w:space="0"/>
              <w:right w:val="single" w:color="000000" w:sz="4" w:space="0"/>
            </w:tcBorders>
          </w:tcPr>
          <w:p>
            <w:pPr>
              <w:pStyle w:val="10"/>
              <w:spacing w:before="76"/>
              <w:ind w:left="225" w:right="227"/>
              <w:jc w:val="center"/>
              <w:rPr>
                <w:rFonts w:ascii="仿宋" w:hAnsi="仿宋" w:eastAsia="仿宋" w:cs="仿宋"/>
                <w:sz w:val="21"/>
                <w:szCs w:val="21"/>
              </w:rPr>
            </w:pPr>
            <w:r>
              <w:rPr>
                <w:rFonts w:ascii="仿宋" w:hAnsi="仿宋" w:eastAsia="仿宋" w:cs="仿宋"/>
                <w:sz w:val="21"/>
                <w:szCs w:val="21"/>
              </w:rPr>
              <w:t>4</w:t>
            </w:r>
          </w:p>
        </w:tc>
        <w:tc>
          <w:tcPr>
            <w:tcW w:w="2320" w:type="dxa"/>
            <w:tcBorders>
              <w:top w:val="single" w:color="000000" w:sz="4" w:space="0"/>
              <w:left w:val="single" w:color="000000" w:sz="4" w:space="0"/>
              <w:bottom w:val="single" w:color="000000" w:sz="4" w:space="0"/>
              <w:right w:val="single" w:color="000000" w:sz="4" w:space="0"/>
            </w:tcBorders>
          </w:tcPr>
          <w:p>
            <w:pPr>
              <w:pStyle w:val="10"/>
              <w:spacing w:before="76"/>
              <w:ind w:left="420"/>
              <w:rPr>
                <w:rFonts w:ascii="仿宋" w:hAnsi="仿宋" w:eastAsia="仿宋" w:cs="仿宋"/>
                <w:sz w:val="21"/>
                <w:szCs w:val="21"/>
              </w:rPr>
            </w:pPr>
            <w:r>
              <w:rPr>
                <w:rFonts w:ascii="仿宋" w:hAnsi="仿宋" w:eastAsia="仿宋" w:cs="仿宋"/>
                <w:spacing w:val="-1"/>
                <w:sz w:val="21"/>
                <w:szCs w:val="21"/>
              </w:rPr>
              <w:t>展</w:t>
            </w:r>
            <w:r>
              <w:rPr>
                <w:rFonts w:ascii="仿宋" w:hAnsi="仿宋" w:eastAsia="仿宋" w:cs="仿宋"/>
                <w:spacing w:val="2"/>
                <w:sz w:val="21"/>
                <w:szCs w:val="21"/>
              </w:rPr>
              <w:t>东</w:t>
            </w:r>
            <w:r>
              <w:rPr>
                <w:rFonts w:ascii="仿宋" w:hAnsi="仿宋" w:eastAsia="仿宋" w:cs="仿宋"/>
                <w:spacing w:val="-1"/>
                <w:sz w:val="21"/>
                <w:szCs w:val="21"/>
              </w:rPr>
              <w:t>至</w:t>
            </w:r>
            <w:r>
              <w:rPr>
                <w:rFonts w:ascii="仿宋" w:hAnsi="仿宋" w:eastAsia="仿宋" w:cs="仿宋"/>
                <w:spacing w:val="2"/>
                <w:sz w:val="21"/>
                <w:szCs w:val="21"/>
              </w:rPr>
              <w:t>七</w:t>
            </w:r>
            <w:r>
              <w:rPr>
                <w:rFonts w:ascii="仿宋" w:hAnsi="仿宋" w:eastAsia="仿宋" w:cs="仿宋"/>
                <w:spacing w:val="-1"/>
                <w:sz w:val="21"/>
                <w:szCs w:val="21"/>
              </w:rPr>
              <w:t>贤</w:t>
            </w:r>
            <w:r>
              <w:rPr>
                <w:rFonts w:ascii="仿宋" w:hAnsi="仿宋" w:eastAsia="仿宋" w:cs="仿宋"/>
                <w:spacing w:val="2"/>
                <w:sz w:val="21"/>
                <w:szCs w:val="21"/>
              </w:rPr>
              <w:t>文</w:t>
            </w:r>
            <w:r>
              <w:rPr>
                <w:rFonts w:ascii="仿宋" w:hAnsi="仿宋" w:eastAsia="仿宋" w:cs="仿宋"/>
                <w:sz w:val="21"/>
                <w:szCs w:val="21"/>
              </w:rPr>
              <w:t>庄</w:t>
            </w:r>
          </w:p>
        </w:tc>
        <w:tc>
          <w:tcPr>
            <w:tcW w:w="1502" w:type="dxa"/>
            <w:tcBorders>
              <w:top w:val="single" w:color="000000" w:sz="4" w:space="0"/>
              <w:left w:val="single" w:color="000000" w:sz="4" w:space="0"/>
              <w:bottom w:val="single" w:color="000000" w:sz="4" w:space="0"/>
              <w:right w:val="single" w:color="000000" w:sz="4" w:space="0"/>
            </w:tcBorders>
          </w:tcPr>
          <w:p>
            <w:pPr>
              <w:pStyle w:val="10"/>
              <w:spacing w:before="76"/>
              <w:ind w:left="620" w:right="622"/>
              <w:jc w:val="center"/>
              <w:rPr>
                <w:rFonts w:ascii="仿宋" w:hAnsi="仿宋" w:eastAsia="仿宋" w:cs="仿宋"/>
                <w:sz w:val="21"/>
                <w:szCs w:val="21"/>
              </w:rPr>
            </w:pPr>
            <w:r>
              <w:rPr>
                <w:rFonts w:ascii="仿宋" w:hAnsi="仿宋" w:eastAsia="仿宋" w:cs="仿宋"/>
                <w:sz w:val="21"/>
                <w:szCs w:val="21"/>
              </w:rPr>
              <w:t>5</w:t>
            </w:r>
          </w:p>
        </w:tc>
        <w:tc>
          <w:tcPr>
            <w:tcW w:w="1530" w:type="dxa"/>
            <w:tcBorders>
              <w:top w:val="single" w:color="000000" w:sz="4" w:space="0"/>
              <w:left w:val="single" w:color="000000" w:sz="4" w:space="0"/>
              <w:bottom w:val="single" w:color="000000" w:sz="4" w:space="0"/>
              <w:right w:val="single" w:color="000000" w:sz="4" w:space="0"/>
            </w:tcBorders>
          </w:tcPr>
          <w:p>
            <w:pPr>
              <w:pStyle w:val="10"/>
              <w:spacing w:before="76"/>
              <w:ind w:left="529" w:right="529"/>
              <w:jc w:val="center"/>
              <w:rPr>
                <w:rFonts w:ascii="仿宋" w:hAnsi="仿宋" w:eastAsia="仿宋" w:cs="仿宋"/>
                <w:sz w:val="21"/>
                <w:szCs w:val="21"/>
              </w:rPr>
            </w:pPr>
            <w:r>
              <w:rPr>
                <w:rFonts w:ascii="仿宋" w:hAnsi="仿宋" w:eastAsia="仿宋" w:cs="仿宋"/>
                <w:spacing w:val="1"/>
                <w:sz w:val="21"/>
                <w:szCs w:val="21"/>
              </w:rPr>
              <w:t>0.5</w:t>
            </w:r>
            <w:r>
              <w:rPr>
                <w:rFonts w:ascii="仿宋" w:hAnsi="仿宋" w:eastAsia="仿宋" w:cs="仿宋"/>
                <w:sz w:val="21"/>
                <w:szCs w:val="21"/>
              </w:rPr>
              <w:t>7</w:t>
            </w:r>
          </w:p>
        </w:tc>
        <w:tc>
          <w:tcPr>
            <w:tcW w:w="1425" w:type="dxa"/>
            <w:tcBorders>
              <w:top w:val="single" w:color="000000" w:sz="4" w:space="0"/>
              <w:left w:val="single" w:color="000000" w:sz="4" w:space="0"/>
              <w:bottom w:val="single" w:color="000000" w:sz="4" w:space="0"/>
              <w:right w:val="single" w:color="000000" w:sz="4" w:space="0"/>
            </w:tcBorders>
          </w:tcPr>
          <w:p>
            <w:pPr>
              <w:pStyle w:val="10"/>
              <w:spacing w:before="76"/>
              <w:ind w:left="392"/>
              <w:rPr>
                <w:rFonts w:ascii="仿宋" w:hAnsi="仿宋" w:eastAsia="仿宋" w:cs="仿宋"/>
                <w:sz w:val="21"/>
                <w:szCs w:val="21"/>
              </w:rPr>
            </w:pPr>
            <w:r>
              <w:rPr>
                <w:rFonts w:ascii="仿宋" w:hAnsi="仿宋" w:eastAsia="仿宋" w:cs="仿宋"/>
                <w:spacing w:val="-1"/>
                <w:sz w:val="21"/>
                <w:szCs w:val="21"/>
              </w:rPr>
              <w:t>大</w:t>
            </w:r>
            <w:r>
              <w:rPr>
                <w:rFonts w:ascii="仿宋" w:hAnsi="仿宋" w:eastAsia="仿宋" w:cs="仿宋"/>
                <w:spacing w:val="2"/>
                <w:sz w:val="21"/>
                <w:szCs w:val="21"/>
              </w:rPr>
              <w:t>中</w:t>
            </w:r>
            <w:r>
              <w:rPr>
                <w:rFonts w:ascii="仿宋" w:hAnsi="仿宋" w:eastAsia="仿宋" w:cs="仿宋"/>
                <w:sz w:val="21"/>
                <w:szCs w:val="21"/>
              </w:rPr>
              <w:t>修</w:t>
            </w:r>
          </w:p>
        </w:tc>
        <w:tc>
          <w:tcPr>
            <w:tcW w:w="1406" w:type="dxa"/>
            <w:tcBorders>
              <w:top w:val="single" w:color="000000" w:sz="4" w:space="0"/>
              <w:left w:val="single" w:color="000000" w:sz="4" w:space="0"/>
              <w:bottom w:val="single" w:color="000000" w:sz="4" w:space="0"/>
              <w:right w:val="single" w:color="000000" w:sz="6" w:space="0"/>
            </w:tcBorders>
          </w:tcPr>
          <w:p>
            <w:pPr>
              <w:pStyle w:val="10"/>
              <w:spacing w:before="76"/>
              <w:ind w:left="519" w:right="519"/>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1</w:t>
            </w:r>
          </w:p>
        </w:tc>
      </w:tr>
      <w:tr>
        <w:tblPrEx>
          <w:tblCellMar>
            <w:top w:w="0" w:type="dxa"/>
            <w:left w:w="0" w:type="dxa"/>
            <w:bottom w:w="0" w:type="dxa"/>
            <w:right w:w="0" w:type="dxa"/>
          </w:tblCellMar>
        </w:tblPrEx>
        <w:trPr>
          <w:trHeight w:val="577" w:hRule="exact"/>
        </w:trPr>
        <w:tc>
          <w:tcPr>
            <w:tcW w:w="715" w:type="dxa"/>
            <w:tcBorders>
              <w:top w:val="single" w:color="000000" w:sz="4" w:space="0"/>
              <w:left w:val="single" w:color="000000" w:sz="6" w:space="0"/>
              <w:bottom w:val="single" w:color="000000" w:sz="4" w:space="0"/>
              <w:right w:val="single" w:color="000000" w:sz="4" w:space="0"/>
            </w:tcBorders>
          </w:tcPr>
          <w:p>
            <w:pPr>
              <w:pStyle w:val="10"/>
              <w:spacing w:before="77"/>
              <w:ind w:left="225" w:right="227"/>
              <w:jc w:val="center"/>
              <w:rPr>
                <w:rFonts w:ascii="仿宋" w:hAnsi="仿宋" w:eastAsia="仿宋" w:cs="仿宋"/>
                <w:sz w:val="21"/>
                <w:szCs w:val="21"/>
              </w:rPr>
            </w:pPr>
            <w:r>
              <w:rPr>
                <w:rFonts w:ascii="仿宋" w:hAnsi="仿宋" w:eastAsia="仿宋" w:cs="仿宋"/>
                <w:sz w:val="21"/>
                <w:szCs w:val="21"/>
              </w:rPr>
              <w:t>5</w:t>
            </w:r>
          </w:p>
        </w:tc>
        <w:tc>
          <w:tcPr>
            <w:tcW w:w="2320" w:type="dxa"/>
            <w:tcBorders>
              <w:top w:val="single" w:color="000000" w:sz="4" w:space="0"/>
              <w:left w:val="single" w:color="000000" w:sz="4" w:space="0"/>
              <w:bottom w:val="single" w:color="000000" w:sz="4" w:space="0"/>
              <w:right w:val="single" w:color="000000" w:sz="4" w:space="0"/>
            </w:tcBorders>
          </w:tcPr>
          <w:p>
            <w:pPr>
              <w:pStyle w:val="10"/>
              <w:spacing w:before="77"/>
              <w:ind w:left="524"/>
              <w:rPr>
                <w:rFonts w:ascii="仿宋" w:hAnsi="仿宋" w:eastAsia="仿宋" w:cs="仿宋"/>
                <w:sz w:val="21"/>
                <w:szCs w:val="21"/>
              </w:rPr>
            </w:pPr>
            <w:r>
              <w:rPr>
                <w:rFonts w:ascii="仿宋" w:hAnsi="仿宋" w:eastAsia="仿宋" w:cs="仿宋"/>
                <w:spacing w:val="-1"/>
                <w:sz w:val="21"/>
                <w:szCs w:val="21"/>
              </w:rPr>
              <w:t>展</w:t>
            </w:r>
            <w:r>
              <w:rPr>
                <w:rFonts w:ascii="仿宋" w:hAnsi="仿宋" w:eastAsia="仿宋" w:cs="仿宋"/>
                <w:spacing w:val="2"/>
                <w:sz w:val="21"/>
                <w:szCs w:val="21"/>
              </w:rPr>
              <w:t>东</w:t>
            </w:r>
            <w:r>
              <w:rPr>
                <w:rFonts w:ascii="仿宋" w:hAnsi="仿宋" w:eastAsia="仿宋" w:cs="仿宋"/>
                <w:spacing w:val="-1"/>
                <w:sz w:val="21"/>
                <w:szCs w:val="21"/>
              </w:rPr>
              <w:t>至</w:t>
            </w:r>
            <w:r>
              <w:rPr>
                <w:rFonts w:ascii="仿宋" w:hAnsi="仿宋" w:eastAsia="仿宋" w:cs="仿宋"/>
                <w:spacing w:val="2"/>
                <w:sz w:val="21"/>
                <w:szCs w:val="21"/>
              </w:rPr>
              <w:t>小</w:t>
            </w:r>
            <w:r>
              <w:rPr>
                <w:rFonts w:ascii="仿宋" w:hAnsi="仿宋" w:eastAsia="仿宋" w:cs="仿宋"/>
                <w:spacing w:val="-1"/>
                <w:sz w:val="21"/>
                <w:szCs w:val="21"/>
              </w:rPr>
              <w:t>白</w:t>
            </w:r>
            <w:r>
              <w:rPr>
                <w:rFonts w:ascii="仿宋" w:hAnsi="仿宋" w:eastAsia="仿宋" w:cs="仿宋"/>
                <w:sz w:val="21"/>
                <w:szCs w:val="21"/>
              </w:rPr>
              <w:t>村</w:t>
            </w:r>
          </w:p>
        </w:tc>
        <w:tc>
          <w:tcPr>
            <w:tcW w:w="1502" w:type="dxa"/>
            <w:tcBorders>
              <w:top w:val="single" w:color="000000" w:sz="4" w:space="0"/>
              <w:left w:val="single" w:color="000000" w:sz="4" w:space="0"/>
              <w:bottom w:val="single" w:color="000000" w:sz="4" w:space="0"/>
              <w:right w:val="single" w:color="000000" w:sz="4" w:space="0"/>
            </w:tcBorders>
          </w:tcPr>
          <w:p>
            <w:pPr>
              <w:pStyle w:val="10"/>
              <w:spacing w:before="77"/>
              <w:ind w:left="620" w:right="622"/>
              <w:jc w:val="center"/>
              <w:rPr>
                <w:rFonts w:ascii="仿宋" w:hAnsi="仿宋" w:eastAsia="仿宋" w:cs="仿宋"/>
                <w:sz w:val="21"/>
                <w:szCs w:val="21"/>
              </w:rPr>
            </w:pPr>
            <w:r>
              <w:rPr>
                <w:rFonts w:ascii="仿宋" w:hAnsi="仿宋" w:eastAsia="仿宋" w:cs="仿宋"/>
                <w:sz w:val="21"/>
                <w:szCs w:val="21"/>
              </w:rPr>
              <w:t>5</w:t>
            </w:r>
          </w:p>
        </w:tc>
        <w:tc>
          <w:tcPr>
            <w:tcW w:w="1530" w:type="dxa"/>
            <w:tcBorders>
              <w:top w:val="single" w:color="000000" w:sz="4" w:space="0"/>
              <w:left w:val="single" w:color="000000" w:sz="4" w:space="0"/>
              <w:bottom w:val="single" w:color="000000" w:sz="4" w:space="0"/>
              <w:right w:val="single" w:color="000000" w:sz="4" w:space="0"/>
            </w:tcBorders>
          </w:tcPr>
          <w:p>
            <w:pPr>
              <w:pStyle w:val="10"/>
              <w:spacing w:before="77"/>
              <w:ind w:left="529" w:right="529"/>
              <w:jc w:val="center"/>
              <w:rPr>
                <w:rFonts w:ascii="仿宋" w:hAnsi="仿宋" w:eastAsia="仿宋" w:cs="仿宋"/>
                <w:sz w:val="21"/>
                <w:szCs w:val="21"/>
              </w:rPr>
            </w:pPr>
            <w:r>
              <w:rPr>
                <w:rFonts w:ascii="仿宋" w:hAnsi="仿宋" w:eastAsia="仿宋" w:cs="仿宋"/>
                <w:spacing w:val="1"/>
                <w:sz w:val="21"/>
                <w:szCs w:val="21"/>
              </w:rPr>
              <w:t>0.</w:t>
            </w:r>
            <w:r>
              <w:rPr>
                <w:rFonts w:ascii="仿宋" w:hAnsi="仿宋" w:eastAsia="仿宋" w:cs="仿宋"/>
                <w:sz w:val="21"/>
                <w:szCs w:val="21"/>
              </w:rPr>
              <w:t>7</w:t>
            </w:r>
          </w:p>
        </w:tc>
        <w:tc>
          <w:tcPr>
            <w:tcW w:w="1425" w:type="dxa"/>
            <w:tcBorders>
              <w:top w:val="single" w:color="000000" w:sz="4" w:space="0"/>
              <w:left w:val="single" w:color="000000" w:sz="4" w:space="0"/>
              <w:bottom w:val="single" w:color="000000" w:sz="4" w:space="0"/>
              <w:right w:val="single" w:color="000000" w:sz="4" w:space="0"/>
            </w:tcBorders>
          </w:tcPr>
          <w:p>
            <w:pPr>
              <w:pStyle w:val="10"/>
              <w:spacing w:before="77"/>
              <w:ind w:left="392"/>
              <w:rPr>
                <w:rFonts w:ascii="仿宋" w:hAnsi="仿宋" w:eastAsia="仿宋" w:cs="仿宋"/>
                <w:sz w:val="21"/>
                <w:szCs w:val="21"/>
              </w:rPr>
            </w:pPr>
            <w:r>
              <w:rPr>
                <w:rFonts w:ascii="仿宋" w:hAnsi="仿宋" w:eastAsia="仿宋" w:cs="仿宋"/>
                <w:spacing w:val="-1"/>
                <w:sz w:val="21"/>
                <w:szCs w:val="21"/>
              </w:rPr>
              <w:t>大</w:t>
            </w:r>
            <w:r>
              <w:rPr>
                <w:rFonts w:ascii="仿宋" w:hAnsi="仿宋" w:eastAsia="仿宋" w:cs="仿宋"/>
                <w:spacing w:val="2"/>
                <w:sz w:val="21"/>
                <w:szCs w:val="21"/>
              </w:rPr>
              <w:t>中</w:t>
            </w:r>
            <w:r>
              <w:rPr>
                <w:rFonts w:ascii="仿宋" w:hAnsi="仿宋" w:eastAsia="仿宋" w:cs="仿宋"/>
                <w:sz w:val="21"/>
                <w:szCs w:val="21"/>
              </w:rPr>
              <w:t>修</w:t>
            </w:r>
          </w:p>
        </w:tc>
        <w:tc>
          <w:tcPr>
            <w:tcW w:w="1406" w:type="dxa"/>
            <w:tcBorders>
              <w:top w:val="single" w:color="000000" w:sz="4" w:space="0"/>
              <w:left w:val="single" w:color="000000" w:sz="4" w:space="0"/>
              <w:bottom w:val="single" w:color="000000" w:sz="4" w:space="0"/>
              <w:right w:val="single" w:color="000000" w:sz="6" w:space="0"/>
            </w:tcBorders>
          </w:tcPr>
          <w:p>
            <w:pPr>
              <w:pStyle w:val="10"/>
              <w:spacing w:before="77"/>
              <w:ind w:left="519" w:right="519"/>
              <w:jc w:val="center"/>
              <w:rPr>
                <w:rFonts w:ascii="仿宋" w:hAnsi="仿宋" w:eastAsia="仿宋" w:cs="仿宋"/>
                <w:sz w:val="21"/>
                <w:szCs w:val="21"/>
              </w:rPr>
            </w:pPr>
            <w:r>
              <w:rPr>
                <w:rFonts w:ascii="仿宋" w:hAnsi="仿宋" w:eastAsia="仿宋" w:cs="仿宋"/>
                <w:spacing w:val="1"/>
                <w:sz w:val="21"/>
                <w:szCs w:val="21"/>
              </w:rPr>
              <w:t>14</w:t>
            </w:r>
            <w:r>
              <w:rPr>
                <w:rFonts w:ascii="仿宋" w:hAnsi="仿宋" w:eastAsia="仿宋" w:cs="仿宋"/>
                <w:sz w:val="21"/>
                <w:szCs w:val="21"/>
              </w:rPr>
              <w:t>3</w:t>
            </w:r>
          </w:p>
        </w:tc>
      </w:tr>
      <w:tr>
        <w:tblPrEx>
          <w:tblCellMar>
            <w:top w:w="0" w:type="dxa"/>
            <w:left w:w="0" w:type="dxa"/>
            <w:bottom w:w="0" w:type="dxa"/>
            <w:right w:w="0" w:type="dxa"/>
          </w:tblCellMar>
        </w:tblPrEx>
        <w:trPr>
          <w:trHeight w:val="577" w:hRule="exact"/>
        </w:trPr>
        <w:tc>
          <w:tcPr>
            <w:tcW w:w="715" w:type="dxa"/>
            <w:tcBorders>
              <w:top w:val="single" w:color="000000" w:sz="4" w:space="0"/>
              <w:left w:val="single" w:color="000000" w:sz="6" w:space="0"/>
              <w:bottom w:val="single" w:color="000000" w:sz="4" w:space="0"/>
              <w:right w:val="single" w:color="000000" w:sz="4" w:space="0"/>
            </w:tcBorders>
          </w:tcPr>
          <w:p>
            <w:pPr>
              <w:pStyle w:val="10"/>
              <w:spacing w:before="76"/>
              <w:ind w:left="225" w:right="227"/>
              <w:jc w:val="center"/>
              <w:rPr>
                <w:rFonts w:ascii="仿宋" w:hAnsi="仿宋" w:eastAsia="仿宋" w:cs="仿宋"/>
                <w:sz w:val="21"/>
                <w:szCs w:val="21"/>
              </w:rPr>
            </w:pPr>
            <w:r>
              <w:rPr>
                <w:rFonts w:ascii="仿宋" w:hAnsi="仿宋" w:eastAsia="仿宋" w:cs="仿宋"/>
                <w:sz w:val="21"/>
                <w:szCs w:val="21"/>
              </w:rPr>
              <w:t>6</w:t>
            </w:r>
          </w:p>
        </w:tc>
        <w:tc>
          <w:tcPr>
            <w:tcW w:w="2320" w:type="dxa"/>
            <w:tcBorders>
              <w:top w:val="single" w:color="000000" w:sz="4" w:space="0"/>
              <w:left w:val="single" w:color="000000" w:sz="4" w:space="0"/>
              <w:bottom w:val="single" w:color="000000" w:sz="4" w:space="0"/>
              <w:right w:val="single" w:color="000000" w:sz="4" w:space="0"/>
            </w:tcBorders>
          </w:tcPr>
          <w:p>
            <w:pPr>
              <w:pStyle w:val="10"/>
              <w:spacing w:before="76"/>
              <w:ind w:left="420"/>
              <w:rPr>
                <w:rFonts w:ascii="仿宋" w:hAnsi="仿宋" w:eastAsia="仿宋" w:cs="仿宋"/>
                <w:sz w:val="21"/>
                <w:szCs w:val="21"/>
              </w:rPr>
            </w:pPr>
            <w:r>
              <w:rPr>
                <w:rFonts w:ascii="仿宋" w:hAnsi="仿宋" w:eastAsia="仿宋" w:cs="仿宋"/>
                <w:spacing w:val="-1"/>
                <w:sz w:val="21"/>
                <w:szCs w:val="21"/>
              </w:rPr>
              <w:t>刘</w:t>
            </w:r>
            <w:r>
              <w:rPr>
                <w:rFonts w:ascii="仿宋" w:hAnsi="仿宋" w:eastAsia="仿宋" w:cs="仿宋"/>
                <w:spacing w:val="2"/>
                <w:sz w:val="21"/>
                <w:szCs w:val="21"/>
              </w:rPr>
              <w:t>长</w:t>
            </w:r>
            <w:r>
              <w:rPr>
                <w:rFonts w:ascii="仿宋" w:hAnsi="仿宋" w:eastAsia="仿宋" w:cs="仿宋"/>
                <w:spacing w:val="-1"/>
                <w:sz w:val="21"/>
                <w:szCs w:val="21"/>
              </w:rPr>
              <w:t>山</w:t>
            </w:r>
            <w:r>
              <w:rPr>
                <w:rFonts w:ascii="仿宋" w:hAnsi="仿宋" w:eastAsia="仿宋" w:cs="仿宋"/>
                <w:spacing w:val="2"/>
                <w:sz w:val="21"/>
                <w:szCs w:val="21"/>
              </w:rPr>
              <w:t>路</w:t>
            </w:r>
            <w:r>
              <w:rPr>
                <w:rFonts w:ascii="仿宋" w:hAnsi="仿宋" w:eastAsia="仿宋" w:cs="仿宋"/>
                <w:spacing w:val="-1"/>
                <w:sz w:val="21"/>
                <w:szCs w:val="21"/>
              </w:rPr>
              <w:t>至</w:t>
            </w:r>
            <w:r>
              <w:rPr>
                <w:rFonts w:ascii="仿宋" w:hAnsi="仿宋" w:eastAsia="仿宋" w:cs="仿宋"/>
                <w:spacing w:val="2"/>
                <w:sz w:val="21"/>
                <w:szCs w:val="21"/>
              </w:rPr>
              <w:t>仁</w:t>
            </w:r>
            <w:r>
              <w:rPr>
                <w:rFonts w:ascii="仿宋" w:hAnsi="仿宋" w:eastAsia="仿宋" w:cs="仿宋"/>
                <w:sz w:val="21"/>
                <w:szCs w:val="21"/>
              </w:rPr>
              <w:t>里</w:t>
            </w:r>
          </w:p>
        </w:tc>
        <w:tc>
          <w:tcPr>
            <w:tcW w:w="1502" w:type="dxa"/>
            <w:tcBorders>
              <w:top w:val="single" w:color="000000" w:sz="4" w:space="0"/>
              <w:left w:val="single" w:color="000000" w:sz="4" w:space="0"/>
              <w:bottom w:val="single" w:color="000000" w:sz="4" w:space="0"/>
              <w:right w:val="single" w:color="000000" w:sz="4" w:space="0"/>
            </w:tcBorders>
          </w:tcPr>
          <w:p>
            <w:pPr>
              <w:pStyle w:val="10"/>
              <w:spacing w:before="76"/>
              <w:ind w:left="567" w:right="569"/>
              <w:jc w:val="center"/>
              <w:rPr>
                <w:rFonts w:ascii="仿宋" w:hAnsi="仿宋" w:eastAsia="仿宋" w:cs="仿宋"/>
                <w:sz w:val="21"/>
                <w:szCs w:val="21"/>
              </w:rPr>
            </w:pPr>
            <w:r>
              <w:rPr>
                <w:rFonts w:ascii="仿宋" w:hAnsi="仿宋" w:eastAsia="仿宋" w:cs="仿宋"/>
                <w:spacing w:val="1"/>
                <w:sz w:val="21"/>
                <w:szCs w:val="21"/>
              </w:rPr>
              <w:t>4.</w:t>
            </w:r>
            <w:r>
              <w:rPr>
                <w:rFonts w:ascii="仿宋" w:hAnsi="仿宋" w:eastAsia="仿宋" w:cs="仿宋"/>
                <w:sz w:val="21"/>
                <w:szCs w:val="21"/>
              </w:rPr>
              <w:t>5</w:t>
            </w:r>
          </w:p>
        </w:tc>
        <w:tc>
          <w:tcPr>
            <w:tcW w:w="1530" w:type="dxa"/>
            <w:tcBorders>
              <w:top w:val="single" w:color="000000" w:sz="4" w:space="0"/>
              <w:left w:val="single" w:color="000000" w:sz="4" w:space="0"/>
              <w:bottom w:val="single" w:color="000000" w:sz="4" w:space="0"/>
              <w:right w:val="single" w:color="000000" w:sz="4" w:space="0"/>
            </w:tcBorders>
          </w:tcPr>
          <w:p>
            <w:pPr>
              <w:pStyle w:val="10"/>
              <w:spacing w:before="76"/>
              <w:ind w:left="529" w:right="529"/>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2</w:t>
            </w:r>
          </w:p>
        </w:tc>
        <w:tc>
          <w:tcPr>
            <w:tcW w:w="1425" w:type="dxa"/>
            <w:tcBorders>
              <w:top w:val="single" w:color="000000" w:sz="4" w:space="0"/>
              <w:left w:val="single" w:color="000000" w:sz="4" w:space="0"/>
              <w:bottom w:val="single" w:color="000000" w:sz="4" w:space="0"/>
              <w:right w:val="single" w:color="000000" w:sz="4" w:space="0"/>
            </w:tcBorders>
          </w:tcPr>
          <w:p>
            <w:pPr>
              <w:pStyle w:val="10"/>
              <w:spacing w:before="76"/>
              <w:ind w:left="392"/>
              <w:rPr>
                <w:rFonts w:ascii="仿宋" w:hAnsi="仿宋" w:eastAsia="仿宋" w:cs="仿宋"/>
                <w:sz w:val="21"/>
                <w:szCs w:val="21"/>
              </w:rPr>
            </w:pPr>
            <w:r>
              <w:rPr>
                <w:rFonts w:ascii="仿宋" w:hAnsi="仿宋" w:eastAsia="仿宋" w:cs="仿宋"/>
                <w:spacing w:val="-1"/>
                <w:sz w:val="21"/>
                <w:szCs w:val="21"/>
              </w:rPr>
              <w:t>大</w:t>
            </w:r>
            <w:r>
              <w:rPr>
                <w:rFonts w:ascii="仿宋" w:hAnsi="仿宋" w:eastAsia="仿宋" w:cs="仿宋"/>
                <w:spacing w:val="2"/>
                <w:sz w:val="21"/>
                <w:szCs w:val="21"/>
              </w:rPr>
              <w:t>中</w:t>
            </w:r>
            <w:r>
              <w:rPr>
                <w:rFonts w:ascii="仿宋" w:hAnsi="仿宋" w:eastAsia="仿宋" w:cs="仿宋"/>
                <w:sz w:val="21"/>
                <w:szCs w:val="21"/>
              </w:rPr>
              <w:t>修</w:t>
            </w:r>
          </w:p>
        </w:tc>
        <w:tc>
          <w:tcPr>
            <w:tcW w:w="1406" w:type="dxa"/>
            <w:tcBorders>
              <w:top w:val="single" w:color="000000" w:sz="4" w:space="0"/>
              <w:left w:val="single" w:color="000000" w:sz="4" w:space="0"/>
              <w:bottom w:val="single" w:color="000000" w:sz="4" w:space="0"/>
              <w:right w:val="single" w:color="000000" w:sz="6" w:space="0"/>
            </w:tcBorders>
          </w:tcPr>
          <w:p>
            <w:pPr>
              <w:pStyle w:val="10"/>
              <w:spacing w:before="76"/>
              <w:ind w:left="519" w:right="519"/>
              <w:jc w:val="center"/>
              <w:rPr>
                <w:rFonts w:ascii="仿宋" w:hAnsi="仿宋" w:eastAsia="仿宋" w:cs="仿宋"/>
                <w:sz w:val="21"/>
                <w:szCs w:val="21"/>
              </w:rPr>
            </w:pPr>
            <w:r>
              <w:rPr>
                <w:rFonts w:ascii="仿宋" w:hAnsi="仿宋" w:eastAsia="仿宋" w:cs="仿宋"/>
                <w:spacing w:val="1"/>
                <w:sz w:val="21"/>
                <w:szCs w:val="21"/>
              </w:rPr>
              <w:t>32</w:t>
            </w:r>
            <w:r>
              <w:rPr>
                <w:rFonts w:ascii="仿宋" w:hAnsi="仿宋" w:eastAsia="仿宋" w:cs="仿宋"/>
                <w:sz w:val="21"/>
                <w:szCs w:val="21"/>
              </w:rPr>
              <w:t>9</w:t>
            </w:r>
          </w:p>
        </w:tc>
      </w:tr>
      <w:tr>
        <w:tblPrEx>
          <w:tblCellMar>
            <w:top w:w="0" w:type="dxa"/>
            <w:left w:w="0" w:type="dxa"/>
            <w:bottom w:w="0" w:type="dxa"/>
            <w:right w:w="0" w:type="dxa"/>
          </w:tblCellMar>
        </w:tblPrEx>
        <w:trPr>
          <w:trHeight w:val="577" w:hRule="exact"/>
        </w:trPr>
        <w:tc>
          <w:tcPr>
            <w:tcW w:w="715" w:type="dxa"/>
            <w:tcBorders>
              <w:top w:val="single" w:color="000000" w:sz="4" w:space="0"/>
              <w:left w:val="single" w:color="000000" w:sz="6" w:space="0"/>
              <w:bottom w:val="single" w:color="000000" w:sz="4" w:space="0"/>
              <w:right w:val="single" w:color="000000" w:sz="4" w:space="0"/>
            </w:tcBorders>
          </w:tcPr>
          <w:p>
            <w:pPr>
              <w:pStyle w:val="10"/>
              <w:spacing w:before="78"/>
              <w:ind w:left="225" w:right="227"/>
              <w:jc w:val="center"/>
              <w:rPr>
                <w:rFonts w:ascii="仿宋" w:hAnsi="仿宋" w:eastAsia="仿宋" w:cs="仿宋"/>
                <w:sz w:val="21"/>
                <w:szCs w:val="21"/>
              </w:rPr>
            </w:pPr>
            <w:r>
              <w:rPr>
                <w:rFonts w:ascii="仿宋" w:hAnsi="仿宋" w:eastAsia="仿宋" w:cs="仿宋"/>
                <w:sz w:val="21"/>
                <w:szCs w:val="21"/>
              </w:rPr>
              <w:t>7</w:t>
            </w:r>
          </w:p>
        </w:tc>
        <w:tc>
          <w:tcPr>
            <w:tcW w:w="2320" w:type="dxa"/>
            <w:tcBorders>
              <w:top w:val="single" w:color="000000" w:sz="4" w:space="0"/>
              <w:left w:val="single" w:color="000000" w:sz="4" w:space="0"/>
              <w:bottom w:val="single" w:color="000000" w:sz="4" w:space="0"/>
              <w:right w:val="single" w:color="000000" w:sz="4" w:space="0"/>
            </w:tcBorders>
          </w:tcPr>
          <w:p>
            <w:pPr>
              <w:pStyle w:val="10"/>
              <w:spacing w:before="78"/>
              <w:ind w:left="315"/>
              <w:rPr>
                <w:rFonts w:ascii="仿宋" w:hAnsi="仿宋" w:eastAsia="仿宋" w:cs="仿宋"/>
                <w:sz w:val="21"/>
                <w:szCs w:val="21"/>
              </w:rPr>
            </w:pPr>
            <w:r>
              <w:rPr>
                <w:rFonts w:ascii="仿宋" w:hAnsi="仿宋" w:eastAsia="仿宋" w:cs="仿宋"/>
                <w:spacing w:val="-1"/>
                <w:sz w:val="21"/>
                <w:szCs w:val="21"/>
              </w:rPr>
              <w:t>刘</w:t>
            </w:r>
            <w:r>
              <w:rPr>
                <w:rFonts w:ascii="仿宋" w:hAnsi="仿宋" w:eastAsia="仿宋" w:cs="仿宋"/>
                <w:spacing w:val="2"/>
                <w:sz w:val="21"/>
                <w:szCs w:val="21"/>
              </w:rPr>
              <w:t>长</w:t>
            </w:r>
            <w:r>
              <w:rPr>
                <w:rFonts w:ascii="仿宋" w:hAnsi="仿宋" w:eastAsia="仿宋" w:cs="仿宋"/>
                <w:spacing w:val="-1"/>
                <w:sz w:val="21"/>
                <w:szCs w:val="21"/>
              </w:rPr>
              <w:t>山</w:t>
            </w:r>
            <w:r>
              <w:rPr>
                <w:rFonts w:ascii="仿宋" w:hAnsi="仿宋" w:eastAsia="仿宋" w:cs="仿宋"/>
                <w:spacing w:val="2"/>
                <w:sz w:val="21"/>
                <w:szCs w:val="21"/>
              </w:rPr>
              <w:t>路</w:t>
            </w:r>
            <w:r>
              <w:rPr>
                <w:rFonts w:ascii="仿宋" w:hAnsi="仿宋" w:eastAsia="仿宋" w:cs="仿宋"/>
                <w:spacing w:val="-1"/>
                <w:sz w:val="21"/>
                <w:szCs w:val="21"/>
              </w:rPr>
              <w:t>至</w:t>
            </w:r>
            <w:r>
              <w:rPr>
                <w:rFonts w:ascii="仿宋" w:hAnsi="仿宋" w:eastAsia="仿宋" w:cs="仿宋"/>
                <w:spacing w:val="2"/>
                <w:sz w:val="21"/>
                <w:szCs w:val="21"/>
              </w:rPr>
              <w:t>党</w:t>
            </w:r>
            <w:r>
              <w:rPr>
                <w:rFonts w:ascii="仿宋" w:hAnsi="仿宋" w:eastAsia="仿宋" w:cs="仿宋"/>
                <w:spacing w:val="-1"/>
                <w:sz w:val="21"/>
                <w:szCs w:val="21"/>
              </w:rPr>
              <w:t>齐</w:t>
            </w:r>
            <w:r>
              <w:rPr>
                <w:rFonts w:ascii="仿宋" w:hAnsi="仿宋" w:eastAsia="仿宋" w:cs="仿宋"/>
                <w:sz w:val="21"/>
                <w:szCs w:val="21"/>
              </w:rPr>
              <w:t>路</w:t>
            </w:r>
          </w:p>
        </w:tc>
        <w:tc>
          <w:tcPr>
            <w:tcW w:w="1502" w:type="dxa"/>
            <w:tcBorders>
              <w:top w:val="single" w:color="000000" w:sz="4" w:space="0"/>
              <w:left w:val="single" w:color="000000" w:sz="4" w:space="0"/>
              <w:bottom w:val="single" w:color="000000" w:sz="4" w:space="0"/>
              <w:right w:val="single" w:color="000000" w:sz="4" w:space="0"/>
            </w:tcBorders>
          </w:tcPr>
          <w:p>
            <w:pPr>
              <w:pStyle w:val="10"/>
              <w:spacing w:before="78"/>
              <w:ind w:left="517" w:right="517"/>
              <w:jc w:val="center"/>
              <w:rPr>
                <w:rFonts w:ascii="仿宋" w:hAnsi="仿宋" w:eastAsia="仿宋" w:cs="仿宋"/>
                <w:sz w:val="21"/>
                <w:szCs w:val="21"/>
              </w:rPr>
            </w:pPr>
            <w:r>
              <w:rPr>
                <w:rFonts w:ascii="仿宋" w:hAnsi="仿宋" w:eastAsia="仿宋" w:cs="仿宋"/>
                <w:spacing w:val="1"/>
                <w:sz w:val="21"/>
                <w:szCs w:val="21"/>
              </w:rPr>
              <w:t>7-</w:t>
            </w:r>
            <w:r>
              <w:rPr>
                <w:rFonts w:ascii="仿宋" w:hAnsi="仿宋" w:eastAsia="仿宋" w:cs="仿宋"/>
                <w:spacing w:val="-2"/>
                <w:sz w:val="21"/>
                <w:szCs w:val="21"/>
              </w:rPr>
              <w:t>1</w:t>
            </w:r>
            <w:r>
              <w:rPr>
                <w:rFonts w:ascii="仿宋" w:hAnsi="仿宋" w:eastAsia="仿宋" w:cs="仿宋"/>
                <w:sz w:val="21"/>
                <w:szCs w:val="21"/>
              </w:rPr>
              <w:t>0</w:t>
            </w:r>
          </w:p>
        </w:tc>
        <w:tc>
          <w:tcPr>
            <w:tcW w:w="1530" w:type="dxa"/>
            <w:tcBorders>
              <w:top w:val="single" w:color="000000" w:sz="4" w:space="0"/>
              <w:left w:val="single" w:color="000000" w:sz="4" w:space="0"/>
              <w:bottom w:val="single" w:color="000000" w:sz="4" w:space="0"/>
              <w:right w:val="single" w:color="000000" w:sz="4" w:space="0"/>
            </w:tcBorders>
          </w:tcPr>
          <w:p>
            <w:pPr>
              <w:pStyle w:val="10"/>
              <w:spacing w:before="78"/>
              <w:ind w:left="529" w:right="529"/>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2</w:t>
            </w:r>
          </w:p>
        </w:tc>
        <w:tc>
          <w:tcPr>
            <w:tcW w:w="1425" w:type="dxa"/>
            <w:tcBorders>
              <w:top w:val="single" w:color="000000" w:sz="4" w:space="0"/>
              <w:left w:val="single" w:color="000000" w:sz="4" w:space="0"/>
              <w:bottom w:val="single" w:color="000000" w:sz="4" w:space="0"/>
              <w:right w:val="single" w:color="000000" w:sz="4" w:space="0"/>
            </w:tcBorders>
          </w:tcPr>
          <w:p>
            <w:pPr>
              <w:pStyle w:val="10"/>
              <w:spacing w:before="78"/>
              <w:ind w:left="392"/>
              <w:rPr>
                <w:rFonts w:ascii="仿宋" w:hAnsi="仿宋" w:eastAsia="仿宋" w:cs="仿宋"/>
                <w:sz w:val="21"/>
                <w:szCs w:val="21"/>
              </w:rPr>
            </w:pPr>
            <w:r>
              <w:rPr>
                <w:rFonts w:ascii="仿宋" w:hAnsi="仿宋" w:eastAsia="仿宋" w:cs="仿宋"/>
                <w:spacing w:val="-1"/>
                <w:sz w:val="21"/>
                <w:szCs w:val="21"/>
              </w:rPr>
              <w:t>大</w:t>
            </w:r>
            <w:r>
              <w:rPr>
                <w:rFonts w:ascii="仿宋" w:hAnsi="仿宋" w:eastAsia="仿宋" w:cs="仿宋"/>
                <w:spacing w:val="2"/>
                <w:sz w:val="21"/>
                <w:szCs w:val="21"/>
              </w:rPr>
              <w:t>中</w:t>
            </w:r>
            <w:r>
              <w:rPr>
                <w:rFonts w:ascii="仿宋" w:hAnsi="仿宋" w:eastAsia="仿宋" w:cs="仿宋"/>
                <w:sz w:val="21"/>
                <w:szCs w:val="21"/>
              </w:rPr>
              <w:t>修</w:t>
            </w:r>
          </w:p>
        </w:tc>
        <w:tc>
          <w:tcPr>
            <w:tcW w:w="1406" w:type="dxa"/>
            <w:tcBorders>
              <w:top w:val="single" w:color="000000" w:sz="4" w:space="0"/>
              <w:left w:val="single" w:color="000000" w:sz="4" w:space="0"/>
              <w:bottom w:val="single" w:color="000000" w:sz="4" w:space="0"/>
              <w:right w:val="single" w:color="000000" w:sz="6" w:space="0"/>
            </w:tcBorders>
          </w:tcPr>
          <w:p>
            <w:pPr>
              <w:pStyle w:val="10"/>
              <w:spacing w:before="78"/>
              <w:ind w:left="519" w:right="519"/>
              <w:jc w:val="center"/>
              <w:rPr>
                <w:rFonts w:ascii="仿宋" w:hAnsi="仿宋" w:eastAsia="仿宋" w:cs="仿宋"/>
                <w:sz w:val="21"/>
                <w:szCs w:val="21"/>
              </w:rPr>
            </w:pPr>
            <w:r>
              <w:rPr>
                <w:rFonts w:ascii="仿宋" w:hAnsi="仿宋" w:eastAsia="仿宋" w:cs="仿宋"/>
                <w:spacing w:val="1"/>
                <w:sz w:val="21"/>
                <w:szCs w:val="21"/>
              </w:rPr>
              <w:t>34</w:t>
            </w:r>
            <w:r>
              <w:rPr>
                <w:rFonts w:ascii="仿宋" w:hAnsi="仿宋" w:eastAsia="仿宋" w:cs="仿宋"/>
                <w:sz w:val="21"/>
                <w:szCs w:val="21"/>
              </w:rPr>
              <w:t>9</w:t>
            </w:r>
          </w:p>
        </w:tc>
      </w:tr>
      <w:tr>
        <w:tblPrEx>
          <w:tblCellMar>
            <w:top w:w="0" w:type="dxa"/>
            <w:left w:w="0" w:type="dxa"/>
            <w:bottom w:w="0" w:type="dxa"/>
            <w:right w:w="0" w:type="dxa"/>
          </w:tblCellMar>
        </w:tblPrEx>
        <w:trPr>
          <w:trHeight w:val="577" w:hRule="exact"/>
        </w:trPr>
        <w:tc>
          <w:tcPr>
            <w:tcW w:w="715" w:type="dxa"/>
            <w:tcBorders>
              <w:top w:val="single" w:color="000000" w:sz="4" w:space="0"/>
              <w:left w:val="single" w:color="000000" w:sz="6" w:space="0"/>
              <w:bottom w:val="single" w:color="000000" w:sz="4" w:space="0"/>
              <w:right w:val="single" w:color="000000" w:sz="4" w:space="0"/>
            </w:tcBorders>
          </w:tcPr>
          <w:p>
            <w:pPr>
              <w:pStyle w:val="10"/>
              <w:spacing w:before="77"/>
              <w:ind w:left="225" w:right="227"/>
              <w:jc w:val="center"/>
              <w:rPr>
                <w:rFonts w:ascii="仿宋" w:hAnsi="仿宋" w:eastAsia="仿宋" w:cs="仿宋"/>
                <w:sz w:val="21"/>
                <w:szCs w:val="21"/>
              </w:rPr>
            </w:pPr>
            <w:r>
              <w:rPr>
                <w:rFonts w:ascii="仿宋" w:hAnsi="仿宋" w:eastAsia="仿宋" w:cs="仿宋"/>
                <w:sz w:val="21"/>
                <w:szCs w:val="21"/>
              </w:rPr>
              <w:t>8</w:t>
            </w:r>
          </w:p>
        </w:tc>
        <w:tc>
          <w:tcPr>
            <w:tcW w:w="2320" w:type="dxa"/>
            <w:tcBorders>
              <w:top w:val="single" w:color="000000" w:sz="4" w:space="0"/>
              <w:left w:val="single" w:color="000000" w:sz="4" w:space="0"/>
              <w:bottom w:val="single" w:color="000000" w:sz="4" w:space="0"/>
              <w:right w:val="single" w:color="000000" w:sz="4" w:space="0"/>
            </w:tcBorders>
          </w:tcPr>
          <w:p>
            <w:pPr>
              <w:pStyle w:val="10"/>
              <w:spacing w:before="77"/>
              <w:ind w:left="500"/>
              <w:rPr>
                <w:rFonts w:ascii="仿宋" w:hAnsi="仿宋" w:eastAsia="仿宋" w:cs="仿宋"/>
                <w:sz w:val="21"/>
                <w:szCs w:val="21"/>
              </w:rPr>
            </w:pPr>
            <w:r>
              <w:rPr>
                <w:rFonts w:ascii="仿宋" w:hAnsi="仿宋" w:eastAsia="仿宋" w:cs="仿宋"/>
                <w:spacing w:val="-1"/>
                <w:sz w:val="21"/>
                <w:szCs w:val="21"/>
              </w:rPr>
              <w:t>殷</w:t>
            </w:r>
            <w:r>
              <w:rPr>
                <w:rFonts w:ascii="仿宋" w:hAnsi="仿宋" w:eastAsia="仿宋" w:cs="仿宋"/>
                <w:spacing w:val="2"/>
                <w:sz w:val="21"/>
                <w:szCs w:val="21"/>
              </w:rPr>
              <w:t>家</w:t>
            </w:r>
            <w:r>
              <w:rPr>
                <w:rFonts w:ascii="仿宋" w:hAnsi="仿宋" w:eastAsia="仿宋" w:cs="仿宋"/>
                <w:spacing w:val="-1"/>
                <w:sz w:val="21"/>
                <w:szCs w:val="21"/>
              </w:rPr>
              <w:t>林</w:t>
            </w:r>
            <w:r>
              <w:rPr>
                <w:rFonts w:ascii="仿宋" w:hAnsi="仿宋" w:eastAsia="仿宋" w:cs="仿宋"/>
                <w:sz w:val="21"/>
                <w:szCs w:val="21"/>
              </w:rPr>
              <w:t>至</w:t>
            </w:r>
            <w:r>
              <w:rPr>
                <w:rFonts w:ascii="仿宋" w:hAnsi="仿宋" w:eastAsia="仿宋" w:cs="仿宋"/>
                <w:spacing w:val="1"/>
                <w:sz w:val="21"/>
                <w:szCs w:val="21"/>
              </w:rPr>
              <w:t>G10</w:t>
            </w:r>
            <w:r>
              <w:rPr>
                <w:rFonts w:ascii="仿宋" w:hAnsi="仿宋" w:eastAsia="仿宋" w:cs="仿宋"/>
                <w:sz w:val="21"/>
                <w:szCs w:val="21"/>
              </w:rPr>
              <w:t>4</w:t>
            </w:r>
          </w:p>
        </w:tc>
        <w:tc>
          <w:tcPr>
            <w:tcW w:w="1502" w:type="dxa"/>
            <w:tcBorders>
              <w:top w:val="single" w:color="000000" w:sz="4" w:space="0"/>
              <w:left w:val="single" w:color="000000" w:sz="4" w:space="0"/>
              <w:bottom w:val="single" w:color="000000" w:sz="4" w:space="0"/>
              <w:right w:val="single" w:color="000000" w:sz="4" w:space="0"/>
            </w:tcBorders>
          </w:tcPr>
          <w:p>
            <w:pPr>
              <w:pStyle w:val="10"/>
              <w:spacing w:before="77"/>
              <w:ind w:left="517" w:right="517"/>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pacing w:val="-2"/>
                <w:sz w:val="21"/>
                <w:szCs w:val="21"/>
              </w:rPr>
              <w:t>1</w:t>
            </w:r>
            <w:r>
              <w:rPr>
                <w:rFonts w:ascii="仿宋" w:hAnsi="仿宋" w:eastAsia="仿宋" w:cs="仿宋"/>
                <w:sz w:val="21"/>
                <w:szCs w:val="21"/>
              </w:rPr>
              <w:t>0</w:t>
            </w:r>
          </w:p>
        </w:tc>
        <w:tc>
          <w:tcPr>
            <w:tcW w:w="1530" w:type="dxa"/>
            <w:tcBorders>
              <w:top w:val="single" w:color="000000" w:sz="4" w:space="0"/>
              <w:left w:val="single" w:color="000000" w:sz="4" w:space="0"/>
              <w:bottom w:val="single" w:color="000000" w:sz="4" w:space="0"/>
              <w:right w:val="single" w:color="000000" w:sz="4" w:space="0"/>
            </w:tcBorders>
          </w:tcPr>
          <w:p>
            <w:pPr>
              <w:pStyle w:val="10"/>
              <w:spacing w:before="77"/>
              <w:ind w:left="688" w:right="688"/>
              <w:jc w:val="center"/>
              <w:rPr>
                <w:rFonts w:ascii="仿宋" w:hAnsi="仿宋" w:eastAsia="仿宋" w:cs="仿宋"/>
                <w:sz w:val="21"/>
                <w:szCs w:val="21"/>
              </w:rPr>
            </w:pPr>
            <w:r>
              <w:rPr>
                <w:rFonts w:ascii="仿宋" w:hAnsi="仿宋" w:eastAsia="仿宋" w:cs="仿宋"/>
                <w:sz w:val="21"/>
                <w:szCs w:val="21"/>
              </w:rPr>
              <w:t>2</w:t>
            </w:r>
          </w:p>
        </w:tc>
        <w:tc>
          <w:tcPr>
            <w:tcW w:w="1425" w:type="dxa"/>
            <w:tcBorders>
              <w:top w:val="single" w:color="000000" w:sz="4" w:space="0"/>
              <w:left w:val="single" w:color="000000" w:sz="4" w:space="0"/>
              <w:bottom w:val="single" w:color="000000" w:sz="4" w:space="0"/>
              <w:right w:val="single" w:color="000000" w:sz="4" w:space="0"/>
            </w:tcBorders>
          </w:tcPr>
          <w:p>
            <w:pPr>
              <w:pStyle w:val="10"/>
              <w:spacing w:before="77"/>
              <w:ind w:left="392"/>
              <w:rPr>
                <w:rFonts w:ascii="仿宋" w:hAnsi="仿宋" w:eastAsia="仿宋" w:cs="仿宋"/>
                <w:sz w:val="21"/>
                <w:szCs w:val="21"/>
              </w:rPr>
            </w:pPr>
            <w:r>
              <w:rPr>
                <w:rFonts w:ascii="仿宋" w:hAnsi="仿宋" w:eastAsia="仿宋" w:cs="仿宋"/>
                <w:spacing w:val="-1"/>
                <w:sz w:val="21"/>
                <w:szCs w:val="21"/>
              </w:rPr>
              <w:t>大</w:t>
            </w:r>
            <w:r>
              <w:rPr>
                <w:rFonts w:ascii="仿宋" w:hAnsi="仿宋" w:eastAsia="仿宋" w:cs="仿宋"/>
                <w:spacing w:val="2"/>
                <w:sz w:val="21"/>
                <w:szCs w:val="21"/>
              </w:rPr>
              <w:t>中</w:t>
            </w:r>
            <w:r>
              <w:rPr>
                <w:rFonts w:ascii="仿宋" w:hAnsi="仿宋" w:eastAsia="仿宋" w:cs="仿宋"/>
                <w:sz w:val="21"/>
                <w:szCs w:val="21"/>
              </w:rPr>
              <w:t>修</w:t>
            </w:r>
          </w:p>
        </w:tc>
        <w:tc>
          <w:tcPr>
            <w:tcW w:w="1406" w:type="dxa"/>
            <w:tcBorders>
              <w:top w:val="single" w:color="000000" w:sz="4" w:space="0"/>
              <w:left w:val="single" w:color="000000" w:sz="4" w:space="0"/>
              <w:bottom w:val="single" w:color="000000" w:sz="4" w:space="0"/>
              <w:right w:val="single" w:color="000000" w:sz="6" w:space="0"/>
            </w:tcBorders>
          </w:tcPr>
          <w:p>
            <w:pPr>
              <w:pStyle w:val="10"/>
              <w:spacing w:before="77"/>
              <w:ind w:left="519" w:right="519"/>
              <w:jc w:val="center"/>
              <w:rPr>
                <w:rFonts w:ascii="仿宋" w:hAnsi="仿宋" w:eastAsia="仿宋" w:cs="仿宋"/>
                <w:sz w:val="21"/>
                <w:szCs w:val="21"/>
              </w:rPr>
            </w:pPr>
            <w:r>
              <w:rPr>
                <w:rFonts w:ascii="仿宋" w:hAnsi="仿宋" w:eastAsia="仿宋" w:cs="仿宋"/>
                <w:spacing w:val="1"/>
                <w:sz w:val="21"/>
                <w:szCs w:val="21"/>
              </w:rPr>
              <w:t>41</w:t>
            </w:r>
            <w:r>
              <w:rPr>
                <w:rFonts w:ascii="仿宋" w:hAnsi="仿宋" w:eastAsia="仿宋" w:cs="仿宋"/>
                <w:sz w:val="21"/>
                <w:szCs w:val="21"/>
              </w:rPr>
              <w:t>0</w:t>
            </w:r>
          </w:p>
        </w:tc>
      </w:tr>
      <w:tr>
        <w:tblPrEx>
          <w:tblCellMar>
            <w:top w:w="0" w:type="dxa"/>
            <w:left w:w="0" w:type="dxa"/>
            <w:bottom w:w="0" w:type="dxa"/>
            <w:right w:w="0" w:type="dxa"/>
          </w:tblCellMar>
        </w:tblPrEx>
        <w:trPr>
          <w:trHeight w:val="577" w:hRule="exact"/>
        </w:trPr>
        <w:tc>
          <w:tcPr>
            <w:tcW w:w="715" w:type="dxa"/>
            <w:tcBorders>
              <w:top w:val="single" w:color="000000" w:sz="4" w:space="0"/>
              <w:left w:val="single" w:color="000000" w:sz="6" w:space="0"/>
              <w:bottom w:val="single" w:color="000000" w:sz="4" w:space="0"/>
              <w:right w:val="single" w:color="000000" w:sz="4" w:space="0"/>
            </w:tcBorders>
          </w:tcPr>
          <w:p>
            <w:pPr>
              <w:pStyle w:val="10"/>
              <w:spacing w:before="78"/>
              <w:ind w:left="225" w:right="227"/>
              <w:jc w:val="center"/>
              <w:rPr>
                <w:rFonts w:ascii="仿宋" w:hAnsi="仿宋" w:eastAsia="仿宋" w:cs="仿宋"/>
                <w:sz w:val="21"/>
                <w:szCs w:val="21"/>
              </w:rPr>
            </w:pPr>
            <w:r>
              <w:rPr>
                <w:rFonts w:ascii="仿宋" w:hAnsi="仿宋" w:eastAsia="仿宋" w:cs="仿宋"/>
                <w:sz w:val="21"/>
                <w:szCs w:val="21"/>
              </w:rPr>
              <w:t>9</w:t>
            </w:r>
          </w:p>
        </w:tc>
        <w:tc>
          <w:tcPr>
            <w:tcW w:w="2320" w:type="dxa"/>
            <w:tcBorders>
              <w:top w:val="single" w:color="000000" w:sz="4" w:space="0"/>
              <w:left w:val="single" w:color="000000" w:sz="4" w:space="0"/>
              <w:bottom w:val="single" w:color="000000" w:sz="4" w:space="0"/>
              <w:right w:val="single" w:color="000000" w:sz="4" w:space="0"/>
            </w:tcBorders>
          </w:tcPr>
          <w:p>
            <w:pPr>
              <w:pStyle w:val="10"/>
              <w:spacing w:before="78"/>
              <w:ind w:left="524"/>
              <w:rPr>
                <w:rFonts w:ascii="仿宋" w:hAnsi="仿宋" w:eastAsia="仿宋" w:cs="仿宋"/>
                <w:sz w:val="21"/>
                <w:szCs w:val="21"/>
              </w:rPr>
            </w:pPr>
            <w:r>
              <w:rPr>
                <w:rFonts w:ascii="仿宋" w:hAnsi="仿宋" w:eastAsia="仿宋" w:cs="仿宋"/>
                <w:spacing w:val="-1"/>
                <w:sz w:val="21"/>
                <w:szCs w:val="21"/>
              </w:rPr>
              <w:t>黄</w:t>
            </w:r>
            <w:r>
              <w:rPr>
                <w:rFonts w:ascii="仿宋" w:hAnsi="仿宋" w:eastAsia="仿宋" w:cs="仿宋"/>
                <w:spacing w:val="2"/>
                <w:sz w:val="21"/>
                <w:szCs w:val="21"/>
              </w:rPr>
              <w:t>山</w:t>
            </w:r>
            <w:r>
              <w:rPr>
                <w:rFonts w:ascii="仿宋" w:hAnsi="仿宋" w:eastAsia="仿宋" w:cs="仿宋"/>
                <w:spacing w:val="-1"/>
                <w:sz w:val="21"/>
                <w:szCs w:val="21"/>
              </w:rPr>
              <w:t>至</w:t>
            </w:r>
            <w:r>
              <w:rPr>
                <w:rFonts w:ascii="仿宋" w:hAnsi="仿宋" w:eastAsia="仿宋" w:cs="仿宋"/>
                <w:spacing w:val="2"/>
                <w:sz w:val="21"/>
                <w:szCs w:val="21"/>
              </w:rPr>
              <w:t>党</w:t>
            </w:r>
            <w:r>
              <w:rPr>
                <w:rFonts w:ascii="仿宋" w:hAnsi="仿宋" w:eastAsia="仿宋" w:cs="仿宋"/>
                <w:spacing w:val="-1"/>
                <w:sz w:val="21"/>
                <w:szCs w:val="21"/>
              </w:rPr>
              <w:t>杨</w:t>
            </w:r>
            <w:r>
              <w:rPr>
                <w:rFonts w:ascii="仿宋" w:hAnsi="仿宋" w:eastAsia="仿宋" w:cs="仿宋"/>
                <w:sz w:val="21"/>
                <w:szCs w:val="21"/>
              </w:rPr>
              <w:t>路</w:t>
            </w:r>
          </w:p>
        </w:tc>
        <w:tc>
          <w:tcPr>
            <w:tcW w:w="1502" w:type="dxa"/>
            <w:tcBorders>
              <w:top w:val="single" w:color="000000" w:sz="4" w:space="0"/>
              <w:left w:val="single" w:color="000000" w:sz="4" w:space="0"/>
              <w:bottom w:val="single" w:color="000000" w:sz="4" w:space="0"/>
              <w:right w:val="single" w:color="000000" w:sz="4" w:space="0"/>
            </w:tcBorders>
          </w:tcPr>
          <w:p>
            <w:pPr>
              <w:pStyle w:val="10"/>
              <w:spacing w:before="78"/>
              <w:ind w:left="517" w:right="517"/>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pacing w:val="-2"/>
                <w:sz w:val="21"/>
                <w:szCs w:val="21"/>
              </w:rPr>
              <w:t>1</w:t>
            </w:r>
            <w:r>
              <w:rPr>
                <w:rFonts w:ascii="仿宋" w:hAnsi="仿宋" w:eastAsia="仿宋" w:cs="仿宋"/>
                <w:sz w:val="21"/>
                <w:szCs w:val="21"/>
              </w:rPr>
              <w:t>2</w:t>
            </w:r>
          </w:p>
        </w:tc>
        <w:tc>
          <w:tcPr>
            <w:tcW w:w="1530" w:type="dxa"/>
            <w:tcBorders>
              <w:top w:val="single" w:color="000000" w:sz="4" w:space="0"/>
              <w:left w:val="single" w:color="000000" w:sz="4" w:space="0"/>
              <w:bottom w:val="single" w:color="000000" w:sz="4" w:space="0"/>
              <w:right w:val="single" w:color="000000" w:sz="4" w:space="0"/>
            </w:tcBorders>
          </w:tcPr>
          <w:p>
            <w:pPr>
              <w:pStyle w:val="10"/>
              <w:spacing w:before="78"/>
              <w:ind w:left="688" w:right="688"/>
              <w:jc w:val="center"/>
              <w:rPr>
                <w:rFonts w:ascii="仿宋" w:hAnsi="仿宋" w:eastAsia="仿宋" w:cs="仿宋"/>
                <w:sz w:val="21"/>
                <w:szCs w:val="21"/>
              </w:rPr>
            </w:pPr>
            <w:r>
              <w:rPr>
                <w:rFonts w:ascii="仿宋" w:hAnsi="仿宋" w:eastAsia="仿宋" w:cs="仿宋"/>
                <w:sz w:val="21"/>
                <w:szCs w:val="21"/>
              </w:rPr>
              <w:t>1</w:t>
            </w:r>
          </w:p>
        </w:tc>
        <w:tc>
          <w:tcPr>
            <w:tcW w:w="1425" w:type="dxa"/>
            <w:tcBorders>
              <w:top w:val="single" w:color="000000" w:sz="4" w:space="0"/>
              <w:left w:val="single" w:color="000000" w:sz="4" w:space="0"/>
              <w:bottom w:val="single" w:color="000000" w:sz="4" w:space="0"/>
              <w:right w:val="single" w:color="000000" w:sz="4" w:space="0"/>
            </w:tcBorders>
          </w:tcPr>
          <w:p>
            <w:pPr>
              <w:pStyle w:val="10"/>
              <w:spacing w:before="78"/>
              <w:ind w:left="392"/>
              <w:rPr>
                <w:rFonts w:ascii="仿宋" w:hAnsi="仿宋" w:eastAsia="仿宋" w:cs="仿宋"/>
                <w:sz w:val="21"/>
                <w:szCs w:val="21"/>
              </w:rPr>
            </w:pPr>
            <w:r>
              <w:rPr>
                <w:rFonts w:ascii="仿宋" w:hAnsi="仿宋" w:eastAsia="仿宋" w:cs="仿宋"/>
                <w:spacing w:val="-1"/>
                <w:sz w:val="21"/>
                <w:szCs w:val="21"/>
              </w:rPr>
              <w:t>大</w:t>
            </w:r>
            <w:r>
              <w:rPr>
                <w:rFonts w:ascii="仿宋" w:hAnsi="仿宋" w:eastAsia="仿宋" w:cs="仿宋"/>
                <w:spacing w:val="2"/>
                <w:sz w:val="21"/>
                <w:szCs w:val="21"/>
              </w:rPr>
              <w:t>中</w:t>
            </w:r>
            <w:r>
              <w:rPr>
                <w:rFonts w:ascii="仿宋" w:hAnsi="仿宋" w:eastAsia="仿宋" w:cs="仿宋"/>
                <w:sz w:val="21"/>
                <w:szCs w:val="21"/>
              </w:rPr>
              <w:t>修</w:t>
            </w:r>
          </w:p>
        </w:tc>
        <w:tc>
          <w:tcPr>
            <w:tcW w:w="1406" w:type="dxa"/>
            <w:tcBorders>
              <w:top w:val="single" w:color="000000" w:sz="4" w:space="0"/>
              <w:left w:val="single" w:color="000000" w:sz="4" w:space="0"/>
              <w:bottom w:val="single" w:color="000000" w:sz="4" w:space="0"/>
              <w:right w:val="single" w:color="000000" w:sz="6" w:space="0"/>
            </w:tcBorders>
          </w:tcPr>
          <w:p>
            <w:pPr>
              <w:pStyle w:val="10"/>
              <w:spacing w:before="78"/>
              <w:ind w:left="519" w:right="519"/>
              <w:jc w:val="center"/>
              <w:rPr>
                <w:rFonts w:ascii="仿宋" w:hAnsi="仿宋" w:eastAsia="仿宋" w:cs="仿宋"/>
                <w:sz w:val="21"/>
                <w:szCs w:val="21"/>
              </w:rPr>
            </w:pPr>
            <w:r>
              <w:rPr>
                <w:rFonts w:ascii="仿宋" w:hAnsi="仿宋" w:eastAsia="仿宋" w:cs="仿宋"/>
                <w:spacing w:val="1"/>
                <w:sz w:val="21"/>
                <w:szCs w:val="21"/>
              </w:rPr>
              <w:t>27</w:t>
            </w:r>
            <w:r>
              <w:rPr>
                <w:rFonts w:ascii="仿宋" w:hAnsi="仿宋" w:eastAsia="仿宋" w:cs="仿宋"/>
                <w:sz w:val="21"/>
                <w:szCs w:val="21"/>
              </w:rPr>
              <w:t>5</w:t>
            </w:r>
          </w:p>
        </w:tc>
      </w:tr>
      <w:tr>
        <w:tblPrEx>
          <w:tblCellMar>
            <w:top w:w="0" w:type="dxa"/>
            <w:left w:w="0" w:type="dxa"/>
            <w:bottom w:w="0" w:type="dxa"/>
            <w:right w:w="0" w:type="dxa"/>
          </w:tblCellMar>
        </w:tblPrEx>
        <w:trPr>
          <w:trHeight w:val="577" w:hRule="exact"/>
        </w:trPr>
        <w:tc>
          <w:tcPr>
            <w:tcW w:w="715" w:type="dxa"/>
            <w:tcBorders>
              <w:top w:val="single" w:color="000000" w:sz="4" w:space="0"/>
              <w:left w:val="single" w:color="000000" w:sz="6" w:space="0"/>
              <w:bottom w:val="single" w:color="000000" w:sz="4" w:space="0"/>
              <w:right w:val="single" w:color="000000" w:sz="4" w:space="0"/>
            </w:tcBorders>
          </w:tcPr>
          <w:p>
            <w:pPr>
              <w:pStyle w:val="10"/>
              <w:spacing w:before="77"/>
              <w:ind w:left="225" w:right="227"/>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0</w:t>
            </w:r>
          </w:p>
        </w:tc>
        <w:tc>
          <w:tcPr>
            <w:tcW w:w="2320" w:type="dxa"/>
            <w:tcBorders>
              <w:top w:val="single" w:color="000000" w:sz="4" w:space="0"/>
              <w:left w:val="single" w:color="000000" w:sz="4" w:space="0"/>
              <w:bottom w:val="single" w:color="000000" w:sz="4" w:space="0"/>
              <w:right w:val="single" w:color="000000" w:sz="4" w:space="0"/>
            </w:tcBorders>
          </w:tcPr>
          <w:p>
            <w:pPr>
              <w:pStyle w:val="10"/>
              <w:spacing w:before="77"/>
              <w:ind w:left="603"/>
              <w:rPr>
                <w:rFonts w:ascii="仿宋" w:hAnsi="仿宋" w:eastAsia="仿宋" w:cs="仿宋"/>
                <w:sz w:val="21"/>
                <w:szCs w:val="21"/>
              </w:rPr>
            </w:pPr>
            <w:r>
              <w:rPr>
                <w:rFonts w:ascii="仿宋" w:hAnsi="仿宋" w:eastAsia="仿宋" w:cs="仿宋"/>
                <w:spacing w:val="-1"/>
                <w:sz w:val="21"/>
                <w:szCs w:val="21"/>
              </w:rPr>
              <w:t>杜</w:t>
            </w:r>
            <w:r>
              <w:rPr>
                <w:rFonts w:ascii="仿宋" w:hAnsi="仿宋" w:eastAsia="仿宋" w:cs="仿宋"/>
                <w:spacing w:val="2"/>
                <w:sz w:val="21"/>
                <w:szCs w:val="21"/>
              </w:rPr>
              <w:t>庙</w:t>
            </w:r>
            <w:r>
              <w:rPr>
                <w:rFonts w:ascii="仿宋" w:hAnsi="仿宋" w:eastAsia="仿宋" w:cs="仿宋"/>
                <w:sz w:val="21"/>
                <w:szCs w:val="21"/>
              </w:rPr>
              <w:t>至</w:t>
            </w:r>
            <w:r>
              <w:rPr>
                <w:rFonts w:ascii="仿宋" w:hAnsi="仿宋" w:eastAsia="仿宋" w:cs="仿宋"/>
                <w:spacing w:val="1"/>
                <w:sz w:val="21"/>
                <w:szCs w:val="21"/>
              </w:rPr>
              <w:t>G2</w:t>
            </w:r>
            <w:r>
              <w:rPr>
                <w:rFonts w:ascii="仿宋" w:hAnsi="仿宋" w:eastAsia="仿宋" w:cs="仿宋"/>
                <w:spacing w:val="-2"/>
                <w:sz w:val="21"/>
                <w:szCs w:val="21"/>
              </w:rPr>
              <w:t>2</w:t>
            </w:r>
            <w:r>
              <w:rPr>
                <w:rFonts w:ascii="仿宋" w:hAnsi="仿宋" w:eastAsia="仿宋" w:cs="仿宋"/>
                <w:sz w:val="21"/>
                <w:szCs w:val="21"/>
              </w:rPr>
              <w:t>0</w:t>
            </w:r>
          </w:p>
        </w:tc>
        <w:tc>
          <w:tcPr>
            <w:tcW w:w="1502" w:type="dxa"/>
            <w:tcBorders>
              <w:top w:val="single" w:color="000000" w:sz="4" w:space="0"/>
              <w:left w:val="single" w:color="000000" w:sz="4" w:space="0"/>
              <w:bottom w:val="single" w:color="000000" w:sz="4" w:space="0"/>
              <w:right w:val="single" w:color="000000" w:sz="4" w:space="0"/>
            </w:tcBorders>
          </w:tcPr>
          <w:p>
            <w:pPr>
              <w:pStyle w:val="10"/>
              <w:spacing w:before="77"/>
              <w:ind w:left="620" w:right="622"/>
              <w:jc w:val="center"/>
              <w:rPr>
                <w:rFonts w:ascii="仿宋" w:hAnsi="仿宋" w:eastAsia="仿宋" w:cs="仿宋"/>
                <w:sz w:val="21"/>
                <w:szCs w:val="21"/>
              </w:rPr>
            </w:pPr>
            <w:r>
              <w:rPr>
                <w:rFonts w:ascii="仿宋" w:hAnsi="仿宋" w:eastAsia="仿宋" w:cs="仿宋"/>
                <w:sz w:val="21"/>
                <w:szCs w:val="21"/>
              </w:rPr>
              <w:t>7</w:t>
            </w:r>
          </w:p>
        </w:tc>
        <w:tc>
          <w:tcPr>
            <w:tcW w:w="1530" w:type="dxa"/>
            <w:tcBorders>
              <w:top w:val="single" w:color="000000" w:sz="4" w:space="0"/>
              <w:left w:val="single" w:color="000000" w:sz="4" w:space="0"/>
              <w:bottom w:val="single" w:color="000000" w:sz="4" w:space="0"/>
              <w:right w:val="single" w:color="000000" w:sz="4" w:space="0"/>
            </w:tcBorders>
          </w:tcPr>
          <w:p>
            <w:pPr>
              <w:pStyle w:val="10"/>
              <w:spacing w:before="77"/>
              <w:ind w:left="688" w:right="688"/>
              <w:jc w:val="center"/>
              <w:rPr>
                <w:rFonts w:ascii="仿宋" w:hAnsi="仿宋" w:eastAsia="仿宋" w:cs="仿宋"/>
                <w:sz w:val="21"/>
                <w:szCs w:val="21"/>
              </w:rPr>
            </w:pPr>
            <w:r>
              <w:rPr>
                <w:rFonts w:ascii="仿宋" w:hAnsi="仿宋" w:eastAsia="仿宋" w:cs="仿宋"/>
                <w:sz w:val="21"/>
                <w:szCs w:val="21"/>
              </w:rPr>
              <w:t>1</w:t>
            </w:r>
          </w:p>
        </w:tc>
        <w:tc>
          <w:tcPr>
            <w:tcW w:w="1425" w:type="dxa"/>
            <w:tcBorders>
              <w:top w:val="single" w:color="000000" w:sz="4" w:space="0"/>
              <w:left w:val="single" w:color="000000" w:sz="4" w:space="0"/>
              <w:bottom w:val="single" w:color="000000" w:sz="4" w:space="0"/>
              <w:right w:val="single" w:color="000000" w:sz="4" w:space="0"/>
            </w:tcBorders>
          </w:tcPr>
          <w:p>
            <w:pPr>
              <w:pStyle w:val="10"/>
              <w:spacing w:before="77"/>
              <w:ind w:left="392"/>
              <w:rPr>
                <w:rFonts w:ascii="仿宋" w:hAnsi="仿宋" w:eastAsia="仿宋" w:cs="仿宋"/>
                <w:sz w:val="21"/>
                <w:szCs w:val="21"/>
              </w:rPr>
            </w:pPr>
            <w:r>
              <w:rPr>
                <w:rFonts w:ascii="仿宋" w:hAnsi="仿宋" w:eastAsia="仿宋" w:cs="仿宋"/>
                <w:spacing w:val="-1"/>
                <w:sz w:val="21"/>
                <w:szCs w:val="21"/>
              </w:rPr>
              <w:t>大</w:t>
            </w:r>
            <w:r>
              <w:rPr>
                <w:rFonts w:ascii="仿宋" w:hAnsi="仿宋" w:eastAsia="仿宋" w:cs="仿宋"/>
                <w:spacing w:val="2"/>
                <w:sz w:val="21"/>
                <w:szCs w:val="21"/>
              </w:rPr>
              <w:t>中</w:t>
            </w:r>
            <w:r>
              <w:rPr>
                <w:rFonts w:ascii="仿宋" w:hAnsi="仿宋" w:eastAsia="仿宋" w:cs="仿宋"/>
                <w:sz w:val="21"/>
                <w:szCs w:val="21"/>
              </w:rPr>
              <w:t>修</w:t>
            </w:r>
          </w:p>
        </w:tc>
        <w:tc>
          <w:tcPr>
            <w:tcW w:w="1406" w:type="dxa"/>
            <w:tcBorders>
              <w:top w:val="single" w:color="000000" w:sz="4" w:space="0"/>
              <w:left w:val="single" w:color="000000" w:sz="4" w:space="0"/>
              <w:bottom w:val="single" w:color="000000" w:sz="4" w:space="0"/>
              <w:right w:val="single" w:color="000000" w:sz="6" w:space="0"/>
            </w:tcBorders>
          </w:tcPr>
          <w:p>
            <w:pPr>
              <w:pStyle w:val="10"/>
              <w:spacing w:before="77"/>
              <w:ind w:left="519" w:right="519"/>
              <w:jc w:val="center"/>
              <w:rPr>
                <w:rFonts w:ascii="仿宋" w:hAnsi="仿宋" w:eastAsia="仿宋" w:cs="仿宋"/>
                <w:sz w:val="21"/>
                <w:szCs w:val="21"/>
              </w:rPr>
            </w:pPr>
            <w:r>
              <w:rPr>
                <w:rFonts w:ascii="仿宋" w:hAnsi="仿宋" w:eastAsia="仿宋" w:cs="仿宋"/>
                <w:spacing w:val="1"/>
                <w:sz w:val="21"/>
                <w:szCs w:val="21"/>
              </w:rPr>
              <w:t>33</w:t>
            </w:r>
            <w:r>
              <w:rPr>
                <w:rFonts w:ascii="仿宋" w:hAnsi="仿宋" w:eastAsia="仿宋" w:cs="仿宋"/>
                <w:sz w:val="21"/>
                <w:szCs w:val="21"/>
              </w:rPr>
              <w:t>9</w:t>
            </w:r>
          </w:p>
        </w:tc>
      </w:tr>
      <w:tr>
        <w:tblPrEx>
          <w:tblCellMar>
            <w:top w:w="0" w:type="dxa"/>
            <w:left w:w="0" w:type="dxa"/>
            <w:bottom w:w="0" w:type="dxa"/>
            <w:right w:w="0" w:type="dxa"/>
          </w:tblCellMar>
        </w:tblPrEx>
        <w:trPr>
          <w:trHeight w:val="577" w:hRule="exact"/>
        </w:trPr>
        <w:tc>
          <w:tcPr>
            <w:tcW w:w="715" w:type="dxa"/>
            <w:tcBorders>
              <w:top w:val="single" w:color="000000" w:sz="4" w:space="0"/>
              <w:left w:val="single" w:color="000000" w:sz="6" w:space="0"/>
              <w:bottom w:val="single" w:color="000000" w:sz="4" w:space="0"/>
              <w:right w:val="single" w:color="000000" w:sz="4" w:space="0"/>
            </w:tcBorders>
          </w:tcPr>
          <w:p>
            <w:pPr>
              <w:pStyle w:val="10"/>
              <w:spacing w:before="76"/>
              <w:ind w:left="225" w:right="227"/>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1</w:t>
            </w:r>
          </w:p>
        </w:tc>
        <w:tc>
          <w:tcPr>
            <w:tcW w:w="2320" w:type="dxa"/>
            <w:tcBorders>
              <w:top w:val="single" w:color="000000" w:sz="4" w:space="0"/>
              <w:left w:val="single" w:color="000000" w:sz="4" w:space="0"/>
              <w:bottom w:val="single" w:color="000000" w:sz="4" w:space="0"/>
              <w:right w:val="single" w:color="000000" w:sz="4" w:space="0"/>
            </w:tcBorders>
          </w:tcPr>
          <w:p>
            <w:pPr>
              <w:pStyle w:val="10"/>
              <w:spacing w:before="76"/>
              <w:ind w:left="524"/>
              <w:rPr>
                <w:rFonts w:ascii="仿宋" w:hAnsi="仿宋" w:eastAsia="仿宋" w:cs="仿宋"/>
                <w:sz w:val="21"/>
                <w:szCs w:val="21"/>
              </w:rPr>
            </w:pPr>
            <w:r>
              <w:rPr>
                <w:rFonts w:ascii="仿宋" w:hAnsi="仿宋" w:eastAsia="仿宋" w:cs="仿宋"/>
                <w:spacing w:val="-1"/>
                <w:sz w:val="21"/>
                <w:szCs w:val="21"/>
              </w:rPr>
              <w:t>郑</w:t>
            </w:r>
            <w:r>
              <w:rPr>
                <w:rFonts w:ascii="仿宋" w:hAnsi="仿宋" w:eastAsia="仿宋" w:cs="仿宋"/>
                <w:spacing w:val="2"/>
                <w:sz w:val="21"/>
                <w:szCs w:val="21"/>
              </w:rPr>
              <w:t>庄</w:t>
            </w:r>
            <w:r>
              <w:rPr>
                <w:rFonts w:ascii="仿宋" w:hAnsi="仿宋" w:eastAsia="仿宋" w:cs="仿宋"/>
                <w:spacing w:val="-1"/>
                <w:sz w:val="21"/>
                <w:szCs w:val="21"/>
              </w:rPr>
              <w:t>至</w:t>
            </w:r>
            <w:r>
              <w:rPr>
                <w:rFonts w:ascii="仿宋" w:hAnsi="仿宋" w:eastAsia="仿宋" w:cs="仿宋"/>
                <w:spacing w:val="2"/>
                <w:sz w:val="21"/>
                <w:szCs w:val="21"/>
              </w:rPr>
              <w:t>鸡</w:t>
            </w:r>
            <w:r>
              <w:rPr>
                <w:rFonts w:ascii="仿宋" w:hAnsi="仿宋" w:eastAsia="仿宋" w:cs="仿宋"/>
                <w:spacing w:val="-1"/>
                <w:sz w:val="21"/>
                <w:szCs w:val="21"/>
              </w:rPr>
              <w:t>耳</w:t>
            </w:r>
            <w:r>
              <w:rPr>
                <w:rFonts w:ascii="仿宋" w:hAnsi="仿宋" w:eastAsia="仿宋" w:cs="仿宋"/>
                <w:sz w:val="21"/>
                <w:szCs w:val="21"/>
              </w:rPr>
              <w:t>屯</w:t>
            </w:r>
          </w:p>
        </w:tc>
        <w:tc>
          <w:tcPr>
            <w:tcW w:w="1502" w:type="dxa"/>
            <w:tcBorders>
              <w:top w:val="single" w:color="000000" w:sz="4" w:space="0"/>
              <w:left w:val="single" w:color="000000" w:sz="4" w:space="0"/>
              <w:bottom w:val="single" w:color="000000" w:sz="4" w:space="0"/>
              <w:right w:val="single" w:color="000000" w:sz="4" w:space="0"/>
            </w:tcBorders>
          </w:tcPr>
          <w:p>
            <w:pPr>
              <w:pStyle w:val="10"/>
              <w:spacing w:before="76"/>
              <w:ind w:left="620" w:right="622"/>
              <w:jc w:val="center"/>
              <w:rPr>
                <w:rFonts w:ascii="仿宋" w:hAnsi="仿宋" w:eastAsia="仿宋" w:cs="仿宋"/>
                <w:sz w:val="21"/>
                <w:szCs w:val="21"/>
              </w:rPr>
            </w:pPr>
            <w:r>
              <w:rPr>
                <w:rFonts w:ascii="仿宋" w:hAnsi="仿宋" w:eastAsia="仿宋" w:cs="仿宋"/>
                <w:sz w:val="21"/>
                <w:szCs w:val="21"/>
              </w:rPr>
              <w:t>5</w:t>
            </w:r>
          </w:p>
        </w:tc>
        <w:tc>
          <w:tcPr>
            <w:tcW w:w="1530" w:type="dxa"/>
            <w:tcBorders>
              <w:top w:val="single" w:color="000000" w:sz="4" w:space="0"/>
              <w:left w:val="single" w:color="000000" w:sz="4" w:space="0"/>
              <w:bottom w:val="single" w:color="000000" w:sz="4" w:space="0"/>
              <w:right w:val="single" w:color="000000" w:sz="4" w:space="0"/>
            </w:tcBorders>
          </w:tcPr>
          <w:p>
            <w:pPr>
              <w:pStyle w:val="10"/>
              <w:spacing w:before="76"/>
              <w:ind w:left="529" w:right="529"/>
              <w:jc w:val="center"/>
              <w:rPr>
                <w:rFonts w:ascii="仿宋" w:hAnsi="仿宋" w:eastAsia="仿宋" w:cs="仿宋"/>
                <w:sz w:val="21"/>
                <w:szCs w:val="21"/>
              </w:rPr>
            </w:pPr>
            <w:r>
              <w:rPr>
                <w:rFonts w:ascii="仿宋" w:hAnsi="仿宋" w:eastAsia="仿宋" w:cs="仿宋"/>
                <w:spacing w:val="1"/>
                <w:sz w:val="21"/>
                <w:szCs w:val="21"/>
              </w:rPr>
              <w:t>0.</w:t>
            </w:r>
            <w:r>
              <w:rPr>
                <w:rFonts w:ascii="仿宋" w:hAnsi="仿宋" w:eastAsia="仿宋" w:cs="仿宋"/>
                <w:sz w:val="21"/>
                <w:szCs w:val="21"/>
              </w:rPr>
              <w:t>6</w:t>
            </w:r>
          </w:p>
        </w:tc>
        <w:tc>
          <w:tcPr>
            <w:tcW w:w="1425" w:type="dxa"/>
            <w:tcBorders>
              <w:top w:val="single" w:color="000000" w:sz="4" w:space="0"/>
              <w:left w:val="single" w:color="000000" w:sz="4" w:space="0"/>
              <w:bottom w:val="single" w:color="000000" w:sz="4" w:space="0"/>
              <w:right w:val="single" w:color="000000" w:sz="4" w:space="0"/>
            </w:tcBorders>
          </w:tcPr>
          <w:p>
            <w:pPr>
              <w:pStyle w:val="10"/>
              <w:spacing w:before="76"/>
              <w:ind w:left="392"/>
              <w:rPr>
                <w:rFonts w:ascii="仿宋" w:hAnsi="仿宋" w:eastAsia="仿宋" w:cs="仿宋"/>
                <w:sz w:val="21"/>
                <w:szCs w:val="21"/>
              </w:rPr>
            </w:pPr>
            <w:r>
              <w:rPr>
                <w:rFonts w:ascii="仿宋" w:hAnsi="仿宋" w:eastAsia="仿宋" w:cs="仿宋"/>
                <w:spacing w:val="-1"/>
                <w:sz w:val="21"/>
                <w:szCs w:val="21"/>
              </w:rPr>
              <w:t>大</w:t>
            </w:r>
            <w:r>
              <w:rPr>
                <w:rFonts w:ascii="仿宋" w:hAnsi="仿宋" w:eastAsia="仿宋" w:cs="仿宋"/>
                <w:spacing w:val="2"/>
                <w:sz w:val="21"/>
                <w:szCs w:val="21"/>
              </w:rPr>
              <w:t>中</w:t>
            </w:r>
            <w:r>
              <w:rPr>
                <w:rFonts w:ascii="仿宋" w:hAnsi="仿宋" w:eastAsia="仿宋" w:cs="仿宋"/>
                <w:sz w:val="21"/>
                <w:szCs w:val="21"/>
              </w:rPr>
              <w:t>修</w:t>
            </w:r>
          </w:p>
        </w:tc>
        <w:tc>
          <w:tcPr>
            <w:tcW w:w="1406" w:type="dxa"/>
            <w:tcBorders>
              <w:top w:val="single" w:color="000000" w:sz="4" w:space="0"/>
              <w:left w:val="single" w:color="000000" w:sz="4" w:space="0"/>
              <w:bottom w:val="single" w:color="000000" w:sz="4" w:space="0"/>
              <w:right w:val="single" w:color="000000" w:sz="6" w:space="0"/>
            </w:tcBorders>
          </w:tcPr>
          <w:p>
            <w:pPr>
              <w:pStyle w:val="10"/>
              <w:spacing w:before="76"/>
              <w:ind w:left="519" w:right="519"/>
              <w:jc w:val="center"/>
              <w:rPr>
                <w:rFonts w:ascii="仿宋" w:hAnsi="仿宋" w:eastAsia="仿宋" w:cs="仿宋"/>
                <w:sz w:val="21"/>
                <w:szCs w:val="21"/>
              </w:rPr>
            </w:pPr>
            <w:r>
              <w:rPr>
                <w:rFonts w:ascii="仿宋" w:hAnsi="仿宋" w:eastAsia="仿宋" w:cs="仿宋"/>
                <w:spacing w:val="1"/>
                <w:sz w:val="21"/>
                <w:szCs w:val="21"/>
              </w:rPr>
              <w:t>10</w:t>
            </w:r>
            <w:r>
              <w:rPr>
                <w:rFonts w:ascii="仿宋" w:hAnsi="仿宋" w:eastAsia="仿宋" w:cs="仿宋"/>
                <w:sz w:val="21"/>
                <w:szCs w:val="21"/>
              </w:rPr>
              <w:t>2</w:t>
            </w:r>
          </w:p>
        </w:tc>
      </w:tr>
      <w:tr>
        <w:tblPrEx>
          <w:tblCellMar>
            <w:top w:w="0" w:type="dxa"/>
            <w:left w:w="0" w:type="dxa"/>
            <w:bottom w:w="0" w:type="dxa"/>
            <w:right w:w="0" w:type="dxa"/>
          </w:tblCellMar>
        </w:tblPrEx>
        <w:trPr>
          <w:trHeight w:val="577" w:hRule="exact"/>
        </w:trPr>
        <w:tc>
          <w:tcPr>
            <w:tcW w:w="715" w:type="dxa"/>
            <w:tcBorders>
              <w:top w:val="single" w:color="000000" w:sz="4" w:space="0"/>
              <w:left w:val="single" w:color="000000" w:sz="6" w:space="0"/>
              <w:bottom w:val="single" w:color="000000" w:sz="4" w:space="0"/>
              <w:right w:val="single" w:color="000000" w:sz="4" w:space="0"/>
            </w:tcBorders>
          </w:tcPr>
          <w:p>
            <w:pPr>
              <w:pStyle w:val="10"/>
              <w:spacing w:before="77"/>
              <w:ind w:left="225" w:right="227"/>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2</w:t>
            </w:r>
          </w:p>
        </w:tc>
        <w:tc>
          <w:tcPr>
            <w:tcW w:w="2320" w:type="dxa"/>
            <w:tcBorders>
              <w:top w:val="single" w:color="000000" w:sz="4" w:space="0"/>
              <w:left w:val="single" w:color="000000" w:sz="4" w:space="0"/>
              <w:bottom w:val="single" w:color="000000" w:sz="4" w:space="0"/>
              <w:right w:val="single" w:color="000000" w:sz="4" w:space="0"/>
            </w:tcBorders>
          </w:tcPr>
          <w:p>
            <w:pPr>
              <w:pStyle w:val="10"/>
              <w:spacing w:before="77"/>
              <w:ind w:left="420"/>
              <w:rPr>
                <w:rFonts w:ascii="仿宋" w:hAnsi="仿宋" w:eastAsia="仿宋" w:cs="仿宋"/>
                <w:sz w:val="21"/>
                <w:szCs w:val="21"/>
              </w:rPr>
            </w:pPr>
            <w:r>
              <w:rPr>
                <w:rFonts w:ascii="仿宋" w:hAnsi="仿宋" w:eastAsia="仿宋" w:cs="仿宋"/>
                <w:spacing w:val="-1"/>
                <w:sz w:val="21"/>
                <w:szCs w:val="21"/>
              </w:rPr>
              <w:t>马</w:t>
            </w:r>
            <w:r>
              <w:rPr>
                <w:rFonts w:ascii="仿宋" w:hAnsi="仿宋" w:eastAsia="仿宋" w:cs="仿宋"/>
                <w:spacing w:val="2"/>
                <w:sz w:val="21"/>
                <w:szCs w:val="21"/>
              </w:rPr>
              <w:t>家</w:t>
            </w:r>
            <w:r>
              <w:rPr>
                <w:rFonts w:ascii="仿宋" w:hAnsi="仿宋" w:eastAsia="仿宋" w:cs="仿宋"/>
                <w:spacing w:val="-1"/>
                <w:sz w:val="21"/>
                <w:szCs w:val="21"/>
              </w:rPr>
              <w:t>庄</w:t>
            </w:r>
            <w:r>
              <w:rPr>
                <w:rFonts w:ascii="仿宋" w:hAnsi="仿宋" w:eastAsia="仿宋" w:cs="仿宋"/>
                <w:spacing w:val="2"/>
                <w:sz w:val="21"/>
                <w:szCs w:val="21"/>
              </w:rPr>
              <w:t>至</w:t>
            </w:r>
            <w:r>
              <w:rPr>
                <w:rFonts w:ascii="仿宋" w:hAnsi="仿宋" w:eastAsia="仿宋" w:cs="仿宋"/>
                <w:spacing w:val="-1"/>
                <w:sz w:val="21"/>
                <w:szCs w:val="21"/>
              </w:rPr>
              <w:t>大</w:t>
            </w:r>
            <w:r>
              <w:rPr>
                <w:rFonts w:ascii="仿宋" w:hAnsi="仿宋" w:eastAsia="仿宋" w:cs="仿宋"/>
                <w:spacing w:val="2"/>
                <w:sz w:val="21"/>
                <w:szCs w:val="21"/>
              </w:rPr>
              <w:t>庙</w:t>
            </w:r>
            <w:r>
              <w:rPr>
                <w:rFonts w:ascii="仿宋" w:hAnsi="仿宋" w:eastAsia="仿宋" w:cs="仿宋"/>
                <w:sz w:val="21"/>
                <w:szCs w:val="21"/>
              </w:rPr>
              <w:t>屯</w:t>
            </w:r>
          </w:p>
        </w:tc>
        <w:tc>
          <w:tcPr>
            <w:tcW w:w="1502" w:type="dxa"/>
            <w:tcBorders>
              <w:top w:val="single" w:color="000000" w:sz="4" w:space="0"/>
              <w:left w:val="single" w:color="000000" w:sz="4" w:space="0"/>
              <w:bottom w:val="single" w:color="000000" w:sz="4" w:space="0"/>
              <w:right w:val="single" w:color="000000" w:sz="4" w:space="0"/>
            </w:tcBorders>
          </w:tcPr>
          <w:p>
            <w:pPr>
              <w:pStyle w:val="10"/>
              <w:spacing w:before="77"/>
              <w:ind w:left="567" w:right="569"/>
              <w:jc w:val="center"/>
              <w:rPr>
                <w:rFonts w:ascii="仿宋" w:hAnsi="仿宋" w:eastAsia="仿宋" w:cs="仿宋"/>
                <w:sz w:val="21"/>
                <w:szCs w:val="21"/>
              </w:rPr>
            </w:pPr>
            <w:r>
              <w:rPr>
                <w:rFonts w:ascii="仿宋" w:hAnsi="仿宋" w:eastAsia="仿宋" w:cs="仿宋"/>
                <w:spacing w:val="1"/>
                <w:sz w:val="21"/>
                <w:szCs w:val="21"/>
              </w:rPr>
              <w:t>6-</w:t>
            </w:r>
            <w:r>
              <w:rPr>
                <w:rFonts w:ascii="仿宋" w:hAnsi="仿宋" w:eastAsia="仿宋" w:cs="仿宋"/>
                <w:sz w:val="21"/>
                <w:szCs w:val="21"/>
              </w:rPr>
              <w:t>7</w:t>
            </w:r>
          </w:p>
        </w:tc>
        <w:tc>
          <w:tcPr>
            <w:tcW w:w="1530" w:type="dxa"/>
            <w:tcBorders>
              <w:top w:val="single" w:color="000000" w:sz="4" w:space="0"/>
              <w:left w:val="single" w:color="000000" w:sz="4" w:space="0"/>
              <w:bottom w:val="single" w:color="000000" w:sz="4" w:space="0"/>
              <w:right w:val="single" w:color="000000" w:sz="4" w:space="0"/>
            </w:tcBorders>
          </w:tcPr>
          <w:p>
            <w:pPr>
              <w:pStyle w:val="10"/>
              <w:spacing w:before="77"/>
              <w:ind w:left="529" w:right="529"/>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2</w:t>
            </w:r>
          </w:p>
        </w:tc>
        <w:tc>
          <w:tcPr>
            <w:tcW w:w="1425" w:type="dxa"/>
            <w:tcBorders>
              <w:top w:val="single" w:color="000000" w:sz="4" w:space="0"/>
              <w:left w:val="single" w:color="000000" w:sz="4" w:space="0"/>
              <w:bottom w:val="single" w:color="000000" w:sz="4" w:space="0"/>
              <w:right w:val="single" w:color="000000" w:sz="4" w:space="0"/>
            </w:tcBorders>
          </w:tcPr>
          <w:p>
            <w:pPr>
              <w:pStyle w:val="10"/>
              <w:spacing w:before="77"/>
              <w:ind w:left="392"/>
              <w:rPr>
                <w:rFonts w:ascii="仿宋" w:hAnsi="仿宋" w:eastAsia="仿宋" w:cs="仿宋"/>
                <w:sz w:val="21"/>
                <w:szCs w:val="21"/>
              </w:rPr>
            </w:pPr>
            <w:r>
              <w:rPr>
                <w:rFonts w:ascii="仿宋" w:hAnsi="仿宋" w:eastAsia="仿宋" w:cs="仿宋"/>
                <w:spacing w:val="-1"/>
                <w:sz w:val="21"/>
                <w:szCs w:val="21"/>
              </w:rPr>
              <w:t>大</w:t>
            </w:r>
            <w:r>
              <w:rPr>
                <w:rFonts w:ascii="仿宋" w:hAnsi="仿宋" w:eastAsia="仿宋" w:cs="仿宋"/>
                <w:spacing w:val="2"/>
                <w:sz w:val="21"/>
                <w:szCs w:val="21"/>
              </w:rPr>
              <w:t>中</w:t>
            </w:r>
            <w:r>
              <w:rPr>
                <w:rFonts w:ascii="仿宋" w:hAnsi="仿宋" w:eastAsia="仿宋" w:cs="仿宋"/>
                <w:sz w:val="21"/>
                <w:szCs w:val="21"/>
              </w:rPr>
              <w:t>修</w:t>
            </w:r>
          </w:p>
        </w:tc>
        <w:tc>
          <w:tcPr>
            <w:tcW w:w="1406" w:type="dxa"/>
            <w:tcBorders>
              <w:top w:val="single" w:color="000000" w:sz="4" w:space="0"/>
              <w:left w:val="single" w:color="000000" w:sz="4" w:space="0"/>
              <w:bottom w:val="single" w:color="000000" w:sz="4" w:space="0"/>
              <w:right w:val="single" w:color="000000" w:sz="6" w:space="0"/>
            </w:tcBorders>
          </w:tcPr>
          <w:p>
            <w:pPr>
              <w:pStyle w:val="10"/>
              <w:spacing w:before="77"/>
              <w:ind w:left="519" w:right="519"/>
              <w:jc w:val="center"/>
              <w:rPr>
                <w:rFonts w:ascii="仿宋" w:hAnsi="仿宋" w:eastAsia="仿宋" w:cs="仿宋"/>
                <w:sz w:val="21"/>
                <w:szCs w:val="21"/>
              </w:rPr>
            </w:pPr>
            <w:r>
              <w:rPr>
                <w:rFonts w:ascii="仿宋" w:hAnsi="仿宋" w:eastAsia="仿宋" w:cs="仿宋"/>
                <w:spacing w:val="1"/>
                <w:sz w:val="21"/>
                <w:szCs w:val="21"/>
              </w:rPr>
              <w:t>50</w:t>
            </w:r>
            <w:r>
              <w:rPr>
                <w:rFonts w:ascii="仿宋" w:hAnsi="仿宋" w:eastAsia="仿宋" w:cs="仿宋"/>
                <w:sz w:val="21"/>
                <w:szCs w:val="21"/>
              </w:rPr>
              <w:t>9</w:t>
            </w:r>
          </w:p>
        </w:tc>
      </w:tr>
      <w:tr>
        <w:tblPrEx>
          <w:tblCellMar>
            <w:top w:w="0" w:type="dxa"/>
            <w:left w:w="0" w:type="dxa"/>
            <w:bottom w:w="0" w:type="dxa"/>
            <w:right w:w="0" w:type="dxa"/>
          </w:tblCellMar>
        </w:tblPrEx>
        <w:trPr>
          <w:trHeight w:val="577" w:hRule="exact"/>
        </w:trPr>
        <w:tc>
          <w:tcPr>
            <w:tcW w:w="715" w:type="dxa"/>
            <w:tcBorders>
              <w:top w:val="single" w:color="000000" w:sz="4" w:space="0"/>
              <w:left w:val="single" w:color="000000" w:sz="6" w:space="0"/>
              <w:bottom w:val="single" w:color="000000" w:sz="4" w:space="0"/>
              <w:right w:val="single" w:color="000000" w:sz="4" w:space="0"/>
            </w:tcBorders>
          </w:tcPr>
          <w:p>
            <w:pPr>
              <w:pStyle w:val="10"/>
              <w:spacing w:before="76"/>
              <w:ind w:left="225" w:right="227"/>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3</w:t>
            </w:r>
          </w:p>
        </w:tc>
        <w:tc>
          <w:tcPr>
            <w:tcW w:w="2320" w:type="dxa"/>
            <w:tcBorders>
              <w:top w:val="single" w:color="000000" w:sz="4" w:space="0"/>
              <w:left w:val="single" w:color="000000" w:sz="4" w:space="0"/>
              <w:bottom w:val="single" w:color="000000" w:sz="4" w:space="0"/>
              <w:right w:val="single" w:color="000000" w:sz="4" w:space="0"/>
            </w:tcBorders>
          </w:tcPr>
          <w:p>
            <w:pPr>
              <w:pStyle w:val="10"/>
              <w:spacing w:before="76"/>
              <w:ind w:left="820" w:right="820"/>
              <w:jc w:val="center"/>
              <w:rPr>
                <w:rFonts w:ascii="仿宋" w:hAnsi="仿宋" w:eastAsia="仿宋" w:cs="仿宋"/>
                <w:sz w:val="21"/>
                <w:szCs w:val="21"/>
              </w:rPr>
            </w:pPr>
            <w:r>
              <w:rPr>
                <w:rFonts w:ascii="仿宋" w:hAnsi="仿宋" w:eastAsia="仿宋" w:cs="仿宋"/>
                <w:spacing w:val="-1"/>
                <w:sz w:val="21"/>
                <w:szCs w:val="21"/>
              </w:rPr>
              <w:t>大</w:t>
            </w:r>
            <w:r>
              <w:rPr>
                <w:rFonts w:ascii="仿宋" w:hAnsi="仿宋" w:eastAsia="仿宋" w:cs="仿宋"/>
                <w:spacing w:val="2"/>
                <w:sz w:val="21"/>
                <w:szCs w:val="21"/>
              </w:rPr>
              <w:t>党</w:t>
            </w:r>
            <w:r>
              <w:rPr>
                <w:rFonts w:ascii="仿宋" w:hAnsi="仿宋" w:eastAsia="仿宋" w:cs="仿宋"/>
                <w:sz w:val="21"/>
                <w:szCs w:val="21"/>
              </w:rPr>
              <w:t>路</w:t>
            </w:r>
          </w:p>
        </w:tc>
        <w:tc>
          <w:tcPr>
            <w:tcW w:w="1502" w:type="dxa"/>
            <w:tcBorders>
              <w:top w:val="single" w:color="000000" w:sz="4" w:space="0"/>
              <w:left w:val="single" w:color="000000" w:sz="4" w:space="0"/>
              <w:bottom w:val="single" w:color="000000" w:sz="4" w:space="0"/>
              <w:right w:val="single" w:color="000000" w:sz="4" w:space="0"/>
            </w:tcBorders>
          </w:tcPr>
          <w:p>
            <w:pPr>
              <w:pStyle w:val="10"/>
              <w:spacing w:before="76"/>
              <w:ind w:left="620" w:right="622"/>
              <w:jc w:val="center"/>
              <w:rPr>
                <w:rFonts w:ascii="仿宋" w:hAnsi="仿宋" w:eastAsia="仿宋" w:cs="仿宋"/>
                <w:sz w:val="21"/>
                <w:szCs w:val="21"/>
              </w:rPr>
            </w:pPr>
            <w:r>
              <w:rPr>
                <w:rFonts w:ascii="仿宋" w:hAnsi="仿宋" w:eastAsia="仿宋" w:cs="仿宋"/>
                <w:sz w:val="21"/>
                <w:szCs w:val="21"/>
              </w:rPr>
              <w:t>8</w:t>
            </w:r>
          </w:p>
        </w:tc>
        <w:tc>
          <w:tcPr>
            <w:tcW w:w="1530" w:type="dxa"/>
            <w:tcBorders>
              <w:top w:val="single" w:color="000000" w:sz="4" w:space="0"/>
              <w:left w:val="single" w:color="000000" w:sz="4" w:space="0"/>
              <w:bottom w:val="single" w:color="000000" w:sz="4" w:space="0"/>
              <w:right w:val="single" w:color="000000" w:sz="4" w:space="0"/>
            </w:tcBorders>
          </w:tcPr>
          <w:p>
            <w:pPr>
              <w:pStyle w:val="10"/>
              <w:spacing w:before="76"/>
              <w:ind w:left="496"/>
              <w:rPr>
                <w:rFonts w:ascii="仿宋" w:hAnsi="仿宋" w:eastAsia="仿宋" w:cs="仿宋"/>
                <w:sz w:val="21"/>
                <w:szCs w:val="21"/>
              </w:rPr>
            </w:pPr>
            <w:r>
              <w:rPr>
                <w:rFonts w:ascii="仿宋" w:hAnsi="仿宋" w:eastAsia="仿宋" w:cs="仿宋"/>
                <w:spacing w:val="1"/>
                <w:sz w:val="21"/>
                <w:szCs w:val="21"/>
              </w:rPr>
              <w:t>4.8</w:t>
            </w:r>
            <w:r>
              <w:rPr>
                <w:rFonts w:ascii="仿宋" w:hAnsi="仿宋" w:eastAsia="仿宋" w:cs="仿宋"/>
                <w:spacing w:val="-2"/>
                <w:sz w:val="21"/>
                <w:szCs w:val="21"/>
              </w:rPr>
              <w:t>5</w:t>
            </w:r>
            <w:r>
              <w:rPr>
                <w:rFonts w:ascii="仿宋" w:hAnsi="仿宋" w:eastAsia="仿宋" w:cs="仿宋"/>
                <w:sz w:val="21"/>
                <w:szCs w:val="21"/>
              </w:rPr>
              <w:t>1</w:t>
            </w:r>
          </w:p>
        </w:tc>
        <w:tc>
          <w:tcPr>
            <w:tcW w:w="1425" w:type="dxa"/>
            <w:tcBorders>
              <w:top w:val="single" w:color="000000" w:sz="4" w:space="0"/>
              <w:left w:val="single" w:color="000000" w:sz="4" w:space="0"/>
              <w:bottom w:val="single" w:color="000000" w:sz="4" w:space="0"/>
              <w:right w:val="single" w:color="000000" w:sz="4" w:space="0"/>
            </w:tcBorders>
          </w:tcPr>
          <w:p>
            <w:pPr>
              <w:pStyle w:val="10"/>
              <w:spacing w:before="76"/>
              <w:ind w:left="477" w:right="479"/>
              <w:jc w:val="center"/>
              <w:rPr>
                <w:rFonts w:ascii="仿宋" w:hAnsi="仿宋" w:eastAsia="仿宋" w:cs="仿宋"/>
                <w:sz w:val="21"/>
                <w:szCs w:val="21"/>
              </w:rPr>
            </w:pPr>
            <w:r>
              <w:rPr>
                <w:rFonts w:ascii="仿宋" w:hAnsi="仿宋" w:eastAsia="仿宋" w:cs="仿宋"/>
                <w:spacing w:val="-1"/>
                <w:sz w:val="21"/>
                <w:szCs w:val="21"/>
              </w:rPr>
              <w:t>中</w:t>
            </w:r>
            <w:r>
              <w:rPr>
                <w:rFonts w:ascii="仿宋" w:hAnsi="仿宋" w:eastAsia="仿宋" w:cs="仿宋"/>
                <w:sz w:val="21"/>
                <w:szCs w:val="21"/>
              </w:rPr>
              <w:t>修</w:t>
            </w:r>
          </w:p>
        </w:tc>
        <w:tc>
          <w:tcPr>
            <w:tcW w:w="1406" w:type="dxa"/>
            <w:tcBorders>
              <w:top w:val="single" w:color="000000" w:sz="4" w:space="0"/>
              <w:left w:val="single" w:color="000000" w:sz="4" w:space="0"/>
              <w:bottom w:val="single" w:color="000000" w:sz="4" w:space="0"/>
              <w:right w:val="single" w:color="000000" w:sz="6" w:space="0"/>
            </w:tcBorders>
          </w:tcPr>
          <w:p>
            <w:pPr>
              <w:pStyle w:val="10"/>
              <w:spacing w:before="76"/>
              <w:ind w:left="519" w:right="519"/>
              <w:jc w:val="center"/>
              <w:rPr>
                <w:rFonts w:ascii="仿宋" w:hAnsi="仿宋" w:eastAsia="仿宋" w:cs="仿宋"/>
                <w:sz w:val="21"/>
                <w:szCs w:val="21"/>
              </w:rPr>
            </w:pPr>
            <w:r>
              <w:rPr>
                <w:rFonts w:ascii="仿宋" w:hAnsi="仿宋" w:eastAsia="仿宋" w:cs="仿宋"/>
                <w:spacing w:val="1"/>
                <w:sz w:val="21"/>
                <w:szCs w:val="21"/>
              </w:rPr>
              <w:t>50</w:t>
            </w:r>
            <w:r>
              <w:rPr>
                <w:rFonts w:ascii="仿宋" w:hAnsi="仿宋" w:eastAsia="仿宋" w:cs="仿宋"/>
                <w:sz w:val="21"/>
                <w:szCs w:val="21"/>
              </w:rPr>
              <w:t>5</w:t>
            </w:r>
          </w:p>
        </w:tc>
      </w:tr>
      <w:tr>
        <w:tblPrEx>
          <w:tblCellMar>
            <w:top w:w="0" w:type="dxa"/>
            <w:left w:w="0" w:type="dxa"/>
            <w:bottom w:w="0" w:type="dxa"/>
            <w:right w:w="0" w:type="dxa"/>
          </w:tblCellMar>
        </w:tblPrEx>
        <w:trPr>
          <w:trHeight w:val="577" w:hRule="exact"/>
        </w:trPr>
        <w:tc>
          <w:tcPr>
            <w:tcW w:w="715" w:type="dxa"/>
            <w:tcBorders>
              <w:top w:val="single" w:color="000000" w:sz="4" w:space="0"/>
              <w:left w:val="single" w:color="000000" w:sz="6" w:space="0"/>
              <w:bottom w:val="single" w:color="000000" w:sz="4" w:space="0"/>
              <w:right w:val="single" w:color="000000" w:sz="4" w:space="0"/>
            </w:tcBorders>
          </w:tcPr>
          <w:p>
            <w:pPr>
              <w:pStyle w:val="10"/>
              <w:spacing w:before="78"/>
              <w:ind w:left="225" w:right="227"/>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4</w:t>
            </w:r>
          </w:p>
        </w:tc>
        <w:tc>
          <w:tcPr>
            <w:tcW w:w="2320" w:type="dxa"/>
            <w:tcBorders>
              <w:top w:val="single" w:color="000000" w:sz="4" w:space="0"/>
              <w:left w:val="single" w:color="000000" w:sz="4" w:space="0"/>
              <w:bottom w:val="single" w:color="000000" w:sz="4" w:space="0"/>
              <w:right w:val="single" w:color="000000" w:sz="4" w:space="0"/>
            </w:tcBorders>
          </w:tcPr>
          <w:p>
            <w:pPr>
              <w:pStyle w:val="10"/>
              <w:spacing w:before="78"/>
              <w:ind w:left="820" w:right="820"/>
              <w:jc w:val="center"/>
              <w:rPr>
                <w:rFonts w:ascii="仿宋" w:hAnsi="仿宋" w:eastAsia="仿宋" w:cs="仿宋"/>
                <w:sz w:val="21"/>
                <w:szCs w:val="21"/>
              </w:rPr>
            </w:pPr>
            <w:r>
              <w:rPr>
                <w:rFonts w:ascii="仿宋" w:hAnsi="仿宋" w:eastAsia="仿宋" w:cs="仿宋"/>
                <w:spacing w:val="-1"/>
                <w:sz w:val="21"/>
                <w:szCs w:val="21"/>
              </w:rPr>
              <w:t>党</w:t>
            </w:r>
            <w:r>
              <w:rPr>
                <w:rFonts w:ascii="仿宋" w:hAnsi="仿宋" w:eastAsia="仿宋" w:cs="仿宋"/>
                <w:spacing w:val="2"/>
                <w:sz w:val="21"/>
                <w:szCs w:val="21"/>
              </w:rPr>
              <w:t>杨</w:t>
            </w:r>
            <w:r>
              <w:rPr>
                <w:rFonts w:ascii="仿宋" w:hAnsi="仿宋" w:eastAsia="仿宋" w:cs="仿宋"/>
                <w:sz w:val="21"/>
                <w:szCs w:val="21"/>
              </w:rPr>
              <w:t>路</w:t>
            </w:r>
          </w:p>
        </w:tc>
        <w:tc>
          <w:tcPr>
            <w:tcW w:w="1502" w:type="dxa"/>
            <w:tcBorders>
              <w:top w:val="single" w:color="000000" w:sz="4" w:space="0"/>
              <w:left w:val="single" w:color="000000" w:sz="4" w:space="0"/>
              <w:bottom w:val="single" w:color="000000" w:sz="4" w:space="0"/>
              <w:right w:val="single" w:color="000000" w:sz="4" w:space="0"/>
            </w:tcBorders>
          </w:tcPr>
          <w:p>
            <w:pPr>
              <w:pStyle w:val="10"/>
              <w:spacing w:before="78"/>
              <w:ind w:left="620" w:right="622"/>
              <w:jc w:val="center"/>
              <w:rPr>
                <w:rFonts w:ascii="仿宋" w:hAnsi="仿宋" w:eastAsia="仿宋" w:cs="仿宋"/>
                <w:sz w:val="21"/>
                <w:szCs w:val="21"/>
              </w:rPr>
            </w:pPr>
            <w:r>
              <w:rPr>
                <w:rFonts w:ascii="仿宋" w:hAnsi="仿宋" w:eastAsia="仿宋" w:cs="仿宋"/>
                <w:sz w:val="21"/>
                <w:szCs w:val="21"/>
              </w:rPr>
              <w:t>8</w:t>
            </w:r>
          </w:p>
        </w:tc>
        <w:tc>
          <w:tcPr>
            <w:tcW w:w="1530" w:type="dxa"/>
            <w:tcBorders>
              <w:top w:val="single" w:color="000000" w:sz="4" w:space="0"/>
              <w:left w:val="single" w:color="000000" w:sz="4" w:space="0"/>
              <w:bottom w:val="single" w:color="000000" w:sz="4" w:space="0"/>
              <w:right w:val="single" w:color="000000" w:sz="4" w:space="0"/>
            </w:tcBorders>
          </w:tcPr>
          <w:p>
            <w:pPr>
              <w:pStyle w:val="10"/>
              <w:spacing w:before="78"/>
              <w:ind w:left="529" w:right="529"/>
              <w:jc w:val="center"/>
              <w:rPr>
                <w:rFonts w:ascii="仿宋" w:hAnsi="仿宋" w:eastAsia="仿宋" w:cs="仿宋"/>
                <w:sz w:val="21"/>
                <w:szCs w:val="21"/>
              </w:rPr>
            </w:pPr>
            <w:r>
              <w:rPr>
                <w:rFonts w:ascii="仿宋" w:hAnsi="仿宋" w:eastAsia="仿宋" w:cs="仿宋"/>
                <w:spacing w:val="1"/>
                <w:sz w:val="21"/>
                <w:szCs w:val="21"/>
              </w:rPr>
              <w:t>0.</w:t>
            </w:r>
            <w:r>
              <w:rPr>
                <w:rFonts w:ascii="仿宋" w:hAnsi="仿宋" w:eastAsia="仿宋" w:cs="仿宋"/>
                <w:sz w:val="21"/>
                <w:szCs w:val="21"/>
              </w:rPr>
              <w:t>8</w:t>
            </w:r>
          </w:p>
        </w:tc>
        <w:tc>
          <w:tcPr>
            <w:tcW w:w="1425" w:type="dxa"/>
            <w:tcBorders>
              <w:top w:val="single" w:color="000000" w:sz="4" w:space="0"/>
              <w:left w:val="single" w:color="000000" w:sz="4" w:space="0"/>
              <w:bottom w:val="single" w:color="000000" w:sz="4" w:space="0"/>
              <w:right w:val="single" w:color="000000" w:sz="4" w:space="0"/>
            </w:tcBorders>
          </w:tcPr>
          <w:p>
            <w:pPr>
              <w:pStyle w:val="10"/>
              <w:spacing w:before="78"/>
              <w:ind w:left="477" w:right="479"/>
              <w:jc w:val="center"/>
              <w:rPr>
                <w:rFonts w:ascii="仿宋" w:hAnsi="仿宋" w:eastAsia="仿宋" w:cs="仿宋"/>
                <w:sz w:val="21"/>
                <w:szCs w:val="21"/>
              </w:rPr>
            </w:pPr>
            <w:r>
              <w:rPr>
                <w:rFonts w:ascii="仿宋" w:hAnsi="仿宋" w:eastAsia="仿宋" w:cs="仿宋"/>
                <w:spacing w:val="-1"/>
                <w:sz w:val="21"/>
                <w:szCs w:val="21"/>
              </w:rPr>
              <w:t>大</w:t>
            </w:r>
            <w:r>
              <w:rPr>
                <w:rFonts w:ascii="仿宋" w:hAnsi="仿宋" w:eastAsia="仿宋" w:cs="仿宋"/>
                <w:sz w:val="21"/>
                <w:szCs w:val="21"/>
              </w:rPr>
              <w:t>修</w:t>
            </w:r>
          </w:p>
        </w:tc>
        <w:tc>
          <w:tcPr>
            <w:tcW w:w="1406" w:type="dxa"/>
            <w:tcBorders>
              <w:top w:val="single" w:color="000000" w:sz="4" w:space="0"/>
              <w:left w:val="single" w:color="000000" w:sz="4" w:space="0"/>
              <w:bottom w:val="single" w:color="000000" w:sz="4" w:space="0"/>
              <w:right w:val="single" w:color="000000" w:sz="6" w:space="0"/>
            </w:tcBorders>
          </w:tcPr>
          <w:p>
            <w:pPr>
              <w:pStyle w:val="10"/>
              <w:spacing w:before="78"/>
              <w:ind w:left="4"/>
              <w:jc w:val="center"/>
              <w:rPr>
                <w:rFonts w:ascii="仿宋" w:hAnsi="仿宋" w:eastAsia="仿宋" w:cs="仿宋"/>
                <w:sz w:val="21"/>
                <w:szCs w:val="21"/>
              </w:rPr>
            </w:pPr>
            <w:r>
              <w:rPr>
                <w:rFonts w:ascii="仿宋" w:hAnsi="仿宋" w:eastAsia="仿宋" w:cs="仿宋"/>
                <w:spacing w:val="1"/>
                <w:sz w:val="21"/>
                <w:szCs w:val="21"/>
              </w:rPr>
              <w:t>8</w:t>
            </w:r>
            <w:r>
              <w:rPr>
                <w:rFonts w:ascii="仿宋" w:hAnsi="仿宋" w:eastAsia="仿宋" w:cs="仿宋"/>
                <w:sz w:val="21"/>
                <w:szCs w:val="21"/>
              </w:rPr>
              <w:t>3</w:t>
            </w:r>
          </w:p>
        </w:tc>
      </w:tr>
      <w:tr>
        <w:tblPrEx>
          <w:tblCellMar>
            <w:top w:w="0" w:type="dxa"/>
            <w:left w:w="0" w:type="dxa"/>
            <w:bottom w:w="0" w:type="dxa"/>
            <w:right w:w="0" w:type="dxa"/>
          </w:tblCellMar>
        </w:tblPrEx>
        <w:trPr>
          <w:trHeight w:val="577" w:hRule="exact"/>
        </w:trPr>
        <w:tc>
          <w:tcPr>
            <w:tcW w:w="715" w:type="dxa"/>
            <w:tcBorders>
              <w:top w:val="single" w:color="000000" w:sz="4" w:space="0"/>
              <w:left w:val="single" w:color="000000" w:sz="6" w:space="0"/>
              <w:bottom w:val="single" w:color="000000" w:sz="4" w:space="0"/>
              <w:right w:val="single" w:color="000000" w:sz="4" w:space="0"/>
            </w:tcBorders>
          </w:tcPr>
          <w:p>
            <w:pPr>
              <w:pStyle w:val="10"/>
              <w:spacing w:before="77"/>
              <w:ind w:left="225" w:right="227"/>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5</w:t>
            </w:r>
          </w:p>
        </w:tc>
        <w:tc>
          <w:tcPr>
            <w:tcW w:w="2320" w:type="dxa"/>
            <w:tcBorders>
              <w:top w:val="single" w:color="000000" w:sz="4" w:space="0"/>
              <w:left w:val="single" w:color="000000" w:sz="4" w:space="0"/>
              <w:bottom w:val="single" w:color="000000" w:sz="4" w:space="0"/>
              <w:right w:val="single" w:color="000000" w:sz="4" w:space="0"/>
            </w:tcBorders>
          </w:tcPr>
          <w:p>
            <w:pPr>
              <w:pStyle w:val="10"/>
              <w:spacing w:before="77"/>
              <w:ind w:left="315"/>
              <w:rPr>
                <w:rFonts w:ascii="仿宋" w:hAnsi="仿宋" w:eastAsia="仿宋" w:cs="仿宋"/>
                <w:sz w:val="21"/>
                <w:szCs w:val="21"/>
              </w:rPr>
            </w:pPr>
            <w:r>
              <w:rPr>
                <w:rFonts w:ascii="仿宋" w:hAnsi="仿宋" w:eastAsia="仿宋" w:cs="仿宋"/>
                <w:spacing w:val="-1"/>
                <w:sz w:val="21"/>
                <w:szCs w:val="21"/>
              </w:rPr>
              <w:t>涝</w:t>
            </w:r>
            <w:r>
              <w:rPr>
                <w:rFonts w:ascii="仿宋" w:hAnsi="仿宋" w:eastAsia="仿宋" w:cs="仿宋"/>
                <w:spacing w:val="2"/>
                <w:sz w:val="21"/>
                <w:szCs w:val="21"/>
              </w:rPr>
              <w:t>坡</w:t>
            </w:r>
            <w:r>
              <w:rPr>
                <w:rFonts w:ascii="仿宋" w:hAnsi="仿宋" w:eastAsia="仿宋" w:cs="仿宋"/>
                <w:spacing w:val="-1"/>
                <w:sz w:val="21"/>
                <w:szCs w:val="21"/>
              </w:rPr>
              <w:t>村</w:t>
            </w:r>
            <w:r>
              <w:rPr>
                <w:rFonts w:ascii="仿宋" w:hAnsi="仿宋" w:eastAsia="仿宋" w:cs="仿宋"/>
                <w:spacing w:val="2"/>
                <w:sz w:val="21"/>
                <w:szCs w:val="21"/>
              </w:rPr>
              <w:t>至</w:t>
            </w:r>
            <w:r>
              <w:rPr>
                <w:rFonts w:ascii="仿宋" w:hAnsi="仿宋" w:eastAsia="仿宋" w:cs="仿宋"/>
                <w:spacing w:val="-1"/>
                <w:sz w:val="21"/>
                <w:szCs w:val="21"/>
              </w:rPr>
              <w:t>斗</w:t>
            </w:r>
            <w:r>
              <w:rPr>
                <w:rFonts w:ascii="仿宋" w:hAnsi="仿宋" w:eastAsia="仿宋" w:cs="仿宋"/>
                <w:spacing w:val="2"/>
                <w:sz w:val="21"/>
                <w:szCs w:val="21"/>
              </w:rPr>
              <w:t>母</w:t>
            </w:r>
            <w:r>
              <w:rPr>
                <w:rFonts w:ascii="仿宋" w:hAnsi="仿宋" w:eastAsia="仿宋" w:cs="仿宋"/>
                <w:spacing w:val="-1"/>
                <w:sz w:val="21"/>
                <w:szCs w:val="21"/>
              </w:rPr>
              <w:t>泉</w:t>
            </w:r>
            <w:r>
              <w:rPr>
                <w:rFonts w:ascii="仿宋" w:hAnsi="仿宋" w:eastAsia="仿宋" w:cs="仿宋"/>
                <w:sz w:val="21"/>
                <w:szCs w:val="21"/>
              </w:rPr>
              <w:t>村</w:t>
            </w:r>
          </w:p>
        </w:tc>
        <w:tc>
          <w:tcPr>
            <w:tcW w:w="1502" w:type="dxa"/>
            <w:tcBorders>
              <w:top w:val="single" w:color="000000" w:sz="4" w:space="0"/>
              <w:left w:val="single" w:color="000000" w:sz="4" w:space="0"/>
              <w:bottom w:val="single" w:color="000000" w:sz="4" w:space="0"/>
              <w:right w:val="single" w:color="000000" w:sz="4" w:space="0"/>
            </w:tcBorders>
          </w:tcPr>
          <w:p>
            <w:pPr>
              <w:pStyle w:val="10"/>
              <w:spacing w:before="77"/>
              <w:ind w:left="620" w:right="622"/>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5</w:t>
            </w:r>
          </w:p>
        </w:tc>
        <w:tc>
          <w:tcPr>
            <w:tcW w:w="1530" w:type="dxa"/>
            <w:tcBorders>
              <w:top w:val="single" w:color="000000" w:sz="4" w:space="0"/>
              <w:left w:val="single" w:color="000000" w:sz="4" w:space="0"/>
              <w:bottom w:val="single" w:color="000000" w:sz="4" w:space="0"/>
              <w:right w:val="single" w:color="000000" w:sz="4" w:space="0"/>
            </w:tcBorders>
          </w:tcPr>
          <w:p>
            <w:pPr>
              <w:pStyle w:val="10"/>
              <w:spacing w:before="77"/>
              <w:ind w:left="688" w:right="688"/>
              <w:jc w:val="center"/>
              <w:rPr>
                <w:rFonts w:ascii="仿宋" w:hAnsi="仿宋" w:eastAsia="仿宋" w:cs="仿宋"/>
                <w:sz w:val="21"/>
                <w:szCs w:val="21"/>
              </w:rPr>
            </w:pPr>
            <w:r>
              <w:rPr>
                <w:rFonts w:ascii="仿宋" w:hAnsi="仿宋" w:eastAsia="仿宋" w:cs="仿宋"/>
                <w:sz w:val="21"/>
                <w:szCs w:val="21"/>
              </w:rPr>
              <w:t>3</w:t>
            </w:r>
          </w:p>
        </w:tc>
        <w:tc>
          <w:tcPr>
            <w:tcW w:w="1425" w:type="dxa"/>
            <w:tcBorders>
              <w:top w:val="single" w:color="000000" w:sz="4" w:space="0"/>
              <w:left w:val="single" w:color="000000" w:sz="4" w:space="0"/>
              <w:bottom w:val="single" w:color="000000" w:sz="4" w:space="0"/>
              <w:right w:val="single" w:color="000000" w:sz="4" w:space="0"/>
            </w:tcBorders>
          </w:tcPr>
          <w:p>
            <w:pPr>
              <w:pStyle w:val="10"/>
              <w:spacing w:before="77"/>
              <w:ind w:left="477" w:right="479"/>
              <w:jc w:val="center"/>
              <w:rPr>
                <w:rFonts w:ascii="仿宋" w:hAnsi="仿宋" w:eastAsia="仿宋" w:cs="仿宋"/>
                <w:sz w:val="21"/>
                <w:szCs w:val="21"/>
              </w:rPr>
            </w:pPr>
            <w:r>
              <w:rPr>
                <w:rFonts w:ascii="仿宋" w:hAnsi="仿宋" w:eastAsia="仿宋" w:cs="仿宋"/>
                <w:spacing w:val="-1"/>
                <w:sz w:val="21"/>
                <w:szCs w:val="21"/>
              </w:rPr>
              <w:t>大</w:t>
            </w:r>
            <w:r>
              <w:rPr>
                <w:rFonts w:ascii="仿宋" w:hAnsi="仿宋" w:eastAsia="仿宋" w:cs="仿宋"/>
                <w:sz w:val="21"/>
                <w:szCs w:val="21"/>
              </w:rPr>
              <w:t>修</w:t>
            </w:r>
          </w:p>
        </w:tc>
        <w:tc>
          <w:tcPr>
            <w:tcW w:w="1406" w:type="dxa"/>
            <w:tcBorders>
              <w:top w:val="single" w:color="000000" w:sz="4" w:space="0"/>
              <w:left w:val="single" w:color="000000" w:sz="4" w:space="0"/>
              <w:bottom w:val="single" w:color="000000" w:sz="4" w:space="0"/>
              <w:right w:val="single" w:color="000000" w:sz="6" w:space="0"/>
            </w:tcBorders>
          </w:tcPr>
          <w:p>
            <w:pPr>
              <w:pStyle w:val="10"/>
              <w:spacing w:before="77"/>
              <w:ind w:left="4"/>
              <w:jc w:val="center"/>
              <w:rPr>
                <w:rFonts w:ascii="仿宋" w:hAnsi="仿宋" w:eastAsia="仿宋" w:cs="仿宋"/>
                <w:sz w:val="21"/>
                <w:szCs w:val="21"/>
              </w:rPr>
            </w:pPr>
            <w:r>
              <w:rPr>
                <w:rFonts w:ascii="仿宋" w:hAnsi="仿宋" w:eastAsia="仿宋" w:cs="仿宋"/>
                <w:spacing w:val="1"/>
                <w:sz w:val="21"/>
                <w:szCs w:val="21"/>
              </w:rPr>
              <w:t>112</w:t>
            </w:r>
            <w:r>
              <w:rPr>
                <w:rFonts w:ascii="仿宋" w:hAnsi="仿宋" w:eastAsia="仿宋" w:cs="仿宋"/>
                <w:sz w:val="21"/>
                <w:szCs w:val="21"/>
              </w:rPr>
              <w:t>5</w:t>
            </w:r>
          </w:p>
        </w:tc>
      </w:tr>
      <w:tr>
        <w:tblPrEx>
          <w:tblCellMar>
            <w:top w:w="0" w:type="dxa"/>
            <w:left w:w="0" w:type="dxa"/>
            <w:bottom w:w="0" w:type="dxa"/>
            <w:right w:w="0" w:type="dxa"/>
          </w:tblCellMar>
        </w:tblPrEx>
        <w:trPr>
          <w:trHeight w:val="579" w:hRule="exact"/>
        </w:trPr>
        <w:tc>
          <w:tcPr>
            <w:tcW w:w="715" w:type="dxa"/>
            <w:tcBorders>
              <w:top w:val="single" w:color="000000" w:sz="4" w:space="0"/>
              <w:left w:val="single" w:color="000000" w:sz="6" w:space="0"/>
              <w:bottom w:val="single" w:color="000000" w:sz="6" w:space="0"/>
              <w:right w:val="single" w:color="000000" w:sz="4" w:space="0"/>
            </w:tcBorders>
          </w:tcPr>
          <w:p>
            <w:pPr>
              <w:pStyle w:val="10"/>
              <w:spacing w:before="76"/>
              <w:ind w:left="225" w:right="227"/>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6</w:t>
            </w:r>
          </w:p>
        </w:tc>
        <w:tc>
          <w:tcPr>
            <w:tcW w:w="2320" w:type="dxa"/>
            <w:tcBorders>
              <w:top w:val="single" w:color="000000" w:sz="4" w:space="0"/>
              <w:left w:val="single" w:color="000000" w:sz="4" w:space="0"/>
              <w:bottom w:val="single" w:color="000000" w:sz="6" w:space="0"/>
              <w:right w:val="single" w:color="000000" w:sz="4" w:space="0"/>
            </w:tcBorders>
          </w:tcPr>
          <w:p>
            <w:pPr>
              <w:pStyle w:val="10"/>
              <w:spacing w:before="76"/>
              <w:ind w:left="209"/>
              <w:rPr>
                <w:rFonts w:ascii="仿宋" w:hAnsi="仿宋" w:eastAsia="仿宋" w:cs="仿宋"/>
                <w:sz w:val="21"/>
                <w:szCs w:val="21"/>
              </w:rPr>
            </w:pPr>
            <w:r>
              <w:rPr>
                <w:rFonts w:ascii="仿宋" w:hAnsi="仿宋" w:eastAsia="仿宋" w:cs="仿宋"/>
                <w:spacing w:val="-1"/>
                <w:sz w:val="21"/>
                <w:szCs w:val="21"/>
              </w:rPr>
              <w:t>涝</w:t>
            </w:r>
            <w:r>
              <w:rPr>
                <w:rFonts w:ascii="仿宋" w:hAnsi="仿宋" w:eastAsia="仿宋" w:cs="仿宋"/>
                <w:spacing w:val="2"/>
                <w:sz w:val="21"/>
                <w:szCs w:val="21"/>
              </w:rPr>
              <w:t>坡</w:t>
            </w:r>
            <w:r>
              <w:rPr>
                <w:rFonts w:ascii="仿宋" w:hAnsi="仿宋" w:eastAsia="仿宋" w:cs="仿宋"/>
                <w:spacing w:val="-1"/>
                <w:sz w:val="21"/>
                <w:szCs w:val="21"/>
              </w:rPr>
              <w:t>村</w:t>
            </w:r>
            <w:r>
              <w:rPr>
                <w:rFonts w:ascii="仿宋" w:hAnsi="仿宋" w:eastAsia="仿宋" w:cs="仿宋"/>
                <w:spacing w:val="2"/>
                <w:sz w:val="21"/>
                <w:szCs w:val="21"/>
              </w:rPr>
              <w:t>至</w:t>
            </w:r>
            <w:r>
              <w:rPr>
                <w:rFonts w:ascii="仿宋" w:hAnsi="仿宋" w:eastAsia="仿宋" w:cs="仿宋"/>
                <w:spacing w:val="-1"/>
                <w:sz w:val="21"/>
                <w:szCs w:val="21"/>
              </w:rPr>
              <w:t>南</w:t>
            </w:r>
            <w:r>
              <w:rPr>
                <w:rFonts w:ascii="仿宋" w:hAnsi="仿宋" w:eastAsia="仿宋" w:cs="仿宋"/>
                <w:spacing w:val="2"/>
                <w:sz w:val="21"/>
                <w:szCs w:val="21"/>
              </w:rPr>
              <w:t>山</w:t>
            </w:r>
            <w:r>
              <w:rPr>
                <w:rFonts w:ascii="仿宋" w:hAnsi="仿宋" w:eastAsia="仿宋" w:cs="仿宋"/>
                <w:spacing w:val="-1"/>
                <w:sz w:val="21"/>
                <w:szCs w:val="21"/>
              </w:rPr>
              <w:t>管</w:t>
            </w:r>
            <w:r>
              <w:rPr>
                <w:rFonts w:ascii="仿宋" w:hAnsi="仿宋" w:eastAsia="仿宋" w:cs="仿宋"/>
                <w:spacing w:val="2"/>
                <w:sz w:val="21"/>
                <w:szCs w:val="21"/>
              </w:rPr>
              <w:t>委</w:t>
            </w:r>
            <w:r>
              <w:rPr>
                <w:rFonts w:ascii="仿宋" w:hAnsi="仿宋" w:eastAsia="仿宋" w:cs="仿宋"/>
                <w:sz w:val="21"/>
                <w:szCs w:val="21"/>
              </w:rPr>
              <w:t>会</w:t>
            </w:r>
          </w:p>
        </w:tc>
        <w:tc>
          <w:tcPr>
            <w:tcW w:w="1502" w:type="dxa"/>
            <w:tcBorders>
              <w:top w:val="single" w:color="000000" w:sz="4" w:space="0"/>
              <w:left w:val="single" w:color="000000" w:sz="4" w:space="0"/>
              <w:bottom w:val="single" w:color="000000" w:sz="6" w:space="0"/>
              <w:right w:val="single" w:color="000000" w:sz="4" w:space="0"/>
            </w:tcBorders>
          </w:tcPr>
          <w:p>
            <w:pPr>
              <w:pStyle w:val="10"/>
              <w:spacing w:before="76"/>
              <w:ind w:left="620" w:right="622"/>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6</w:t>
            </w:r>
          </w:p>
        </w:tc>
        <w:tc>
          <w:tcPr>
            <w:tcW w:w="1530" w:type="dxa"/>
            <w:tcBorders>
              <w:top w:val="single" w:color="000000" w:sz="4" w:space="0"/>
              <w:left w:val="single" w:color="000000" w:sz="4" w:space="0"/>
              <w:bottom w:val="single" w:color="000000" w:sz="6" w:space="0"/>
              <w:right w:val="single" w:color="000000" w:sz="4" w:space="0"/>
            </w:tcBorders>
          </w:tcPr>
          <w:p>
            <w:pPr>
              <w:pStyle w:val="10"/>
              <w:spacing w:before="76"/>
              <w:ind w:left="529" w:right="529"/>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5</w:t>
            </w:r>
          </w:p>
        </w:tc>
        <w:tc>
          <w:tcPr>
            <w:tcW w:w="1425" w:type="dxa"/>
            <w:tcBorders>
              <w:top w:val="single" w:color="000000" w:sz="4" w:space="0"/>
              <w:left w:val="single" w:color="000000" w:sz="4" w:space="0"/>
              <w:bottom w:val="single" w:color="000000" w:sz="6" w:space="0"/>
              <w:right w:val="single" w:color="000000" w:sz="4" w:space="0"/>
            </w:tcBorders>
          </w:tcPr>
          <w:p>
            <w:pPr>
              <w:pStyle w:val="10"/>
              <w:spacing w:before="76"/>
              <w:ind w:left="477" w:right="479"/>
              <w:jc w:val="center"/>
              <w:rPr>
                <w:rFonts w:ascii="仿宋" w:hAnsi="仿宋" w:eastAsia="仿宋" w:cs="仿宋"/>
                <w:sz w:val="21"/>
                <w:szCs w:val="21"/>
              </w:rPr>
            </w:pPr>
            <w:r>
              <w:rPr>
                <w:rFonts w:ascii="仿宋" w:hAnsi="仿宋" w:eastAsia="仿宋" w:cs="仿宋"/>
                <w:spacing w:val="-1"/>
                <w:sz w:val="21"/>
                <w:szCs w:val="21"/>
              </w:rPr>
              <w:t>大</w:t>
            </w:r>
            <w:r>
              <w:rPr>
                <w:rFonts w:ascii="仿宋" w:hAnsi="仿宋" w:eastAsia="仿宋" w:cs="仿宋"/>
                <w:sz w:val="21"/>
                <w:szCs w:val="21"/>
              </w:rPr>
              <w:t>修</w:t>
            </w:r>
          </w:p>
        </w:tc>
        <w:tc>
          <w:tcPr>
            <w:tcW w:w="1406" w:type="dxa"/>
            <w:tcBorders>
              <w:top w:val="single" w:color="000000" w:sz="4" w:space="0"/>
              <w:left w:val="single" w:color="000000" w:sz="4" w:space="0"/>
              <w:bottom w:val="single" w:color="000000" w:sz="6" w:space="0"/>
              <w:right w:val="single" w:color="000000" w:sz="6" w:space="0"/>
            </w:tcBorders>
          </w:tcPr>
          <w:p>
            <w:pPr>
              <w:pStyle w:val="10"/>
              <w:spacing w:before="76"/>
              <w:ind w:left="519" w:right="519"/>
              <w:jc w:val="center"/>
              <w:rPr>
                <w:rFonts w:ascii="仿宋" w:hAnsi="仿宋" w:eastAsia="仿宋" w:cs="仿宋"/>
                <w:sz w:val="21"/>
                <w:szCs w:val="21"/>
              </w:rPr>
            </w:pPr>
            <w:r>
              <w:rPr>
                <w:rFonts w:ascii="仿宋" w:hAnsi="仿宋" w:eastAsia="仿宋" w:cs="仿宋"/>
                <w:spacing w:val="1"/>
                <w:sz w:val="21"/>
                <w:szCs w:val="21"/>
              </w:rPr>
              <w:t>60</w:t>
            </w:r>
            <w:r>
              <w:rPr>
                <w:rFonts w:ascii="仿宋" w:hAnsi="仿宋" w:eastAsia="仿宋" w:cs="仿宋"/>
                <w:sz w:val="21"/>
                <w:szCs w:val="21"/>
              </w:rPr>
              <w:t>0</w:t>
            </w:r>
          </w:p>
        </w:tc>
      </w:tr>
    </w:tbl>
    <w:p>
      <w:pPr>
        <w:jc w:val="center"/>
        <w:rPr>
          <w:rFonts w:ascii="仿宋" w:hAnsi="仿宋" w:eastAsia="仿宋" w:cs="仿宋"/>
          <w:sz w:val="21"/>
          <w:szCs w:val="21"/>
        </w:rPr>
        <w:sectPr>
          <w:pgSz w:w="11906" w:h="16840"/>
          <w:pgMar w:top="1060" w:right="1020" w:bottom="1020" w:left="1300" w:header="805" w:footer="838" w:gutter="0"/>
          <w:cols w:space="720" w:num="1"/>
        </w:sectPr>
      </w:pPr>
    </w:p>
    <w:p>
      <w:pPr>
        <w:spacing w:before="1" w:line="100" w:lineRule="exact"/>
        <w:rPr>
          <w:sz w:val="10"/>
          <w:szCs w:val="10"/>
        </w:rPr>
      </w:pPr>
    </w:p>
    <w:p>
      <w:pPr>
        <w:spacing w:line="200" w:lineRule="exact"/>
        <w:rPr>
          <w:sz w:val="20"/>
          <w:szCs w:val="20"/>
        </w:rPr>
      </w:pPr>
    </w:p>
    <w:p>
      <w:pPr>
        <w:spacing w:line="200" w:lineRule="exact"/>
        <w:rPr>
          <w:sz w:val="20"/>
          <w:szCs w:val="20"/>
        </w:rPr>
        <w:sectPr>
          <w:pgSz w:w="11906" w:h="16840"/>
          <w:pgMar w:top="1060" w:right="860" w:bottom="1020" w:left="1300" w:header="805" w:footer="838" w:gutter="0"/>
          <w:cols w:space="720" w:num="1"/>
        </w:sectPr>
      </w:pPr>
    </w:p>
    <w:p>
      <w:pPr>
        <w:spacing w:before="10" w:line="120" w:lineRule="exact"/>
        <w:rPr>
          <w:sz w:val="12"/>
          <w:szCs w:val="12"/>
        </w:rPr>
      </w:pPr>
    </w:p>
    <w:p>
      <w:pPr>
        <w:spacing w:line="200" w:lineRule="exact"/>
        <w:rPr>
          <w:sz w:val="20"/>
          <w:szCs w:val="20"/>
        </w:rPr>
      </w:pPr>
    </w:p>
    <w:p>
      <w:pPr>
        <w:spacing w:line="200" w:lineRule="exact"/>
        <w:rPr>
          <w:sz w:val="20"/>
          <w:szCs w:val="20"/>
        </w:rPr>
      </w:pPr>
    </w:p>
    <w:p>
      <w:pPr>
        <w:pStyle w:val="3"/>
        <w:ind w:left="744"/>
      </w:pPr>
      <w:bookmarkStart w:id="47" w:name="6.1道路绿地率指标"/>
      <w:bookmarkEnd w:id="47"/>
      <w:bookmarkStart w:id="48" w:name="_bookmark24"/>
      <w:bookmarkEnd w:id="48"/>
      <w:bookmarkStart w:id="49" w:name="_bookmark23"/>
      <w:bookmarkEnd w:id="49"/>
      <w:bookmarkStart w:id="50" w:name="6_绿化规划"/>
      <w:bookmarkEnd w:id="50"/>
      <w:r>
        <w:rPr>
          <w:spacing w:val="3"/>
        </w:rPr>
        <w:t>6</w:t>
      </w:r>
      <w:r>
        <w:rPr>
          <w:spacing w:val="-2"/>
        </w:rPr>
        <w:t>.</w:t>
      </w:r>
      <w:r>
        <w:t>1</w:t>
      </w:r>
      <w:r>
        <w:rPr>
          <w:spacing w:val="2"/>
        </w:rPr>
        <w:t>道路绿</w:t>
      </w:r>
      <w:r>
        <w:t>地</w:t>
      </w:r>
      <w:r>
        <w:rPr>
          <w:spacing w:val="2"/>
        </w:rPr>
        <w:t>率</w:t>
      </w:r>
      <w:r>
        <w:t>标</w:t>
      </w:r>
    </w:p>
    <w:p>
      <w:pPr>
        <w:pStyle w:val="2"/>
        <w:spacing w:line="460" w:lineRule="exact"/>
        <w:ind w:left="296"/>
      </w:pPr>
      <w:r>
        <w:br w:type="column"/>
      </w:r>
      <w:r>
        <w:t>6</w:t>
      </w:r>
      <w:r>
        <w:rPr>
          <w:spacing w:val="2"/>
        </w:rPr>
        <w:t xml:space="preserve"> 绿</w:t>
      </w:r>
      <w:r>
        <w:t>化</w:t>
      </w:r>
      <w:r>
        <w:rPr>
          <w:spacing w:val="2"/>
        </w:rPr>
        <w:t>规</w:t>
      </w:r>
      <w:r>
        <w:t>划</w:t>
      </w:r>
    </w:p>
    <w:p>
      <w:pPr>
        <w:spacing w:line="460" w:lineRule="exact"/>
        <w:sectPr>
          <w:type w:val="continuous"/>
          <w:pgSz w:w="11906" w:h="16840"/>
          <w:pgMar w:top="1560" w:right="860" w:bottom="280" w:left="1300" w:header="720" w:footer="720" w:gutter="0"/>
          <w:cols w:equalWidth="0" w:num="2">
            <w:col w:w="3555" w:space="40"/>
            <w:col w:w="6151"/>
          </w:cols>
        </w:sectPr>
      </w:pPr>
    </w:p>
    <w:p>
      <w:pPr>
        <w:spacing w:before="5" w:line="120" w:lineRule="exact"/>
        <w:rPr>
          <w:sz w:val="12"/>
          <w:szCs w:val="12"/>
        </w:rPr>
      </w:pPr>
    </w:p>
    <w:p>
      <w:pPr>
        <w:spacing w:line="200" w:lineRule="exact"/>
        <w:rPr>
          <w:sz w:val="20"/>
          <w:szCs w:val="20"/>
        </w:rPr>
      </w:pPr>
    </w:p>
    <w:p>
      <w:pPr>
        <w:pStyle w:val="3"/>
        <w:spacing w:line="419" w:lineRule="exact"/>
        <w:ind w:left="756"/>
        <w:rPr>
          <w:lang w:eastAsia="zh-CN"/>
        </w:rPr>
      </w:pPr>
      <w:r>
        <w:rPr>
          <w:w w:val="95"/>
          <w:lang w:eastAsia="zh-CN"/>
        </w:rPr>
        <w:t>6.</w:t>
      </w:r>
      <w:r>
        <w:rPr>
          <w:spacing w:val="-2"/>
          <w:w w:val="95"/>
          <w:lang w:eastAsia="zh-CN"/>
        </w:rPr>
        <w:t>1</w:t>
      </w:r>
      <w:r>
        <w:rPr>
          <w:w w:val="95"/>
          <w:lang w:eastAsia="zh-CN"/>
        </w:rPr>
        <w:t>.1 在</w:t>
      </w:r>
      <w:r>
        <w:rPr>
          <w:spacing w:val="1"/>
          <w:w w:val="95"/>
          <w:lang w:eastAsia="zh-CN"/>
        </w:rPr>
        <w:t>规</w:t>
      </w:r>
      <w:r>
        <w:rPr>
          <w:w w:val="95"/>
          <w:lang w:eastAsia="zh-CN"/>
        </w:rPr>
        <w:t>划道</w:t>
      </w:r>
      <w:r>
        <w:rPr>
          <w:spacing w:val="1"/>
          <w:w w:val="95"/>
          <w:lang w:eastAsia="zh-CN"/>
        </w:rPr>
        <w:t>路</w:t>
      </w:r>
      <w:r>
        <w:rPr>
          <w:w w:val="95"/>
          <w:lang w:eastAsia="zh-CN"/>
        </w:rPr>
        <w:t>红线</w:t>
      </w:r>
      <w:r>
        <w:rPr>
          <w:spacing w:val="1"/>
          <w:w w:val="95"/>
          <w:lang w:eastAsia="zh-CN"/>
        </w:rPr>
        <w:t>宽</w:t>
      </w:r>
      <w:r>
        <w:rPr>
          <w:w w:val="95"/>
          <w:lang w:eastAsia="zh-CN"/>
        </w:rPr>
        <w:t>度时</w:t>
      </w:r>
      <w:r>
        <w:rPr>
          <w:spacing w:val="1"/>
          <w:w w:val="95"/>
          <w:lang w:eastAsia="zh-CN"/>
        </w:rPr>
        <w:t>，</w:t>
      </w:r>
      <w:r>
        <w:rPr>
          <w:w w:val="95"/>
          <w:lang w:eastAsia="zh-CN"/>
        </w:rPr>
        <w:t>应同</w:t>
      </w:r>
      <w:r>
        <w:rPr>
          <w:spacing w:val="1"/>
          <w:w w:val="95"/>
          <w:lang w:eastAsia="zh-CN"/>
        </w:rPr>
        <w:t>时</w:t>
      </w:r>
      <w:r>
        <w:rPr>
          <w:w w:val="95"/>
          <w:lang w:eastAsia="zh-CN"/>
        </w:rPr>
        <w:t>确定</w:t>
      </w:r>
      <w:r>
        <w:rPr>
          <w:spacing w:val="1"/>
          <w:w w:val="95"/>
          <w:lang w:eastAsia="zh-CN"/>
        </w:rPr>
        <w:t>道</w:t>
      </w:r>
      <w:r>
        <w:rPr>
          <w:w w:val="95"/>
          <w:lang w:eastAsia="zh-CN"/>
        </w:rPr>
        <w:t>路绿</w:t>
      </w:r>
      <w:r>
        <w:rPr>
          <w:spacing w:val="1"/>
          <w:w w:val="95"/>
          <w:lang w:eastAsia="zh-CN"/>
        </w:rPr>
        <w:t>地</w:t>
      </w:r>
      <w:r>
        <w:rPr>
          <w:w w:val="95"/>
          <w:lang w:eastAsia="zh-CN"/>
        </w:rPr>
        <w:t>率。</w:t>
      </w:r>
    </w:p>
    <w:p>
      <w:pPr>
        <w:spacing w:before="10" w:line="140" w:lineRule="exact"/>
        <w:rPr>
          <w:sz w:val="14"/>
          <w:szCs w:val="14"/>
          <w:lang w:eastAsia="zh-CN"/>
        </w:rPr>
      </w:pPr>
    </w:p>
    <w:p>
      <w:pPr>
        <w:pStyle w:val="3"/>
        <w:ind w:left="756"/>
        <w:rPr>
          <w:lang w:eastAsia="zh-CN"/>
        </w:rPr>
      </w:pPr>
      <w:r>
        <w:rPr>
          <w:spacing w:val="1"/>
          <w:lang w:eastAsia="zh-CN"/>
        </w:rPr>
        <w:t>6.</w:t>
      </w:r>
      <w:r>
        <w:rPr>
          <w:spacing w:val="-2"/>
          <w:lang w:eastAsia="zh-CN"/>
        </w:rPr>
        <w:t>1</w:t>
      </w:r>
      <w:r>
        <w:rPr>
          <w:spacing w:val="1"/>
          <w:lang w:eastAsia="zh-CN"/>
        </w:rPr>
        <w:t>.</w:t>
      </w:r>
      <w:r>
        <w:rPr>
          <w:lang w:eastAsia="zh-CN"/>
        </w:rPr>
        <w:t>2道</w:t>
      </w:r>
      <w:r>
        <w:rPr>
          <w:spacing w:val="2"/>
          <w:lang w:eastAsia="zh-CN"/>
        </w:rPr>
        <w:t>路</w:t>
      </w:r>
      <w:r>
        <w:rPr>
          <w:lang w:eastAsia="zh-CN"/>
        </w:rPr>
        <w:t>绿地</w:t>
      </w:r>
      <w:r>
        <w:rPr>
          <w:spacing w:val="2"/>
          <w:lang w:eastAsia="zh-CN"/>
        </w:rPr>
        <w:t>率</w:t>
      </w:r>
      <w:r>
        <w:rPr>
          <w:lang w:eastAsia="zh-CN"/>
        </w:rPr>
        <w:t>应符</w:t>
      </w:r>
      <w:r>
        <w:rPr>
          <w:spacing w:val="2"/>
          <w:lang w:eastAsia="zh-CN"/>
        </w:rPr>
        <w:t>合</w:t>
      </w:r>
      <w:r>
        <w:rPr>
          <w:lang w:eastAsia="zh-CN"/>
        </w:rPr>
        <w:t>下列</w:t>
      </w:r>
      <w:r>
        <w:rPr>
          <w:spacing w:val="2"/>
          <w:lang w:eastAsia="zh-CN"/>
        </w:rPr>
        <w:t>规</w:t>
      </w:r>
      <w:r>
        <w:rPr>
          <w:lang w:eastAsia="zh-CN"/>
        </w:rPr>
        <w:t>定：</w:t>
      </w:r>
    </w:p>
    <w:p>
      <w:pPr>
        <w:spacing w:before="10" w:line="140" w:lineRule="exact"/>
        <w:rPr>
          <w:sz w:val="14"/>
          <w:szCs w:val="14"/>
          <w:lang w:eastAsia="zh-CN"/>
        </w:rPr>
      </w:pPr>
    </w:p>
    <w:p>
      <w:pPr>
        <w:pStyle w:val="3"/>
        <w:ind w:left="756"/>
        <w:rPr>
          <w:lang w:eastAsia="zh-CN"/>
        </w:rPr>
      </w:pPr>
      <w:r>
        <w:rPr>
          <w:spacing w:val="1"/>
          <w:w w:val="95"/>
          <w:lang w:eastAsia="zh-CN"/>
        </w:rPr>
        <w:t>（</w:t>
      </w:r>
      <w:r>
        <w:rPr>
          <w:spacing w:val="-2"/>
          <w:w w:val="95"/>
          <w:lang w:eastAsia="zh-CN"/>
        </w:rPr>
        <w:t>1</w:t>
      </w:r>
      <w:r>
        <w:rPr>
          <w:spacing w:val="1"/>
          <w:w w:val="95"/>
          <w:lang w:eastAsia="zh-CN"/>
        </w:rPr>
        <w:t>）</w:t>
      </w:r>
      <w:r>
        <w:rPr>
          <w:w w:val="95"/>
          <w:lang w:eastAsia="zh-CN"/>
        </w:rPr>
        <w:t>园林、</w:t>
      </w:r>
      <w:r>
        <w:rPr>
          <w:spacing w:val="1"/>
          <w:w w:val="95"/>
          <w:lang w:eastAsia="zh-CN"/>
        </w:rPr>
        <w:t>风</w:t>
      </w:r>
      <w:r>
        <w:rPr>
          <w:w w:val="95"/>
          <w:lang w:eastAsia="zh-CN"/>
        </w:rPr>
        <w:t>景区</w:t>
      </w:r>
      <w:r>
        <w:rPr>
          <w:spacing w:val="1"/>
          <w:w w:val="95"/>
          <w:lang w:eastAsia="zh-CN"/>
        </w:rPr>
        <w:t>农</w:t>
      </w:r>
      <w:r>
        <w:rPr>
          <w:w w:val="95"/>
          <w:lang w:eastAsia="zh-CN"/>
        </w:rPr>
        <w:t>村路</w:t>
      </w:r>
      <w:r>
        <w:rPr>
          <w:spacing w:val="1"/>
          <w:w w:val="95"/>
          <w:lang w:eastAsia="zh-CN"/>
        </w:rPr>
        <w:t>绿</w:t>
      </w:r>
      <w:r>
        <w:rPr>
          <w:w w:val="95"/>
          <w:lang w:eastAsia="zh-CN"/>
        </w:rPr>
        <w:t>地率</w:t>
      </w:r>
      <w:r>
        <w:rPr>
          <w:spacing w:val="1"/>
          <w:w w:val="95"/>
          <w:lang w:eastAsia="zh-CN"/>
        </w:rPr>
        <w:t>不</w:t>
      </w:r>
      <w:r>
        <w:rPr>
          <w:w w:val="95"/>
          <w:lang w:eastAsia="zh-CN"/>
        </w:rPr>
        <w:t>得小于 40％;</w:t>
      </w:r>
    </w:p>
    <w:p>
      <w:pPr>
        <w:spacing w:before="2" w:line="150" w:lineRule="exact"/>
        <w:rPr>
          <w:sz w:val="15"/>
          <w:szCs w:val="15"/>
          <w:lang w:eastAsia="zh-CN"/>
        </w:rPr>
      </w:pPr>
    </w:p>
    <w:p>
      <w:pPr>
        <w:pStyle w:val="3"/>
        <w:ind w:left="756"/>
        <w:rPr>
          <w:lang w:eastAsia="zh-CN"/>
        </w:rPr>
      </w:pPr>
      <w:r>
        <w:rPr>
          <w:spacing w:val="2"/>
          <w:lang w:eastAsia="zh-CN"/>
        </w:rPr>
        <w:t>（</w:t>
      </w:r>
      <w:r>
        <w:rPr>
          <w:spacing w:val="-2"/>
          <w:lang w:eastAsia="zh-CN"/>
        </w:rPr>
        <w:t>2</w:t>
      </w:r>
      <w:r>
        <w:rPr>
          <w:spacing w:val="2"/>
          <w:lang w:eastAsia="zh-CN"/>
        </w:rPr>
        <w:t>）</w:t>
      </w:r>
      <w:r>
        <w:rPr>
          <w:lang w:eastAsia="zh-CN"/>
        </w:rPr>
        <w:t>红</w:t>
      </w:r>
      <w:r>
        <w:rPr>
          <w:spacing w:val="2"/>
          <w:lang w:eastAsia="zh-CN"/>
        </w:rPr>
        <w:t>线</w:t>
      </w:r>
      <w:r>
        <w:rPr>
          <w:lang w:eastAsia="zh-CN"/>
        </w:rPr>
        <w:t>宽度</w:t>
      </w:r>
      <w:r>
        <w:rPr>
          <w:spacing w:val="2"/>
          <w:lang w:eastAsia="zh-CN"/>
        </w:rPr>
        <w:t>大</w:t>
      </w:r>
      <w:r>
        <w:rPr>
          <w:lang w:eastAsia="zh-CN"/>
        </w:rPr>
        <w:t>于</w:t>
      </w:r>
      <w:r>
        <w:rPr>
          <w:spacing w:val="1"/>
          <w:lang w:eastAsia="zh-CN"/>
        </w:rPr>
        <w:t>20</w:t>
      </w:r>
      <w:r>
        <w:rPr>
          <w:lang w:eastAsia="zh-CN"/>
        </w:rPr>
        <w:t>m的</w:t>
      </w:r>
      <w:r>
        <w:rPr>
          <w:spacing w:val="2"/>
          <w:lang w:eastAsia="zh-CN"/>
        </w:rPr>
        <w:t>道</w:t>
      </w:r>
      <w:r>
        <w:rPr>
          <w:lang w:eastAsia="zh-CN"/>
        </w:rPr>
        <w:t>路绿</w:t>
      </w:r>
      <w:r>
        <w:rPr>
          <w:spacing w:val="2"/>
          <w:lang w:eastAsia="zh-CN"/>
        </w:rPr>
        <w:t>地</w:t>
      </w:r>
      <w:r>
        <w:rPr>
          <w:lang w:eastAsia="zh-CN"/>
        </w:rPr>
        <w:t>率不</w:t>
      </w:r>
      <w:r>
        <w:rPr>
          <w:spacing w:val="2"/>
          <w:lang w:eastAsia="zh-CN"/>
        </w:rPr>
        <w:t>得</w:t>
      </w:r>
      <w:r>
        <w:rPr>
          <w:lang w:eastAsia="zh-CN"/>
        </w:rPr>
        <w:t>小于</w:t>
      </w:r>
      <w:r>
        <w:rPr>
          <w:spacing w:val="1"/>
          <w:lang w:eastAsia="zh-CN"/>
        </w:rPr>
        <w:t>3</w:t>
      </w:r>
      <w:r>
        <w:rPr>
          <w:spacing w:val="-2"/>
          <w:lang w:eastAsia="zh-CN"/>
        </w:rPr>
        <w:t>0</w:t>
      </w:r>
      <w:r>
        <w:rPr>
          <w:lang w:eastAsia="zh-CN"/>
        </w:rPr>
        <w:t>％；</w:t>
      </w:r>
    </w:p>
    <w:p>
      <w:pPr>
        <w:spacing w:before="10" w:line="140" w:lineRule="exact"/>
        <w:rPr>
          <w:sz w:val="14"/>
          <w:szCs w:val="14"/>
          <w:lang w:eastAsia="zh-CN"/>
        </w:rPr>
      </w:pPr>
    </w:p>
    <w:p>
      <w:pPr>
        <w:pStyle w:val="3"/>
        <w:ind w:left="756"/>
        <w:rPr>
          <w:lang w:eastAsia="zh-CN"/>
        </w:rPr>
      </w:pPr>
      <w:r>
        <w:rPr>
          <w:spacing w:val="2"/>
          <w:lang w:eastAsia="zh-CN"/>
        </w:rPr>
        <w:t>（</w:t>
      </w:r>
      <w:r>
        <w:rPr>
          <w:spacing w:val="-2"/>
          <w:lang w:eastAsia="zh-CN"/>
        </w:rPr>
        <w:t>3</w:t>
      </w:r>
      <w:r>
        <w:rPr>
          <w:spacing w:val="2"/>
          <w:lang w:eastAsia="zh-CN"/>
        </w:rPr>
        <w:t>）</w:t>
      </w:r>
      <w:r>
        <w:rPr>
          <w:lang w:eastAsia="zh-CN"/>
        </w:rPr>
        <w:t>红</w:t>
      </w:r>
      <w:r>
        <w:rPr>
          <w:spacing w:val="2"/>
          <w:lang w:eastAsia="zh-CN"/>
        </w:rPr>
        <w:t>线</w:t>
      </w:r>
      <w:r>
        <w:rPr>
          <w:lang w:eastAsia="zh-CN"/>
        </w:rPr>
        <w:t>宽度在</w:t>
      </w:r>
      <w:r>
        <w:rPr>
          <w:spacing w:val="1"/>
          <w:lang w:eastAsia="zh-CN"/>
        </w:rPr>
        <w:t>4</w:t>
      </w:r>
      <w:r>
        <w:rPr>
          <w:spacing w:val="-2"/>
          <w:lang w:eastAsia="zh-CN"/>
        </w:rPr>
        <w:t>0</w:t>
      </w:r>
      <w:r>
        <w:rPr>
          <w:spacing w:val="1"/>
          <w:lang w:eastAsia="zh-CN"/>
        </w:rPr>
        <w:t>-20</w:t>
      </w:r>
      <w:r>
        <w:rPr>
          <w:lang w:eastAsia="zh-CN"/>
        </w:rPr>
        <w:t>m的</w:t>
      </w:r>
      <w:r>
        <w:rPr>
          <w:spacing w:val="2"/>
          <w:lang w:eastAsia="zh-CN"/>
        </w:rPr>
        <w:t>道</w:t>
      </w:r>
      <w:r>
        <w:rPr>
          <w:lang w:eastAsia="zh-CN"/>
        </w:rPr>
        <w:t>路绿</w:t>
      </w:r>
      <w:r>
        <w:rPr>
          <w:spacing w:val="2"/>
          <w:lang w:eastAsia="zh-CN"/>
        </w:rPr>
        <w:t>地</w:t>
      </w:r>
      <w:r>
        <w:rPr>
          <w:lang w:eastAsia="zh-CN"/>
        </w:rPr>
        <w:t>率不</w:t>
      </w:r>
      <w:r>
        <w:rPr>
          <w:spacing w:val="2"/>
          <w:lang w:eastAsia="zh-CN"/>
        </w:rPr>
        <w:t>得</w:t>
      </w:r>
      <w:r>
        <w:rPr>
          <w:lang w:eastAsia="zh-CN"/>
        </w:rPr>
        <w:t>小于</w:t>
      </w:r>
      <w:r>
        <w:rPr>
          <w:spacing w:val="1"/>
          <w:lang w:eastAsia="zh-CN"/>
        </w:rPr>
        <w:t>2</w:t>
      </w:r>
      <w:r>
        <w:rPr>
          <w:spacing w:val="-2"/>
          <w:lang w:eastAsia="zh-CN"/>
        </w:rPr>
        <w:t>2</w:t>
      </w:r>
      <w:r>
        <w:rPr>
          <w:lang w:eastAsia="zh-CN"/>
        </w:rPr>
        <w:t>％；</w:t>
      </w:r>
    </w:p>
    <w:p>
      <w:pPr>
        <w:spacing w:before="10" w:line="140" w:lineRule="exact"/>
        <w:rPr>
          <w:sz w:val="14"/>
          <w:szCs w:val="14"/>
          <w:lang w:eastAsia="zh-CN"/>
        </w:rPr>
      </w:pPr>
    </w:p>
    <w:p>
      <w:pPr>
        <w:pStyle w:val="3"/>
        <w:spacing w:line="378" w:lineRule="auto"/>
        <w:ind w:left="744" w:right="989" w:firstLine="12"/>
      </w:pPr>
      <w:r>
        <w:rPr>
          <w:spacing w:val="2"/>
          <w:lang w:eastAsia="zh-CN"/>
        </w:rPr>
        <w:t>（</w:t>
      </w:r>
      <w:r>
        <w:rPr>
          <w:spacing w:val="-2"/>
          <w:lang w:eastAsia="zh-CN"/>
        </w:rPr>
        <w:t>4</w:t>
      </w:r>
      <w:r>
        <w:rPr>
          <w:spacing w:val="2"/>
          <w:lang w:eastAsia="zh-CN"/>
        </w:rPr>
        <w:t>）</w:t>
      </w:r>
      <w:r>
        <w:rPr>
          <w:lang w:eastAsia="zh-CN"/>
        </w:rPr>
        <w:t>红</w:t>
      </w:r>
      <w:r>
        <w:rPr>
          <w:spacing w:val="2"/>
          <w:lang w:eastAsia="zh-CN"/>
        </w:rPr>
        <w:t>线</w:t>
      </w:r>
      <w:r>
        <w:rPr>
          <w:lang w:eastAsia="zh-CN"/>
        </w:rPr>
        <w:t>宽度</w:t>
      </w:r>
      <w:r>
        <w:rPr>
          <w:spacing w:val="2"/>
          <w:lang w:eastAsia="zh-CN"/>
        </w:rPr>
        <w:t>小</w:t>
      </w:r>
      <w:r>
        <w:rPr>
          <w:lang w:eastAsia="zh-CN"/>
        </w:rPr>
        <w:t>于</w:t>
      </w:r>
      <w:r>
        <w:rPr>
          <w:spacing w:val="1"/>
          <w:lang w:eastAsia="zh-CN"/>
        </w:rPr>
        <w:t>40</w:t>
      </w:r>
      <w:r>
        <w:rPr>
          <w:lang w:eastAsia="zh-CN"/>
        </w:rPr>
        <w:t>m的</w:t>
      </w:r>
      <w:r>
        <w:rPr>
          <w:spacing w:val="2"/>
          <w:lang w:eastAsia="zh-CN"/>
        </w:rPr>
        <w:t>道</w:t>
      </w:r>
      <w:r>
        <w:rPr>
          <w:lang w:eastAsia="zh-CN"/>
        </w:rPr>
        <w:t>路绿</w:t>
      </w:r>
      <w:r>
        <w:rPr>
          <w:spacing w:val="2"/>
          <w:lang w:eastAsia="zh-CN"/>
        </w:rPr>
        <w:t>地</w:t>
      </w:r>
      <w:r>
        <w:rPr>
          <w:lang w:eastAsia="zh-CN"/>
        </w:rPr>
        <w:t>率不</w:t>
      </w:r>
      <w:r>
        <w:rPr>
          <w:spacing w:val="2"/>
          <w:lang w:eastAsia="zh-CN"/>
        </w:rPr>
        <w:t>得</w:t>
      </w:r>
      <w:r>
        <w:rPr>
          <w:lang w:eastAsia="zh-CN"/>
        </w:rPr>
        <w:t>小于</w:t>
      </w:r>
      <w:r>
        <w:rPr>
          <w:spacing w:val="1"/>
          <w:lang w:eastAsia="zh-CN"/>
        </w:rPr>
        <w:t>2</w:t>
      </w:r>
      <w:r>
        <w:rPr>
          <w:spacing w:val="-2"/>
          <w:lang w:eastAsia="zh-CN"/>
        </w:rPr>
        <w:t>0</w:t>
      </w:r>
      <w:r>
        <w:rPr>
          <w:lang w:eastAsia="zh-CN"/>
        </w:rPr>
        <w:t>％。</w:t>
      </w:r>
      <w:bookmarkStart w:id="51" w:name="6.2道路绿地布局"/>
      <w:bookmarkEnd w:id="51"/>
      <w:bookmarkStart w:id="52" w:name="_bookmark25"/>
      <w:bookmarkEnd w:id="52"/>
      <w:r>
        <w:rPr>
          <w:spacing w:val="1"/>
        </w:rPr>
        <w:t>6</w:t>
      </w:r>
      <w:r>
        <w:rPr>
          <w:spacing w:val="3"/>
        </w:rPr>
        <w:t>.</w:t>
      </w:r>
      <w:r>
        <w:t>2</w:t>
      </w:r>
      <w:r>
        <w:rPr>
          <w:spacing w:val="2"/>
        </w:rPr>
        <w:t>道路绿</w:t>
      </w:r>
      <w:r>
        <w:t>地</w:t>
      </w:r>
      <w:r>
        <w:rPr>
          <w:spacing w:val="2"/>
        </w:rPr>
        <w:t>布</w:t>
      </w:r>
      <w:r>
        <w:t>局</w:t>
      </w:r>
    </w:p>
    <w:p>
      <w:pPr>
        <w:pStyle w:val="3"/>
        <w:numPr>
          <w:ilvl w:val="2"/>
          <w:numId w:val="2"/>
        </w:numPr>
        <w:tabs>
          <w:tab w:val="left" w:pos="1644"/>
        </w:tabs>
        <w:spacing w:before="85" w:line="317" w:lineRule="auto"/>
        <w:ind w:left="756" w:right="277" w:firstLine="0"/>
        <w:rPr>
          <w:lang w:eastAsia="zh-CN"/>
        </w:rPr>
      </w:pPr>
      <w:r>
        <w:rPr>
          <w:spacing w:val="2"/>
          <w:lang w:eastAsia="zh-CN"/>
        </w:rPr>
        <w:t>总体布</w:t>
      </w:r>
      <w:r>
        <w:rPr>
          <w:lang w:eastAsia="zh-CN"/>
        </w:rPr>
        <w:t>局</w:t>
      </w:r>
      <w:r>
        <w:rPr>
          <w:spacing w:val="4"/>
          <w:w w:val="95"/>
          <w:lang w:eastAsia="zh-CN"/>
        </w:rPr>
        <w:t>一</w:t>
      </w:r>
      <w:r>
        <w:rPr>
          <w:spacing w:val="1"/>
          <w:w w:val="95"/>
          <w:lang w:eastAsia="zh-CN"/>
        </w:rPr>
        <w:t>、</w:t>
      </w:r>
      <w:r>
        <w:rPr>
          <w:spacing w:val="4"/>
          <w:w w:val="95"/>
          <w:lang w:eastAsia="zh-CN"/>
        </w:rPr>
        <w:t>城</w:t>
      </w:r>
      <w:r>
        <w:rPr>
          <w:spacing w:val="1"/>
          <w:w w:val="95"/>
          <w:lang w:eastAsia="zh-CN"/>
        </w:rPr>
        <w:t>区</w:t>
      </w:r>
      <w:r>
        <w:rPr>
          <w:spacing w:val="4"/>
          <w:w w:val="95"/>
          <w:lang w:eastAsia="zh-CN"/>
        </w:rPr>
        <w:t>周</w:t>
      </w:r>
      <w:r>
        <w:rPr>
          <w:spacing w:val="1"/>
          <w:w w:val="95"/>
          <w:lang w:eastAsia="zh-CN"/>
        </w:rPr>
        <w:t>边</w:t>
      </w:r>
      <w:r>
        <w:rPr>
          <w:spacing w:val="4"/>
          <w:w w:val="95"/>
          <w:lang w:eastAsia="zh-CN"/>
        </w:rPr>
        <w:t>、</w:t>
      </w:r>
      <w:r>
        <w:rPr>
          <w:spacing w:val="1"/>
          <w:w w:val="95"/>
          <w:lang w:eastAsia="zh-CN"/>
        </w:rPr>
        <w:t>穿</w:t>
      </w:r>
      <w:r>
        <w:rPr>
          <w:spacing w:val="4"/>
          <w:w w:val="95"/>
          <w:lang w:eastAsia="zh-CN"/>
        </w:rPr>
        <w:t>村</w:t>
      </w:r>
      <w:r>
        <w:rPr>
          <w:spacing w:val="1"/>
          <w:w w:val="95"/>
          <w:lang w:eastAsia="zh-CN"/>
        </w:rPr>
        <w:t>镇</w:t>
      </w:r>
      <w:r>
        <w:rPr>
          <w:spacing w:val="4"/>
          <w:w w:val="95"/>
          <w:lang w:eastAsia="zh-CN"/>
        </w:rPr>
        <w:t>路</w:t>
      </w:r>
      <w:r>
        <w:rPr>
          <w:spacing w:val="1"/>
          <w:w w:val="95"/>
          <w:lang w:eastAsia="zh-CN"/>
        </w:rPr>
        <w:t>段</w:t>
      </w:r>
      <w:r>
        <w:rPr>
          <w:spacing w:val="4"/>
          <w:w w:val="95"/>
          <w:lang w:eastAsia="zh-CN"/>
        </w:rPr>
        <w:t>、</w:t>
      </w:r>
      <w:r>
        <w:rPr>
          <w:spacing w:val="1"/>
          <w:w w:val="95"/>
          <w:lang w:eastAsia="zh-CN"/>
        </w:rPr>
        <w:t>通</w:t>
      </w:r>
      <w:r>
        <w:rPr>
          <w:spacing w:val="4"/>
          <w:w w:val="95"/>
          <w:lang w:eastAsia="zh-CN"/>
        </w:rPr>
        <w:t>往</w:t>
      </w:r>
      <w:r>
        <w:rPr>
          <w:spacing w:val="1"/>
          <w:w w:val="95"/>
          <w:lang w:eastAsia="zh-CN"/>
        </w:rPr>
        <w:t>景</w:t>
      </w:r>
      <w:r>
        <w:rPr>
          <w:spacing w:val="4"/>
          <w:w w:val="95"/>
          <w:lang w:eastAsia="zh-CN"/>
        </w:rPr>
        <w:t>区</w:t>
      </w:r>
      <w:r>
        <w:rPr>
          <w:spacing w:val="1"/>
          <w:w w:val="95"/>
          <w:lang w:eastAsia="zh-CN"/>
        </w:rPr>
        <w:t>公</w:t>
      </w:r>
      <w:r>
        <w:rPr>
          <w:spacing w:val="4"/>
          <w:w w:val="95"/>
          <w:lang w:eastAsia="zh-CN"/>
        </w:rPr>
        <w:t>路</w:t>
      </w:r>
      <w:r>
        <w:rPr>
          <w:spacing w:val="1"/>
          <w:w w:val="95"/>
          <w:lang w:eastAsia="zh-CN"/>
        </w:rPr>
        <w:t>：</w:t>
      </w:r>
      <w:r>
        <w:rPr>
          <w:spacing w:val="4"/>
          <w:w w:val="95"/>
          <w:lang w:eastAsia="zh-CN"/>
        </w:rPr>
        <w:t>可</w:t>
      </w:r>
      <w:r>
        <w:rPr>
          <w:spacing w:val="1"/>
          <w:w w:val="95"/>
          <w:lang w:eastAsia="zh-CN"/>
        </w:rPr>
        <w:t>按</w:t>
      </w:r>
      <w:r>
        <w:rPr>
          <w:spacing w:val="4"/>
          <w:w w:val="95"/>
          <w:lang w:eastAsia="zh-CN"/>
        </w:rPr>
        <w:t>城</w:t>
      </w:r>
      <w:r>
        <w:rPr>
          <w:spacing w:val="1"/>
          <w:w w:val="95"/>
          <w:lang w:eastAsia="zh-CN"/>
        </w:rPr>
        <w:t>市</w:t>
      </w:r>
      <w:r>
        <w:rPr>
          <w:spacing w:val="4"/>
          <w:w w:val="95"/>
          <w:lang w:eastAsia="zh-CN"/>
        </w:rPr>
        <w:t>道</w:t>
      </w:r>
      <w:r>
        <w:rPr>
          <w:spacing w:val="1"/>
          <w:w w:val="95"/>
          <w:lang w:eastAsia="zh-CN"/>
        </w:rPr>
        <w:t>路</w:t>
      </w:r>
      <w:r>
        <w:rPr>
          <w:w w:val="95"/>
          <w:lang w:eastAsia="zh-CN"/>
        </w:rPr>
        <w:t>绿</w:t>
      </w:r>
    </w:p>
    <w:p>
      <w:pPr>
        <w:pStyle w:val="3"/>
        <w:spacing w:before="46" w:line="316" w:lineRule="auto"/>
        <w:ind w:right="275"/>
        <w:jc w:val="both"/>
        <w:rPr>
          <w:lang w:eastAsia="zh-CN"/>
        </w:rPr>
      </w:pPr>
      <w:r>
        <w:rPr>
          <w:spacing w:val="1"/>
          <w:w w:val="95"/>
          <w:lang w:eastAsia="zh-CN"/>
        </w:rPr>
        <w:t>化</w:t>
      </w:r>
      <w:r>
        <w:rPr>
          <w:spacing w:val="4"/>
          <w:w w:val="95"/>
          <w:lang w:eastAsia="zh-CN"/>
        </w:rPr>
        <w:t>模</w:t>
      </w:r>
      <w:r>
        <w:rPr>
          <w:spacing w:val="1"/>
          <w:w w:val="95"/>
          <w:lang w:eastAsia="zh-CN"/>
        </w:rPr>
        <w:t>式</w:t>
      </w:r>
      <w:r>
        <w:rPr>
          <w:spacing w:val="4"/>
          <w:w w:val="95"/>
          <w:lang w:eastAsia="zh-CN"/>
        </w:rPr>
        <w:t>，</w:t>
      </w:r>
      <w:r>
        <w:rPr>
          <w:spacing w:val="1"/>
          <w:w w:val="95"/>
          <w:lang w:eastAsia="zh-CN"/>
        </w:rPr>
        <w:t>以</w:t>
      </w:r>
      <w:r>
        <w:rPr>
          <w:spacing w:val="4"/>
          <w:w w:val="95"/>
          <w:lang w:eastAsia="zh-CN"/>
        </w:rPr>
        <w:t>乔</w:t>
      </w:r>
      <w:r>
        <w:rPr>
          <w:spacing w:val="1"/>
          <w:w w:val="95"/>
          <w:lang w:eastAsia="zh-CN"/>
        </w:rPr>
        <w:t>木为</w:t>
      </w:r>
      <w:r>
        <w:rPr>
          <w:spacing w:val="4"/>
          <w:w w:val="95"/>
          <w:lang w:eastAsia="zh-CN"/>
        </w:rPr>
        <w:t>主</w:t>
      </w:r>
      <w:r>
        <w:rPr>
          <w:spacing w:val="1"/>
          <w:w w:val="95"/>
          <w:lang w:eastAsia="zh-CN"/>
        </w:rPr>
        <w:t>体</w:t>
      </w:r>
      <w:r>
        <w:rPr>
          <w:spacing w:val="4"/>
          <w:w w:val="95"/>
          <w:lang w:eastAsia="zh-CN"/>
        </w:rPr>
        <w:t>绿</w:t>
      </w:r>
      <w:r>
        <w:rPr>
          <w:spacing w:val="1"/>
          <w:w w:val="95"/>
          <w:lang w:eastAsia="zh-CN"/>
        </w:rPr>
        <w:t>化</w:t>
      </w:r>
      <w:r>
        <w:rPr>
          <w:spacing w:val="4"/>
          <w:w w:val="95"/>
          <w:lang w:eastAsia="zh-CN"/>
        </w:rPr>
        <w:t>树</w:t>
      </w:r>
      <w:r>
        <w:rPr>
          <w:spacing w:val="1"/>
          <w:w w:val="95"/>
          <w:lang w:eastAsia="zh-CN"/>
        </w:rPr>
        <w:t>种</w:t>
      </w:r>
      <w:r>
        <w:rPr>
          <w:spacing w:val="4"/>
          <w:w w:val="95"/>
          <w:lang w:eastAsia="zh-CN"/>
        </w:rPr>
        <w:t>，</w:t>
      </w:r>
      <w:r>
        <w:rPr>
          <w:spacing w:val="1"/>
          <w:w w:val="95"/>
          <w:lang w:eastAsia="zh-CN"/>
        </w:rPr>
        <w:t>以书</w:t>
      </w:r>
      <w:r>
        <w:rPr>
          <w:spacing w:val="4"/>
          <w:w w:val="95"/>
          <w:lang w:eastAsia="zh-CN"/>
        </w:rPr>
        <w:t>带</w:t>
      </w:r>
      <w:r>
        <w:rPr>
          <w:spacing w:val="1"/>
          <w:w w:val="95"/>
          <w:lang w:eastAsia="zh-CN"/>
        </w:rPr>
        <w:t>草</w:t>
      </w:r>
      <w:r>
        <w:rPr>
          <w:spacing w:val="4"/>
          <w:w w:val="95"/>
          <w:lang w:eastAsia="zh-CN"/>
        </w:rPr>
        <w:t>或</w:t>
      </w:r>
      <w:r>
        <w:rPr>
          <w:spacing w:val="1"/>
          <w:w w:val="95"/>
          <w:lang w:eastAsia="zh-CN"/>
        </w:rPr>
        <w:t>草</w:t>
      </w:r>
      <w:r>
        <w:rPr>
          <w:spacing w:val="4"/>
          <w:w w:val="95"/>
          <w:lang w:eastAsia="zh-CN"/>
        </w:rPr>
        <w:t>坪</w:t>
      </w:r>
      <w:r>
        <w:rPr>
          <w:spacing w:val="1"/>
          <w:w w:val="95"/>
          <w:lang w:eastAsia="zh-CN"/>
        </w:rPr>
        <w:t>为衬</w:t>
      </w:r>
      <w:r>
        <w:rPr>
          <w:spacing w:val="4"/>
          <w:w w:val="95"/>
          <w:lang w:eastAsia="zh-CN"/>
        </w:rPr>
        <w:t>托</w:t>
      </w:r>
      <w:r>
        <w:rPr>
          <w:spacing w:val="1"/>
          <w:w w:val="95"/>
          <w:lang w:eastAsia="zh-CN"/>
        </w:rPr>
        <w:t>，</w:t>
      </w:r>
      <w:r>
        <w:rPr>
          <w:spacing w:val="4"/>
          <w:w w:val="95"/>
          <w:lang w:eastAsia="zh-CN"/>
        </w:rPr>
        <w:t>以</w:t>
      </w:r>
      <w:r>
        <w:rPr>
          <w:spacing w:val="1"/>
          <w:w w:val="95"/>
          <w:lang w:eastAsia="zh-CN"/>
        </w:rPr>
        <w:t>色</w:t>
      </w:r>
      <w:r>
        <w:rPr>
          <w:w w:val="95"/>
          <w:lang w:eastAsia="zh-CN"/>
        </w:rPr>
        <w:t>、</w:t>
      </w:r>
      <w:r>
        <w:rPr>
          <w:spacing w:val="1"/>
          <w:w w:val="95"/>
          <w:lang w:eastAsia="zh-CN"/>
        </w:rPr>
        <w:t>叶</w:t>
      </w:r>
      <w:r>
        <w:rPr>
          <w:spacing w:val="4"/>
          <w:w w:val="95"/>
          <w:lang w:eastAsia="zh-CN"/>
        </w:rPr>
        <w:t>、</w:t>
      </w:r>
      <w:r>
        <w:rPr>
          <w:spacing w:val="1"/>
          <w:w w:val="95"/>
          <w:lang w:eastAsia="zh-CN"/>
        </w:rPr>
        <w:t>形</w:t>
      </w:r>
      <w:r>
        <w:rPr>
          <w:spacing w:val="4"/>
          <w:w w:val="95"/>
          <w:lang w:eastAsia="zh-CN"/>
        </w:rPr>
        <w:t>各</w:t>
      </w:r>
      <w:r>
        <w:rPr>
          <w:spacing w:val="1"/>
          <w:w w:val="95"/>
          <w:lang w:eastAsia="zh-CN"/>
        </w:rPr>
        <w:t>类</w:t>
      </w:r>
      <w:r>
        <w:rPr>
          <w:spacing w:val="4"/>
          <w:w w:val="95"/>
          <w:lang w:eastAsia="zh-CN"/>
        </w:rPr>
        <w:t>灌</w:t>
      </w:r>
      <w:r>
        <w:rPr>
          <w:spacing w:val="1"/>
          <w:w w:val="95"/>
          <w:lang w:eastAsia="zh-CN"/>
        </w:rPr>
        <w:t>木、</w:t>
      </w:r>
      <w:r>
        <w:rPr>
          <w:spacing w:val="4"/>
          <w:w w:val="95"/>
          <w:lang w:eastAsia="zh-CN"/>
        </w:rPr>
        <w:t>花</w:t>
      </w:r>
      <w:r>
        <w:rPr>
          <w:spacing w:val="1"/>
          <w:w w:val="95"/>
          <w:lang w:eastAsia="zh-CN"/>
        </w:rPr>
        <w:t>卉</w:t>
      </w:r>
      <w:r>
        <w:rPr>
          <w:spacing w:val="4"/>
          <w:w w:val="95"/>
          <w:lang w:eastAsia="zh-CN"/>
        </w:rPr>
        <w:t>点</w:t>
      </w:r>
      <w:r>
        <w:rPr>
          <w:spacing w:val="1"/>
          <w:w w:val="95"/>
          <w:lang w:eastAsia="zh-CN"/>
        </w:rPr>
        <w:t>缀</w:t>
      </w:r>
      <w:r>
        <w:rPr>
          <w:spacing w:val="4"/>
          <w:w w:val="95"/>
          <w:lang w:eastAsia="zh-CN"/>
        </w:rPr>
        <w:t>，</w:t>
      </w:r>
      <w:r>
        <w:rPr>
          <w:spacing w:val="1"/>
          <w:w w:val="95"/>
          <w:lang w:eastAsia="zh-CN"/>
        </w:rPr>
        <w:t>形</w:t>
      </w:r>
      <w:r>
        <w:rPr>
          <w:spacing w:val="4"/>
          <w:w w:val="95"/>
          <w:lang w:eastAsia="zh-CN"/>
        </w:rPr>
        <w:t>成</w:t>
      </w:r>
      <w:r>
        <w:rPr>
          <w:spacing w:val="1"/>
          <w:w w:val="95"/>
          <w:lang w:eastAsia="zh-CN"/>
        </w:rPr>
        <w:t>公路</w:t>
      </w:r>
      <w:r>
        <w:rPr>
          <w:spacing w:val="4"/>
          <w:w w:val="95"/>
          <w:lang w:eastAsia="zh-CN"/>
        </w:rPr>
        <w:t>园</w:t>
      </w:r>
      <w:r>
        <w:rPr>
          <w:spacing w:val="1"/>
          <w:w w:val="95"/>
          <w:lang w:eastAsia="zh-CN"/>
        </w:rPr>
        <w:t>林</w:t>
      </w:r>
      <w:r>
        <w:rPr>
          <w:spacing w:val="4"/>
          <w:w w:val="95"/>
          <w:lang w:eastAsia="zh-CN"/>
        </w:rPr>
        <w:t>化</w:t>
      </w:r>
      <w:r>
        <w:rPr>
          <w:spacing w:val="1"/>
          <w:w w:val="95"/>
          <w:lang w:eastAsia="zh-CN"/>
        </w:rPr>
        <w:t>格</w:t>
      </w:r>
      <w:r>
        <w:rPr>
          <w:spacing w:val="4"/>
          <w:w w:val="95"/>
          <w:lang w:eastAsia="zh-CN"/>
        </w:rPr>
        <w:t>局</w:t>
      </w:r>
      <w:r>
        <w:rPr>
          <w:spacing w:val="1"/>
          <w:w w:val="95"/>
          <w:lang w:eastAsia="zh-CN"/>
        </w:rPr>
        <w:t>，适</w:t>
      </w:r>
      <w:r>
        <w:rPr>
          <w:spacing w:val="4"/>
          <w:w w:val="95"/>
          <w:lang w:eastAsia="zh-CN"/>
        </w:rPr>
        <w:t>当</w:t>
      </w:r>
      <w:r>
        <w:rPr>
          <w:spacing w:val="1"/>
          <w:w w:val="95"/>
          <w:lang w:eastAsia="zh-CN"/>
        </w:rPr>
        <w:t>地</w:t>
      </w:r>
      <w:r>
        <w:rPr>
          <w:spacing w:val="4"/>
          <w:w w:val="95"/>
          <w:lang w:eastAsia="zh-CN"/>
        </w:rPr>
        <w:t>段</w:t>
      </w:r>
      <w:r>
        <w:rPr>
          <w:spacing w:val="1"/>
          <w:w w:val="95"/>
          <w:lang w:eastAsia="zh-CN"/>
        </w:rPr>
        <w:t>可</w:t>
      </w:r>
      <w:r>
        <w:rPr>
          <w:w w:val="95"/>
          <w:lang w:eastAsia="zh-CN"/>
        </w:rPr>
        <w:t>以</w:t>
      </w:r>
      <w:r>
        <w:rPr>
          <w:lang w:eastAsia="zh-CN"/>
        </w:rPr>
        <w:t>借</w:t>
      </w:r>
      <w:r>
        <w:rPr>
          <w:spacing w:val="2"/>
          <w:lang w:eastAsia="zh-CN"/>
        </w:rPr>
        <w:t>景</w:t>
      </w:r>
      <w:r>
        <w:rPr>
          <w:lang w:eastAsia="zh-CN"/>
        </w:rPr>
        <w:t>造景</w:t>
      </w:r>
      <w:r>
        <w:rPr>
          <w:spacing w:val="2"/>
          <w:lang w:eastAsia="zh-CN"/>
        </w:rPr>
        <w:t>，</w:t>
      </w:r>
      <w:r>
        <w:rPr>
          <w:lang w:eastAsia="zh-CN"/>
        </w:rPr>
        <w:t>设置</w:t>
      </w:r>
      <w:r>
        <w:rPr>
          <w:spacing w:val="2"/>
          <w:lang w:eastAsia="zh-CN"/>
        </w:rPr>
        <w:t>不</w:t>
      </w:r>
      <w:r>
        <w:rPr>
          <w:lang w:eastAsia="zh-CN"/>
        </w:rPr>
        <w:t>同风</w:t>
      </w:r>
      <w:r>
        <w:rPr>
          <w:spacing w:val="2"/>
          <w:lang w:eastAsia="zh-CN"/>
        </w:rPr>
        <w:t>格</w:t>
      </w:r>
      <w:r>
        <w:rPr>
          <w:lang w:eastAsia="zh-CN"/>
        </w:rPr>
        <w:t>的园</w:t>
      </w:r>
      <w:r>
        <w:rPr>
          <w:spacing w:val="2"/>
          <w:lang w:eastAsia="zh-CN"/>
        </w:rPr>
        <w:t>林</w:t>
      </w:r>
      <w:r>
        <w:rPr>
          <w:lang w:eastAsia="zh-CN"/>
        </w:rPr>
        <w:t>小品</w:t>
      </w:r>
      <w:r>
        <w:rPr>
          <w:spacing w:val="2"/>
          <w:lang w:eastAsia="zh-CN"/>
        </w:rPr>
        <w:t>和</w:t>
      </w:r>
      <w:r>
        <w:rPr>
          <w:lang w:eastAsia="zh-CN"/>
        </w:rPr>
        <w:t>景点。</w:t>
      </w:r>
    </w:p>
    <w:p>
      <w:pPr>
        <w:pStyle w:val="3"/>
        <w:spacing w:before="47" w:line="316" w:lineRule="auto"/>
        <w:ind w:firstLine="638"/>
        <w:rPr>
          <w:lang w:eastAsia="zh-CN"/>
        </w:rPr>
      </w:pPr>
      <w:r>
        <w:rPr>
          <w:spacing w:val="2"/>
          <w:lang w:eastAsia="zh-CN"/>
        </w:rPr>
        <w:t>二</w:t>
      </w:r>
      <w:r>
        <w:rPr>
          <w:spacing w:val="-30"/>
          <w:lang w:eastAsia="zh-CN"/>
        </w:rPr>
        <w:t>、</w:t>
      </w:r>
      <w:r>
        <w:rPr>
          <w:lang w:eastAsia="zh-CN"/>
        </w:rPr>
        <w:t>一</w:t>
      </w:r>
      <w:r>
        <w:rPr>
          <w:spacing w:val="2"/>
          <w:lang w:eastAsia="zh-CN"/>
        </w:rPr>
        <w:t>般</w:t>
      </w:r>
      <w:r>
        <w:rPr>
          <w:lang w:eastAsia="zh-CN"/>
        </w:rPr>
        <w:t>平原</w:t>
      </w:r>
      <w:r>
        <w:rPr>
          <w:spacing w:val="2"/>
          <w:lang w:eastAsia="zh-CN"/>
        </w:rPr>
        <w:t>公</w:t>
      </w:r>
      <w:r>
        <w:rPr>
          <w:lang w:eastAsia="zh-CN"/>
        </w:rPr>
        <w:t>路</w:t>
      </w:r>
      <w:r>
        <w:rPr>
          <w:spacing w:val="-28"/>
          <w:lang w:eastAsia="zh-CN"/>
        </w:rPr>
        <w:t>：</w:t>
      </w:r>
      <w:r>
        <w:rPr>
          <w:lang w:eastAsia="zh-CN"/>
        </w:rPr>
        <w:t>为</w:t>
      </w:r>
      <w:r>
        <w:rPr>
          <w:spacing w:val="2"/>
          <w:lang w:eastAsia="zh-CN"/>
        </w:rPr>
        <w:t>便</w:t>
      </w:r>
      <w:r>
        <w:rPr>
          <w:lang w:eastAsia="zh-CN"/>
        </w:rPr>
        <w:t>于后</w:t>
      </w:r>
      <w:r>
        <w:rPr>
          <w:spacing w:val="2"/>
          <w:lang w:eastAsia="zh-CN"/>
        </w:rPr>
        <w:t>期</w:t>
      </w:r>
      <w:r>
        <w:rPr>
          <w:lang w:eastAsia="zh-CN"/>
        </w:rPr>
        <w:t>养护</w:t>
      </w:r>
      <w:r>
        <w:rPr>
          <w:spacing w:val="-30"/>
          <w:lang w:eastAsia="zh-CN"/>
        </w:rPr>
        <w:t>，</w:t>
      </w:r>
      <w:r>
        <w:rPr>
          <w:lang w:eastAsia="zh-CN"/>
        </w:rPr>
        <w:t>公</w:t>
      </w:r>
      <w:r>
        <w:rPr>
          <w:spacing w:val="2"/>
          <w:lang w:eastAsia="zh-CN"/>
        </w:rPr>
        <w:t>路</w:t>
      </w:r>
      <w:r>
        <w:rPr>
          <w:lang w:eastAsia="zh-CN"/>
        </w:rPr>
        <w:t>每侧</w:t>
      </w:r>
      <w:r>
        <w:rPr>
          <w:spacing w:val="2"/>
          <w:lang w:eastAsia="zh-CN"/>
        </w:rPr>
        <w:t>栽</w:t>
      </w:r>
      <w:r>
        <w:rPr>
          <w:lang w:eastAsia="zh-CN"/>
        </w:rPr>
        <w:t>植乔木2</w:t>
      </w:r>
      <w:r>
        <w:rPr>
          <w:spacing w:val="2"/>
          <w:lang w:eastAsia="zh-CN"/>
        </w:rPr>
        <w:t>行</w:t>
      </w:r>
      <w:r>
        <w:rPr>
          <w:lang w:eastAsia="zh-CN"/>
        </w:rPr>
        <w:t>，</w:t>
      </w:r>
      <w:r>
        <w:rPr>
          <w:spacing w:val="2"/>
          <w:lang w:eastAsia="zh-CN"/>
        </w:rPr>
        <w:t>针</w:t>
      </w:r>
      <w:r>
        <w:rPr>
          <w:spacing w:val="5"/>
          <w:lang w:eastAsia="zh-CN"/>
        </w:rPr>
        <w:t>叶</w:t>
      </w:r>
      <w:r>
        <w:rPr>
          <w:spacing w:val="2"/>
          <w:lang w:eastAsia="zh-CN"/>
        </w:rPr>
        <w:t>与</w:t>
      </w:r>
      <w:r>
        <w:rPr>
          <w:spacing w:val="5"/>
          <w:lang w:eastAsia="zh-CN"/>
        </w:rPr>
        <w:t>阔</w:t>
      </w:r>
      <w:r>
        <w:rPr>
          <w:spacing w:val="2"/>
          <w:lang w:eastAsia="zh-CN"/>
        </w:rPr>
        <w:t>叶</w:t>
      </w:r>
      <w:r>
        <w:rPr>
          <w:spacing w:val="5"/>
          <w:lang w:eastAsia="zh-CN"/>
        </w:rPr>
        <w:t>、</w:t>
      </w:r>
      <w:r>
        <w:rPr>
          <w:spacing w:val="2"/>
          <w:lang w:eastAsia="zh-CN"/>
        </w:rPr>
        <w:t>常绿</w:t>
      </w:r>
      <w:r>
        <w:rPr>
          <w:spacing w:val="5"/>
          <w:lang w:eastAsia="zh-CN"/>
        </w:rPr>
        <w:t>与</w:t>
      </w:r>
      <w:r>
        <w:rPr>
          <w:spacing w:val="2"/>
          <w:lang w:eastAsia="zh-CN"/>
        </w:rPr>
        <w:t>落</w:t>
      </w:r>
      <w:r>
        <w:rPr>
          <w:spacing w:val="5"/>
          <w:lang w:eastAsia="zh-CN"/>
        </w:rPr>
        <w:t>叶</w:t>
      </w:r>
      <w:r>
        <w:rPr>
          <w:spacing w:val="2"/>
          <w:lang w:eastAsia="zh-CN"/>
        </w:rPr>
        <w:t>混</w:t>
      </w:r>
      <w:r>
        <w:rPr>
          <w:spacing w:val="5"/>
          <w:lang w:eastAsia="zh-CN"/>
        </w:rPr>
        <w:t>交</w:t>
      </w:r>
      <w:r>
        <w:rPr>
          <w:spacing w:val="2"/>
          <w:lang w:eastAsia="zh-CN"/>
        </w:rPr>
        <w:t>，</w:t>
      </w:r>
      <w:r>
        <w:rPr>
          <w:spacing w:val="5"/>
          <w:lang w:eastAsia="zh-CN"/>
        </w:rPr>
        <w:t>也</w:t>
      </w:r>
      <w:r>
        <w:rPr>
          <w:spacing w:val="2"/>
          <w:lang w:eastAsia="zh-CN"/>
        </w:rPr>
        <w:t>可采</w:t>
      </w:r>
      <w:r>
        <w:rPr>
          <w:spacing w:val="5"/>
          <w:lang w:eastAsia="zh-CN"/>
        </w:rPr>
        <w:t>用</w:t>
      </w:r>
      <w:r>
        <w:rPr>
          <w:spacing w:val="2"/>
          <w:lang w:eastAsia="zh-CN"/>
        </w:rPr>
        <w:t>经</w:t>
      </w:r>
      <w:r>
        <w:rPr>
          <w:spacing w:val="5"/>
          <w:lang w:eastAsia="zh-CN"/>
        </w:rPr>
        <w:t>济</w:t>
      </w:r>
      <w:r>
        <w:rPr>
          <w:spacing w:val="2"/>
          <w:lang w:eastAsia="zh-CN"/>
        </w:rPr>
        <w:t>树</w:t>
      </w:r>
      <w:r>
        <w:rPr>
          <w:spacing w:val="5"/>
          <w:lang w:eastAsia="zh-CN"/>
        </w:rPr>
        <w:t>种</w:t>
      </w:r>
      <w:r>
        <w:rPr>
          <w:spacing w:val="2"/>
          <w:lang w:eastAsia="zh-CN"/>
        </w:rPr>
        <w:t>，有</w:t>
      </w:r>
      <w:r>
        <w:rPr>
          <w:spacing w:val="5"/>
          <w:lang w:eastAsia="zh-CN"/>
        </w:rPr>
        <w:t>条</w:t>
      </w:r>
      <w:r>
        <w:rPr>
          <w:spacing w:val="2"/>
          <w:lang w:eastAsia="zh-CN"/>
        </w:rPr>
        <w:t>件</w:t>
      </w:r>
      <w:r>
        <w:rPr>
          <w:spacing w:val="5"/>
          <w:lang w:eastAsia="zh-CN"/>
        </w:rPr>
        <w:t>的</w:t>
      </w:r>
      <w:r>
        <w:rPr>
          <w:spacing w:val="2"/>
          <w:lang w:eastAsia="zh-CN"/>
        </w:rPr>
        <w:t>要</w:t>
      </w:r>
      <w:r>
        <w:rPr>
          <w:lang w:eastAsia="zh-CN"/>
        </w:rPr>
        <w:t>实行</w:t>
      </w:r>
      <w:r>
        <w:rPr>
          <w:spacing w:val="2"/>
          <w:lang w:eastAsia="zh-CN"/>
        </w:rPr>
        <w:t>乔</w:t>
      </w:r>
      <w:r>
        <w:rPr>
          <w:lang w:eastAsia="zh-CN"/>
        </w:rPr>
        <w:t>、灌</w:t>
      </w:r>
      <w:r>
        <w:rPr>
          <w:spacing w:val="2"/>
          <w:lang w:eastAsia="zh-CN"/>
        </w:rPr>
        <w:t>、</w:t>
      </w:r>
      <w:r>
        <w:rPr>
          <w:lang w:eastAsia="zh-CN"/>
        </w:rPr>
        <w:t>花、</w:t>
      </w:r>
      <w:r>
        <w:rPr>
          <w:spacing w:val="2"/>
          <w:lang w:eastAsia="zh-CN"/>
        </w:rPr>
        <w:t>草</w:t>
      </w:r>
      <w:r>
        <w:rPr>
          <w:lang w:eastAsia="zh-CN"/>
        </w:rPr>
        <w:t>相结</w:t>
      </w:r>
      <w:r>
        <w:rPr>
          <w:spacing w:val="2"/>
          <w:lang w:eastAsia="zh-CN"/>
        </w:rPr>
        <w:t>合</w:t>
      </w:r>
      <w:r>
        <w:rPr>
          <w:lang w:eastAsia="zh-CN"/>
        </w:rPr>
        <w:t>。</w:t>
      </w:r>
    </w:p>
    <w:p>
      <w:pPr>
        <w:pStyle w:val="3"/>
        <w:spacing w:before="47" w:line="316" w:lineRule="auto"/>
        <w:ind w:right="275" w:firstLine="638"/>
        <w:jc w:val="both"/>
        <w:rPr>
          <w:lang w:eastAsia="zh-CN"/>
        </w:rPr>
      </w:pPr>
      <w:r>
        <w:rPr>
          <w:spacing w:val="4"/>
          <w:w w:val="95"/>
          <w:lang w:eastAsia="zh-CN"/>
        </w:rPr>
        <w:t>三</w:t>
      </w:r>
      <w:r>
        <w:rPr>
          <w:spacing w:val="1"/>
          <w:w w:val="95"/>
          <w:lang w:eastAsia="zh-CN"/>
        </w:rPr>
        <w:t>、</w:t>
      </w:r>
      <w:r>
        <w:rPr>
          <w:spacing w:val="4"/>
          <w:w w:val="95"/>
          <w:lang w:eastAsia="zh-CN"/>
        </w:rPr>
        <w:t>山</w:t>
      </w:r>
      <w:r>
        <w:rPr>
          <w:spacing w:val="1"/>
          <w:w w:val="95"/>
          <w:lang w:eastAsia="zh-CN"/>
        </w:rPr>
        <w:t>区</w:t>
      </w:r>
      <w:r>
        <w:rPr>
          <w:spacing w:val="4"/>
          <w:w w:val="95"/>
          <w:lang w:eastAsia="zh-CN"/>
        </w:rPr>
        <w:t>公</w:t>
      </w:r>
      <w:r>
        <w:rPr>
          <w:spacing w:val="1"/>
          <w:w w:val="95"/>
          <w:lang w:eastAsia="zh-CN"/>
        </w:rPr>
        <w:t>路</w:t>
      </w:r>
      <w:r>
        <w:rPr>
          <w:spacing w:val="4"/>
          <w:w w:val="95"/>
          <w:lang w:eastAsia="zh-CN"/>
        </w:rPr>
        <w:t>：</w:t>
      </w:r>
      <w:r>
        <w:rPr>
          <w:spacing w:val="1"/>
          <w:w w:val="95"/>
          <w:lang w:eastAsia="zh-CN"/>
        </w:rPr>
        <w:t>重</w:t>
      </w:r>
      <w:r>
        <w:rPr>
          <w:spacing w:val="4"/>
          <w:w w:val="95"/>
          <w:lang w:eastAsia="zh-CN"/>
        </w:rPr>
        <w:t>点</w:t>
      </w:r>
      <w:r>
        <w:rPr>
          <w:spacing w:val="1"/>
          <w:w w:val="95"/>
          <w:lang w:eastAsia="zh-CN"/>
        </w:rPr>
        <w:t>要</w:t>
      </w:r>
      <w:r>
        <w:rPr>
          <w:spacing w:val="4"/>
          <w:w w:val="95"/>
          <w:lang w:eastAsia="zh-CN"/>
        </w:rPr>
        <w:t>体</w:t>
      </w:r>
      <w:r>
        <w:rPr>
          <w:spacing w:val="1"/>
          <w:w w:val="95"/>
          <w:lang w:eastAsia="zh-CN"/>
        </w:rPr>
        <w:t>现</w:t>
      </w:r>
      <w:r>
        <w:rPr>
          <w:spacing w:val="4"/>
          <w:w w:val="95"/>
          <w:lang w:eastAsia="zh-CN"/>
        </w:rPr>
        <w:t>因</w:t>
      </w:r>
      <w:r>
        <w:rPr>
          <w:spacing w:val="1"/>
          <w:w w:val="95"/>
          <w:lang w:eastAsia="zh-CN"/>
        </w:rPr>
        <w:t>地</w:t>
      </w:r>
      <w:r>
        <w:rPr>
          <w:spacing w:val="4"/>
          <w:w w:val="95"/>
          <w:lang w:eastAsia="zh-CN"/>
        </w:rPr>
        <w:t>制</w:t>
      </w:r>
      <w:r>
        <w:rPr>
          <w:spacing w:val="1"/>
          <w:w w:val="95"/>
          <w:lang w:eastAsia="zh-CN"/>
        </w:rPr>
        <w:t>宜</w:t>
      </w:r>
      <w:r>
        <w:rPr>
          <w:spacing w:val="4"/>
          <w:w w:val="95"/>
          <w:lang w:eastAsia="zh-CN"/>
        </w:rPr>
        <w:t>、</w:t>
      </w:r>
      <w:r>
        <w:rPr>
          <w:spacing w:val="1"/>
          <w:w w:val="95"/>
          <w:lang w:eastAsia="zh-CN"/>
        </w:rPr>
        <w:t>崇</w:t>
      </w:r>
      <w:r>
        <w:rPr>
          <w:spacing w:val="4"/>
          <w:w w:val="95"/>
          <w:lang w:eastAsia="zh-CN"/>
        </w:rPr>
        <w:t>尚</w:t>
      </w:r>
      <w:r>
        <w:rPr>
          <w:spacing w:val="1"/>
          <w:w w:val="95"/>
          <w:lang w:eastAsia="zh-CN"/>
        </w:rPr>
        <w:t>自</w:t>
      </w:r>
      <w:r>
        <w:rPr>
          <w:spacing w:val="4"/>
          <w:w w:val="95"/>
          <w:lang w:eastAsia="zh-CN"/>
        </w:rPr>
        <w:t>然</w:t>
      </w:r>
      <w:r>
        <w:rPr>
          <w:spacing w:val="1"/>
          <w:w w:val="95"/>
          <w:lang w:eastAsia="zh-CN"/>
        </w:rPr>
        <w:t>，</w:t>
      </w:r>
      <w:r>
        <w:rPr>
          <w:spacing w:val="4"/>
          <w:w w:val="95"/>
          <w:lang w:eastAsia="zh-CN"/>
        </w:rPr>
        <w:t>以</w:t>
      </w:r>
      <w:r>
        <w:rPr>
          <w:spacing w:val="1"/>
          <w:w w:val="95"/>
          <w:lang w:eastAsia="zh-CN"/>
        </w:rPr>
        <w:t>种</w:t>
      </w:r>
      <w:r>
        <w:rPr>
          <w:spacing w:val="4"/>
          <w:w w:val="95"/>
          <w:lang w:eastAsia="zh-CN"/>
        </w:rPr>
        <w:t>植</w:t>
      </w:r>
      <w:r>
        <w:rPr>
          <w:spacing w:val="1"/>
          <w:w w:val="95"/>
          <w:lang w:eastAsia="zh-CN"/>
        </w:rPr>
        <w:t>行</w:t>
      </w:r>
      <w:r>
        <w:rPr>
          <w:w w:val="95"/>
          <w:lang w:eastAsia="zh-CN"/>
        </w:rPr>
        <w:t>道</w:t>
      </w:r>
      <w:r>
        <w:rPr>
          <w:spacing w:val="1"/>
          <w:w w:val="95"/>
          <w:lang w:eastAsia="zh-CN"/>
        </w:rPr>
        <w:t>树</w:t>
      </w:r>
      <w:r>
        <w:rPr>
          <w:spacing w:val="4"/>
          <w:w w:val="95"/>
          <w:lang w:eastAsia="zh-CN"/>
        </w:rPr>
        <w:t>为</w:t>
      </w:r>
      <w:r>
        <w:rPr>
          <w:spacing w:val="1"/>
          <w:w w:val="95"/>
          <w:lang w:eastAsia="zh-CN"/>
        </w:rPr>
        <w:t>主</w:t>
      </w:r>
      <w:r>
        <w:rPr>
          <w:spacing w:val="4"/>
          <w:w w:val="95"/>
          <w:lang w:eastAsia="zh-CN"/>
        </w:rPr>
        <w:t>，</w:t>
      </w:r>
      <w:r>
        <w:rPr>
          <w:spacing w:val="1"/>
          <w:w w:val="95"/>
          <w:lang w:eastAsia="zh-CN"/>
        </w:rPr>
        <w:t>对</w:t>
      </w:r>
      <w:r>
        <w:rPr>
          <w:spacing w:val="4"/>
          <w:w w:val="95"/>
          <w:lang w:eastAsia="zh-CN"/>
        </w:rPr>
        <w:t>局</w:t>
      </w:r>
      <w:r>
        <w:rPr>
          <w:spacing w:val="1"/>
          <w:w w:val="95"/>
          <w:lang w:eastAsia="zh-CN"/>
        </w:rPr>
        <w:t>部有</w:t>
      </w:r>
      <w:r>
        <w:rPr>
          <w:spacing w:val="4"/>
          <w:w w:val="95"/>
          <w:lang w:eastAsia="zh-CN"/>
        </w:rPr>
        <w:t>条</w:t>
      </w:r>
      <w:r>
        <w:rPr>
          <w:spacing w:val="1"/>
          <w:w w:val="95"/>
          <w:lang w:eastAsia="zh-CN"/>
        </w:rPr>
        <w:t>件</w:t>
      </w:r>
      <w:r>
        <w:rPr>
          <w:spacing w:val="4"/>
          <w:w w:val="95"/>
          <w:lang w:eastAsia="zh-CN"/>
        </w:rPr>
        <w:t>位</w:t>
      </w:r>
      <w:r>
        <w:rPr>
          <w:spacing w:val="1"/>
          <w:w w:val="95"/>
          <w:lang w:eastAsia="zh-CN"/>
        </w:rPr>
        <w:t>置</w:t>
      </w:r>
      <w:r>
        <w:rPr>
          <w:spacing w:val="4"/>
          <w:w w:val="95"/>
          <w:lang w:eastAsia="zh-CN"/>
        </w:rPr>
        <w:t>增</w:t>
      </w:r>
      <w:r>
        <w:rPr>
          <w:spacing w:val="1"/>
          <w:w w:val="95"/>
          <w:lang w:eastAsia="zh-CN"/>
        </w:rPr>
        <w:t>设</w:t>
      </w:r>
      <w:r>
        <w:rPr>
          <w:spacing w:val="4"/>
          <w:w w:val="95"/>
          <w:lang w:eastAsia="zh-CN"/>
        </w:rPr>
        <w:t>小</w:t>
      </w:r>
      <w:r>
        <w:rPr>
          <w:spacing w:val="1"/>
          <w:w w:val="95"/>
          <w:lang w:eastAsia="zh-CN"/>
        </w:rPr>
        <w:t>品，</w:t>
      </w:r>
      <w:r>
        <w:rPr>
          <w:spacing w:val="4"/>
          <w:w w:val="95"/>
          <w:lang w:eastAsia="zh-CN"/>
        </w:rPr>
        <w:t>行</w:t>
      </w:r>
      <w:r>
        <w:rPr>
          <w:spacing w:val="1"/>
          <w:w w:val="95"/>
          <w:lang w:eastAsia="zh-CN"/>
        </w:rPr>
        <w:t>道</w:t>
      </w:r>
      <w:r>
        <w:rPr>
          <w:spacing w:val="4"/>
          <w:w w:val="95"/>
          <w:lang w:eastAsia="zh-CN"/>
        </w:rPr>
        <w:t>树</w:t>
      </w:r>
      <w:r>
        <w:rPr>
          <w:spacing w:val="1"/>
          <w:w w:val="95"/>
          <w:lang w:eastAsia="zh-CN"/>
        </w:rPr>
        <w:t>品</w:t>
      </w:r>
      <w:r>
        <w:rPr>
          <w:spacing w:val="4"/>
          <w:w w:val="95"/>
          <w:lang w:eastAsia="zh-CN"/>
        </w:rPr>
        <w:t>种</w:t>
      </w:r>
      <w:r>
        <w:rPr>
          <w:spacing w:val="1"/>
          <w:w w:val="95"/>
          <w:lang w:eastAsia="zh-CN"/>
        </w:rPr>
        <w:t>选择</w:t>
      </w:r>
      <w:r>
        <w:rPr>
          <w:spacing w:val="4"/>
          <w:w w:val="95"/>
          <w:lang w:eastAsia="zh-CN"/>
        </w:rPr>
        <w:t>应</w:t>
      </w:r>
      <w:r>
        <w:rPr>
          <w:spacing w:val="1"/>
          <w:w w:val="95"/>
          <w:lang w:eastAsia="zh-CN"/>
        </w:rPr>
        <w:t>结</w:t>
      </w:r>
      <w:r>
        <w:rPr>
          <w:spacing w:val="4"/>
          <w:w w:val="95"/>
          <w:lang w:eastAsia="zh-CN"/>
        </w:rPr>
        <w:t>合</w:t>
      </w:r>
      <w:r>
        <w:rPr>
          <w:spacing w:val="1"/>
          <w:w w:val="95"/>
          <w:lang w:eastAsia="zh-CN"/>
        </w:rPr>
        <w:t>我</w:t>
      </w:r>
      <w:r>
        <w:rPr>
          <w:w w:val="95"/>
          <w:lang w:eastAsia="zh-CN"/>
        </w:rPr>
        <w:t>区</w:t>
      </w:r>
      <w:r>
        <w:rPr>
          <w:lang w:eastAsia="zh-CN"/>
        </w:rPr>
        <w:t>气</w:t>
      </w:r>
      <w:r>
        <w:rPr>
          <w:spacing w:val="2"/>
          <w:lang w:eastAsia="zh-CN"/>
        </w:rPr>
        <w:t>候</w:t>
      </w:r>
      <w:r>
        <w:rPr>
          <w:lang w:eastAsia="zh-CN"/>
        </w:rPr>
        <w:t>条件</w:t>
      </w:r>
      <w:r>
        <w:rPr>
          <w:spacing w:val="2"/>
          <w:lang w:eastAsia="zh-CN"/>
        </w:rPr>
        <w:t>。</w:t>
      </w:r>
      <w:r>
        <w:rPr>
          <w:lang w:eastAsia="zh-CN"/>
        </w:rPr>
        <w:t>优先</w:t>
      </w:r>
      <w:r>
        <w:rPr>
          <w:spacing w:val="2"/>
          <w:lang w:eastAsia="zh-CN"/>
        </w:rPr>
        <w:t>考</w:t>
      </w:r>
      <w:r>
        <w:rPr>
          <w:lang w:eastAsia="zh-CN"/>
        </w:rPr>
        <w:t>虑玉</w:t>
      </w:r>
      <w:r>
        <w:rPr>
          <w:spacing w:val="2"/>
          <w:lang w:eastAsia="zh-CN"/>
        </w:rPr>
        <w:t>兰</w:t>
      </w:r>
      <w:r>
        <w:rPr>
          <w:lang w:eastAsia="zh-CN"/>
        </w:rPr>
        <w:t>、桂</w:t>
      </w:r>
      <w:r>
        <w:rPr>
          <w:spacing w:val="2"/>
          <w:lang w:eastAsia="zh-CN"/>
        </w:rPr>
        <w:t>花</w:t>
      </w:r>
      <w:r>
        <w:rPr>
          <w:lang w:eastAsia="zh-CN"/>
        </w:rPr>
        <w:t>、香</w:t>
      </w:r>
      <w:r>
        <w:rPr>
          <w:spacing w:val="2"/>
          <w:lang w:eastAsia="zh-CN"/>
        </w:rPr>
        <w:t>樟</w:t>
      </w:r>
      <w:r>
        <w:rPr>
          <w:lang w:eastAsia="zh-CN"/>
        </w:rPr>
        <w:t>、枫</w:t>
      </w:r>
      <w:r>
        <w:rPr>
          <w:spacing w:val="2"/>
          <w:lang w:eastAsia="zh-CN"/>
        </w:rPr>
        <w:t>香</w:t>
      </w:r>
      <w:r>
        <w:rPr>
          <w:lang w:eastAsia="zh-CN"/>
        </w:rPr>
        <w:t>等乡</w:t>
      </w:r>
      <w:r>
        <w:rPr>
          <w:spacing w:val="2"/>
          <w:lang w:eastAsia="zh-CN"/>
        </w:rPr>
        <w:t>土</w:t>
      </w:r>
      <w:r>
        <w:rPr>
          <w:lang w:eastAsia="zh-CN"/>
        </w:rPr>
        <w:t>树种。</w:t>
      </w:r>
    </w:p>
    <w:p>
      <w:pPr>
        <w:pStyle w:val="3"/>
        <w:numPr>
          <w:ilvl w:val="2"/>
          <w:numId w:val="2"/>
        </w:numPr>
        <w:tabs>
          <w:tab w:val="left" w:pos="1644"/>
        </w:tabs>
        <w:spacing w:before="47" w:line="317" w:lineRule="auto"/>
        <w:ind w:left="756" w:right="114" w:firstLine="0"/>
      </w:pPr>
      <w:r>
        <w:rPr>
          <w:spacing w:val="2"/>
          <w:lang w:eastAsia="zh-CN"/>
        </w:rPr>
        <w:t>土方造</w:t>
      </w:r>
      <w:r>
        <w:rPr>
          <w:lang w:eastAsia="zh-CN"/>
        </w:rPr>
        <w:t>型</w:t>
      </w:r>
      <w:r>
        <w:rPr>
          <w:w w:val="95"/>
          <w:lang w:eastAsia="zh-CN"/>
        </w:rPr>
        <w:t>公</w:t>
      </w:r>
      <w:r>
        <w:rPr>
          <w:spacing w:val="1"/>
          <w:w w:val="95"/>
          <w:lang w:eastAsia="zh-CN"/>
        </w:rPr>
        <w:t>路</w:t>
      </w:r>
      <w:r>
        <w:rPr>
          <w:w w:val="95"/>
          <w:lang w:eastAsia="zh-CN"/>
        </w:rPr>
        <w:t>绿化</w:t>
      </w:r>
      <w:r>
        <w:rPr>
          <w:spacing w:val="1"/>
          <w:w w:val="95"/>
          <w:lang w:eastAsia="zh-CN"/>
        </w:rPr>
        <w:t>工</w:t>
      </w:r>
      <w:r>
        <w:rPr>
          <w:w w:val="95"/>
          <w:lang w:eastAsia="zh-CN"/>
        </w:rPr>
        <w:t>程应</w:t>
      </w:r>
      <w:r>
        <w:rPr>
          <w:spacing w:val="1"/>
          <w:w w:val="95"/>
          <w:lang w:eastAsia="zh-CN"/>
        </w:rPr>
        <w:t>合</w:t>
      </w:r>
      <w:r>
        <w:rPr>
          <w:w w:val="95"/>
          <w:lang w:eastAsia="zh-CN"/>
        </w:rPr>
        <w:t>理利</w:t>
      </w:r>
      <w:r>
        <w:rPr>
          <w:spacing w:val="1"/>
          <w:w w:val="95"/>
          <w:lang w:eastAsia="zh-CN"/>
        </w:rPr>
        <w:t>用</w:t>
      </w:r>
      <w:r>
        <w:rPr>
          <w:w w:val="95"/>
          <w:lang w:eastAsia="zh-CN"/>
        </w:rPr>
        <w:t>两侧</w:t>
      </w:r>
      <w:r>
        <w:rPr>
          <w:spacing w:val="1"/>
          <w:w w:val="95"/>
          <w:lang w:eastAsia="zh-CN"/>
        </w:rPr>
        <w:t>自</w:t>
      </w:r>
      <w:r>
        <w:rPr>
          <w:w w:val="95"/>
          <w:lang w:eastAsia="zh-CN"/>
        </w:rPr>
        <w:t>然地</w:t>
      </w:r>
      <w:r>
        <w:rPr>
          <w:spacing w:val="1"/>
          <w:w w:val="95"/>
          <w:lang w:eastAsia="zh-CN"/>
        </w:rPr>
        <w:t>形</w:t>
      </w:r>
      <w:r>
        <w:rPr>
          <w:spacing w:val="-81"/>
          <w:w w:val="95"/>
          <w:lang w:eastAsia="zh-CN"/>
        </w:rPr>
        <w:t>。</w:t>
      </w:r>
      <w:r>
        <w:rPr>
          <w:w w:val="95"/>
        </w:rPr>
        <w:t>原</w:t>
      </w:r>
      <w:r>
        <w:rPr>
          <w:spacing w:val="1"/>
          <w:w w:val="95"/>
        </w:rPr>
        <w:t>则</w:t>
      </w:r>
      <w:r>
        <w:rPr>
          <w:w w:val="95"/>
        </w:rPr>
        <w:t>上就</w:t>
      </w:r>
      <w:r>
        <w:rPr>
          <w:spacing w:val="1"/>
          <w:w w:val="95"/>
        </w:rPr>
        <w:t>地</w:t>
      </w:r>
      <w:r>
        <w:rPr>
          <w:w w:val="95"/>
        </w:rPr>
        <w:t>挖沟</w:t>
      </w:r>
      <w:r>
        <w:rPr>
          <w:spacing w:val="1"/>
          <w:w w:val="95"/>
        </w:rPr>
        <w:t>填</w:t>
      </w:r>
      <w:r>
        <w:rPr>
          <w:w w:val="95"/>
        </w:rPr>
        <w:t>土，</w:t>
      </w:r>
    </w:p>
    <w:p>
      <w:pPr>
        <w:spacing w:line="317" w:lineRule="auto"/>
        <w:sectPr>
          <w:type w:val="continuous"/>
          <w:pgSz w:w="11906" w:h="16840"/>
          <w:pgMar w:top="1560" w:right="860" w:bottom="280" w:left="1300" w:header="720" w:footer="720" w:gutter="0"/>
          <w:cols w:space="720" w:num="1"/>
        </w:sectPr>
      </w:pPr>
    </w:p>
    <w:p>
      <w:pPr>
        <w:spacing w:before="17" w:line="280" w:lineRule="exact"/>
        <w:rPr>
          <w:sz w:val="28"/>
          <w:szCs w:val="28"/>
        </w:rPr>
      </w:pPr>
    </w:p>
    <w:p>
      <w:pPr>
        <w:pStyle w:val="3"/>
        <w:spacing w:line="419" w:lineRule="exact"/>
        <w:ind w:right="115"/>
        <w:jc w:val="both"/>
        <w:rPr>
          <w:lang w:eastAsia="zh-CN"/>
        </w:rPr>
      </w:pPr>
      <w:bookmarkStart w:id="53" w:name="济南市公路绿化常用树种一览表"/>
      <w:bookmarkEnd w:id="53"/>
      <w:r>
        <w:rPr>
          <w:spacing w:val="1"/>
          <w:w w:val="95"/>
          <w:lang w:eastAsia="zh-CN"/>
        </w:rPr>
        <w:t>避</w:t>
      </w:r>
      <w:r>
        <w:rPr>
          <w:spacing w:val="4"/>
          <w:w w:val="95"/>
          <w:lang w:eastAsia="zh-CN"/>
        </w:rPr>
        <w:t>免</w:t>
      </w:r>
      <w:r>
        <w:rPr>
          <w:spacing w:val="1"/>
          <w:w w:val="95"/>
          <w:lang w:eastAsia="zh-CN"/>
        </w:rPr>
        <w:t>大</w:t>
      </w:r>
      <w:r>
        <w:rPr>
          <w:spacing w:val="4"/>
          <w:w w:val="95"/>
          <w:lang w:eastAsia="zh-CN"/>
        </w:rPr>
        <w:t>填</w:t>
      </w:r>
      <w:r>
        <w:rPr>
          <w:spacing w:val="1"/>
          <w:w w:val="95"/>
          <w:lang w:eastAsia="zh-CN"/>
        </w:rPr>
        <w:t>大</w:t>
      </w:r>
      <w:r>
        <w:rPr>
          <w:spacing w:val="4"/>
          <w:w w:val="95"/>
          <w:lang w:eastAsia="zh-CN"/>
        </w:rPr>
        <w:t>挖</w:t>
      </w:r>
      <w:r>
        <w:rPr>
          <w:spacing w:val="1"/>
          <w:w w:val="95"/>
          <w:lang w:eastAsia="zh-CN"/>
        </w:rPr>
        <w:t>和土</w:t>
      </w:r>
      <w:r>
        <w:rPr>
          <w:spacing w:val="4"/>
          <w:w w:val="95"/>
          <w:lang w:eastAsia="zh-CN"/>
        </w:rPr>
        <w:t>方</w:t>
      </w:r>
      <w:r>
        <w:rPr>
          <w:spacing w:val="1"/>
          <w:w w:val="95"/>
          <w:lang w:eastAsia="zh-CN"/>
        </w:rPr>
        <w:t>远</w:t>
      </w:r>
      <w:r>
        <w:rPr>
          <w:spacing w:val="4"/>
          <w:w w:val="95"/>
          <w:lang w:eastAsia="zh-CN"/>
        </w:rPr>
        <w:t>运</w:t>
      </w:r>
      <w:r>
        <w:rPr>
          <w:spacing w:val="1"/>
          <w:w w:val="95"/>
          <w:lang w:eastAsia="zh-CN"/>
        </w:rPr>
        <w:t>。</w:t>
      </w:r>
      <w:r>
        <w:rPr>
          <w:spacing w:val="4"/>
          <w:w w:val="95"/>
          <w:lang w:eastAsia="zh-CN"/>
        </w:rPr>
        <w:t>土</w:t>
      </w:r>
      <w:r>
        <w:rPr>
          <w:spacing w:val="1"/>
          <w:w w:val="95"/>
          <w:lang w:eastAsia="zh-CN"/>
        </w:rPr>
        <w:t>方</w:t>
      </w:r>
      <w:r>
        <w:rPr>
          <w:spacing w:val="4"/>
          <w:w w:val="95"/>
          <w:lang w:eastAsia="zh-CN"/>
        </w:rPr>
        <w:t>严</w:t>
      </w:r>
      <w:r>
        <w:rPr>
          <w:spacing w:val="1"/>
          <w:w w:val="95"/>
          <w:lang w:eastAsia="zh-CN"/>
        </w:rPr>
        <w:t>禁采</w:t>
      </w:r>
      <w:r>
        <w:rPr>
          <w:spacing w:val="4"/>
          <w:w w:val="95"/>
          <w:lang w:eastAsia="zh-CN"/>
        </w:rPr>
        <w:t>用</w:t>
      </w:r>
      <w:r>
        <w:rPr>
          <w:spacing w:val="1"/>
          <w:w w:val="95"/>
          <w:lang w:eastAsia="zh-CN"/>
        </w:rPr>
        <w:t>地</w:t>
      </w:r>
      <w:r>
        <w:rPr>
          <w:spacing w:val="4"/>
          <w:w w:val="95"/>
          <w:lang w:eastAsia="zh-CN"/>
        </w:rPr>
        <w:t>下</w:t>
      </w:r>
      <w:r>
        <w:rPr>
          <w:spacing w:val="1"/>
          <w:w w:val="95"/>
          <w:lang w:eastAsia="zh-CN"/>
        </w:rPr>
        <w:t>室</w:t>
      </w:r>
      <w:r>
        <w:rPr>
          <w:spacing w:val="4"/>
          <w:w w:val="95"/>
          <w:lang w:eastAsia="zh-CN"/>
        </w:rPr>
        <w:t>淤</w:t>
      </w:r>
      <w:r>
        <w:rPr>
          <w:spacing w:val="1"/>
          <w:w w:val="95"/>
          <w:lang w:eastAsia="zh-CN"/>
        </w:rPr>
        <w:t>泥回</w:t>
      </w:r>
      <w:r>
        <w:rPr>
          <w:spacing w:val="4"/>
          <w:w w:val="95"/>
          <w:lang w:eastAsia="zh-CN"/>
        </w:rPr>
        <w:t>填</w:t>
      </w:r>
      <w:r>
        <w:rPr>
          <w:spacing w:val="1"/>
          <w:w w:val="95"/>
          <w:lang w:eastAsia="zh-CN"/>
        </w:rPr>
        <w:t>。</w:t>
      </w:r>
      <w:r>
        <w:rPr>
          <w:spacing w:val="4"/>
          <w:w w:val="95"/>
          <w:lang w:eastAsia="zh-CN"/>
        </w:rPr>
        <w:t>花</w:t>
      </w:r>
      <w:r>
        <w:rPr>
          <w:spacing w:val="1"/>
          <w:w w:val="95"/>
          <w:lang w:eastAsia="zh-CN"/>
        </w:rPr>
        <w:t>灌</w:t>
      </w:r>
      <w:r>
        <w:rPr>
          <w:w w:val="95"/>
          <w:lang w:eastAsia="zh-CN"/>
        </w:rPr>
        <w:t>木</w:t>
      </w:r>
    </w:p>
    <w:p>
      <w:pPr>
        <w:spacing w:before="10" w:line="140" w:lineRule="exact"/>
        <w:rPr>
          <w:sz w:val="14"/>
          <w:szCs w:val="14"/>
          <w:lang w:eastAsia="zh-CN"/>
        </w:rPr>
      </w:pPr>
    </w:p>
    <w:p>
      <w:pPr>
        <w:pStyle w:val="3"/>
        <w:ind w:right="115"/>
        <w:jc w:val="both"/>
        <w:rPr>
          <w:lang w:eastAsia="zh-CN"/>
        </w:rPr>
      </w:pPr>
      <w:r>
        <w:rPr>
          <w:lang w:eastAsia="zh-CN"/>
        </w:rPr>
        <w:t>要</w:t>
      </w:r>
      <w:r>
        <w:rPr>
          <w:spacing w:val="2"/>
          <w:lang w:eastAsia="zh-CN"/>
        </w:rPr>
        <w:t>求</w:t>
      </w:r>
      <w:r>
        <w:rPr>
          <w:lang w:eastAsia="zh-CN"/>
        </w:rPr>
        <w:t>在种</w:t>
      </w:r>
      <w:r>
        <w:rPr>
          <w:spacing w:val="2"/>
          <w:lang w:eastAsia="zh-CN"/>
        </w:rPr>
        <w:t>植</w:t>
      </w:r>
      <w:r>
        <w:rPr>
          <w:lang w:eastAsia="zh-CN"/>
        </w:rPr>
        <w:t>土球</w:t>
      </w:r>
      <w:r>
        <w:rPr>
          <w:spacing w:val="2"/>
          <w:lang w:eastAsia="zh-CN"/>
        </w:rPr>
        <w:t>周</w:t>
      </w:r>
      <w:r>
        <w:rPr>
          <w:lang w:eastAsia="zh-CN"/>
        </w:rPr>
        <w:t>围有</w:t>
      </w:r>
      <w:r>
        <w:rPr>
          <w:spacing w:val="2"/>
          <w:lang w:eastAsia="zh-CN"/>
        </w:rPr>
        <w:t>大</w:t>
      </w:r>
      <w:r>
        <w:rPr>
          <w:lang w:eastAsia="zh-CN"/>
        </w:rPr>
        <w:t>于</w:t>
      </w:r>
      <w:r>
        <w:rPr>
          <w:spacing w:val="1"/>
          <w:lang w:eastAsia="zh-CN"/>
        </w:rPr>
        <w:t>5</w:t>
      </w:r>
      <w:r>
        <w:rPr>
          <w:lang w:eastAsia="zh-CN"/>
        </w:rPr>
        <w:t>0厘</w:t>
      </w:r>
      <w:r>
        <w:rPr>
          <w:spacing w:val="2"/>
          <w:lang w:eastAsia="zh-CN"/>
        </w:rPr>
        <w:t>米</w:t>
      </w:r>
      <w:r>
        <w:rPr>
          <w:lang w:eastAsia="zh-CN"/>
        </w:rPr>
        <w:t>合格</w:t>
      </w:r>
      <w:r>
        <w:rPr>
          <w:spacing w:val="2"/>
          <w:lang w:eastAsia="zh-CN"/>
        </w:rPr>
        <w:t>土</w:t>
      </w:r>
      <w:r>
        <w:rPr>
          <w:lang w:eastAsia="zh-CN"/>
        </w:rPr>
        <w:t>层</w:t>
      </w:r>
      <w:r>
        <w:rPr>
          <w:spacing w:val="-88"/>
          <w:lang w:eastAsia="zh-CN"/>
        </w:rPr>
        <w:t>，</w:t>
      </w:r>
      <w:r>
        <w:rPr>
          <w:lang w:eastAsia="zh-CN"/>
        </w:rPr>
        <w:t>乔</w:t>
      </w:r>
      <w:r>
        <w:rPr>
          <w:spacing w:val="2"/>
          <w:lang w:eastAsia="zh-CN"/>
        </w:rPr>
        <w:t>木</w:t>
      </w:r>
      <w:r>
        <w:rPr>
          <w:lang w:eastAsia="zh-CN"/>
        </w:rPr>
        <w:t>则要</w:t>
      </w:r>
      <w:r>
        <w:rPr>
          <w:spacing w:val="2"/>
          <w:lang w:eastAsia="zh-CN"/>
        </w:rPr>
        <w:t>求</w:t>
      </w:r>
      <w:r>
        <w:rPr>
          <w:lang w:eastAsia="zh-CN"/>
        </w:rPr>
        <w:t>在种</w:t>
      </w:r>
      <w:r>
        <w:rPr>
          <w:spacing w:val="2"/>
          <w:lang w:eastAsia="zh-CN"/>
        </w:rPr>
        <w:t>植</w:t>
      </w:r>
      <w:r>
        <w:rPr>
          <w:lang w:eastAsia="zh-CN"/>
        </w:rPr>
        <w:t>土球</w:t>
      </w:r>
      <w:r>
        <w:rPr>
          <w:spacing w:val="2"/>
          <w:lang w:eastAsia="zh-CN"/>
        </w:rPr>
        <w:t>周</w:t>
      </w:r>
      <w:r>
        <w:rPr>
          <w:lang w:eastAsia="zh-CN"/>
        </w:rPr>
        <w:t>围有</w:t>
      </w:r>
      <w:r>
        <w:rPr>
          <w:spacing w:val="2"/>
          <w:lang w:eastAsia="zh-CN"/>
        </w:rPr>
        <w:t>大</w:t>
      </w:r>
      <w:r>
        <w:rPr>
          <w:lang w:eastAsia="zh-CN"/>
        </w:rPr>
        <w:t>于</w:t>
      </w:r>
      <w:r>
        <w:rPr>
          <w:spacing w:val="1"/>
          <w:lang w:eastAsia="zh-CN"/>
        </w:rPr>
        <w:t>8</w:t>
      </w:r>
      <w:r>
        <w:rPr>
          <w:lang w:eastAsia="zh-CN"/>
        </w:rPr>
        <w:t>0厘</w:t>
      </w:r>
      <w:r>
        <w:rPr>
          <w:spacing w:val="2"/>
          <w:lang w:eastAsia="zh-CN"/>
        </w:rPr>
        <w:t>米</w:t>
      </w:r>
      <w:r>
        <w:rPr>
          <w:lang w:eastAsia="zh-CN"/>
        </w:rPr>
        <w:t>的合</w:t>
      </w:r>
      <w:r>
        <w:rPr>
          <w:spacing w:val="2"/>
          <w:lang w:eastAsia="zh-CN"/>
        </w:rPr>
        <w:t>格</w:t>
      </w:r>
      <w:r>
        <w:rPr>
          <w:lang w:eastAsia="zh-CN"/>
        </w:rPr>
        <w:t>土层</w:t>
      </w:r>
      <w:r>
        <w:rPr>
          <w:spacing w:val="-85"/>
          <w:lang w:eastAsia="zh-CN"/>
        </w:rPr>
        <w:t>，</w:t>
      </w:r>
      <w:r>
        <w:rPr>
          <w:lang w:eastAsia="zh-CN"/>
        </w:rPr>
        <w:t>中</w:t>
      </w:r>
      <w:r>
        <w:rPr>
          <w:spacing w:val="2"/>
          <w:lang w:eastAsia="zh-CN"/>
        </w:rPr>
        <w:t>央</w:t>
      </w:r>
      <w:r>
        <w:rPr>
          <w:lang w:eastAsia="zh-CN"/>
        </w:rPr>
        <w:t>绿化</w:t>
      </w:r>
      <w:r>
        <w:rPr>
          <w:spacing w:val="2"/>
          <w:lang w:eastAsia="zh-CN"/>
        </w:rPr>
        <w:t>带</w:t>
      </w:r>
      <w:r>
        <w:rPr>
          <w:lang w:eastAsia="zh-CN"/>
        </w:rPr>
        <w:t>土方</w:t>
      </w:r>
      <w:r>
        <w:rPr>
          <w:spacing w:val="2"/>
          <w:lang w:eastAsia="zh-CN"/>
        </w:rPr>
        <w:t>边</w:t>
      </w:r>
      <w:r>
        <w:rPr>
          <w:lang w:eastAsia="zh-CN"/>
        </w:rPr>
        <w:t>缘处</w:t>
      </w:r>
      <w:r>
        <w:rPr>
          <w:spacing w:val="2"/>
          <w:lang w:eastAsia="zh-CN"/>
        </w:rPr>
        <w:t>应</w:t>
      </w:r>
      <w:r>
        <w:rPr>
          <w:lang w:eastAsia="zh-CN"/>
        </w:rPr>
        <w:t>低于侧石边5厘</w:t>
      </w:r>
      <w:r>
        <w:rPr>
          <w:spacing w:val="2"/>
          <w:lang w:eastAsia="zh-CN"/>
        </w:rPr>
        <w:t>米</w:t>
      </w:r>
      <w:r>
        <w:rPr>
          <w:lang w:eastAsia="zh-CN"/>
        </w:rPr>
        <w:t>两侧</w:t>
      </w:r>
      <w:r>
        <w:rPr>
          <w:spacing w:val="2"/>
          <w:lang w:eastAsia="zh-CN"/>
        </w:rPr>
        <w:t>填</w:t>
      </w:r>
      <w:r>
        <w:rPr>
          <w:lang w:eastAsia="zh-CN"/>
        </w:rPr>
        <w:t>土须</w:t>
      </w:r>
      <w:r>
        <w:rPr>
          <w:spacing w:val="2"/>
          <w:lang w:eastAsia="zh-CN"/>
        </w:rPr>
        <w:t>低</w:t>
      </w:r>
      <w:r>
        <w:rPr>
          <w:lang w:eastAsia="zh-CN"/>
        </w:rPr>
        <w:t>于路</w:t>
      </w:r>
      <w:r>
        <w:rPr>
          <w:spacing w:val="2"/>
          <w:lang w:eastAsia="zh-CN"/>
        </w:rPr>
        <w:t>肩</w:t>
      </w:r>
      <w:r>
        <w:rPr>
          <w:lang w:eastAsia="zh-CN"/>
        </w:rPr>
        <w:t>边缘</w:t>
      </w:r>
      <w:r>
        <w:rPr>
          <w:spacing w:val="1"/>
          <w:lang w:eastAsia="zh-CN"/>
        </w:rPr>
        <w:t>5</w:t>
      </w:r>
      <w:r>
        <w:rPr>
          <w:lang w:eastAsia="zh-CN"/>
        </w:rPr>
        <w:t>0厘</w:t>
      </w:r>
      <w:r>
        <w:rPr>
          <w:spacing w:val="2"/>
          <w:lang w:eastAsia="zh-CN"/>
        </w:rPr>
        <w:t>米</w:t>
      </w:r>
      <w:r>
        <w:rPr>
          <w:lang w:eastAsia="zh-CN"/>
        </w:rPr>
        <w:t>。</w:t>
      </w:r>
    </w:p>
    <w:p>
      <w:pPr>
        <w:spacing w:before="10" w:line="260" w:lineRule="exact"/>
        <w:rPr>
          <w:sz w:val="26"/>
          <w:szCs w:val="26"/>
          <w:lang w:eastAsia="zh-CN"/>
        </w:rPr>
      </w:pPr>
    </w:p>
    <w:p>
      <w:pPr>
        <w:pStyle w:val="3"/>
        <w:spacing w:before="50" w:line="316" w:lineRule="auto"/>
        <w:ind w:right="115" w:firstLine="638"/>
        <w:jc w:val="both"/>
        <w:rPr>
          <w:w w:val="95"/>
          <w:lang w:eastAsia="zh-CN"/>
        </w:rPr>
      </w:pPr>
      <w:bookmarkStart w:id="54" w:name="_bookmark26"/>
      <w:bookmarkEnd w:id="54"/>
      <w:bookmarkStart w:id="55" w:name="6.3树种和地被植物选择"/>
      <w:bookmarkEnd w:id="55"/>
      <w:r>
        <w:rPr>
          <w:w w:val="95"/>
          <w:lang w:eastAsia="zh-CN"/>
        </w:rPr>
        <w:t>6.3树种和地被植物选择树种选择以常绿与落叶结合，速生、易成活、易管护、抗病害为原则，并有一定规格要求，注重前期种植效果。所有花草苗木必须经植物检疫，且健康、新鲜、无病虫害、无缺乏矿物质症状，生长旺盛面不老化，树皮无损伤或虫眼。花灌木尽量选用容器苗，应保证移植根系完好，带好土球，包装结实牢靠。</w:t>
      </w:r>
    </w:p>
    <w:p>
      <w:pPr>
        <w:pStyle w:val="3"/>
        <w:spacing w:before="49" w:line="316" w:lineRule="auto"/>
        <w:ind w:right="115" w:firstLine="638"/>
        <w:jc w:val="both"/>
        <w:rPr>
          <w:lang w:eastAsia="zh-CN"/>
        </w:rPr>
      </w:pPr>
      <w:r>
        <w:rPr>
          <w:w w:val="95"/>
          <w:lang w:eastAsia="zh-CN"/>
        </w:rPr>
        <w:t>1</w:t>
      </w:r>
      <w:r>
        <w:rPr>
          <w:spacing w:val="2"/>
          <w:w w:val="95"/>
          <w:lang w:eastAsia="zh-CN"/>
        </w:rPr>
        <w:t>.</w:t>
      </w:r>
      <w:r>
        <w:rPr>
          <w:spacing w:val="4"/>
          <w:w w:val="95"/>
          <w:lang w:eastAsia="zh-CN"/>
        </w:rPr>
        <w:t>中</w:t>
      </w:r>
      <w:r>
        <w:rPr>
          <w:spacing w:val="1"/>
          <w:w w:val="95"/>
          <w:lang w:eastAsia="zh-CN"/>
        </w:rPr>
        <w:t>间</w:t>
      </w:r>
      <w:r>
        <w:rPr>
          <w:spacing w:val="4"/>
          <w:w w:val="95"/>
          <w:lang w:eastAsia="zh-CN"/>
        </w:rPr>
        <w:t>绿</w:t>
      </w:r>
      <w:r>
        <w:rPr>
          <w:spacing w:val="1"/>
          <w:w w:val="95"/>
          <w:lang w:eastAsia="zh-CN"/>
        </w:rPr>
        <w:t>化</w:t>
      </w:r>
      <w:r>
        <w:rPr>
          <w:spacing w:val="4"/>
          <w:w w:val="95"/>
          <w:lang w:eastAsia="zh-CN"/>
        </w:rPr>
        <w:t>带</w:t>
      </w:r>
      <w:r>
        <w:rPr>
          <w:spacing w:val="1"/>
          <w:w w:val="95"/>
          <w:lang w:eastAsia="zh-CN"/>
        </w:rPr>
        <w:t>：</w:t>
      </w:r>
      <w:r>
        <w:rPr>
          <w:spacing w:val="4"/>
          <w:w w:val="95"/>
          <w:lang w:eastAsia="zh-CN"/>
        </w:rPr>
        <w:t>选</w:t>
      </w:r>
      <w:r>
        <w:rPr>
          <w:spacing w:val="1"/>
          <w:w w:val="95"/>
          <w:lang w:eastAsia="zh-CN"/>
        </w:rPr>
        <w:t>择</w:t>
      </w:r>
      <w:r>
        <w:rPr>
          <w:spacing w:val="4"/>
          <w:w w:val="95"/>
          <w:lang w:eastAsia="zh-CN"/>
        </w:rPr>
        <w:t>耐</w:t>
      </w:r>
      <w:r>
        <w:rPr>
          <w:spacing w:val="1"/>
          <w:w w:val="95"/>
          <w:lang w:eastAsia="zh-CN"/>
        </w:rPr>
        <w:t>高</w:t>
      </w:r>
      <w:r>
        <w:rPr>
          <w:spacing w:val="4"/>
          <w:w w:val="95"/>
          <w:lang w:eastAsia="zh-CN"/>
        </w:rPr>
        <w:t>温</w:t>
      </w:r>
      <w:r>
        <w:rPr>
          <w:spacing w:val="1"/>
          <w:w w:val="95"/>
          <w:lang w:eastAsia="zh-CN"/>
        </w:rPr>
        <w:t>耐</w:t>
      </w:r>
      <w:r>
        <w:rPr>
          <w:spacing w:val="4"/>
          <w:w w:val="95"/>
          <w:lang w:eastAsia="zh-CN"/>
        </w:rPr>
        <w:t>干</w:t>
      </w:r>
      <w:r>
        <w:rPr>
          <w:spacing w:val="1"/>
          <w:w w:val="95"/>
          <w:lang w:eastAsia="zh-CN"/>
        </w:rPr>
        <w:t>旱</w:t>
      </w:r>
      <w:r>
        <w:rPr>
          <w:spacing w:val="4"/>
          <w:w w:val="95"/>
          <w:lang w:eastAsia="zh-CN"/>
        </w:rPr>
        <w:t>、</w:t>
      </w:r>
      <w:r>
        <w:rPr>
          <w:spacing w:val="1"/>
          <w:w w:val="95"/>
          <w:lang w:eastAsia="zh-CN"/>
        </w:rPr>
        <w:t>耐</w:t>
      </w:r>
      <w:r>
        <w:rPr>
          <w:spacing w:val="4"/>
          <w:w w:val="95"/>
          <w:lang w:eastAsia="zh-CN"/>
        </w:rPr>
        <w:t>修</w:t>
      </w:r>
      <w:r>
        <w:rPr>
          <w:spacing w:val="1"/>
          <w:w w:val="95"/>
          <w:lang w:eastAsia="zh-CN"/>
        </w:rPr>
        <w:t>剪</w:t>
      </w:r>
      <w:r>
        <w:rPr>
          <w:spacing w:val="4"/>
          <w:w w:val="95"/>
          <w:lang w:eastAsia="zh-CN"/>
        </w:rPr>
        <w:t>。</w:t>
      </w:r>
      <w:r>
        <w:rPr>
          <w:spacing w:val="1"/>
          <w:w w:val="95"/>
          <w:lang w:eastAsia="zh-CN"/>
        </w:rPr>
        <w:t>生</w:t>
      </w:r>
      <w:r>
        <w:rPr>
          <w:spacing w:val="4"/>
          <w:w w:val="95"/>
          <w:lang w:eastAsia="zh-CN"/>
        </w:rPr>
        <w:t>长</w:t>
      </w:r>
      <w:r>
        <w:rPr>
          <w:spacing w:val="1"/>
          <w:w w:val="95"/>
          <w:lang w:eastAsia="zh-CN"/>
        </w:rPr>
        <w:t>较</w:t>
      </w:r>
      <w:r>
        <w:rPr>
          <w:spacing w:val="4"/>
          <w:w w:val="95"/>
          <w:lang w:eastAsia="zh-CN"/>
        </w:rPr>
        <w:t>慢</w:t>
      </w:r>
      <w:r>
        <w:rPr>
          <w:spacing w:val="1"/>
          <w:w w:val="95"/>
          <w:lang w:eastAsia="zh-CN"/>
        </w:rPr>
        <w:t>，</w:t>
      </w:r>
      <w:r>
        <w:rPr>
          <w:spacing w:val="4"/>
          <w:w w:val="95"/>
          <w:lang w:eastAsia="zh-CN"/>
        </w:rPr>
        <w:t>可</w:t>
      </w:r>
      <w:r>
        <w:rPr>
          <w:w w:val="95"/>
          <w:lang w:eastAsia="zh-CN"/>
        </w:rPr>
        <w:t>适</w:t>
      </w:r>
      <w:r>
        <w:rPr>
          <w:spacing w:val="1"/>
          <w:w w:val="95"/>
          <w:lang w:eastAsia="zh-CN"/>
        </w:rPr>
        <w:t>当</w:t>
      </w:r>
      <w:r>
        <w:rPr>
          <w:spacing w:val="4"/>
          <w:w w:val="95"/>
          <w:lang w:eastAsia="zh-CN"/>
        </w:rPr>
        <w:t>种</w:t>
      </w:r>
      <w:r>
        <w:rPr>
          <w:spacing w:val="1"/>
          <w:w w:val="95"/>
          <w:lang w:eastAsia="zh-CN"/>
        </w:rPr>
        <w:t>植</w:t>
      </w:r>
      <w:r>
        <w:rPr>
          <w:spacing w:val="4"/>
          <w:w w:val="95"/>
          <w:lang w:eastAsia="zh-CN"/>
        </w:rPr>
        <w:t>开</w:t>
      </w:r>
      <w:r>
        <w:rPr>
          <w:spacing w:val="1"/>
          <w:w w:val="95"/>
          <w:lang w:eastAsia="zh-CN"/>
        </w:rPr>
        <w:t>花</w:t>
      </w:r>
      <w:r>
        <w:rPr>
          <w:spacing w:val="4"/>
          <w:w w:val="95"/>
          <w:lang w:eastAsia="zh-CN"/>
        </w:rPr>
        <w:t>期</w:t>
      </w:r>
      <w:r>
        <w:rPr>
          <w:spacing w:val="1"/>
          <w:w w:val="95"/>
          <w:lang w:eastAsia="zh-CN"/>
        </w:rPr>
        <w:t>长的</w:t>
      </w:r>
      <w:r>
        <w:rPr>
          <w:spacing w:val="4"/>
          <w:w w:val="95"/>
          <w:lang w:eastAsia="zh-CN"/>
        </w:rPr>
        <w:t>灌</w:t>
      </w:r>
      <w:r>
        <w:rPr>
          <w:spacing w:val="1"/>
          <w:w w:val="95"/>
          <w:lang w:eastAsia="zh-CN"/>
        </w:rPr>
        <w:t>木</w:t>
      </w:r>
      <w:r>
        <w:rPr>
          <w:spacing w:val="4"/>
          <w:w w:val="95"/>
          <w:lang w:eastAsia="zh-CN"/>
        </w:rPr>
        <w:t>。</w:t>
      </w:r>
      <w:r>
        <w:rPr>
          <w:spacing w:val="1"/>
          <w:w w:val="95"/>
          <w:lang w:eastAsia="zh-CN"/>
        </w:rPr>
        <w:t>树</w:t>
      </w:r>
      <w:r>
        <w:rPr>
          <w:spacing w:val="4"/>
          <w:w w:val="95"/>
          <w:lang w:eastAsia="zh-CN"/>
        </w:rPr>
        <w:t>木</w:t>
      </w:r>
      <w:r>
        <w:rPr>
          <w:spacing w:val="1"/>
          <w:w w:val="95"/>
          <w:lang w:eastAsia="zh-CN"/>
        </w:rPr>
        <w:t>规</w:t>
      </w:r>
      <w:r>
        <w:rPr>
          <w:spacing w:val="4"/>
          <w:w w:val="95"/>
          <w:lang w:eastAsia="zh-CN"/>
        </w:rPr>
        <w:t>格</w:t>
      </w:r>
      <w:r>
        <w:rPr>
          <w:spacing w:val="1"/>
          <w:w w:val="95"/>
          <w:lang w:eastAsia="zh-CN"/>
        </w:rPr>
        <w:t>种植</w:t>
      </w:r>
      <w:r>
        <w:rPr>
          <w:spacing w:val="4"/>
          <w:w w:val="95"/>
          <w:lang w:eastAsia="zh-CN"/>
        </w:rPr>
        <w:t>间</w:t>
      </w:r>
      <w:r>
        <w:rPr>
          <w:spacing w:val="1"/>
          <w:w w:val="95"/>
          <w:lang w:eastAsia="zh-CN"/>
        </w:rPr>
        <w:t>距</w:t>
      </w:r>
      <w:r>
        <w:rPr>
          <w:spacing w:val="4"/>
          <w:w w:val="95"/>
          <w:lang w:eastAsia="zh-CN"/>
        </w:rPr>
        <w:t>及</w:t>
      </w:r>
      <w:r>
        <w:rPr>
          <w:spacing w:val="1"/>
          <w:w w:val="95"/>
          <w:lang w:eastAsia="zh-CN"/>
        </w:rPr>
        <w:t>树</w:t>
      </w:r>
      <w:r>
        <w:rPr>
          <w:spacing w:val="4"/>
          <w:w w:val="95"/>
          <w:lang w:eastAsia="zh-CN"/>
        </w:rPr>
        <w:t>冠</w:t>
      </w:r>
      <w:r>
        <w:rPr>
          <w:spacing w:val="1"/>
          <w:w w:val="95"/>
          <w:lang w:eastAsia="zh-CN"/>
        </w:rPr>
        <w:t>形状</w:t>
      </w:r>
      <w:r>
        <w:rPr>
          <w:spacing w:val="4"/>
          <w:w w:val="95"/>
          <w:lang w:eastAsia="zh-CN"/>
        </w:rPr>
        <w:t>应</w:t>
      </w:r>
      <w:r>
        <w:rPr>
          <w:spacing w:val="1"/>
          <w:w w:val="95"/>
          <w:lang w:eastAsia="zh-CN"/>
        </w:rPr>
        <w:t>保</w:t>
      </w:r>
      <w:r>
        <w:rPr>
          <w:spacing w:val="4"/>
          <w:w w:val="95"/>
          <w:lang w:eastAsia="zh-CN"/>
        </w:rPr>
        <w:t>证</w:t>
      </w:r>
      <w:r>
        <w:rPr>
          <w:spacing w:val="1"/>
          <w:w w:val="95"/>
          <w:lang w:eastAsia="zh-CN"/>
        </w:rPr>
        <w:t>防</w:t>
      </w:r>
      <w:r>
        <w:rPr>
          <w:w w:val="95"/>
          <w:lang w:eastAsia="zh-CN"/>
        </w:rPr>
        <w:t>眩</w:t>
      </w:r>
      <w:r>
        <w:rPr>
          <w:lang w:eastAsia="zh-CN"/>
        </w:rPr>
        <w:t>效</w:t>
      </w:r>
      <w:r>
        <w:rPr>
          <w:spacing w:val="2"/>
          <w:lang w:eastAsia="zh-CN"/>
        </w:rPr>
        <w:t>果</w:t>
      </w:r>
      <w:r>
        <w:rPr>
          <w:lang w:eastAsia="zh-CN"/>
        </w:rPr>
        <w:t>，重</w:t>
      </w:r>
      <w:r>
        <w:rPr>
          <w:spacing w:val="2"/>
          <w:lang w:eastAsia="zh-CN"/>
        </w:rPr>
        <w:t>要</w:t>
      </w:r>
      <w:r>
        <w:rPr>
          <w:lang w:eastAsia="zh-CN"/>
        </w:rPr>
        <w:t>路口</w:t>
      </w:r>
      <w:r>
        <w:rPr>
          <w:spacing w:val="2"/>
          <w:lang w:eastAsia="zh-CN"/>
        </w:rPr>
        <w:t>应</w:t>
      </w:r>
      <w:r>
        <w:rPr>
          <w:lang w:eastAsia="zh-CN"/>
        </w:rPr>
        <w:t>布置</w:t>
      </w:r>
      <w:r>
        <w:rPr>
          <w:spacing w:val="2"/>
          <w:lang w:eastAsia="zh-CN"/>
        </w:rPr>
        <w:t>鲜</w:t>
      </w:r>
      <w:r>
        <w:rPr>
          <w:lang w:eastAsia="zh-CN"/>
        </w:rPr>
        <w:t>花。</w:t>
      </w:r>
    </w:p>
    <w:p>
      <w:pPr>
        <w:pStyle w:val="3"/>
        <w:spacing w:before="50" w:line="316" w:lineRule="auto"/>
        <w:ind w:right="115" w:firstLine="638"/>
        <w:jc w:val="both"/>
        <w:rPr>
          <w:lang w:eastAsia="zh-CN"/>
        </w:rPr>
      </w:pPr>
      <w:r>
        <w:rPr>
          <w:w w:val="95"/>
          <w:lang w:eastAsia="zh-CN"/>
        </w:rPr>
        <w:t>2</w:t>
      </w:r>
      <w:r>
        <w:rPr>
          <w:spacing w:val="2"/>
          <w:w w:val="95"/>
          <w:lang w:eastAsia="zh-CN"/>
        </w:rPr>
        <w:t>.</w:t>
      </w:r>
      <w:r>
        <w:rPr>
          <w:spacing w:val="4"/>
          <w:w w:val="95"/>
          <w:lang w:eastAsia="zh-CN"/>
        </w:rPr>
        <w:t>两</w:t>
      </w:r>
      <w:r>
        <w:rPr>
          <w:spacing w:val="1"/>
          <w:w w:val="95"/>
          <w:lang w:eastAsia="zh-CN"/>
        </w:rPr>
        <w:t>侧</w:t>
      </w:r>
      <w:r>
        <w:rPr>
          <w:spacing w:val="4"/>
          <w:w w:val="95"/>
          <w:lang w:eastAsia="zh-CN"/>
        </w:rPr>
        <w:t>绿</w:t>
      </w:r>
      <w:r>
        <w:rPr>
          <w:spacing w:val="1"/>
          <w:w w:val="95"/>
          <w:lang w:eastAsia="zh-CN"/>
        </w:rPr>
        <w:t>化</w:t>
      </w:r>
      <w:r>
        <w:rPr>
          <w:spacing w:val="4"/>
          <w:w w:val="95"/>
          <w:lang w:eastAsia="zh-CN"/>
        </w:rPr>
        <w:t>带</w:t>
      </w:r>
      <w:r>
        <w:rPr>
          <w:spacing w:val="1"/>
          <w:w w:val="95"/>
          <w:lang w:eastAsia="zh-CN"/>
        </w:rPr>
        <w:t>：</w:t>
      </w:r>
      <w:r>
        <w:rPr>
          <w:spacing w:val="4"/>
          <w:w w:val="95"/>
          <w:lang w:eastAsia="zh-CN"/>
        </w:rPr>
        <w:t>植</w:t>
      </w:r>
      <w:r>
        <w:rPr>
          <w:spacing w:val="1"/>
          <w:w w:val="95"/>
          <w:lang w:eastAsia="zh-CN"/>
        </w:rPr>
        <w:t>物</w:t>
      </w:r>
      <w:r>
        <w:rPr>
          <w:spacing w:val="4"/>
          <w:w w:val="95"/>
          <w:lang w:eastAsia="zh-CN"/>
        </w:rPr>
        <w:t>应</w:t>
      </w:r>
      <w:r>
        <w:rPr>
          <w:spacing w:val="1"/>
          <w:w w:val="95"/>
          <w:lang w:eastAsia="zh-CN"/>
        </w:rPr>
        <w:t>以</w:t>
      </w:r>
      <w:r>
        <w:rPr>
          <w:spacing w:val="4"/>
          <w:w w:val="95"/>
          <w:lang w:eastAsia="zh-CN"/>
        </w:rPr>
        <w:t>常</w:t>
      </w:r>
      <w:r>
        <w:rPr>
          <w:spacing w:val="1"/>
          <w:w w:val="95"/>
          <w:lang w:eastAsia="zh-CN"/>
        </w:rPr>
        <w:t>绿</w:t>
      </w:r>
      <w:r>
        <w:rPr>
          <w:spacing w:val="4"/>
          <w:w w:val="95"/>
          <w:lang w:eastAsia="zh-CN"/>
        </w:rPr>
        <w:t>、</w:t>
      </w:r>
      <w:r>
        <w:rPr>
          <w:spacing w:val="1"/>
          <w:w w:val="95"/>
          <w:lang w:eastAsia="zh-CN"/>
        </w:rPr>
        <w:t>乡</w:t>
      </w:r>
      <w:r>
        <w:rPr>
          <w:spacing w:val="4"/>
          <w:w w:val="95"/>
          <w:lang w:eastAsia="zh-CN"/>
        </w:rPr>
        <w:t>土</w:t>
      </w:r>
      <w:r>
        <w:rPr>
          <w:spacing w:val="1"/>
          <w:w w:val="95"/>
          <w:lang w:eastAsia="zh-CN"/>
        </w:rPr>
        <w:t>品</w:t>
      </w:r>
      <w:r>
        <w:rPr>
          <w:spacing w:val="4"/>
          <w:w w:val="95"/>
          <w:lang w:eastAsia="zh-CN"/>
        </w:rPr>
        <w:t>种</w:t>
      </w:r>
      <w:r>
        <w:rPr>
          <w:spacing w:val="1"/>
          <w:w w:val="95"/>
          <w:lang w:eastAsia="zh-CN"/>
        </w:rPr>
        <w:t>为</w:t>
      </w:r>
      <w:r>
        <w:rPr>
          <w:spacing w:val="4"/>
          <w:w w:val="95"/>
          <w:lang w:eastAsia="zh-CN"/>
        </w:rPr>
        <w:t>主</w:t>
      </w:r>
      <w:r>
        <w:rPr>
          <w:spacing w:val="1"/>
          <w:w w:val="95"/>
          <w:lang w:eastAsia="zh-CN"/>
        </w:rPr>
        <w:t>，</w:t>
      </w:r>
      <w:r>
        <w:rPr>
          <w:spacing w:val="4"/>
          <w:w w:val="95"/>
          <w:lang w:eastAsia="zh-CN"/>
        </w:rPr>
        <w:t>并</w:t>
      </w:r>
      <w:r>
        <w:rPr>
          <w:spacing w:val="1"/>
          <w:w w:val="95"/>
          <w:lang w:eastAsia="zh-CN"/>
        </w:rPr>
        <w:t>能</w:t>
      </w:r>
      <w:r>
        <w:rPr>
          <w:spacing w:val="4"/>
          <w:w w:val="95"/>
          <w:lang w:eastAsia="zh-CN"/>
        </w:rPr>
        <w:t>突</w:t>
      </w:r>
      <w:r>
        <w:rPr>
          <w:spacing w:val="1"/>
          <w:w w:val="95"/>
          <w:lang w:eastAsia="zh-CN"/>
        </w:rPr>
        <w:t>出</w:t>
      </w:r>
      <w:r>
        <w:rPr>
          <w:spacing w:val="4"/>
          <w:w w:val="95"/>
          <w:lang w:eastAsia="zh-CN"/>
        </w:rPr>
        <w:t>当</w:t>
      </w:r>
      <w:r>
        <w:rPr>
          <w:w w:val="95"/>
          <w:lang w:eastAsia="zh-CN"/>
        </w:rPr>
        <w:t>地</w:t>
      </w:r>
      <w:r>
        <w:rPr>
          <w:spacing w:val="1"/>
          <w:w w:val="95"/>
          <w:lang w:eastAsia="zh-CN"/>
        </w:rPr>
        <w:t>文</w:t>
      </w:r>
      <w:r>
        <w:rPr>
          <w:spacing w:val="4"/>
          <w:w w:val="95"/>
          <w:lang w:eastAsia="zh-CN"/>
        </w:rPr>
        <w:t>化</w:t>
      </w:r>
      <w:r>
        <w:rPr>
          <w:spacing w:val="1"/>
          <w:w w:val="95"/>
          <w:lang w:eastAsia="zh-CN"/>
        </w:rPr>
        <w:t>氛</w:t>
      </w:r>
      <w:r>
        <w:rPr>
          <w:spacing w:val="4"/>
          <w:w w:val="95"/>
          <w:lang w:eastAsia="zh-CN"/>
        </w:rPr>
        <w:t>围</w:t>
      </w:r>
      <w:r>
        <w:rPr>
          <w:spacing w:val="1"/>
          <w:w w:val="95"/>
          <w:lang w:eastAsia="zh-CN"/>
        </w:rPr>
        <w:t>。</w:t>
      </w:r>
      <w:r>
        <w:rPr>
          <w:spacing w:val="4"/>
          <w:w w:val="95"/>
          <w:lang w:eastAsia="zh-CN"/>
        </w:rPr>
        <w:t>植</w:t>
      </w:r>
      <w:r>
        <w:rPr>
          <w:spacing w:val="1"/>
          <w:w w:val="95"/>
          <w:lang w:eastAsia="zh-CN"/>
        </w:rPr>
        <w:t>物不</w:t>
      </w:r>
      <w:r>
        <w:rPr>
          <w:spacing w:val="4"/>
          <w:w w:val="95"/>
          <w:lang w:eastAsia="zh-CN"/>
        </w:rPr>
        <w:t>应</w:t>
      </w:r>
      <w:r>
        <w:rPr>
          <w:spacing w:val="1"/>
          <w:w w:val="95"/>
          <w:lang w:eastAsia="zh-CN"/>
        </w:rPr>
        <w:t>遮</w:t>
      </w:r>
      <w:r>
        <w:rPr>
          <w:spacing w:val="4"/>
          <w:w w:val="95"/>
          <w:lang w:eastAsia="zh-CN"/>
        </w:rPr>
        <w:t>挡</w:t>
      </w:r>
      <w:r>
        <w:rPr>
          <w:spacing w:val="1"/>
          <w:w w:val="95"/>
          <w:lang w:eastAsia="zh-CN"/>
        </w:rPr>
        <w:t>标</w:t>
      </w:r>
      <w:r>
        <w:rPr>
          <w:spacing w:val="4"/>
          <w:w w:val="95"/>
          <w:lang w:eastAsia="zh-CN"/>
        </w:rPr>
        <w:t>志</w:t>
      </w:r>
      <w:r>
        <w:rPr>
          <w:spacing w:val="1"/>
          <w:w w:val="95"/>
          <w:lang w:eastAsia="zh-CN"/>
        </w:rPr>
        <w:t>标</w:t>
      </w:r>
      <w:r>
        <w:rPr>
          <w:spacing w:val="4"/>
          <w:w w:val="95"/>
          <w:lang w:eastAsia="zh-CN"/>
        </w:rPr>
        <w:t>牌</w:t>
      </w:r>
      <w:r>
        <w:rPr>
          <w:spacing w:val="1"/>
          <w:w w:val="95"/>
          <w:lang w:eastAsia="zh-CN"/>
        </w:rPr>
        <w:t>，有</w:t>
      </w:r>
      <w:r>
        <w:rPr>
          <w:spacing w:val="4"/>
          <w:w w:val="95"/>
          <w:lang w:eastAsia="zh-CN"/>
        </w:rPr>
        <w:t>效</w:t>
      </w:r>
      <w:r>
        <w:rPr>
          <w:spacing w:val="1"/>
          <w:w w:val="95"/>
          <w:lang w:eastAsia="zh-CN"/>
        </w:rPr>
        <w:t>视</w:t>
      </w:r>
      <w:r>
        <w:rPr>
          <w:spacing w:val="4"/>
          <w:w w:val="95"/>
          <w:lang w:eastAsia="zh-CN"/>
        </w:rPr>
        <w:t>距</w:t>
      </w:r>
      <w:r>
        <w:rPr>
          <w:spacing w:val="1"/>
          <w:w w:val="95"/>
          <w:lang w:eastAsia="zh-CN"/>
        </w:rPr>
        <w:t>范</w:t>
      </w:r>
      <w:r>
        <w:rPr>
          <w:spacing w:val="4"/>
          <w:w w:val="95"/>
          <w:lang w:eastAsia="zh-CN"/>
        </w:rPr>
        <w:t>围</w:t>
      </w:r>
      <w:r>
        <w:rPr>
          <w:spacing w:val="1"/>
          <w:w w:val="95"/>
          <w:lang w:eastAsia="zh-CN"/>
        </w:rPr>
        <w:t>内以</w:t>
      </w:r>
      <w:r>
        <w:rPr>
          <w:spacing w:val="4"/>
          <w:w w:val="95"/>
          <w:lang w:eastAsia="zh-CN"/>
        </w:rPr>
        <w:t>小</w:t>
      </w:r>
      <w:r>
        <w:rPr>
          <w:spacing w:val="1"/>
          <w:w w:val="95"/>
          <w:lang w:eastAsia="zh-CN"/>
        </w:rPr>
        <w:t>乔</w:t>
      </w:r>
      <w:r>
        <w:rPr>
          <w:spacing w:val="4"/>
          <w:w w:val="95"/>
          <w:lang w:eastAsia="zh-CN"/>
        </w:rPr>
        <w:t>木</w:t>
      </w:r>
      <w:r>
        <w:rPr>
          <w:spacing w:val="1"/>
          <w:w w:val="95"/>
          <w:lang w:eastAsia="zh-CN"/>
        </w:rPr>
        <w:t>及</w:t>
      </w:r>
      <w:r>
        <w:rPr>
          <w:w w:val="95"/>
          <w:lang w:eastAsia="zh-CN"/>
        </w:rPr>
        <w:t>灌</w:t>
      </w:r>
      <w:r>
        <w:rPr>
          <w:lang w:eastAsia="zh-CN"/>
        </w:rPr>
        <w:t>木</w:t>
      </w:r>
      <w:r>
        <w:rPr>
          <w:spacing w:val="2"/>
          <w:lang w:eastAsia="zh-CN"/>
        </w:rPr>
        <w:t>配</w:t>
      </w:r>
      <w:r>
        <w:rPr>
          <w:lang w:eastAsia="zh-CN"/>
        </w:rPr>
        <w:t>置为</w:t>
      </w:r>
      <w:r>
        <w:rPr>
          <w:spacing w:val="2"/>
          <w:lang w:eastAsia="zh-CN"/>
        </w:rPr>
        <w:t>宜</w:t>
      </w:r>
      <w:r>
        <w:rPr>
          <w:lang w:eastAsia="zh-CN"/>
        </w:rPr>
        <w:t>，以</w:t>
      </w:r>
      <w:r>
        <w:rPr>
          <w:spacing w:val="2"/>
          <w:lang w:eastAsia="zh-CN"/>
        </w:rPr>
        <w:t>确</w:t>
      </w:r>
      <w:r>
        <w:rPr>
          <w:lang w:eastAsia="zh-CN"/>
        </w:rPr>
        <w:t>保视</w:t>
      </w:r>
      <w:r>
        <w:rPr>
          <w:spacing w:val="2"/>
          <w:lang w:eastAsia="zh-CN"/>
        </w:rPr>
        <w:t>线</w:t>
      </w:r>
      <w:r>
        <w:rPr>
          <w:lang w:eastAsia="zh-CN"/>
        </w:rPr>
        <w:t>通透。</w:t>
      </w:r>
    </w:p>
    <w:p>
      <w:pPr>
        <w:pStyle w:val="3"/>
        <w:spacing w:before="50" w:line="316" w:lineRule="auto"/>
        <w:ind w:right="115" w:firstLine="638"/>
        <w:jc w:val="both"/>
        <w:rPr>
          <w:lang w:eastAsia="zh-CN"/>
        </w:rPr>
      </w:pPr>
      <w:r>
        <w:rPr>
          <w:w w:val="95"/>
          <w:lang w:eastAsia="zh-CN"/>
        </w:rPr>
        <w:t>3</w:t>
      </w:r>
      <w:r>
        <w:rPr>
          <w:spacing w:val="2"/>
          <w:w w:val="95"/>
          <w:lang w:eastAsia="zh-CN"/>
        </w:rPr>
        <w:t>.</w:t>
      </w:r>
      <w:r>
        <w:rPr>
          <w:spacing w:val="4"/>
          <w:w w:val="95"/>
          <w:lang w:eastAsia="zh-CN"/>
        </w:rPr>
        <w:t>行</w:t>
      </w:r>
      <w:r>
        <w:rPr>
          <w:spacing w:val="1"/>
          <w:w w:val="95"/>
          <w:lang w:eastAsia="zh-CN"/>
        </w:rPr>
        <w:t>道</w:t>
      </w:r>
      <w:r>
        <w:rPr>
          <w:spacing w:val="4"/>
          <w:w w:val="95"/>
          <w:lang w:eastAsia="zh-CN"/>
        </w:rPr>
        <w:t>树</w:t>
      </w:r>
      <w:r>
        <w:rPr>
          <w:spacing w:val="1"/>
          <w:w w:val="95"/>
          <w:lang w:eastAsia="zh-CN"/>
        </w:rPr>
        <w:t>：</w:t>
      </w:r>
      <w:r>
        <w:rPr>
          <w:spacing w:val="4"/>
          <w:w w:val="95"/>
          <w:lang w:eastAsia="zh-CN"/>
        </w:rPr>
        <w:t>应</w:t>
      </w:r>
      <w:r>
        <w:rPr>
          <w:spacing w:val="1"/>
          <w:w w:val="95"/>
          <w:lang w:eastAsia="zh-CN"/>
        </w:rPr>
        <w:t>选</w:t>
      </w:r>
      <w:r>
        <w:rPr>
          <w:spacing w:val="4"/>
          <w:w w:val="95"/>
          <w:lang w:eastAsia="zh-CN"/>
        </w:rPr>
        <w:t>择</w:t>
      </w:r>
      <w:r>
        <w:rPr>
          <w:spacing w:val="1"/>
          <w:w w:val="95"/>
          <w:lang w:eastAsia="zh-CN"/>
        </w:rPr>
        <w:t>适</w:t>
      </w:r>
      <w:r>
        <w:rPr>
          <w:spacing w:val="4"/>
          <w:w w:val="95"/>
          <w:lang w:eastAsia="zh-CN"/>
        </w:rPr>
        <w:t>应</w:t>
      </w:r>
      <w:r>
        <w:rPr>
          <w:spacing w:val="1"/>
          <w:w w:val="95"/>
          <w:lang w:eastAsia="zh-CN"/>
        </w:rPr>
        <w:t>当</w:t>
      </w:r>
      <w:r>
        <w:rPr>
          <w:spacing w:val="4"/>
          <w:w w:val="95"/>
          <w:lang w:eastAsia="zh-CN"/>
        </w:rPr>
        <w:t>地</w:t>
      </w:r>
      <w:r>
        <w:rPr>
          <w:spacing w:val="1"/>
          <w:w w:val="95"/>
          <w:lang w:eastAsia="zh-CN"/>
        </w:rPr>
        <w:t>气</w:t>
      </w:r>
      <w:r>
        <w:rPr>
          <w:spacing w:val="4"/>
          <w:w w:val="95"/>
          <w:lang w:eastAsia="zh-CN"/>
        </w:rPr>
        <w:t>候</w:t>
      </w:r>
      <w:r>
        <w:rPr>
          <w:spacing w:val="1"/>
          <w:w w:val="95"/>
          <w:lang w:eastAsia="zh-CN"/>
        </w:rPr>
        <w:t>、</w:t>
      </w:r>
      <w:r>
        <w:rPr>
          <w:spacing w:val="4"/>
          <w:w w:val="95"/>
          <w:lang w:eastAsia="zh-CN"/>
        </w:rPr>
        <w:t>土</w:t>
      </w:r>
      <w:r>
        <w:rPr>
          <w:spacing w:val="1"/>
          <w:w w:val="95"/>
          <w:lang w:eastAsia="zh-CN"/>
        </w:rPr>
        <w:t>壤</w:t>
      </w:r>
      <w:r>
        <w:rPr>
          <w:spacing w:val="4"/>
          <w:w w:val="95"/>
          <w:lang w:eastAsia="zh-CN"/>
        </w:rPr>
        <w:t>条</w:t>
      </w:r>
      <w:r>
        <w:rPr>
          <w:spacing w:val="1"/>
          <w:w w:val="95"/>
          <w:lang w:eastAsia="zh-CN"/>
        </w:rPr>
        <w:t>件</w:t>
      </w:r>
      <w:r>
        <w:rPr>
          <w:spacing w:val="4"/>
          <w:w w:val="95"/>
          <w:lang w:eastAsia="zh-CN"/>
        </w:rPr>
        <w:t>、</w:t>
      </w:r>
      <w:r>
        <w:rPr>
          <w:spacing w:val="1"/>
          <w:w w:val="95"/>
          <w:lang w:eastAsia="zh-CN"/>
        </w:rPr>
        <w:t>路</w:t>
      </w:r>
      <w:r>
        <w:rPr>
          <w:spacing w:val="4"/>
          <w:w w:val="95"/>
          <w:lang w:eastAsia="zh-CN"/>
        </w:rPr>
        <w:t>域</w:t>
      </w:r>
      <w:r>
        <w:rPr>
          <w:spacing w:val="1"/>
          <w:w w:val="95"/>
          <w:lang w:eastAsia="zh-CN"/>
        </w:rPr>
        <w:t>环</w:t>
      </w:r>
      <w:r>
        <w:rPr>
          <w:spacing w:val="4"/>
          <w:w w:val="95"/>
          <w:lang w:eastAsia="zh-CN"/>
        </w:rPr>
        <w:t>境</w:t>
      </w:r>
      <w:r>
        <w:rPr>
          <w:spacing w:val="1"/>
          <w:w w:val="95"/>
          <w:lang w:eastAsia="zh-CN"/>
        </w:rPr>
        <w:t>及</w:t>
      </w:r>
      <w:r>
        <w:rPr>
          <w:spacing w:val="4"/>
          <w:w w:val="95"/>
          <w:lang w:eastAsia="zh-CN"/>
        </w:rPr>
        <w:t>便</w:t>
      </w:r>
      <w:r>
        <w:rPr>
          <w:w w:val="95"/>
          <w:lang w:eastAsia="zh-CN"/>
        </w:rPr>
        <w:t>于</w:t>
      </w:r>
      <w:r>
        <w:rPr>
          <w:lang w:eastAsia="zh-CN"/>
        </w:rPr>
        <w:t>管</w:t>
      </w:r>
      <w:r>
        <w:rPr>
          <w:spacing w:val="2"/>
          <w:lang w:eastAsia="zh-CN"/>
        </w:rPr>
        <w:t>理</w:t>
      </w:r>
      <w:r>
        <w:rPr>
          <w:lang w:eastAsia="zh-CN"/>
        </w:rPr>
        <w:t>、抗</w:t>
      </w:r>
      <w:r>
        <w:rPr>
          <w:spacing w:val="2"/>
          <w:lang w:eastAsia="zh-CN"/>
        </w:rPr>
        <w:t>性</w:t>
      </w:r>
      <w:r>
        <w:rPr>
          <w:lang w:eastAsia="zh-CN"/>
        </w:rPr>
        <w:t>较强</w:t>
      </w:r>
      <w:r>
        <w:rPr>
          <w:spacing w:val="2"/>
          <w:lang w:eastAsia="zh-CN"/>
        </w:rPr>
        <w:t>的</w:t>
      </w:r>
      <w:r>
        <w:rPr>
          <w:lang w:eastAsia="zh-CN"/>
        </w:rPr>
        <w:t>品种</w:t>
      </w:r>
      <w:r>
        <w:rPr>
          <w:spacing w:val="2"/>
          <w:lang w:eastAsia="zh-CN"/>
        </w:rPr>
        <w:t>，</w:t>
      </w:r>
      <w:r>
        <w:rPr>
          <w:lang w:eastAsia="zh-CN"/>
        </w:rPr>
        <w:t>枝下</w:t>
      </w:r>
      <w:r>
        <w:rPr>
          <w:spacing w:val="2"/>
          <w:lang w:eastAsia="zh-CN"/>
        </w:rPr>
        <w:t>高</w:t>
      </w:r>
      <w:r>
        <w:rPr>
          <w:lang w:eastAsia="zh-CN"/>
        </w:rPr>
        <w:t>大于</w:t>
      </w:r>
      <w:r>
        <w:rPr>
          <w:spacing w:val="1"/>
          <w:lang w:eastAsia="zh-CN"/>
        </w:rPr>
        <w:t>2.</w:t>
      </w:r>
      <w:r>
        <w:rPr>
          <w:lang w:eastAsia="zh-CN"/>
        </w:rPr>
        <w:t>5米。</w:t>
      </w:r>
    </w:p>
    <w:p>
      <w:pPr>
        <w:spacing w:line="316" w:lineRule="auto"/>
        <w:jc w:val="both"/>
        <w:rPr>
          <w:lang w:eastAsia="zh-CN"/>
        </w:rPr>
        <w:sectPr>
          <w:pgSz w:w="11906" w:h="16840"/>
          <w:pgMar w:top="1060" w:right="1020" w:bottom="1020" w:left="1300" w:header="805" w:footer="838" w:gutter="0"/>
          <w:cols w:space="720" w:num="1"/>
        </w:sectPr>
      </w:pPr>
    </w:p>
    <w:p>
      <w:pPr>
        <w:spacing w:before="17" w:line="280" w:lineRule="exact"/>
        <w:rPr>
          <w:sz w:val="28"/>
          <w:szCs w:val="28"/>
          <w:lang w:eastAsia="zh-CN"/>
        </w:rPr>
      </w:pPr>
    </w:p>
    <w:p>
      <w:pPr>
        <w:pStyle w:val="3"/>
        <w:spacing w:line="419" w:lineRule="exact"/>
        <w:ind w:left="2654"/>
        <w:rPr>
          <w:lang w:eastAsia="zh-CN"/>
        </w:rPr>
      </w:pPr>
      <w:r>
        <w:rPr>
          <w:lang w:eastAsia="zh-CN"/>
        </w:rPr>
        <w:t>济</w:t>
      </w:r>
      <w:r>
        <w:rPr>
          <w:spacing w:val="2"/>
          <w:lang w:eastAsia="zh-CN"/>
        </w:rPr>
        <w:t>南</w:t>
      </w:r>
      <w:r>
        <w:rPr>
          <w:lang w:eastAsia="zh-CN"/>
        </w:rPr>
        <w:t>市公</w:t>
      </w:r>
      <w:r>
        <w:rPr>
          <w:spacing w:val="2"/>
          <w:lang w:eastAsia="zh-CN"/>
        </w:rPr>
        <w:t>路</w:t>
      </w:r>
      <w:r>
        <w:rPr>
          <w:lang w:eastAsia="zh-CN"/>
        </w:rPr>
        <w:t>绿化</w:t>
      </w:r>
      <w:r>
        <w:rPr>
          <w:spacing w:val="2"/>
          <w:lang w:eastAsia="zh-CN"/>
        </w:rPr>
        <w:t>常</w:t>
      </w:r>
      <w:r>
        <w:rPr>
          <w:lang w:eastAsia="zh-CN"/>
        </w:rPr>
        <w:t>用树</w:t>
      </w:r>
      <w:r>
        <w:rPr>
          <w:spacing w:val="2"/>
          <w:lang w:eastAsia="zh-CN"/>
        </w:rPr>
        <w:t>种</w:t>
      </w:r>
      <w:r>
        <w:rPr>
          <w:lang w:eastAsia="zh-CN"/>
        </w:rPr>
        <w:t>一览表</w:t>
      </w:r>
    </w:p>
    <w:p>
      <w:pPr>
        <w:spacing w:before="15" w:line="240" w:lineRule="exact"/>
        <w:rPr>
          <w:sz w:val="24"/>
          <w:szCs w:val="24"/>
          <w:lang w:eastAsia="zh-CN"/>
        </w:rPr>
      </w:pPr>
    </w:p>
    <w:tbl>
      <w:tblPr>
        <w:tblStyle w:val="6"/>
        <w:tblW w:w="0" w:type="auto"/>
        <w:tblInd w:w="95" w:type="dxa"/>
        <w:tblLayout w:type="fixed"/>
        <w:tblCellMar>
          <w:top w:w="0" w:type="dxa"/>
          <w:left w:w="0" w:type="dxa"/>
          <w:bottom w:w="0" w:type="dxa"/>
          <w:right w:w="0" w:type="dxa"/>
        </w:tblCellMar>
      </w:tblPr>
      <w:tblGrid>
        <w:gridCol w:w="1554"/>
        <w:gridCol w:w="2397"/>
        <w:gridCol w:w="5372"/>
      </w:tblGrid>
      <w:tr>
        <w:tblPrEx>
          <w:tblCellMar>
            <w:top w:w="0" w:type="dxa"/>
            <w:left w:w="0" w:type="dxa"/>
            <w:bottom w:w="0" w:type="dxa"/>
            <w:right w:w="0" w:type="dxa"/>
          </w:tblCellMar>
        </w:tblPrEx>
        <w:trPr>
          <w:trHeight w:val="873" w:hRule="exact"/>
        </w:trPr>
        <w:tc>
          <w:tcPr>
            <w:tcW w:w="1554" w:type="dxa"/>
            <w:tcBorders>
              <w:top w:val="single" w:color="000000" w:sz="12" w:space="0"/>
              <w:left w:val="single" w:color="000000" w:sz="12" w:space="0"/>
              <w:bottom w:val="single" w:color="000000" w:sz="6" w:space="0"/>
              <w:right w:val="single" w:color="000000" w:sz="6" w:space="0"/>
            </w:tcBorders>
          </w:tcPr>
          <w:p>
            <w:pPr>
              <w:pStyle w:val="10"/>
              <w:spacing w:before="19" w:line="200" w:lineRule="exact"/>
              <w:rPr>
                <w:sz w:val="20"/>
                <w:szCs w:val="20"/>
                <w:lang w:eastAsia="zh-CN"/>
              </w:rPr>
            </w:pPr>
          </w:p>
          <w:p>
            <w:pPr>
              <w:pStyle w:val="10"/>
              <w:ind w:left="343"/>
              <w:rPr>
                <w:rFonts w:ascii="仿宋" w:hAnsi="仿宋" w:eastAsia="仿宋" w:cs="仿宋"/>
                <w:sz w:val="21"/>
                <w:szCs w:val="21"/>
              </w:rPr>
            </w:pPr>
            <w:r>
              <w:rPr>
                <w:rFonts w:ascii="仿宋" w:hAnsi="仿宋" w:eastAsia="仿宋" w:cs="仿宋"/>
                <w:spacing w:val="2"/>
                <w:sz w:val="21"/>
                <w:szCs w:val="21"/>
              </w:rPr>
              <w:t>树种类</w:t>
            </w:r>
            <w:r>
              <w:rPr>
                <w:rFonts w:ascii="仿宋" w:hAnsi="仿宋" w:eastAsia="仿宋" w:cs="仿宋"/>
                <w:sz w:val="21"/>
                <w:szCs w:val="21"/>
              </w:rPr>
              <w:t>型</w:t>
            </w:r>
          </w:p>
        </w:tc>
        <w:tc>
          <w:tcPr>
            <w:tcW w:w="2397" w:type="dxa"/>
            <w:tcBorders>
              <w:top w:val="single" w:color="000000" w:sz="12" w:space="0"/>
              <w:left w:val="single" w:color="000000" w:sz="6" w:space="0"/>
              <w:bottom w:val="single" w:color="000000" w:sz="6" w:space="0"/>
              <w:right w:val="single" w:color="000000" w:sz="6" w:space="0"/>
            </w:tcBorders>
          </w:tcPr>
          <w:p>
            <w:pPr>
              <w:pStyle w:val="10"/>
              <w:spacing w:before="19" w:line="200" w:lineRule="exact"/>
              <w:rPr>
                <w:sz w:val="20"/>
                <w:szCs w:val="20"/>
              </w:rPr>
            </w:pPr>
          </w:p>
          <w:p>
            <w:pPr>
              <w:pStyle w:val="10"/>
              <w:ind w:left="769"/>
              <w:rPr>
                <w:rFonts w:ascii="仿宋" w:hAnsi="仿宋" w:eastAsia="仿宋" w:cs="仿宋"/>
                <w:sz w:val="21"/>
                <w:szCs w:val="21"/>
              </w:rPr>
            </w:pPr>
            <w:r>
              <w:rPr>
                <w:rFonts w:ascii="仿宋" w:hAnsi="仿宋" w:eastAsia="仿宋" w:cs="仿宋"/>
                <w:spacing w:val="2"/>
                <w:sz w:val="21"/>
                <w:szCs w:val="21"/>
              </w:rPr>
              <w:t>常绿树</w:t>
            </w:r>
            <w:r>
              <w:rPr>
                <w:rFonts w:ascii="仿宋" w:hAnsi="仿宋" w:eastAsia="仿宋" w:cs="仿宋"/>
                <w:sz w:val="21"/>
                <w:szCs w:val="21"/>
              </w:rPr>
              <w:t>种</w:t>
            </w:r>
          </w:p>
        </w:tc>
        <w:tc>
          <w:tcPr>
            <w:tcW w:w="5372" w:type="dxa"/>
            <w:tcBorders>
              <w:top w:val="single" w:color="000000" w:sz="12" w:space="0"/>
              <w:left w:val="single" w:color="000000" w:sz="6" w:space="0"/>
              <w:bottom w:val="single" w:color="000000" w:sz="6" w:space="0"/>
              <w:right w:val="single" w:color="000000" w:sz="12" w:space="0"/>
            </w:tcBorders>
          </w:tcPr>
          <w:p>
            <w:pPr>
              <w:pStyle w:val="10"/>
              <w:spacing w:before="19" w:line="200" w:lineRule="exact"/>
              <w:rPr>
                <w:sz w:val="20"/>
                <w:szCs w:val="20"/>
              </w:rPr>
            </w:pPr>
          </w:p>
          <w:p>
            <w:pPr>
              <w:pStyle w:val="10"/>
              <w:ind w:left="8"/>
              <w:jc w:val="center"/>
              <w:rPr>
                <w:rFonts w:ascii="仿宋" w:hAnsi="仿宋" w:eastAsia="仿宋" w:cs="仿宋"/>
                <w:sz w:val="21"/>
                <w:szCs w:val="21"/>
              </w:rPr>
            </w:pPr>
            <w:r>
              <w:rPr>
                <w:rFonts w:ascii="仿宋" w:hAnsi="仿宋" w:eastAsia="仿宋" w:cs="仿宋"/>
                <w:spacing w:val="2"/>
                <w:sz w:val="21"/>
                <w:szCs w:val="21"/>
              </w:rPr>
              <w:t>落叶树</w:t>
            </w:r>
            <w:r>
              <w:rPr>
                <w:rFonts w:ascii="仿宋" w:hAnsi="仿宋" w:eastAsia="仿宋" w:cs="仿宋"/>
                <w:sz w:val="21"/>
                <w:szCs w:val="21"/>
              </w:rPr>
              <w:t>种</w:t>
            </w:r>
          </w:p>
        </w:tc>
      </w:tr>
      <w:tr>
        <w:tblPrEx>
          <w:tblCellMar>
            <w:top w:w="0" w:type="dxa"/>
            <w:left w:w="0" w:type="dxa"/>
            <w:bottom w:w="0" w:type="dxa"/>
            <w:right w:w="0" w:type="dxa"/>
          </w:tblCellMar>
        </w:tblPrEx>
        <w:trPr>
          <w:trHeight w:val="1654" w:hRule="exact"/>
        </w:trPr>
        <w:tc>
          <w:tcPr>
            <w:tcW w:w="1554" w:type="dxa"/>
            <w:tcBorders>
              <w:top w:val="single" w:color="000000" w:sz="6" w:space="0"/>
              <w:left w:val="single" w:color="000000" w:sz="12" w:space="0"/>
              <w:bottom w:val="single" w:color="000000" w:sz="6" w:space="0"/>
              <w:right w:val="single" w:color="000000" w:sz="6" w:space="0"/>
            </w:tcBorders>
          </w:tcPr>
          <w:p>
            <w:pPr>
              <w:pStyle w:val="10"/>
              <w:spacing w:line="200" w:lineRule="exact"/>
              <w:rPr>
                <w:sz w:val="20"/>
                <w:szCs w:val="20"/>
              </w:rPr>
            </w:pPr>
          </w:p>
          <w:p>
            <w:pPr>
              <w:pStyle w:val="10"/>
              <w:spacing w:line="200" w:lineRule="exact"/>
              <w:rPr>
                <w:sz w:val="20"/>
                <w:szCs w:val="20"/>
              </w:rPr>
            </w:pPr>
          </w:p>
          <w:p>
            <w:pPr>
              <w:pStyle w:val="10"/>
              <w:spacing w:before="13" w:line="200" w:lineRule="exact"/>
              <w:rPr>
                <w:sz w:val="20"/>
                <w:szCs w:val="20"/>
              </w:rPr>
            </w:pPr>
          </w:p>
          <w:p>
            <w:pPr>
              <w:pStyle w:val="10"/>
              <w:ind w:left="446"/>
              <w:rPr>
                <w:rFonts w:ascii="仿宋" w:hAnsi="仿宋" w:eastAsia="仿宋" w:cs="仿宋"/>
                <w:sz w:val="21"/>
                <w:szCs w:val="21"/>
              </w:rPr>
            </w:pPr>
            <w:r>
              <w:rPr>
                <w:rFonts w:ascii="仿宋" w:hAnsi="仿宋" w:eastAsia="仿宋" w:cs="仿宋"/>
                <w:spacing w:val="-1"/>
                <w:sz w:val="21"/>
                <w:szCs w:val="21"/>
              </w:rPr>
              <w:t>大</w:t>
            </w:r>
            <w:r>
              <w:rPr>
                <w:rFonts w:ascii="仿宋" w:hAnsi="仿宋" w:eastAsia="仿宋" w:cs="仿宋"/>
                <w:spacing w:val="2"/>
                <w:sz w:val="21"/>
                <w:szCs w:val="21"/>
              </w:rPr>
              <w:t>乔</w:t>
            </w:r>
            <w:r>
              <w:rPr>
                <w:rFonts w:ascii="仿宋" w:hAnsi="仿宋" w:eastAsia="仿宋" w:cs="仿宋"/>
                <w:sz w:val="21"/>
                <w:szCs w:val="21"/>
              </w:rPr>
              <w:t>木</w:t>
            </w:r>
          </w:p>
        </w:tc>
        <w:tc>
          <w:tcPr>
            <w:tcW w:w="2397" w:type="dxa"/>
            <w:tcBorders>
              <w:top w:val="single" w:color="000000" w:sz="6" w:space="0"/>
              <w:left w:val="single" w:color="000000" w:sz="6" w:space="0"/>
              <w:bottom w:val="single" w:color="000000" w:sz="6" w:space="0"/>
              <w:right w:val="single" w:color="000000" w:sz="6" w:space="0"/>
            </w:tcBorders>
          </w:tcPr>
          <w:p>
            <w:pPr>
              <w:pStyle w:val="10"/>
              <w:spacing w:before="20" w:line="220" w:lineRule="exact"/>
              <w:rPr>
                <w:lang w:eastAsia="zh-CN"/>
              </w:rPr>
            </w:pPr>
          </w:p>
          <w:p>
            <w:pPr>
              <w:pStyle w:val="10"/>
              <w:spacing w:line="210" w:lineRule="auto"/>
              <w:ind w:left="99" w:right="103"/>
              <w:jc w:val="both"/>
              <w:rPr>
                <w:rFonts w:ascii="仿宋" w:hAnsi="仿宋" w:eastAsia="仿宋" w:cs="仿宋"/>
                <w:sz w:val="21"/>
                <w:szCs w:val="21"/>
                <w:lang w:eastAsia="zh-CN"/>
              </w:rPr>
            </w:pPr>
            <w:r>
              <w:rPr>
                <w:rFonts w:ascii="仿宋" w:hAnsi="仿宋" w:eastAsia="仿宋" w:cs="仿宋"/>
                <w:spacing w:val="8"/>
                <w:w w:val="95"/>
                <w:sz w:val="21"/>
                <w:szCs w:val="21"/>
                <w:lang w:eastAsia="zh-CN"/>
              </w:rPr>
              <w:t>冷杉</w:t>
            </w:r>
            <w:r>
              <w:rPr>
                <w:rFonts w:ascii="仿宋" w:hAnsi="仿宋" w:eastAsia="仿宋" w:cs="仿宋"/>
                <w:spacing w:val="10"/>
                <w:w w:val="95"/>
                <w:sz w:val="21"/>
                <w:szCs w:val="21"/>
                <w:lang w:eastAsia="zh-CN"/>
              </w:rPr>
              <w:t>、</w:t>
            </w:r>
            <w:r>
              <w:rPr>
                <w:rFonts w:ascii="仿宋" w:hAnsi="仿宋" w:eastAsia="仿宋" w:cs="仿宋"/>
                <w:spacing w:val="8"/>
                <w:w w:val="95"/>
                <w:sz w:val="21"/>
                <w:szCs w:val="21"/>
                <w:lang w:eastAsia="zh-CN"/>
              </w:rPr>
              <w:t>云杉、</w:t>
            </w:r>
            <w:r>
              <w:rPr>
                <w:rFonts w:ascii="仿宋" w:hAnsi="仿宋" w:eastAsia="仿宋" w:cs="仿宋"/>
                <w:spacing w:val="10"/>
                <w:w w:val="95"/>
                <w:sz w:val="21"/>
                <w:szCs w:val="21"/>
                <w:lang w:eastAsia="zh-CN"/>
              </w:rPr>
              <w:t>雪</w:t>
            </w:r>
            <w:r>
              <w:rPr>
                <w:rFonts w:ascii="仿宋" w:hAnsi="仿宋" w:eastAsia="仿宋" w:cs="仿宋"/>
                <w:spacing w:val="8"/>
                <w:w w:val="95"/>
                <w:sz w:val="21"/>
                <w:szCs w:val="21"/>
                <w:lang w:eastAsia="zh-CN"/>
              </w:rPr>
              <w:t>松、</w:t>
            </w:r>
            <w:r>
              <w:rPr>
                <w:rFonts w:ascii="仿宋" w:hAnsi="仿宋" w:eastAsia="仿宋" w:cs="仿宋"/>
                <w:w w:val="95"/>
                <w:sz w:val="21"/>
                <w:szCs w:val="21"/>
                <w:lang w:eastAsia="zh-CN"/>
              </w:rPr>
              <w:t>日</w:t>
            </w:r>
            <w:r>
              <w:rPr>
                <w:rFonts w:ascii="仿宋" w:hAnsi="仿宋" w:eastAsia="仿宋" w:cs="仿宋"/>
                <w:spacing w:val="8"/>
                <w:w w:val="95"/>
                <w:sz w:val="21"/>
                <w:szCs w:val="21"/>
                <w:lang w:eastAsia="zh-CN"/>
              </w:rPr>
              <w:t>本五</w:t>
            </w:r>
            <w:r>
              <w:rPr>
                <w:rFonts w:ascii="仿宋" w:hAnsi="仿宋" w:eastAsia="仿宋" w:cs="仿宋"/>
                <w:spacing w:val="10"/>
                <w:w w:val="95"/>
                <w:sz w:val="21"/>
                <w:szCs w:val="21"/>
                <w:lang w:eastAsia="zh-CN"/>
              </w:rPr>
              <w:t>针</w:t>
            </w:r>
            <w:r>
              <w:rPr>
                <w:rFonts w:ascii="仿宋" w:hAnsi="仿宋" w:eastAsia="仿宋" w:cs="仿宋"/>
                <w:spacing w:val="8"/>
                <w:w w:val="95"/>
                <w:sz w:val="21"/>
                <w:szCs w:val="21"/>
                <w:lang w:eastAsia="zh-CN"/>
              </w:rPr>
              <w:t>松、华</w:t>
            </w:r>
            <w:r>
              <w:rPr>
                <w:rFonts w:ascii="仿宋" w:hAnsi="仿宋" w:eastAsia="仿宋" w:cs="仿宋"/>
                <w:spacing w:val="10"/>
                <w:w w:val="95"/>
                <w:sz w:val="21"/>
                <w:szCs w:val="21"/>
                <w:lang w:eastAsia="zh-CN"/>
              </w:rPr>
              <w:t>山</w:t>
            </w:r>
            <w:r>
              <w:rPr>
                <w:rFonts w:ascii="仿宋" w:hAnsi="仿宋" w:eastAsia="仿宋" w:cs="仿宋"/>
                <w:spacing w:val="8"/>
                <w:w w:val="95"/>
                <w:sz w:val="21"/>
                <w:szCs w:val="21"/>
                <w:lang w:eastAsia="zh-CN"/>
              </w:rPr>
              <w:t>松、</w:t>
            </w:r>
            <w:r>
              <w:rPr>
                <w:rFonts w:ascii="仿宋" w:hAnsi="仿宋" w:eastAsia="仿宋" w:cs="仿宋"/>
                <w:w w:val="95"/>
                <w:sz w:val="21"/>
                <w:szCs w:val="21"/>
                <w:lang w:eastAsia="zh-CN"/>
              </w:rPr>
              <w:t>白</w:t>
            </w:r>
            <w:r>
              <w:rPr>
                <w:rFonts w:ascii="仿宋" w:hAnsi="仿宋" w:eastAsia="仿宋" w:cs="仿宋"/>
                <w:spacing w:val="8"/>
                <w:w w:val="95"/>
                <w:sz w:val="21"/>
                <w:szCs w:val="21"/>
                <w:lang w:eastAsia="zh-CN"/>
              </w:rPr>
              <w:t>皮松</w:t>
            </w:r>
            <w:r>
              <w:rPr>
                <w:rFonts w:ascii="仿宋" w:hAnsi="仿宋" w:eastAsia="仿宋" w:cs="仿宋"/>
                <w:spacing w:val="10"/>
                <w:w w:val="95"/>
                <w:sz w:val="21"/>
                <w:szCs w:val="21"/>
                <w:lang w:eastAsia="zh-CN"/>
              </w:rPr>
              <w:t>、</w:t>
            </w:r>
            <w:r>
              <w:rPr>
                <w:rFonts w:ascii="仿宋" w:hAnsi="仿宋" w:eastAsia="仿宋" w:cs="仿宋"/>
                <w:spacing w:val="8"/>
                <w:w w:val="95"/>
                <w:sz w:val="21"/>
                <w:szCs w:val="21"/>
                <w:lang w:eastAsia="zh-CN"/>
              </w:rPr>
              <w:t>赤松、</w:t>
            </w:r>
            <w:r>
              <w:rPr>
                <w:rFonts w:ascii="仿宋" w:hAnsi="仿宋" w:eastAsia="仿宋" w:cs="仿宋"/>
                <w:spacing w:val="10"/>
                <w:w w:val="95"/>
                <w:sz w:val="21"/>
                <w:szCs w:val="21"/>
                <w:lang w:eastAsia="zh-CN"/>
              </w:rPr>
              <w:t>油</w:t>
            </w:r>
            <w:r>
              <w:rPr>
                <w:rFonts w:ascii="仿宋" w:hAnsi="仿宋" w:eastAsia="仿宋" w:cs="仿宋"/>
                <w:spacing w:val="8"/>
                <w:w w:val="95"/>
                <w:sz w:val="21"/>
                <w:szCs w:val="21"/>
                <w:lang w:eastAsia="zh-CN"/>
              </w:rPr>
              <w:t>松、</w:t>
            </w:r>
            <w:r>
              <w:rPr>
                <w:rFonts w:ascii="仿宋" w:hAnsi="仿宋" w:eastAsia="仿宋" w:cs="仿宋"/>
                <w:w w:val="95"/>
                <w:sz w:val="21"/>
                <w:szCs w:val="21"/>
                <w:lang w:eastAsia="zh-CN"/>
              </w:rPr>
              <w:t>黑</w:t>
            </w:r>
            <w:r>
              <w:rPr>
                <w:rFonts w:ascii="仿宋" w:hAnsi="仿宋" w:eastAsia="仿宋" w:cs="仿宋"/>
                <w:spacing w:val="-1"/>
                <w:sz w:val="21"/>
                <w:szCs w:val="21"/>
                <w:lang w:eastAsia="zh-CN"/>
              </w:rPr>
              <w:t>松</w:t>
            </w:r>
            <w:r>
              <w:rPr>
                <w:rFonts w:ascii="仿宋" w:hAnsi="仿宋" w:eastAsia="仿宋" w:cs="仿宋"/>
                <w:spacing w:val="2"/>
                <w:sz w:val="21"/>
                <w:szCs w:val="21"/>
                <w:lang w:eastAsia="zh-CN"/>
              </w:rPr>
              <w:t>、</w:t>
            </w:r>
            <w:r>
              <w:rPr>
                <w:rFonts w:ascii="仿宋" w:hAnsi="仿宋" w:eastAsia="仿宋" w:cs="仿宋"/>
                <w:spacing w:val="-1"/>
                <w:sz w:val="21"/>
                <w:szCs w:val="21"/>
                <w:lang w:eastAsia="zh-CN"/>
              </w:rPr>
              <w:t>桧</w:t>
            </w:r>
            <w:r>
              <w:rPr>
                <w:rFonts w:ascii="仿宋" w:hAnsi="仿宋" w:eastAsia="仿宋" w:cs="仿宋"/>
                <w:spacing w:val="2"/>
                <w:sz w:val="21"/>
                <w:szCs w:val="21"/>
                <w:lang w:eastAsia="zh-CN"/>
              </w:rPr>
              <w:t>柏</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广</w:t>
            </w:r>
            <w:r>
              <w:rPr>
                <w:rFonts w:ascii="仿宋" w:hAnsi="仿宋" w:eastAsia="仿宋" w:cs="仿宋"/>
                <w:spacing w:val="-1"/>
                <w:sz w:val="21"/>
                <w:szCs w:val="21"/>
                <w:lang w:eastAsia="zh-CN"/>
              </w:rPr>
              <w:t>玉</w:t>
            </w:r>
            <w:r>
              <w:rPr>
                <w:rFonts w:ascii="仿宋" w:hAnsi="仿宋" w:eastAsia="仿宋" w:cs="仿宋"/>
                <w:sz w:val="21"/>
                <w:szCs w:val="21"/>
                <w:lang w:eastAsia="zh-CN"/>
              </w:rPr>
              <w:t>兰</w:t>
            </w:r>
          </w:p>
        </w:tc>
        <w:tc>
          <w:tcPr>
            <w:tcW w:w="5372" w:type="dxa"/>
            <w:tcBorders>
              <w:top w:val="single" w:color="000000" w:sz="6" w:space="0"/>
              <w:left w:val="single" w:color="000000" w:sz="6" w:space="0"/>
              <w:bottom w:val="single" w:color="000000" w:sz="6" w:space="0"/>
              <w:right w:val="single" w:color="000000" w:sz="12" w:space="0"/>
            </w:tcBorders>
          </w:tcPr>
          <w:p>
            <w:pPr>
              <w:pStyle w:val="10"/>
              <w:spacing w:before="2" w:line="100" w:lineRule="exact"/>
              <w:rPr>
                <w:sz w:val="10"/>
                <w:szCs w:val="10"/>
                <w:lang w:eastAsia="zh-CN"/>
              </w:rPr>
            </w:pPr>
          </w:p>
          <w:p>
            <w:pPr>
              <w:pStyle w:val="10"/>
              <w:spacing w:line="211" w:lineRule="auto"/>
              <w:ind w:left="100"/>
              <w:rPr>
                <w:rFonts w:ascii="仿宋" w:hAnsi="仿宋" w:eastAsia="仿宋" w:cs="仿宋"/>
                <w:sz w:val="21"/>
                <w:szCs w:val="21"/>
                <w:lang w:eastAsia="zh-CN"/>
              </w:rPr>
            </w:pPr>
            <w:r>
              <w:rPr>
                <w:rFonts w:ascii="仿宋" w:hAnsi="仿宋" w:eastAsia="仿宋" w:cs="仿宋"/>
                <w:spacing w:val="1"/>
                <w:w w:val="95"/>
                <w:sz w:val="21"/>
                <w:szCs w:val="21"/>
                <w:lang w:eastAsia="zh-CN"/>
              </w:rPr>
              <w:t>银</w:t>
            </w:r>
            <w:r>
              <w:rPr>
                <w:rFonts w:ascii="仿宋" w:hAnsi="仿宋" w:eastAsia="仿宋" w:cs="仿宋"/>
                <w:spacing w:val="-1"/>
                <w:w w:val="95"/>
                <w:sz w:val="21"/>
                <w:szCs w:val="21"/>
                <w:lang w:eastAsia="zh-CN"/>
              </w:rPr>
              <w:t>杏</w:t>
            </w:r>
            <w:r>
              <w:rPr>
                <w:rFonts w:ascii="仿宋" w:hAnsi="仿宋" w:eastAsia="仿宋" w:cs="仿宋"/>
                <w:spacing w:val="-26"/>
                <w:w w:val="95"/>
                <w:sz w:val="21"/>
                <w:szCs w:val="21"/>
                <w:lang w:eastAsia="zh-CN"/>
              </w:rPr>
              <w:t>、</w:t>
            </w:r>
            <w:r>
              <w:rPr>
                <w:rFonts w:ascii="仿宋" w:hAnsi="仿宋" w:eastAsia="仿宋" w:cs="仿宋"/>
                <w:spacing w:val="1"/>
                <w:w w:val="95"/>
                <w:sz w:val="21"/>
                <w:szCs w:val="21"/>
                <w:lang w:eastAsia="zh-CN"/>
              </w:rPr>
              <w:t>金</w:t>
            </w:r>
            <w:r>
              <w:rPr>
                <w:rFonts w:ascii="仿宋" w:hAnsi="仿宋" w:eastAsia="仿宋" w:cs="仿宋"/>
                <w:spacing w:val="-1"/>
                <w:w w:val="95"/>
                <w:sz w:val="21"/>
                <w:szCs w:val="21"/>
                <w:lang w:eastAsia="zh-CN"/>
              </w:rPr>
              <w:t>钱松</w:t>
            </w:r>
            <w:r>
              <w:rPr>
                <w:rFonts w:ascii="仿宋" w:hAnsi="仿宋" w:eastAsia="仿宋" w:cs="仿宋"/>
                <w:spacing w:val="-26"/>
                <w:w w:val="95"/>
                <w:sz w:val="21"/>
                <w:szCs w:val="21"/>
                <w:lang w:eastAsia="zh-CN"/>
              </w:rPr>
              <w:t>、</w:t>
            </w:r>
            <w:r>
              <w:rPr>
                <w:rFonts w:ascii="仿宋" w:hAnsi="仿宋" w:eastAsia="仿宋" w:cs="仿宋"/>
                <w:spacing w:val="1"/>
                <w:w w:val="95"/>
                <w:sz w:val="21"/>
                <w:szCs w:val="21"/>
                <w:lang w:eastAsia="zh-CN"/>
              </w:rPr>
              <w:t>水</w:t>
            </w:r>
            <w:r>
              <w:rPr>
                <w:rFonts w:ascii="仿宋" w:hAnsi="仿宋" w:eastAsia="仿宋" w:cs="仿宋"/>
                <w:spacing w:val="-1"/>
                <w:w w:val="95"/>
                <w:sz w:val="21"/>
                <w:szCs w:val="21"/>
                <w:lang w:eastAsia="zh-CN"/>
              </w:rPr>
              <w:t>杉</w:t>
            </w:r>
            <w:r>
              <w:rPr>
                <w:rFonts w:ascii="仿宋" w:hAnsi="仿宋" w:eastAsia="仿宋" w:cs="仿宋"/>
                <w:spacing w:val="-26"/>
                <w:w w:val="95"/>
                <w:sz w:val="21"/>
                <w:szCs w:val="21"/>
                <w:lang w:eastAsia="zh-CN"/>
              </w:rPr>
              <w:t>、</w:t>
            </w:r>
            <w:r>
              <w:rPr>
                <w:rFonts w:ascii="仿宋" w:hAnsi="仿宋" w:eastAsia="仿宋" w:cs="仿宋"/>
                <w:spacing w:val="1"/>
                <w:w w:val="95"/>
                <w:sz w:val="21"/>
                <w:szCs w:val="21"/>
                <w:lang w:eastAsia="zh-CN"/>
              </w:rPr>
              <w:t>毛</w:t>
            </w:r>
            <w:r>
              <w:rPr>
                <w:rFonts w:ascii="仿宋" w:hAnsi="仿宋" w:eastAsia="仿宋" w:cs="仿宋"/>
                <w:spacing w:val="-1"/>
                <w:w w:val="95"/>
                <w:sz w:val="21"/>
                <w:szCs w:val="21"/>
                <w:lang w:eastAsia="zh-CN"/>
              </w:rPr>
              <w:t>白</w:t>
            </w:r>
            <w:r>
              <w:rPr>
                <w:rFonts w:ascii="仿宋" w:hAnsi="仿宋" w:eastAsia="仿宋" w:cs="仿宋"/>
                <w:spacing w:val="1"/>
                <w:w w:val="95"/>
                <w:sz w:val="21"/>
                <w:szCs w:val="21"/>
                <w:lang w:eastAsia="zh-CN"/>
              </w:rPr>
              <w:t>杨</w:t>
            </w:r>
            <w:r>
              <w:rPr>
                <w:rFonts w:ascii="仿宋" w:hAnsi="仿宋" w:eastAsia="仿宋" w:cs="仿宋"/>
                <w:spacing w:val="-28"/>
                <w:w w:val="95"/>
                <w:sz w:val="21"/>
                <w:szCs w:val="21"/>
                <w:lang w:eastAsia="zh-CN"/>
              </w:rPr>
              <w:t>、</w:t>
            </w:r>
            <w:r>
              <w:rPr>
                <w:rFonts w:ascii="仿宋" w:hAnsi="仿宋" w:eastAsia="仿宋" w:cs="仿宋"/>
                <w:spacing w:val="1"/>
                <w:w w:val="95"/>
                <w:sz w:val="21"/>
                <w:szCs w:val="21"/>
                <w:lang w:eastAsia="zh-CN"/>
              </w:rPr>
              <w:t>旱</w:t>
            </w:r>
            <w:r>
              <w:rPr>
                <w:rFonts w:ascii="仿宋" w:hAnsi="仿宋" w:eastAsia="仿宋" w:cs="仿宋"/>
                <w:spacing w:val="-1"/>
                <w:w w:val="95"/>
                <w:sz w:val="21"/>
                <w:szCs w:val="21"/>
                <w:lang w:eastAsia="zh-CN"/>
              </w:rPr>
              <w:t>柳</w:t>
            </w:r>
            <w:r>
              <w:rPr>
                <w:rFonts w:ascii="仿宋" w:hAnsi="仿宋" w:eastAsia="仿宋" w:cs="仿宋"/>
                <w:spacing w:val="-26"/>
                <w:w w:val="95"/>
                <w:sz w:val="21"/>
                <w:szCs w:val="21"/>
                <w:lang w:eastAsia="zh-CN"/>
              </w:rPr>
              <w:t>、</w:t>
            </w:r>
            <w:r>
              <w:rPr>
                <w:rFonts w:ascii="仿宋" w:hAnsi="仿宋" w:eastAsia="仿宋" w:cs="仿宋"/>
                <w:spacing w:val="1"/>
                <w:w w:val="95"/>
                <w:sz w:val="21"/>
                <w:szCs w:val="21"/>
                <w:lang w:eastAsia="zh-CN"/>
              </w:rPr>
              <w:t>垂</w:t>
            </w:r>
            <w:r>
              <w:rPr>
                <w:rFonts w:ascii="仿宋" w:hAnsi="仿宋" w:eastAsia="仿宋" w:cs="仿宋"/>
                <w:spacing w:val="-1"/>
                <w:w w:val="95"/>
                <w:sz w:val="21"/>
                <w:szCs w:val="21"/>
                <w:lang w:eastAsia="zh-CN"/>
              </w:rPr>
              <w:t>柳</w:t>
            </w:r>
            <w:r>
              <w:rPr>
                <w:rFonts w:ascii="仿宋" w:hAnsi="仿宋" w:eastAsia="仿宋" w:cs="仿宋"/>
                <w:spacing w:val="-26"/>
                <w:w w:val="95"/>
                <w:sz w:val="21"/>
                <w:szCs w:val="21"/>
                <w:lang w:eastAsia="zh-CN"/>
              </w:rPr>
              <w:t>、</w:t>
            </w:r>
            <w:r>
              <w:rPr>
                <w:rFonts w:ascii="仿宋" w:hAnsi="仿宋" w:eastAsia="仿宋" w:cs="仿宋"/>
                <w:spacing w:val="1"/>
                <w:w w:val="95"/>
                <w:sz w:val="21"/>
                <w:szCs w:val="21"/>
                <w:lang w:eastAsia="zh-CN"/>
              </w:rPr>
              <w:t>枫</w:t>
            </w:r>
            <w:r>
              <w:rPr>
                <w:rFonts w:ascii="仿宋" w:hAnsi="仿宋" w:eastAsia="仿宋" w:cs="仿宋"/>
                <w:spacing w:val="-1"/>
                <w:w w:val="95"/>
                <w:sz w:val="21"/>
                <w:szCs w:val="21"/>
                <w:lang w:eastAsia="zh-CN"/>
              </w:rPr>
              <w:t>杨</w:t>
            </w:r>
            <w:r>
              <w:rPr>
                <w:rFonts w:ascii="仿宋" w:hAnsi="仿宋" w:eastAsia="仿宋" w:cs="仿宋"/>
                <w:spacing w:val="-26"/>
                <w:w w:val="95"/>
                <w:sz w:val="21"/>
                <w:szCs w:val="21"/>
                <w:lang w:eastAsia="zh-CN"/>
              </w:rPr>
              <w:t>、</w:t>
            </w:r>
            <w:r>
              <w:rPr>
                <w:rFonts w:ascii="仿宋" w:hAnsi="仿宋" w:eastAsia="仿宋" w:cs="仿宋"/>
                <w:spacing w:val="1"/>
                <w:w w:val="95"/>
                <w:sz w:val="21"/>
                <w:szCs w:val="21"/>
                <w:lang w:eastAsia="zh-CN"/>
              </w:rPr>
              <w:t>榉</w:t>
            </w:r>
            <w:r>
              <w:rPr>
                <w:rFonts w:ascii="仿宋" w:hAnsi="仿宋" w:eastAsia="仿宋" w:cs="仿宋"/>
                <w:spacing w:val="-1"/>
                <w:w w:val="95"/>
                <w:sz w:val="21"/>
                <w:szCs w:val="21"/>
                <w:lang w:eastAsia="zh-CN"/>
              </w:rPr>
              <w:t>树</w:t>
            </w:r>
            <w:r>
              <w:rPr>
                <w:rFonts w:ascii="仿宋" w:hAnsi="仿宋" w:eastAsia="仿宋" w:cs="仿宋"/>
                <w:w w:val="95"/>
                <w:sz w:val="21"/>
                <w:szCs w:val="21"/>
                <w:lang w:eastAsia="zh-CN"/>
              </w:rPr>
              <w:t>、</w:t>
            </w:r>
            <w:r>
              <w:rPr>
                <w:rFonts w:ascii="仿宋" w:hAnsi="仿宋" w:eastAsia="仿宋" w:cs="仿宋"/>
                <w:spacing w:val="1"/>
                <w:w w:val="95"/>
                <w:sz w:val="21"/>
                <w:szCs w:val="21"/>
                <w:lang w:eastAsia="zh-CN"/>
              </w:rPr>
              <w:t>朴</w:t>
            </w:r>
            <w:r>
              <w:rPr>
                <w:rFonts w:ascii="仿宋" w:hAnsi="仿宋" w:eastAsia="仿宋" w:cs="仿宋"/>
                <w:spacing w:val="-1"/>
                <w:w w:val="95"/>
                <w:sz w:val="21"/>
                <w:szCs w:val="21"/>
                <w:lang w:eastAsia="zh-CN"/>
              </w:rPr>
              <w:t>树</w:t>
            </w:r>
            <w:r>
              <w:rPr>
                <w:rFonts w:ascii="仿宋" w:hAnsi="仿宋" w:eastAsia="仿宋" w:cs="仿宋"/>
                <w:spacing w:val="-31"/>
                <w:w w:val="95"/>
                <w:sz w:val="21"/>
                <w:szCs w:val="21"/>
                <w:lang w:eastAsia="zh-CN"/>
              </w:rPr>
              <w:t>、</w:t>
            </w:r>
            <w:r>
              <w:rPr>
                <w:rFonts w:ascii="仿宋" w:hAnsi="仿宋" w:eastAsia="仿宋" w:cs="仿宋"/>
                <w:spacing w:val="1"/>
                <w:w w:val="95"/>
                <w:sz w:val="21"/>
                <w:szCs w:val="21"/>
                <w:lang w:eastAsia="zh-CN"/>
              </w:rPr>
              <w:t>白</w:t>
            </w:r>
            <w:r>
              <w:rPr>
                <w:rFonts w:ascii="仿宋" w:hAnsi="仿宋" w:eastAsia="仿宋" w:cs="仿宋"/>
                <w:spacing w:val="-1"/>
                <w:w w:val="95"/>
                <w:sz w:val="21"/>
                <w:szCs w:val="21"/>
                <w:lang w:eastAsia="zh-CN"/>
              </w:rPr>
              <w:t>玉</w:t>
            </w:r>
            <w:r>
              <w:rPr>
                <w:rFonts w:ascii="仿宋" w:hAnsi="仿宋" w:eastAsia="仿宋" w:cs="仿宋"/>
                <w:spacing w:val="1"/>
                <w:w w:val="95"/>
                <w:sz w:val="21"/>
                <w:szCs w:val="21"/>
                <w:lang w:eastAsia="zh-CN"/>
              </w:rPr>
              <w:t>兰</w:t>
            </w:r>
            <w:r>
              <w:rPr>
                <w:rFonts w:ascii="仿宋" w:hAnsi="仿宋" w:eastAsia="仿宋" w:cs="仿宋"/>
                <w:spacing w:val="-33"/>
                <w:w w:val="95"/>
                <w:sz w:val="21"/>
                <w:szCs w:val="21"/>
                <w:lang w:eastAsia="zh-CN"/>
              </w:rPr>
              <w:t>、</w:t>
            </w:r>
            <w:r>
              <w:rPr>
                <w:rFonts w:ascii="仿宋" w:hAnsi="仿宋" w:eastAsia="仿宋" w:cs="仿宋"/>
                <w:spacing w:val="1"/>
                <w:w w:val="95"/>
                <w:sz w:val="21"/>
                <w:szCs w:val="21"/>
                <w:lang w:eastAsia="zh-CN"/>
              </w:rPr>
              <w:t>紫</w:t>
            </w:r>
            <w:r>
              <w:rPr>
                <w:rFonts w:ascii="仿宋" w:hAnsi="仿宋" w:eastAsia="仿宋" w:cs="仿宋"/>
                <w:spacing w:val="-1"/>
                <w:w w:val="95"/>
                <w:sz w:val="21"/>
                <w:szCs w:val="21"/>
                <w:lang w:eastAsia="zh-CN"/>
              </w:rPr>
              <w:t>玉</w:t>
            </w:r>
            <w:r>
              <w:rPr>
                <w:rFonts w:ascii="仿宋" w:hAnsi="仿宋" w:eastAsia="仿宋" w:cs="仿宋"/>
                <w:spacing w:val="1"/>
                <w:w w:val="95"/>
                <w:sz w:val="21"/>
                <w:szCs w:val="21"/>
                <w:lang w:eastAsia="zh-CN"/>
              </w:rPr>
              <w:t>兰</w:t>
            </w:r>
            <w:r>
              <w:rPr>
                <w:rFonts w:ascii="仿宋" w:hAnsi="仿宋" w:eastAsia="仿宋" w:cs="仿宋"/>
                <w:spacing w:val="-31"/>
                <w:w w:val="95"/>
                <w:sz w:val="21"/>
                <w:szCs w:val="21"/>
                <w:lang w:eastAsia="zh-CN"/>
              </w:rPr>
              <w:t>、</w:t>
            </w:r>
            <w:r>
              <w:rPr>
                <w:rFonts w:ascii="仿宋" w:hAnsi="仿宋" w:eastAsia="仿宋" w:cs="仿宋"/>
                <w:spacing w:val="1"/>
                <w:w w:val="95"/>
                <w:sz w:val="21"/>
                <w:szCs w:val="21"/>
                <w:lang w:eastAsia="zh-CN"/>
              </w:rPr>
              <w:t>望</w:t>
            </w:r>
            <w:r>
              <w:rPr>
                <w:rFonts w:ascii="仿宋" w:hAnsi="仿宋" w:eastAsia="仿宋" w:cs="仿宋"/>
                <w:spacing w:val="-1"/>
                <w:w w:val="95"/>
                <w:sz w:val="21"/>
                <w:szCs w:val="21"/>
                <w:lang w:eastAsia="zh-CN"/>
              </w:rPr>
              <w:t>春</w:t>
            </w:r>
            <w:r>
              <w:rPr>
                <w:rFonts w:ascii="仿宋" w:hAnsi="仿宋" w:eastAsia="仿宋" w:cs="仿宋"/>
                <w:spacing w:val="1"/>
                <w:w w:val="95"/>
                <w:sz w:val="21"/>
                <w:szCs w:val="21"/>
                <w:lang w:eastAsia="zh-CN"/>
              </w:rPr>
              <w:t>玉</w:t>
            </w:r>
            <w:r>
              <w:rPr>
                <w:rFonts w:ascii="仿宋" w:hAnsi="仿宋" w:eastAsia="仿宋" w:cs="仿宋"/>
                <w:spacing w:val="-1"/>
                <w:w w:val="95"/>
                <w:sz w:val="21"/>
                <w:szCs w:val="21"/>
                <w:lang w:eastAsia="zh-CN"/>
              </w:rPr>
              <w:t>兰</w:t>
            </w:r>
            <w:r>
              <w:rPr>
                <w:rFonts w:ascii="仿宋" w:hAnsi="仿宋" w:eastAsia="仿宋" w:cs="仿宋"/>
                <w:spacing w:val="-31"/>
                <w:w w:val="95"/>
                <w:sz w:val="21"/>
                <w:szCs w:val="21"/>
                <w:lang w:eastAsia="zh-CN"/>
              </w:rPr>
              <w:t>、</w:t>
            </w:r>
            <w:r>
              <w:rPr>
                <w:rFonts w:ascii="仿宋" w:hAnsi="仿宋" w:eastAsia="仿宋" w:cs="仿宋"/>
                <w:spacing w:val="1"/>
                <w:w w:val="95"/>
                <w:sz w:val="21"/>
                <w:szCs w:val="21"/>
                <w:lang w:eastAsia="zh-CN"/>
              </w:rPr>
              <w:t>鹅</w:t>
            </w:r>
            <w:r>
              <w:rPr>
                <w:rFonts w:ascii="仿宋" w:hAnsi="仿宋" w:eastAsia="仿宋" w:cs="仿宋"/>
                <w:spacing w:val="-1"/>
                <w:w w:val="95"/>
                <w:sz w:val="21"/>
                <w:szCs w:val="21"/>
                <w:lang w:eastAsia="zh-CN"/>
              </w:rPr>
              <w:t>掌</w:t>
            </w:r>
            <w:r>
              <w:rPr>
                <w:rFonts w:ascii="仿宋" w:hAnsi="仿宋" w:eastAsia="仿宋" w:cs="仿宋"/>
                <w:spacing w:val="1"/>
                <w:w w:val="95"/>
                <w:sz w:val="21"/>
                <w:szCs w:val="21"/>
                <w:lang w:eastAsia="zh-CN"/>
              </w:rPr>
              <w:t>楸</w:t>
            </w:r>
            <w:r>
              <w:rPr>
                <w:rFonts w:ascii="仿宋" w:hAnsi="仿宋" w:eastAsia="仿宋" w:cs="仿宋"/>
                <w:spacing w:val="-31"/>
                <w:w w:val="95"/>
                <w:sz w:val="21"/>
                <w:szCs w:val="21"/>
                <w:lang w:eastAsia="zh-CN"/>
              </w:rPr>
              <w:t>、</w:t>
            </w:r>
            <w:r>
              <w:rPr>
                <w:rFonts w:ascii="仿宋" w:hAnsi="仿宋" w:eastAsia="仿宋" w:cs="仿宋"/>
                <w:spacing w:val="1"/>
                <w:w w:val="95"/>
                <w:sz w:val="21"/>
                <w:szCs w:val="21"/>
                <w:lang w:eastAsia="zh-CN"/>
              </w:rPr>
              <w:t>法</w:t>
            </w:r>
            <w:r>
              <w:rPr>
                <w:rFonts w:ascii="仿宋" w:hAnsi="仿宋" w:eastAsia="仿宋" w:cs="仿宋"/>
                <w:spacing w:val="-1"/>
                <w:w w:val="95"/>
                <w:sz w:val="21"/>
                <w:szCs w:val="21"/>
                <w:lang w:eastAsia="zh-CN"/>
              </w:rPr>
              <w:t>桐</w:t>
            </w:r>
            <w:r>
              <w:rPr>
                <w:rFonts w:ascii="仿宋" w:hAnsi="仿宋" w:eastAsia="仿宋" w:cs="仿宋"/>
                <w:spacing w:val="-33"/>
                <w:w w:val="95"/>
                <w:sz w:val="21"/>
                <w:szCs w:val="21"/>
                <w:lang w:eastAsia="zh-CN"/>
              </w:rPr>
              <w:t>、</w:t>
            </w:r>
            <w:r>
              <w:rPr>
                <w:rFonts w:ascii="仿宋" w:hAnsi="仿宋" w:eastAsia="仿宋" w:cs="仿宋"/>
                <w:spacing w:val="1"/>
                <w:w w:val="95"/>
                <w:sz w:val="21"/>
                <w:szCs w:val="21"/>
                <w:lang w:eastAsia="zh-CN"/>
              </w:rPr>
              <w:t>臭椿</w:t>
            </w:r>
            <w:r>
              <w:rPr>
                <w:rFonts w:ascii="仿宋" w:hAnsi="仿宋" w:eastAsia="仿宋" w:cs="仿宋"/>
                <w:w w:val="95"/>
                <w:sz w:val="21"/>
                <w:szCs w:val="21"/>
                <w:lang w:eastAsia="zh-CN"/>
              </w:rPr>
              <w:t>、</w:t>
            </w:r>
            <w:r>
              <w:rPr>
                <w:rFonts w:ascii="仿宋" w:hAnsi="仿宋" w:eastAsia="仿宋" w:cs="仿宋"/>
                <w:spacing w:val="-1"/>
                <w:w w:val="95"/>
                <w:sz w:val="21"/>
                <w:szCs w:val="21"/>
                <w:lang w:eastAsia="zh-CN"/>
              </w:rPr>
              <w:t>香</w:t>
            </w:r>
            <w:r>
              <w:rPr>
                <w:rFonts w:ascii="仿宋" w:hAnsi="仿宋" w:eastAsia="仿宋" w:cs="仿宋"/>
                <w:spacing w:val="1"/>
                <w:w w:val="95"/>
                <w:sz w:val="21"/>
                <w:szCs w:val="21"/>
                <w:lang w:eastAsia="zh-CN"/>
              </w:rPr>
              <w:t>椿</w:t>
            </w:r>
            <w:r>
              <w:rPr>
                <w:rFonts w:ascii="仿宋" w:hAnsi="仿宋" w:eastAsia="仿宋" w:cs="仿宋"/>
                <w:spacing w:val="-1"/>
                <w:w w:val="95"/>
                <w:sz w:val="21"/>
                <w:szCs w:val="21"/>
                <w:lang w:eastAsia="zh-CN"/>
              </w:rPr>
              <w:t>、</w:t>
            </w:r>
            <w:r>
              <w:rPr>
                <w:rFonts w:ascii="仿宋" w:hAnsi="仿宋" w:eastAsia="仿宋" w:cs="仿宋"/>
                <w:spacing w:val="1"/>
                <w:w w:val="95"/>
                <w:sz w:val="21"/>
                <w:szCs w:val="21"/>
                <w:lang w:eastAsia="zh-CN"/>
              </w:rPr>
              <w:t>国</w:t>
            </w:r>
            <w:r>
              <w:rPr>
                <w:rFonts w:ascii="仿宋" w:hAnsi="仿宋" w:eastAsia="仿宋" w:cs="仿宋"/>
                <w:spacing w:val="-1"/>
                <w:w w:val="95"/>
                <w:sz w:val="21"/>
                <w:szCs w:val="21"/>
                <w:lang w:eastAsia="zh-CN"/>
              </w:rPr>
              <w:t>槐</w:t>
            </w:r>
            <w:r>
              <w:rPr>
                <w:rFonts w:ascii="仿宋" w:hAnsi="仿宋" w:eastAsia="仿宋" w:cs="仿宋"/>
                <w:spacing w:val="1"/>
                <w:w w:val="95"/>
                <w:sz w:val="21"/>
                <w:szCs w:val="21"/>
                <w:lang w:eastAsia="zh-CN"/>
              </w:rPr>
              <w:t>、</w:t>
            </w:r>
            <w:r>
              <w:rPr>
                <w:rFonts w:ascii="仿宋" w:hAnsi="仿宋" w:eastAsia="仿宋" w:cs="仿宋"/>
                <w:spacing w:val="-1"/>
                <w:w w:val="95"/>
                <w:sz w:val="21"/>
                <w:szCs w:val="21"/>
                <w:lang w:eastAsia="zh-CN"/>
              </w:rPr>
              <w:t>白</w:t>
            </w:r>
            <w:r>
              <w:rPr>
                <w:rFonts w:ascii="仿宋" w:hAnsi="仿宋" w:eastAsia="仿宋" w:cs="仿宋"/>
                <w:spacing w:val="1"/>
                <w:w w:val="95"/>
                <w:sz w:val="21"/>
                <w:szCs w:val="21"/>
                <w:lang w:eastAsia="zh-CN"/>
              </w:rPr>
              <w:t>蜡</w:t>
            </w:r>
            <w:r>
              <w:rPr>
                <w:rFonts w:ascii="仿宋" w:hAnsi="仿宋" w:eastAsia="仿宋" w:cs="仿宋"/>
                <w:spacing w:val="-1"/>
                <w:w w:val="95"/>
                <w:sz w:val="21"/>
                <w:szCs w:val="21"/>
                <w:lang w:eastAsia="zh-CN"/>
              </w:rPr>
              <w:t>、</w:t>
            </w:r>
            <w:r>
              <w:rPr>
                <w:rFonts w:ascii="仿宋" w:hAnsi="仿宋" w:eastAsia="仿宋" w:cs="仿宋"/>
                <w:spacing w:val="1"/>
                <w:w w:val="95"/>
                <w:sz w:val="21"/>
                <w:szCs w:val="21"/>
                <w:lang w:eastAsia="zh-CN"/>
              </w:rPr>
              <w:t>合</w:t>
            </w:r>
            <w:r>
              <w:rPr>
                <w:rFonts w:ascii="仿宋" w:hAnsi="仿宋" w:eastAsia="仿宋" w:cs="仿宋"/>
                <w:spacing w:val="-1"/>
                <w:w w:val="95"/>
                <w:sz w:val="21"/>
                <w:szCs w:val="21"/>
                <w:lang w:eastAsia="zh-CN"/>
              </w:rPr>
              <w:t>欢</w:t>
            </w:r>
            <w:r>
              <w:rPr>
                <w:rFonts w:ascii="仿宋" w:hAnsi="仿宋" w:eastAsia="仿宋" w:cs="仿宋"/>
                <w:spacing w:val="1"/>
                <w:w w:val="95"/>
                <w:sz w:val="21"/>
                <w:szCs w:val="21"/>
                <w:lang w:eastAsia="zh-CN"/>
              </w:rPr>
              <w:t>、</w:t>
            </w:r>
            <w:r>
              <w:rPr>
                <w:rFonts w:ascii="仿宋" w:hAnsi="仿宋" w:eastAsia="仿宋" w:cs="仿宋"/>
                <w:spacing w:val="-1"/>
                <w:w w:val="95"/>
                <w:sz w:val="21"/>
                <w:szCs w:val="21"/>
                <w:lang w:eastAsia="zh-CN"/>
              </w:rPr>
              <w:t>槐</w:t>
            </w:r>
            <w:r>
              <w:rPr>
                <w:rFonts w:ascii="仿宋" w:hAnsi="仿宋" w:eastAsia="仿宋" w:cs="仿宋"/>
                <w:spacing w:val="1"/>
                <w:w w:val="95"/>
                <w:sz w:val="21"/>
                <w:szCs w:val="21"/>
                <w:lang w:eastAsia="zh-CN"/>
              </w:rPr>
              <w:t>树</w:t>
            </w:r>
            <w:r>
              <w:rPr>
                <w:rFonts w:ascii="仿宋" w:hAnsi="仿宋" w:eastAsia="仿宋" w:cs="仿宋"/>
                <w:spacing w:val="-1"/>
                <w:w w:val="95"/>
                <w:sz w:val="21"/>
                <w:szCs w:val="21"/>
                <w:lang w:eastAsia="zh-CN"/>
              </w:rPr>
              <w:t>、</w:t>
            </w:r>
            <w:r>
              <w:rPr>
                <w:rFonts w:ascii="仿宋" w:hAnsi="仿宋" w:eastAsia="仿宋" w:cs="仿宋"/>
                <w:spacing w:val="1"/>
                <w:w w:val="95"/>
                <w:sz w:val="21"/>
                <w:szCs w:val="21"/>
                <w:lang w:eastAsia="zh-CN"/>
              </w:rPr>
              <w:t>栾</w:t>
            </w:r>
            <w:r>
              <w:rPr>
                <w:rFonts w:ascii="仿宋" w:hAnsi="仿宋" w:eastAsia="仿宋" w:cs="仿宋"/>
                <w:spacing w:val="-1"/>
                <w:w w:val="95"/>
                <w:sz w:val="21"/>
                <w:szCs w:val="21"/>
                <w:lang w:eastAsia="zh-CN"/>
              </w:rPr>
              <w:t>树</w:t>
            </w:r>
            <w:r>
              <w:rPr>
                <w:rFonts w:ascii="仿宋" w:hAnsi="仿宋" w:eastAsia="仿宋" w:cs="仿宋"/>
                <w:spacing w:val="1"/>
                <w:w w:val="95"/>
                <w:sz w:val="21"/>
                <w:szCs w:val="21"/>
                <w:lang w:eastAsia="zh-CN"/>
              </w:rPr>
              <w:t>、</w:t>
            </w:r>
            <w:r>
              <w:rPr>
                <w:rFonts w:ascii="仿宋" w:hAnsi="仿宋" w:eastAsia="仿宋" w:cs="仿宋"/>
                <w:spacing w:val="-1"/>
                <w:w w:val="95"/>
                <w:sz w:val="21"/>
                <w:szCs w:val="21"/>
                <w:lang w:eastAsia="zh-CN"/>
              </w:rPr>
              <w:t>刺</w:t>
            </w:r>
            <w:r>
              <w:rPr>
                <w:rFonts w:ascii="仿宋" w:hAnsi="仿宋" w:eastAsia="仿宋" w:cs="仿宋"/>
                <w:spacing w:val="1"/>
                <w:w w:val="95"/>
                <w:sz w:val="21"/>
                <w:szCs w:val="21"/>
                <w:lang w:eastAsia="zh-CN"/>
              </w:rPr>
              <w:t>槐</w:t>
            </w:r>
            <w:r>
              <w:rPr>
                <w:rFonts w:ascii="仿宋" w:hAnsi="仿宋" w:eastAsia="仿宋" w:cs="仿宋"/>
                <w:spacing w:val="-1"/>
                <w:w w:val="95"/>
                <w:sz w:val="21"/>
                <w:szCs w:val="21"/>
                <w:lang w:eastAsia="zh-CN"/>
              </w:rPr>
              <w:t>、</w:t>
            </w:r>
            <w:r>
              <w:rPr>
                <w:rFonts w:ascii="仿宋" w:hAnsi="仿宋" w:eastAsia="仿宋" w:cs="仿宋"/>
                <w:spacing w:val="1"/>
                <w:w w:val="95"/>
                <w:sz w:val="21"/>
                <w:szCs w:val="21"/>
                <w:lang w:eastAsia="zh-CN"/>
              </w:rPr>
              <w:t>悬</w:t>
            </w:r>
            <w:r>
              <w:rPr>
                <w:rFonts w:ascii="仿宋" w:hAnsi="仿宋" w:eastAsia="仿宋" w:cs="仿宋"/>
                <w:spacing w:val="-1"/>
                <w:w w:val="95"/>
                <w:sz w:val="21"/>
                <w:szCs w:val="21"/>
                <w:lang w:eastAsia="zh-CN"/>
              </w:rPr>
              <w:t>铃</w:t>
            </w:r>
            <w:r>
              <w:rPr>
                <w:rFonts w:ascii="仿宋" w:hAnsi="仿宋" w:eastAsia="仿宋" w:cs="仿宋"/>
                <w:spacing w:val="1"/>
                <w:w w:val="95"/>
                <w:sz w:val="21"/>
                <w:szCs w:val="21"/>
                <w:lang w:eastAsia="zh-CN"/>
              </w:rPr>
              <w:t>木</w:t>
            </w:r>
            <w:r>
              <w:rPr>
                <w:rFonts w:ascii="仿宋" w:hAnsi="仿宋" w:eastAsia="仿宋" w:cs="仿宋"/>
                <w:w w:val="95"/>
                <w:sz w:val="21"/>
                <w:szCs w:val="21"/>
                <w:lang w:eastAsia="zh-CN"/>
              </w:rPr>
              <w:t>、</w:t>
            </w:r>
            <w:r>
              <w:rPr>
                <w:rFonts w:ascii="仿宋" w:hAnsi="仿宋" w:eastAsia="仿宋" w:cs="仿宋"/>
                <w:spacing w:val="2"/>
                <w:sz w:val="21"/>
                <w:szCs w:val="21"/>
                <w:lang w:eastAsia="zh-CN"/>
              </w:rPr>
              <w:t>元</w:t>
            </w:r>
            <w:r>
              <w:rPr>
                <w:rFonts w:ascii="仿宋" w:hAnsi="仿宋" w:eastAsia="仿宋" w:cs="仿宋"/>
                <w:spacing w:val="-1"/>
                <w:sz w:val="21"/>
                <w:szCs w:val="21"/>
                <w:lang w:eastAsia="zh-CN"/>
              </w:rPr>
              <w:t>宝</w:t>
            </w:r>
            <w:r>
              <w:rPr>
                <w:rFonts w:ascii="仿宋" w:hAnsi="仿宋" w:eastAsia="仿宋" w:cs="仿宋"/>
                <w:spacing w:val="2"/>
                <w:sz w:val="21"/>
                <w:szCs w:val="21"/>
                <w:lang w:eastAsia="zh-CN"/>
              </w:rPr>
              <w:t>枫</w:t>
            </w:r>
            <w:r>
              <w:rPr>
                <w:rFonts w:ascii="仿宋" w:hAnsi="仿宋" w:eastAsia="仿宋" w:cs="仿宋"/>
                <w:spacing w:val="-14"/>
                <w:sz w:val="21"/>
                <w:szCs w:val="21"/>
                <w:lang w:eastAsia="zh-CN"/>
              </w:rPr>
              <w:t>、</w:t>
            </w:r>
            <w:r>
              <w:rPr>
                <w:rFonts w:ascii="仿宋" w:hAnsi="仿宋" w:eastAsia="仿宋" w:cs="仿宋"/>
                <w:spacing w:val="2"/>
                <w:sz w:val="21"/>
                <w:szCs w:val="21"/>
                <w:lang w:eastAsia="zh-CN"/>
              </w:rPr>
              <w:t>柿</w:t>
            </w:r>
            <w:r>
              <w:rPr>
                <w:rFonts w:ascii="仿宋" w:hAnsi="仿宋" w:eastAsia="仿宋" w:cs="仿宋"/>
                <w:spacing w:val="-1"/>
                <w:sz w:val="21"/>
                <w:szCs w:val="21"/>
                <w:lang w:eastAsia="zh-CN"/>
              </w:rPr>
              <w:t>树</w:t>
            </w:r>
            <w:r>
              <w:rPr>
                <w:rFonts w:ascii="仿宋" w:hAnsi="仿宋" w:eastAsia="仿宋" w:cs="仿宋"/>
                <w:spacing w:val="-14"/>
                <w:sz w:val="21"/>
                <w:szCs w:val="21"/>
                <w:lang w:eastAsia="zh-CN"/>
              </w:rPr>
              <w:t>、</w:t>
            </w:r>
            <w:r>
              <w:rPr>
                <w:rFonts w:ascii="仿宋" w:hAnsi="仿宋" w:eastAsia="仿宋" w:cs="仿宋"/>
                <w:spacing w:val="2"/>
                <w:sz w:val="21"/>
                <w:szCs w:val="21"/>
                <w:lang w:eastAsia="zh-CN"/>
              </w:rPr>
              <w:t>白</w:t>
            </w:r>
            <w:r>
              <w:rPr>
                <w:rFonts w:ascii="仿宋" w:hAnsi="仿宋" w:eastAsia="仿宋" w:cs="仿宋"/>
                <w:spacing w:val="-1"/>
                <w:sz w:val="21"/>
                <w:szCs w:val="21"/>
                <w:lang w:eastAsia="zh-CN"/>
              </w:rPr>
              <w:t>榆</w:t>
            </w:r>
            <w:r>
              <w:rPr>
                <w:rFonts w:ascii="仿宋" w:hAnsi="仿宋" w:eastAsia="仿宋" w:cs="仿宋"/>
                <w:spacing w:val="-14"/>
                <w:sz w:val="21"/>
                <w:szCs w:val="21"/>
                <w:lang w:eastAsia="zh-CN"/>
              </w:rPr>
              <w:t>、</w:t>
            </w:r>
            <w:r>
              <w:rPr>
                <w:rFonts w:ascii="仿宋" w:hAnsi="仿宋" w:eastAsia="仿宋" w:cs="仿宋"/>
                <w:spacing w:val="2"/>
                <w:sz w:val="21"/>
                <w:szCs w:val="21"/>
                <w:lang w:eastAsia="zh-CN"/>
              </w:rPr>
              <w:t>枫</w:t>
            </w:r>
            <w:r>
              <w:rPr>
                <w:rFonts w:ascii="仿宋" w:hAnsi="仿宋" w:eastAsia="仿宋" w:cs="仿宋"/>
                <w:spacing w:val="-1"/>
                <w:sz w:val="21"/>
                <w:szCs w:val="21"/>
                <w:lang w:eastAsia="zh-CN"/>
              </w:rPr>
              <w:t>香</w:t>
            </w:r>
            <w:r>
              <w:rPr>
                <w:rFonts w:ascii="仿宋" w:hAnsi="仿宋" w:eastAsia="仿宋" w:cs="仿宋"/>
                <w:spacing w:val="-14"/>
                <w:sz w:val="21"/>
                <w:szCs w:val="21"/>
                <w:lang w:eastAsia="zh-CN"/>
              </w:rPr>
              <w:t>、</w:t>
            </w:r>
            <w:r>
              <w:rPr>
                <w:rFonts w:ascii="仿宋" w:hAnsi="仿宋" w:eastAsia="仿宋" w:cs="仿宋"/>
                <w:spacing w:val="2"/>
                <w:sz w:val="21"/>
                <w:szCs w:val="21"/>
                <w:lang w:eastAsia="zh-CN"/>
              </w:rPr>
              <w:t>杜</w:t>
            </w:r>
            <w:r>
              <w:rPr>
                <w:rFonts w:ascii="仿宋" w:hAnsi="仿宋" w:eastAsia="仿宋" w:cs="仿宋"/>
                <w:spacing w:val="-1"/>
                <w:sz w:val="21"/>
                <w:szCs w:val="21"/>
                <w:lang w:eastAsia="zh-CN"/>
              </w:rPr>
              <w:t>仲</w:t>
            </w:r>
            <w:r>
              <w:rPr>
                <w:rFonts w:ascii="仿宋" w:hAnsi="仿宋" w:eastAsia="仿宋" w:cs="仿宋"/>
                <w:spacing w:val="-14"/>
                <w:sz w:val="21"/>
                <w:szCs w:val="21"/>
                <w:lang w:eastAsia="zh-CN"/>
              </w:rPr>
              <w:t>、</w:t>
            </w:r>
            <w:r>
              <w:rPr>
                <w:rFonts w:ascii="仿宋" w:hAnsi="仿宋" w:eastAsia="仿宋" w:cs="仿宋"/>
                <w:spacing w:val="2"/>
                <w:sz w:val="21"/>
                <w:szCs w:val="21"/>
                <w:lang w:eastAsia="zh-CN"/>
              </w:rPr>
              <w:t>五</w:t>
            </w:r>
            <w:r>
              <w:rPr>
                <w:rFonts w:ascii="仿宋" w:hAnsi="仿宋" w:eastAsia="仿宋" w:cs="仿宋"/>
                <w:spacing w:val="-1"/>
                <w:sz w:val="21"/>
                <w:szCs w:val="21"/>
                <w:lang w:eastAsia="zh-CN"/>
              </w:rPr>
              <w:t>角</w:t>
            </w:r>
            <w:r>
              <w:rPr>
                <w:rFonts w:ascii="仿宋" w:hAnsi="仿宋" w:eastAsia="仿宋" w:cs="仿宋"/>
                <w:spacing w:val="2"/>
                <w:sz w:val="21"/>
                <w:szCs w:val="21"/>
                <w:lang w:eastAsia="zh-CN"/>
              </w:rPr>
              <w:t>枫</w:t>
            </w:r>
            <w:r>
              <w:rPr>
                <w:rFonts w:ascii="仿宋" w:hAnsi="仿宋" w:eastAsia="仿宋" w:cs="仿宋"/>
                <w:spacing w:val="-14"/>
                <w:sz w:val="21"/>
                <w:szCs w:val="21"/>
                <w:lang w:eastAsia="zh-CN"/>
              </w:rPr>
              <w:t>、</w:t>
            </w:r>
            <w:r>
              <w:rPr>
                <w:rFonts w:ascii="仿宋" w:hAnsi="仿宋" w:eastAsia="仿宋" w:cs="仿宋"/>
                <w:spacing w:val="2"/>
                <w:sz w:val="21"/>
                <w:szCs w:val="21"/>
                <w:lang w:eastAsia="zh-CN"/>
              </w:rPr>
              <w:t>七</w:t>
            </w:r>
            <w:r>
              <w:rPr>
                <w:rFonts w:ascii="仿宋" w:hAnsi="仿宋" w:eastAsia="仿宋" w:cs="仿宋"/>
                <w:spacing w:val="-1"/>
                <w:sz w:val="21"/>
                <w:szCs w:val="21"/>
                <w:lang w:eastAsia="zh-CN"/>
              </w:rPr>
              <w:t>叶树</w:t>
            </w:r>
            <w:r>
              <w:rPr>
                <w:rFonts w:ascii="仿宋" w:hAnsi="仿宋" w:eastAsia="仿宋" w:cs="仿宋"/>
                <w:spacing w:val="-11"/>
                <w:sz w:val="21"/>
                <w:szCs w:val="21"/>
                <w:lang w:eastAsia="zh-CN"/>
              </w:rPr>
              <w:t>、</w:t>
            </w:r>
            <w:r>
              <w:rPr>
                <w:rFonts w:ascii="仿宋" w:hAnsi="仿宋" w:eastAsia="仿宋" w:cs="仿宋"/>
                <w:sz w:val="21"/>
                <w:szCs w:val="21"/>
                <w:lang w:eastAsia="zh-CN"/>
              </w:rPr>
              <w:t>青桐</w:t>
            </w:r>
          </w:p>
        </w:tc>
      </w:tr>
      <w:tr>
        <w:tblPrEx>
          <w:tblCellMar>
            <w:top w:w="0" w:type="dxa"/>
            <w:left w:w="0" w:type="dxa"/>
            <w:bottom w:w="0" w:type="dxa"/>
            <w:right w:w="0" w:type="dxa"/>
          </w:tblCellMar>
        </w:tblPrEx>
        <w:trPr>
          <w:trHeight w:val="1519" w:hRule="exact"/>
        </w:trPr>
        <w:tc>
          <w:tcPr>
            <w:tcW w:w="1554" w:type="dxa"/>
            <w:tcBorders>
              <w:top w:val="single" w:color="000000" w:sz="6" w:space="0"/>
              <w:left w:val="single" w:color="000000" w:sz="12" w:space="0"/>
              <w:bottom w:val="single" w:color="000000" w:sz="6" w:space="0"/>
              <w:right w:val="single" w:color="000000" w:sz="6" w:space="0"/>
            </w:tcBorders>
          </w:tcPr>
          <w:p>
            <w:pPr>
              <w:pStyle w:val="10"/>
              <w:spacing w:before="6" w:line="140" w:lineRule="exact"/>
              <w:rPr>
                <w:sz w:val="14"/>
                <w:szCs w:val="14"/>
                <w:lang w:eastAsia="zh-CN"/>
              </w:rPr>
            </w:pPr>
          </w:p>
          <w:p>
            <w:pPr>
              <w:pStyle w:val="10"/>
              <w:spacing w:line="200" w:lineRule="exact"/>
              <w:rPr>
                <w:sz w:val="20"/>
                <w:szCs w:val="20"/>
                <w:lang w:eastAsia="zh-CN"/>
              </w:rPr>
            </w:pPr>
          </w:p>
          <w:p>
            <w:pPr>
              <w:pStyle w:val="10"/>
              <w:spacing w:line="200" w:lineRule="exact"/>
              <w:rPr>
                <w:sz w:val="20"/>
                <w:szCs w:val="20"/>
                <w:lang w:eastAsia="zh-CN"/>
              </w:rPr>
            </w:pPr>
          </w:p>
          <w:p>
            <w:pPr>
              <w:pStyle w:val="10"/>
              <w:ind w:left="446"/>
              <w:rPr>
                <w:rFonts w:ascii="仿宋" w:hAnsi="仿宋" w:eastAsia="仿宋" w:cs="仿宋"/>
                <w:sz w:val="21"/>
                <w:szCs w:val="21"/>
              </w:rPr>
            </w:pPr>
            <w:r>
              <w:rPr>
                <w:rFonts w:ascii="仿宋" w:hAnsi="仿宋" w:eastAsia="仿宋" w:cs="仿宋"/>
                <w:spacing w:val="-1"/>
                <w:sz w:val="21"/>
                <w:szCs w:val="21"/>
              </w:rPr>
              <w:t>小</w:t>
            </w:r>
            <w:r>
              <w:rPr>
                <w:rFonts w:ascii="仿宋" w:hAnsi="仿宋" w:eastAsia="仿宋" w:cs="仿宋"/>
                <w:spacing w:val="2"/>
                <w:sz w:val="21"/>
                <w:szCs w:val="21"/>
              </w:rPr>
              <w:t>乔</w:t>
            </w:r>
            <w:r>
              <w:rPr>
                <w:rFonts w:ascii="仿宋" w:hAnsi="仿宋" w:eastAsia="仿宋" w:cs="仿宋"/>
                <w:sz w:val="21"/>
                <w:szCs w:val="21"/>
              </w:rPr>
              <w:t>木</w:t>
            </w:r>
          </w:p>
        </w:tc>
        <w:tc>
          <w:tcPr>
            <w:tcW w:w="2397" w:type="dxa"/>
            <w:tcBorders>
              <w:top w:val="single" w:color="000000" w:sz="6" w:space="0"/>
              <w:left w:val="single" w:color="000000" w:sz="6" w:space="0"/>
              <w:bottom w:val="single" w:color="000000" w:sz="6" w:space="0"/>
              <w:right w:val="single" w:color="000000" w:sz="6" w:space="0"/>
            </w:tcBorders>
          </w:tcPr>
          <w:p>
            <w:pPr>
              <w:pStyle w:val="10"/>
              <w:spacing w:line="200" w:lineRule="exact"/>
              <w:rPr>
                <w:sz w:val="20"/>
                <w:szCs w:val="20"/>
                <w:lang w:eastAsia="zh-CN"/>
              </w:rPr>
            </w:pPr>
          </w:p>
          <w:p>
            <w:pPr>
              <w:pStyle w:val="10"/>
              <w:spacing w:before="12" w:line="260" w:lineRule="exact"/>
              <w:rPr>
                <w:sz w:val="26"/>
                <w:szCs w:val="26"/>
                <w:lang w:eastAsia="zh-CN"/>
              </w:rPr>
            </w:pPr>
          </w:p>
          <w:p>
            <w:pPr>
              <w:pStyle w:val="10"/>
              <w:spacing w:line="272" w:lineRule="exact"/>
              <w:ind w:left="99"/>
              <w:rPr>
                <w:rFonts w:ascii="仿宋" w:hAnsi="仿宋" w:eastAsia="仿宋" w:cs="仿宋"/>
                <w:sz w:val="21"/>
                <w:szCs w:val="21"/>
                <w:lang w:eastAsia="zh-CN"/>
              </w:rPr>
            </w:pPr>
            <w:r>
              <w:rPr>
                <w:rFonts w:ascii="仿宋" w:hAnsi="仿宋" w:eastAsia="仿宋" w:cs="仿宋"/>
                <w:spacing w:val="-1"/>
                <w:w w:val="95"/>
                <w:sz w:val="21"/>
                <w:szCs w:val="21"/>
                <w:lang w:eastAsia="zh-CN"/>
              </w:rPr>
              <w:t>枇</w:t>
            </w:r>
            <w:r>
              <w:rPr>
                <w:rFonts w:ascii="仿宋" w:hAnsi="仿宋" w:eastAsia="仿宋" w:cs="仿宋"/>
                <w:spacing w:val="1"/>
                <w:w w:val="95"/>
                <w:sz w:val="21"/>
                <w:szCs w:val="21"/>
                <w:lang w:eastAsia="zh-CN"/>
              </w:rPr>
              <w:t>杷</w:t>
            </w:r>
            <w:r>
              <w:rPr>
                <w:rFonts w:ascii="仿宋" w:hAnsi="仿宋" w:eastAsia="仿宋" w:cs="仿宋"/>
                <w:spacing w:val="-10"/>
                <w:w w:val="95"/>
                <w:sz w:val="21"/>
                <w:szCs w:val="21"/>
                <w:lang w:eastAsia="zh-CN"/>
              </w:rPr>
              <w:t>、</w:t>
            </w:r>
            <w:r>
              <w:rPr>
                <w:rFonts w:ascii="仿宋" w:hAnsi="仿宋" w:eastAsia="仿宋" w:cs="仿宋"/>
                <w:spacing w:val="-1"/>
                <w:w w:val="95"/>
                <w:sz w:val="21"/>
                <w:szCs w:val="21"/>
                <w:lang w:eastAsia="zh-CN"/>
              </w:rPr>
              <w:t>桂</w:t>
            </w:r>
            <w:r>
              <w:rPr>
                <w:rFonts w:ascii="仿宋" w:hAnsi="仿宋" w:eastAsia="仿宋" w:cs="仿宋"/>
                <w:spacing w:val="1"/>
                <w:w w:val="95"/>
                <w:sz w:val="21"/>
                <w:szCs w:val="21"/>
                <w:lang w:eastAsia="zh-CN"/>
              </w:rPr>
              <w:t>花</w:t>
            </w:r>
            <w:r>
              <w:rPr>
                <w:rFonts w:ascii="仿宋" w:hAnsi="仿宋" w:eastAsia="仿宋" w:cs="仿宋"/>
                <w:spacing w:val="-13"/>
                <w:w w:val="95"/>
                <w:sz w:val="21"/>
                <w:szCs w:val="21"/>
                <w:lang w:eastAsia="zh-CN"/>
              </w:rPr>
              <w:t>、</w:t>
            </w:r>
            <w:r>
              <w:rPr>
                <w:rFonts w:ascii="仿宋" w:hAnsi="仿宋" w:eastAsia="仿宋" w:cs="仿宋"/>
                <w:spacing w:val="-1"/>
                <w:w w:val="95"/>
                <w:sz w:val="21"/>
                <w:szCs w:val="21"/>
                <w:lang w:eastAsia="zh-CN"/>
              </w:rPr>
              <w:t>大</w:t>
            </w:r>
            <w:r>
              <w:rPr>
                <w:rFonts w:ascii="仿宋" w:hAnsi="仿宋" w:eastAsia="仿宋" w:cs="仿宋"/>
                <w:spacing w:val="1"/>
                <w:w w:val="95"/>
                <w:sz w:val="21"/>
                <w:szCs w:val="21"/>
                <w:lang w:eastAsia="zh-CN"/>
              </w:rPr>
              <w:t>叶</w:t>
            </w:r>
            <w:r>
              <w:rPr>
                <w:rFonts w:ascii="仿宋" w:hAnsi="仿宋" w:eastAsia="仿宋" w:cs="仿宋"/>
                <w:spacing w:val="-1"/>
                <w:w w:val="95"/>
                <w:sz w:val="21"/>
                <w:szCs w:val="21"/>
                <w:lang w:eastAsia="zh-CN"/>
              </w:rPr>
              <w:t>女</w:t>
            </w:r>
            <w:r>
              <w:rPr>
                <w:rFonts w:ascii="仿宋" w:hAnsi="仿宋" w:eastAsia="仿宋" w:cs="仿宋"/>
                <w:spacing w:val="1"/>
                <w:w w:val="95"/>
                <w:sz w:val="21"/>
                <w:szCs w:val="21"/>
                <w:lang w:eastAsia="zh-CN"/>
              </w:rPr>
              <w:t>贞</w:t>
            </w:r>
            <w:r>
              <w:rPr>
                <w:rFonts w:ascii="仿宋" w:hAnsi="仿宋" w:eastAsia="仿宋" w:cs="仿宋"/>
                <w:w w:val="95"/>
                <w:sz w:val="21"/>
                <w:szCs w:val="21"/>
                <w:lang w:eastAsia="zh-CN"/>
              </w:rPr>
              <w:t>、</w:t>
            </w:r>
            <w:r>
              <w:rPr>
                <w:rFonts w:ascii="仿宋" w:hAnsi="仿宋" w:eastAsia="仿宋" w:cs="仿宋"/>
                <w:spacing w:val="-1"/>
                <w:sz w:val="21"/>
                <w:szCs w:val="21"/>
                <w:lang w:eastAsia="zh-CN"/>
              </w:rPr>
              <w:t>法</w:t>
            </w:r>
            <w:r>
              <w:rPr>
                <w:rFonts w:ascii="仿宋" w:hAnsi="仿宋" w:eastAsia="仿宋" w:cs="仿宋"/>
                <w:spacing w:val="2"/>
                <w:sz w:val="21"/>
                <w:szCs w:val="21"/>
                <w:lang w:eastAsia="zh-CN"/>
              </w:rPr>
              <w:t>国</w:t>
            </w:r>
            <w:r>
              <w:rPr>
                <w:rFonts w:ascii="仿宋" w:hAnsi="仿宋" w:eastAsia="仿宋" w:cs="仿宋"/>
                <w:spacing w:val="-1"/>
                <w:sz w:val="21"/>
                <w:szCs w:val="21"/>
                <w:lang w:eastAsia="zh-CN"/>
              </w:rPr>
              <w:t>冬</w:t>
            </w:r>
            <w:r>
              <w:rPr>
                <w:rFonts w:ascii="仿宋" w:hAnsi="仿宋" w:eastAsia="仿宋" w:cs="仿宋"/>
                <w:spacing w:val="2"/>
                <w:sz w:val="21"/>
                <w:szCs w:val="21"/>
                <w:lang w:eastAsia="zh-CN"/>
              </w:rPr>
              <w:t>青</w:t>
            </w:r>
            <w:r>
              <w:rPr>
                <w:rFonts w:ascii="仿宋" w:hAnsi="仿宋" w:eastAsia="仿宋" w:cs="仿宋"/>
                <w:sz w:val="21"/>
                <w:szCs w:val="21"/>
                <w:lang w:eastAsia="zh-CN"/>
              </w:rPr>
              <w:t>、</w:t>
            </w:r>
          </w:p>
        </w:tc>
        <w:tc>
          <w:tcPr>
            <w:tcW w:w="5372" w:type="dxa"/>
            <w:tcBorders>
              <w:top w:val="single" w:color="000000" w:sz="6" w:space="0"/>
              <w:left w:val="single" w:color="000000" w:sz="6" w:space="0"/>
              <w:bottom w:val="single" w:color="000000" w:sz="6" w:space="0"/>
              <w:right w:val="single" w:color="000000" w:sz="12" w:space="0"/>
            </w:tcBorders>
          </w:tcPr>
          <w:p>
            <w:pPr>
              <w:pStyle w:val="10"/>
              <w:spacing w:before="2" w:line="170" w:lineRule="exact"/>
              <w:rPr>
                <w:sz w:val="17"/>
                <w:szCs w:val="17"/>
                <w:lang w:eastAsia="zh-CN"/>
              </w:rPr>
            </w:pPr>
          </w:p>
          <w:p>
            <w:pPr>
              <w:pStyle w:val="10"/>
              <w:tabs>
                <w:tab w:val="left" w:pos="2519"/>
              </w:tabs>
              <w:spacing w:line="210" w:lineRule="auto"/>
              <w:ind w:left="100"/>
              <w:rPr>
                <w:rFonts w:ascii="仿宋" w:hAnsi="仿宋" w:eastAsia="仿宋" w:cs="仿宋"/>
                <w:sz w:val="21"/>
                <w:szCs w:val="21"/>
                <w:lang w:eastAsia="zh-CN"/>
              </w:rPr>
            </w:pPr>
            <w:r>
              <w:rPr>
                <w:rFonts w:ascii="仿宋" w:hAnsi="仿宋" w:eastAsia="仿宋" w:cs="仿宋"/>
                <w:spacing w:val="-1"/>
                <w:w w:val="95"/>
                <w:sz w:val="21"/>
                <w:szCs w:val="21"/>
                <w:lang w:eastAsia="zh-CN"/>
              </w:rPr>
              <w:t>紫</w:t>
            </w:r>
            <w:r>
              <w:rPr>
                <w:rFonts w:ascii="仿宋" w:hAnsi="仿宋" w:eastAsia="仿宋" w:cs="仿宋"/>
                <w:spacing w:val="1"/>
                <w:w w:val="95"/>
                <w:sz w:val="21"/>
                <w:szCs w:val="21"/>
                <w:lang w:eastAsia="zh-CN"/>
              </w:rPr>
              <w:t>叶</w:t>
            </w:r>
            <w:r>
              <w:rPr>
                <w:rFonts w:ascii="仿宋" w:hAnsi="仿宋" w:eastAsia="仿宋" w:cs="仿宋"/>
                <w:spacing w:val="-1"/>
                <w:w w:val="95"/>
                <w:sz w:val="21"/>
                <w:szCs w:val="21"/>
                <w:lang w:eastAsia="zh-CN"/>
              </w:rPr>
              <w:t>李</w:t>
            </w:r>
            <w:r>
              <w:rPr>
                <w:rFonts w:ascii="仿宋" w:hAnsi="仿宋" w:eastAsia="仿宋" w:cs="仿宋"/>
                <w:spacing w:val="1"/>
                <w:w w:val="95"/>
                <w:sz w:val="21"/>
                <w:szCs w:val="21"/>
                <w:lang w:eastAsia="zh-CN"/>
              </w:rPr>
              <w:t>、</w:t>
            </w:r>
            <w:r>
              <w:rPr>
                <w:rFonts w:ascii="仿宋" w:hAnsi="仿宋" w:eastAsia="仿宋" w:cs="仿宋"/>
                <w:spacing w:val="-1"/>
                <w:w w:val="95"/>
                <w:sz w:val="21"/>
                <w:szCs w:val="21"/>
                <w:lang w:eastAsia="zh-CN"/>
              </w:rPr>
              <w:t>石</w:t>
            </w:r>
            <w:r>
              <w:rPr>
                <w:rFonts w:ascii="仿宋" w:hAnsi="仿宋" w:eastAsia="仿宋" w:cs="仿宋"/>
                <w:spacing w:val="1"/>
                <w:w w:val="95"/>
                <w:sz w:val="21"/>
                <w:szCs w:val="21"/>
                <w:lang w:eastAsia="zh-CN"/>
              </w:rPr>
              <w:t>榴</w:t>
            </w:r>
            <w:r>
              <w:rPr>
                <w:rFonts w:ascii="仿宋" w:hAnsi="仿宋" w:eastAsia="仿宋" w:cs="仿宋"/>
                <w:spacing w:val="-1"/>
                <w:w w:val="95"/>
                <w:sz w:val="21"/>
                <w:szCs w:val="21"/>
                <w:lang w:eastAsia="zh-CN"/>
              </w:rPr>
              <w:t>、</w:t>
            </w:r>
            <w:r>
              <w:rPr>
                <w:rFonts w:ascii="仿宋" w:hAnsi="仿宋" w:eastAsia="仿宋" w:cs="仿宋"/>
                <w:spacing w:val="1"/>
                <w:w w:val="95"/>
                <w:sz w:val="21"/>
                <w:szCs w:val="21"/>
                <w:lang w:eastAsia="zh-CN"/>
              </w:rPr>
              <w:t>樱</w:t>
            </w:r>
            <w:r>
              <w:rPr>
                <w:rFonts w:ascii="仿宋" w:hAnsi="仿宋" w:eastAsia="仿宋" w:cs="仿宋"/>
                <w:spacing w:val="-1"/>
                <w:w w:val="95"/>
                <w:sz w:val="21"/>
                <w:szCs w:val="21"/>
                <w:lang w:eastAsia="zh-CN"/>
              </w:rPr>
              <w:t>花</w:t>
            </w:r>
            <w:r>
              <w:rPr>
                <w:rFonts w:ascii="仿宋" w:hAnsi="仿宋" w:eastAsia="仿宋" w:cs="仿宋"/>
                <w:spacing w:val="1"/>
                <w:w w:val="95"/>
                <w:sz w:val="21"/>
                <w:szCs w:val="21"/>
                <w:lang w:eastAsia="zh-CN"/>
              </w:rPr>
              <w:t>、</w:t>
            </w:r>
            <w:r>
              <w:rPr>
                <w:rFonts w:ascii="仿宋" w:hAnsi="仿宋" w:eastAsia="仿宋" w:cs="仿宋"/>
                <w:spacing w:val="-1"/>
                <w:w w:val="95"/>
                <w:sz w:val="21"/>
                <w:szCs w:val="21"/>
                <w:lang w:eastAsia="zh-CN"/>
              </w:rPr>
              <w:t>梅</w:t>
            </w:r>
            <w:r>
              <w:rPr>
                <w:rFonts w:ascii="仿宋" w:hAnsi="仿宋" w:eastAsia="仿宋" w:cs="仿宋"/>
                <w:spacing w:val="1"/>
                <w:w w:val="95"/>
                <w:sz w:val="21"/>
                <w:szCs w:val="21"/>
                <w:lang w:eastAsia="zh-CN"/>
              </w:rPr>
              <w:t>花</w:t>
            </w:r>
            <w:r>
              <w:rPr>
                <w:rFonts w:ascii="仿宋" w:hAnsi="仿宋" w:eastAsia="仿宋" w:cs="仿宋"/>
                <w:spacing w:val="-1"/>
                <w:w w:val="95"/>
                <w:sz w:val="21"/>
                <w:szCs w:val="21"/>
                <w:lang w:eastAsia="zh-CN"/>
              </w:rPr>
              <w:t>、</w:t>
            </w:r>
            <w:r>
              <w:rPr>
                <w:rFonts w:ascii="仿宋" w:hAnsi="仿宋" w:eastAsia="仿宋" w:cs="仿宋"/>
                <w:spacing w:val="1"/>
                <w:w w:val="95"/>
                <w:sz w:val="21"/>
                <w:szCs w:val="21"/>
                <w:lang w:eastAsia="zh-CN"/>
              </w:rPr>
              <w:t>桃</w:t>
            </w:r>
            <w:r>
              <w:rPr>
                <w:rFonts w:ascii="仿宋" w:hAnsi="仿宋" w:eastAsia="仿宋" w:cs="仿宋"/>
                <w:spacing w:val="-1"/>
                <w:w w:val="95"/>
                <w:sz w:val="21"/>
                <w:szCs w:val="21"/>
                <w:lang w:eastAsia="zh-CN"/>
              </w:rPr>
              <w:t>、</w:t>
            </w:r>
            <w:r>
              <w:rPr>
                <w:rFonts w:ascii="仿宋" w:hAnsi="仿宋" w:eastAsia="仿宋" w:cs="仿宋"/>
                <w:spacing w:val="1"/>
                <w:w w:val="95"/>
                <w:sz w:val="21"/>
                <w:szCs w:val="21"/>
                <w:lang w:eastAsia="zh-CN"/>
              </w:rPr>
              <w:t>李</w:t>
            </w:r>
            <w:r>
              <w:rPr>
                <w:rFonts w:ascii="仿宋" w:hAnsi="仿宋" w:eastAsia="仿宋" w:cs="仿宋"/>
                <w:spacing w:val="-1"/>
                <w:w w:val="95"/>
                <w:sz w:val="21"/>
                <w:szCs w:val="21"/>
                <w:lang w:eastAsia="zh-CN"/>
              </w:rPr>
              <w:t>、</w:t>
            </w:r>
            <w:r>
              <w:rPr>
                <w:rFonts w:ascii="仿宋" w:hAnsi="仿宋" w:eastAsia="仿宋" w:cs="仿宋"/>
                <w:spacing w:val="1"/>
                <w:w w:val="95"/>
                <w:sz w:val="21"/>
                <w:szCs w:val="21"/>
                <w:lang w:eastAsia="zh-CN"/>
              </w:rPr>
              <w:t>梨</w:t>
            </w:r>
            <w:r>
              <w:rPr>
                <w:rFonts w:ascii="仿宋" w:hAnsi="仿宋" w:eastAsia="仿宋" w:cs="仿宋"/>
                <w:spacing w:val="-1"/>
                <w:w w:val="95"/>
                <w:sz w:val="21"/>
                <w:szCs w:val="21"/>
                <w:lang w:eastAsia="zh-CN"/>
              </w:rPr>
              <w:t>、</w:t>
            </w:r>
            <w:r>
              <w:rPr>
                <w:rFonts w:ascii="仿宋" w:hAnsi="仿宋" w:eastAsia="仿宋" w:cs="仿宋"/>
                <w:spacing w:val="1"/>
                <w:w w:val="95"/>
                <w:sz w:val="21"/>
                <w:szCs w:val="21"/>
                <w:lang w:eastAsia="zh-CN"/>
              </w:rPr>
              <w:t>鸡</w:t>
            </w:r>
            <w:r>
              <w:rPr>
                <w:rFonts w:ascii="仿宋" w:hAnsi="仿宋" w:eastAsia="仿宋" w:cs="仿宋"/>
                <w:spacing w:val="-1"/>
                <w:w w:val="95"/>
                <w:sz w:val="21"/>
                <w:szCs w:val="21"/>
                <w:lang w:eastAsia="zh-CN"/>
              </w:rPr>
              <w:t>麻</w:t>
            </w:r>
            <w:r>
              <w:rPr>
                <w:rFonts w:ascii="仿宋" w:hAnsi="仿宋" w:eastAsia="仿宋" w:cs="仿宋"/>
                <w:spacing w:val="1"/>
                <w:w w:val="95"/>
                <w:sz w:val="21"/>
                <w:szCs w:val="21"/>
                <w:lang w:eastAsia="zh-CN"/>
              </w:rPr>
              <w:t>、</w:t>
            </w:r>
            <w:r>
              <w:rPr>
                <w:rFonts w:ascii="仿宋" w:hAnsi="仿宋" w:eastAsia="仿宋" w:cs="仿宋"/>
                <w:spacing w:val="-1"/>
                <w:w w:val="95"/>
                <w:sz w:val="21"/>
                <w:szCs w:val="21"/>
                <w:lang w:eastAsia="zh-CN"/>
              </w:rPr>
              <w:t>连</w:t>
            </w:r>
            <w:r>
              <w:rPr>
                <w:rFonts w:ascii="仿宋" w:hAnsi="仿宋" w:eastAsia="仿宋" w:cs="仿宋"/>
                <w:spacing w:val="1"/>
                <w:w w:val="95"/>
                <w:sz w:val="21"/>
                <w:szCs w:val="21"/>
                <w:lang w:eastAsia="zh-CN"/>
              </w:rPr>
              <w:t>翘</w:t>
            </w:r>
            <w:r>
              <w:rPr>
                <w:rFonts w:ascii="仿宋" w:hAnsi="仿宋" w:eastAsia="仿宋" w:cs="仿宋"/>
                <w:w w:val="95"/>
                <w:sz w:val="21"/>
                <w:szCs w:val="21"/>
                <w:lang w:eastAsia="zh-CN"/>
              </w:rPr>
              <w:t>、</w:t>
            </w:r>
            <w:r>
              <w:rPr>
                <w:rFonts w:ascii="仿宋" w:hAnsi="仿宋" w:eastAsia="仿宋" w:cs="仿宋"/>
                <w:spacing w:val="2"/>
                <w:sz w:val="21"/>
                <w:szCs w:val="21"/>
                <w:lang w:eastAsia="zh-CN"/>
              </w:rPr>
              <w:t>溲</w:t>
            </w:r>
            <w:r>
              <w:rPr>
                <w:rFonts w:ascii="仿宋" w:hAnsi="仿宋" w:eastAsia="仿宋" w:cs="仿宋"/>
                <w:spacing w:val="-1"/>
                <w:sz w:val="21"/>
                <w:szCs w:val="21"/>
                <w:lang w:eastAsia="zh-CN"/>
              </w:rPr>
              <w:t>疏</w:t>
            </w:r>
            <w:r>
              <w:rPr>
                <w:rFonts w:ascii="仿宋" w:hAnsi="仿宋" w:eastAsia="仿宋" w:cs="仿宋"/>
                <w:spacing w:val="2"/>
                <w:sz w:val="21"/>
                <w:szCs w:val="21"/>
                <w:lang w:eastAsia="zh-CN"/>
              </w:rPr>
              <w:t>、红</w:t>
            </w:r>
            <w:r>
              <w:rPr>
                <w:rFonts w:ascii="仿宋" w:hAnsi="仿宋" w:eastAsia="仿宋" w:cs="仿宋"/>
                <w:spacing w:val="-1"/>
                <w:sz w:val="21"/>
                <w:szCs w:val="21"/>
                <w:lang w:eastAsia="zh-CN"/>
              </w:rPr>
              <w:t>瑞</w:t>
            </w:r>
            <w:r>
              <w:rPr>
                <w:rFonts w:ascii="仿宋" w:hAnsi="仿宋" w:eastAsia="仿宋" w:cs="仿宋"/>
                <w:spacing w:val="2"/>
                <w:sz w:val="21"/>
                <w:szCs w:val="21"/>
                <w:lang w:eastAsia="zh-CN"/>
              </w:rPr>
              <w:t>木、</w:t>
            </w:r>
            <w:r>
              <w:rPr>
                <w:rFonts w:ascii="仿宋" w:hAnsi="仿宋" w:eastAsia="仿宋" w:cs="仿宋"/>
                <w:spacing w:val="-1"/>
                <w:sz w:val="21"/>
                <w:szCs w:val="21"/>
                <w:lang w:eastAsia="zh-CN"/>
              </w:rPr>
              <w:t>柳</w:t>
            </w:r>
            <w:r>
              <w:rPr>
                <w:rFonts w:ascii="仿宋" w:hAnsi="仿宋" w:eastAsia="仿宋" w:cs="仿宋"/>
                <w:spacing w:val="2"/>
                <w:sz w:val="21"/>
                <w:szCs w:val="21"/>
                <w:lang w:eastAsia="zh-CN"/>
              </w:rPr>
              <w:t>叶</w:t>
            </w:r>
            <w:r>
              <w:rPr>
                <w:rFonts w:ascii="仿宋" w:hAnsi="仿宋" w:eastAsia="仿宋" w:cs="仿宋"/>
                <w:sz w:val="21"/>
                <w:szCs w:val="21"/>
                <w:lang w:eastAsia="zh-CN"/>
              </w:rPr>
              <w:t>绣</w:t>
            </w:r>
            <w:r>
              <w:rPr>
                <w:rFonts w:ascii="仿宋" w:hAnsi="仿宋" w:eastAsia="仿宋" w:cs="仿宋"/>
                <w:sz w:val="21"/>
                <w:szCs w:val="21"/>
                <w:lang w:eastAsia="zh-CN"/>
              </w:rPr>
              <w:tab/>
            </w:r>
            <w:r>
              <w:rPr>
                <w:rFonts w:ascii="仿宋" w:hAnsi="仿宋" w:eastAsia="仿宋" w:cs="仿宋"/>
                <w:spacing w:val="2"/>
                <w:sz w:val="21"/>
                <w:szCs w:val="21"/>
                <w:lang w:eastAsia="zh-CN"/>
              </w:rPr>
              <w:t>线</w:t>
            </w:r>
            <w:r>
              <w:rPr>
                <w:rFonts w:ascii="仿宋" w:hAnsi="仿宋" w:eastAsia="仿宋" w:cs="仿宋"/>
                <w:spacing w:val="-1"/>
                <w:sz w:val="21"/>
                <w:szCs w:val="21"/>
                <w:lang w:eastAsia="zh-CN"/>
              </w:rPr>
              <w:t>菊</w:t>
            </w:r>
            <w:r>
              <w:rPr>
                <w:rFonts w:ascii="仿宋" w:hAnsi="仿宋" w:eastAsia="仿宋" w:cs="仿宋"/>
                <w:spacing w:val="2"/>
                <w:sz w:val="21"/>
                <w:szCs w:val="21"/>
                <w:lang w:eastAsia="zh-CN"/>
              </w:rPr>
              <w:t>、棣</w:t>
            </w:r>
            <w:r>
              <w:rPr>
                <w:rFonts w:ascii="仿宋" w:hAnsi="仿宋" w:eastAsia="仿宋" w:cs="仿宋"/>
                <w:spacing w:val="-1"/>
                <w:sz w:val="21"/>
                <w:szCs w:val="21"/>
                <w:lang w:eastAsia="zh-CN"/>
              </w:rPr>
              <w:t>棠</w:t>
            </w:r>
            <w:r>
              <w:rPr>
                <w:rFonts w:ascii="仿宋" w:hAnsi="仿宋" w:eastAsia="仿宋" w:cs="仿宋"/>
                <w:spacing w:val="2"/>
                <w:sz w:val="21"/>
                <w:szCs w:val="21"/>
                <w:lang w:eastAsia="zh-CN"/>
              </w:rPr>
              <w:t>、山</w:t>
            </w:r>
            <w:r>
              <w:rPr>
                <w:rFonts w:ascii="仿宋" w:hAnsi="仿宋" w:eastAsia="仿宋" w:cs="仿宋"/>
                <w:spacing w:val="-1"/>
                <w:sz w:val="21"/>
                <w:szCs w:val="21"/>
                <w:lang w:eastAsia="zh-CN"/>
              </w:rPr>
              <w:t>楂</w:t>
            </w:r>
            <w:r>
              <w:rPr>
                <w:rFonts w:ascii="仿宋" w:hAnsi="仿宋" w:eastAsia="仿宋" w:cs="仿宋"/>
                <w:spacing w:val="2"/>
                <w:sz w:val="21"/>
                <w:szCs w:val="21"/>
                <w:lang w:eastAsia="zh-CN"/>
              </w:rPr>
              <w:t>、木瓜</w:t>
            </w:r>
            <w:r>
              <w:rPr>
                <w:rFonts w:ascii="仿宋" w:hAnsi="仿宋" w:eastAsia="仿宋" w:cs="仿宋"/>
                <w:spacing w:val="-1"/>
                <w:sz w:val="21"/>
                <w:szCs w:val="21"/>
                <w:lang w:eastAsia="zh-CN"/>
              </w:rPr>
              <w:t>、</w:t>
            </w:r>
            <w:r>
              <w:rPr>
                <w:rFonts w:ascii="仿宋" w:hAnsi="仿宋" w:eastAsia="仿宋" w:cs="仿宋"/>
                <w:sz w:val="21"/>
                <w:szCs w:val="21"/>
                <w:lang w:eastAsia="zh-CN"/>
              </w:rPr>
              <w:t>苹</w:t>
            </w:r>
            <w:r>
              <w:rPr>
                <w:rFonts w:ascii="仿宋" w:hAnsi="仿宋" w:eastAsia="仿宋" w:cs="仿宋"/>
                <w:spacing w:val="2"/>
                <w:sz w:val="21"/>
                <w:szCs w:val="21"/>
                <w:lang w:eastAsia="zh-CN"/>
              </w:rPr>
              <w:t>果</w:t>
            </w:r>
            <w:r>
              <w:rPr>
                <w:rFonts w:ascii="仿宋" w:hAnsi="仿宋" w:eastAsia="仿宋" w:cs="仿宋"/>
                <w:spacing w:val="-16"/>
                <w:sz w:val="21"/>
                <w:szCs w:val="21"/>
                <w:lang w:eastAsia="zh-CN"/>
              </w:rPr>
              <w:t>、</w:t>
            </w:r>
            <w:r>
              <w:rPr>
                <w:rFonts w:ascii="仿宋" w:hAnsi="仿宋" w:eastAsia="仿宋" w:cs="仿宋"/>
                <w:spacing w:val="2"/>
                <w:sz w:val="21"/>
                <w:szCs w:val="21"/>
                <w:lang w:eastAsia="zh-CN"/>
              </w:rPr>
              <w:t>山桃</w:t>
            </w:r>
            <w:r>
              <w:rPr>
                <w:rFonts w:ascii="仿宋" w:hAnsi="仿宋" w:eastAsia="仿宋" w:cs="仿宋"/>
                <w:spacing w:val="-16"/>
                <w:sz w:val="21"/>
                <w:szCs w:val="21"/>
                <w:lang w:eastAsia="zh-CN"/>
              </w:rPr>
              <w:t>、</w:t>
            </w:r>
            <w:r>
              <w:rPr>
                <w:rFonts w:ascii="仿宋" w:hAnsi="仿宋" w:eastAsia="仿宋" w:cs="仿宋"/>
                <w:spacing w:val="2"/>
                <w:sz w:val="21"/>
                <w:szCs w:val="21"/>
                <w:lang w:eastAsia="zh-CN"/>
              </w:rPr>
              <w:t>榆</w:t>
            </w:r>
            <w:r>
              <w:rPr>
                <w:rFonts w:ascii="仿宋" w:hAnsi="仿宋" w:eastAsia="仿宋" w:cs="仿宋"/>
                <w:spacing w:val="-1"/>
                <w:sz w:val="21"/>
                <w:szCs w:val="21"/>
                <w:lang w:eastAsia="zh-CN"/>
              </w:rPr>
              <w:t>叶</w:t>
            </w:r>
            <w:r>
              <w:rPr>
                <w:rFonts w:ascii="仿宋" w:hAnsi="仿宋" w:eastAsia="仿宋" w:cs="仿宋"/>
                <w:spacing w:val="2"/>
                <w:sz w:val="21"/>
                <w:szCs w:val="21"/>
                <w:lang w:eastAsia="zh-CN"/>
              </w:rPr>
              <w:t>梅</w:t>
            </w:r>
            <w:r>
              <w:rPr>
                <w:rFonts w:ascii="仿宋" w:hAnsi="仿宋" w:eastAsia="仿宋" w:cs="仿宋"/>
                <w:spacing w:val="-14"/>
                <w:sz w:val="21"/>
                <w:szCs w:val="21"/>
                <w:lang w:eastAsia="zh-CN"/>
              </w:rPr>
              <w:t>、</w:t>
            </w:r>
            <w:r>
              <w:rPr>
                <w:rFonts w:ascii="仿宋" w:hAnsi="仿宋" w:eastAsia="仿宋" w:cs="仿宋"/>
                <w:spacing w:val="2"/>
                <w:sz w:val="21"/>
                <w:szCs w:val="21"/>
                <w:lang w:eastAsia="zh-CN"/>
              </w:rPr>
              <w:t>杏</w:t>
            </w:r>
            <w:r>
              <w:rPr>
                <w:rFonts w:ascii="仿宋" w:hAnsi="仿宋" w:eastAsia="仿宋" w:cs="仿宋"/>
                <w:spacing w:val="-14"/>
                <w:sz w:val="21"/>
                <w:szCs w:val="21"/>
                <w:lang w:eastAsia="zh-CN"/>
              </w:rPr>
              <w:t>、</w:t>
            </w:r>
            <w:r>
              <w:rPr>
                <w:rFonts w:ascii="仿宋" w:hAnsi="仿宋" w:eastAsia="仿宋" w:cs="仿宋"/>
                <w:spacing w:val="2"/>
                <w:sz w:val="21"/>
                <w:szCs w:val="21"/>
                <w:lang w:eastAsia="zh-CN"/>
              </w:rPr>
              <w:t>火</w:t>
            </w:r>
            <w:r>
              <w:rPr>
                <w:rFonts w:ascii="仿宋" w:hAnsi="仿宋" w:eastAsia="仿宋" w:cs="仿宋"/>
                <w:spacing w:val="-1"/>
                <w:sz w:val="21"/>
                <w:szCs w:val="21"/>
                <w:lang w:eastAsia="zh-CN"/>
              </w:rPr>
              <w:t>炬树</w:t>
            </w:r>
            <w:r>
              <w:rPr>
                <w:rFonts w:ascii="仿宋" w:hAnsi="仿宋" w:eastAsia="仿宋" w:cs="仿宋"/>
                <w:spacing w:val="-14"/>
                <w:sz w:val="21"/>
                <w:szCs w:val="21"/>
                <w:lang w:eastAsia="zh-CN"/>
              </w:rPr>
              <w:t>、</w:t>
            </w:r>
            <w:r>
              <w:rPr>
                <w:rFonts w:ascii="仿宋" w:hAnsi="仿宋" w:eastAsia="仿宋" w:cs="仿宋"/>
                <w:spacing w:val="2"/>
                <w:sz w:val="21"/>
                <w:szCs w:val="21"/>
                <w:lang w:eastAsia="zh-CN"/>
              </w:rPr>
              <w:t>鸡</w:t>
            </w:r>
            <w:r>
              <w:rPr>
                <w:rFonts w:ascii="仿宋" w:hAnsi="仿宋" w:eastAsia="仿宋" w:cs="仿宋"/>
                <w:spacing w:val="-1"/>
                <w:sz w:val="21"/>
                <w:szCs w:val="21"/>
                <w:lang w:eastAsia="zh-CN"/>
              </w:rPr>
              <w:t>爪</w:t>
            </w:r>
            <w:r>
              <w:rPr>
                <w:rFonts w:ascii="仿宋" w:hAnsi="仿宋" w:eastAsia="仿宋" w:cs="仿宋"/>
                <w:spacing w:val="2"/>
                <w:sz w:val="21"/>
                <w:szCs w:val="21"/>
                <w:lang w:eastAsia="zh-CN"/>
              </w:rPr>
              <w:t>槭</w:t>
            </w:r>
            <w:r>
              <w:rPr>
                <w:rFonts w:ascii="仿宋" w:hAnsi="仿宋" w:eastAsia="仿宋" w:cs="仿宋"/>
                <w:spacing w:val="-14"/>
                <w:sz w:val="21"/>
                <w:szCs w:val="21"/>
                <w:lang w:eastAsia="zh-CN"/>
              </w:rPr>
              <w:t>、</w:t>
            </w:r>
            <w:r>
              <w:rPr>
                <w:rFonts w:ascii="仿宋" w:hAnsi="仿宋" w:eastAsia="仿宋" w:cs="仿宋"/>
                <w:spacing w:val="2"/>
                <w:sz w:val="21"/>
                <w:szCs w:val="21"/>
                <w:lang w:eastAsia="zh-CN"/>
              </w:rPr>
              <w:t>百</w:t>
            </w:r>
            <w:r>
              <w:rPr>
                <w:rFonts w:ascii="仿宋" w:hAnsi="仿宋" w:eastAsia="仿宋" w:cs="仿宋"/>
                <w:spacing w:val="-1"/>
                <w:sz w:val="21"/>
                <w:szCs w:val="21"/>
                <w:lang w:eastAsia="zh-CN"/>
              </w:rPr>
              <w:t>日</w:t>
            </w:r>
            <w:r>
              <w:rPr>
                <w:rFonts w:ascii="仿宋" w:hAnsi="仿宋" w:eastAsia="仿宋" w:cs="仿宋"/>
                <w:spacing w:val="2"/>
                <w:sz w:val="21"/>
                <w:szCs w:val="21"/>
                <w:lang w:eastAsia="zh-CN"/>
              </w:rPr>
              <w:t>红</w:t>
            </w:r>
            <w:r>
              <w:rPr>
                <w:rFonts w:ascii="仿宋" w:hAnsi="仿宋" w:eastAsia="仿宋" w:cs="仿宋"/>
                <w:spacing w:val="-14"/>
                <w:sz w:val="21"/>
                <w:szCs w:val="21"/>
                <w:lang w:eastAsia="zh-CN"/>
              </w:rPr>
              <w:t>、</w:t>
            </w:r>
            <w:r>
              <w:rPr>
                <w:rFonts w:ascii="仿宋" w:hAnsi="仿宋" w:eastAsia="仿宋" w:cs="仿宋"/>
                <w:spacing w:val="2"/>
                <w:sz w:val="21"/>
                <w:szCs w:val="21"/>
                <w:lang w:eastAsia="zh-CN"/>
              </w:rPr>
              <w:t>花</w:t>
            </w:r>
            <w:r>
              <w:rPr>
                <w:rFonts w:ascii="仿宋" w:hAnsi="仿宋" w:eastAsia="仿宋" w:cs="仿宋"/>
                <w:sz w:val="21"/>
                <w:szCs w:val="21"/>
                <w:lang w:eastAsia="zh-CN"/>
              </w:rPr>
              <w:t>石</w:t>
            </w:r>
            <w:r>
              <w:rPr>
                <w:rFonts w:ascii="仿宋" w:hAnsi="仿宋" w:eastAsia="仿宋" w:cs="仿宋"/>
                <w:spacing w:val="-1"/>
                <w:sz w:val="21"/>
                <w:szCs w:val="21"/>
                <w:lang w:eastAsia="zh-CN"/>
              </w:rPr>
              <w:t>榴</w:t>
            </w:r>
            <w:r>
              <w:rPr>
                <w:rFonts w:ascii="仿宋" w:hAnsi="仿宋" w:eastAsia="仿宋" w:cs="仿宋"/>
                <w:spacing w:val="2"/>
                <w:sz w:val="21"/>
                <w:szCs w:val="21"/>
                <w:lang w:eastAsia="zh-CN"/>
              </w:rPr>
              <w:t>、</w:t>
            </w:r>
            <w:r>
              <w:rPr>
                <w:rFonts w:ascii="仿宋" w:hAnsi="仿宋" w:eastAsia="仿宋" w:cs="仿宋"/>
                <w:spacing w:val="-1"/>
                <w:sz w:val="21"/>
                <w:szCs w:val="21"/>
                <w:lang w:eastAsia="zh-CN"/>
              </w:rPr>
              <w:t>紫</w:t>
            </w:r>
            <w:r>
              <w:rPr>
                <w:rFonts w:ascii="仿宋" w:hAnsi="仿宋" w:eastAsia="仿宋" w:cs="仿宋"/>
                <w:spacing w:val="2"/>
                <w:sz w:val="21"/>
                <w:szCs w:val="21"/>
                <w:lang w:eastAsia="zh-CN"/>
              </w:rPr>
              <w:t>丁</w:t>
            </w:r>
            <w:r>
              <w:rPr>
                <w:rFonts w:ascii="仿宋" w:hAnsi="仿宋" w:eastAsia="仿宋" w:cs="仿宋"/>
                <w:sz w:val="21"/>
                <w:szCs w:val="21"/>
                <w:lang w:eastAsia="zh-CN"/>
              </w:rPr>
              <w:t>香</w:t>
            </w:r>
          </w:p>
        </w:tc>
      </w:tr>
      <w:tr>
        <w:tblPrEx>
          <w:tblCellMar>
            <w:top w:w="0" w:type="dxa"/>
            <w:left w:w="0" w:type="dxa"/>
            <w:bottom w:w="0" w:type="dxa"/>
            <w:right w:w="0" w:type="dxa"/>
          </w:tblCellMar>
        </w:tblPrEx>
        <w:trPr>
          <w:trHeight w:val="1489" w:hRule="exact"/>
        </w:trPr>
        <w:tc>
          <w:tcPr>
            <w:tcW w:w="1554" w:type="dxa"/>
            <w:tcBorders>
              <w:top w:val="single" w:color="000000" w:sz="6" w:space="0"/>
              <w:left w:val="single" w:color="000000" w:sz="12" w:space="0"/>
              <w:bottom w:val="single" w:color="000000" w:sz="6" w:space="0"/>
              <w:right w:val="single" w:color="000000" w:sz="6" w:space="0"/>
            </w:tcBorders>
          </w:tcPr>
          <w:p>
            <w:pPr>
              <w:pStyle w:val="10"/>
              <w:spacing w:before="9" w:line="120" w:lineRule="exact"/>
              <w:rPr>
                <w:sz w:val="12"/>
                <w:szCs w:val="12"/>
                <w:lang w:eastAsia="zh-CN"/>
              </w:rPr>
            </w:pPr>
          </w:p>
          <w:p>
            <w:pPr>
              <w:pStyle w:val="10"/>
              <w:spacing w:line="200" w:lineRule="exact"/>
              <w:rPr>
                <w:sz w:val="20"/>
                <w:szCs w:val="20"/>
                <w:lang w:eastAsia="zh-CN"/>
              </w:rPr>
            </w:pPr>
          </w:p>
          <w:p>
            <w:pPr>
              <w:pStyle w:val="10"/>
              <w:spacing w:line="200" w:lineRule="exact"/>
              <w:rPr>
                <w:sz w:val="20"/>
                <w:szCs w:val="20"/>
                <w:lang w:eastAsia="zh-CN"/>
              </w:rPr>
            </w:pPr>
          </w:p>
          <w:p>
            <w:pPr>
              <w:pStyle w:val="10"/>
              <w:ind w:left="532" w:right="541"/>
              <w:jc w:val="center"/>
              <w:rPr>
                <w:rFonts w:ascii="仿宋" w:hAnsi="仿宋" w:eastAsia="仿宋" w:cs="仿宋"/>
                <w:sz w:val="21"/>
                <w:szCs w:val="21"/>
              </w:rPr>
            </w:pPr>
            <w:r>
              <w:rPr>
                <w:rFonts w:ascii="仿宋" w:hAnsi="仿宋" w:eastAsia="仿宋" w:cs="仿宋"/>
                <w:spacing w:val="-1"/>
                <w:sz w:val="21"/>
                <w:szCs w:val="21"/>
              </w:rPr>
              <w:t>灌</w:t>
            </w:r>
            <w:r>
              <w:rPr>
                <w:rFonts w:ascii="仿宋" w:hAnsi="仿宋" w:eastAsia="仿宋" w:cs="仿宋"/>
                <w:sz w:val="21"/>
                <w:szCs w:val="21"/>
              </w:rPr>
              <w:t>木</w:t>
            </w:r>
          </w:p>
        </w:tc>
        <w:tc>
          <w:tcPr>
            <w:tcW w:w="2397" w:type="dxa"/>
            <w:tcBorders>
              <w:top w:val="single" w:color="000000" w:sz="6" w:space="0"/>
              <w:left w:val="single" w:color="000000" w:sz="6" w:space="0"/>
              <w:bottom w:val="single" w:color="000000" w:sz="6" w:space="0"/>
              <w:right w:val="single" w:color="000000" w:sz="6" w:space="0"/>
            </w:tcBorders>
          </w:tcPr>
          <w:p>
            <w:pPr>
              <w:pStyle w:val="10"/>
              <w:spacing w:before="20" w:line="211" w:lineRule="auto"/>
              <w:ind w:left="99"/>
              <w:rPr>
                <w:rFonts w:ascii="仿宋" w:hAnsi="仿宋" w:eastAsia="仿宋" w:cs="仿宋"/>
                <w:sz w:val="21"/>
                <w:szCs w:val="21"/>
                <w:lang w:eastAsia="zh-CN"/>
              </w:rPr>
            </w:pPr>
            <w:r>
              <w:rPr>
                <w:rFonts w:ascii="仿宋" w:hAnsi="仿宋" w:eastAsia="仿宋" w:cs="仿宋"/>
                <w:spacing w:val="9"/>
                <w:sz w:val="21"/>
                <w:szCs w:val="21"/>
                <w:lang w:eastAsia="zh-CN"/>
              </w:rPr>
              <w:t>大叶</w:t>
            </w:r>
            <w:r>
              <w:rPr>
                <w:rFonts w:ascii="仿宋" w:hAnsi="仿宋" w:eastAsia="仿宋" w:cs="仿宋"/>
                <w:spacing w:val="11"/>
                <w:sz w:val="21"/>
                <w:szCs w:val="21"/>
                <w:lang w:eastAsia="zh-CN"/>
              </w:rPr>
              <w:t>黄</w:t>
            </w:r>
            <w:r>
              <w:rPr>
                <w:rFonts w:ascii="仿宋" w:hAnsi="仿宋" w:eastAsia="仿宋" w:cs="仿宋"/>
                <w:spacing w:val="9"/>
                <w:sz w:val="21"/>
                <w:szCs w:val="21"/>
                <w:lang w:eastAsia="zh-CN"/>
              </w:rPr>
              <w:t>杨、火</w:t>
            </w:r>
            <w:r>
              <w:rPr>
                <w:rFonts w:ascii="仿宋" w:hAnsi="仿宋" w:eastAsia="仿宋" w:cs="仿宋"/>
                <w:spacing w:val="11"/>
                <w:sz w:val="21"/>
                <w:szCs w:val="21"/>
                <w:lang w:eastAsia="zh-CN"/>
              </w:rPr>
              <w:t>棘</w:t>
            </w:r>
            <w:r>
              <w:rPr>
                <w:rFonts w:ascii="仿宋" w:hAnsi="仿宋" w:eastAsia="仿宋" w:cs="仿宋"/>
                <w:spacing w:val="9"/>
                <w:sz w:val="21"/>
                <w:szCs w:val="21"/>
                <w:lang w:eastAsia="zh-CN"/>
              </w:rPr>
              <w:t>、龙</w:t>
            </w:r>
            <w:r>
              <w:rPr>
                <w:rFonts w:ascii="仿宋" w:hAnsi="仿宋" w:eastAsia="仿宋" w:cs="仿宋"/>
                <w:sz w:val="21"/>
                <w:szCs w:val="21"/>
                <w:lang w:eastAsia="zh-CN"/>
              </w:rPr>
              <w:t>柏</w:t>
            </w:r>
            <w:r>
              <w:rPr>
                <w:rFonts w:ascii="仿宋" w:hAnsi="仿宋" w:eastAsia="仿宋" w:cs="仿宋"/>
                <w:spacing w:val="9"/>
                <w:sz w:val="21"/>
                <w:szCs w:val="21"/>
                <w:lang w:eastAsia="zh-CN"/>
              </w:rPr>
              <w:t>球、</w:t>
            </w:r>
            <w:r>
              <w:rPr>
                <w:rFonts w:ascii="仿宋" w:hAnsi="仿宋" w:eastAsia="仿宋" w:cs="仿宋"/>
                <w:spacing w:val="11"/>
                <w:sz w:val="21"/>
                <w:szCs w:val="21"/>
                <w:lang w:eastAsia="zh-CN"/>
              </w:rPr>
              <w:t>金</w:t>
            </w:r>
            <w:r>
              <w:rPr>
                <w:rFonts w:ascii="仿宋" w:hAnsi="仿宋" w:eastAsia="仿宋" w:cs="仿宋"/>
                <w:spacing w:val="9"/>
                <w:sz w:val="21"/>
                <w:szCs w:val="21"/>
                <w:lang w:eastAsia="zh-CN"/>
              </w:rPr>
              <w:t>叶女贞</w:t>
            </w:r>
            <w:r>
              <w:rPr>
                <w:rFonts w:ascii="仿宋" w:hAnsi="仿宋" w:eastAsia="仿宋" w:cs="仿宋"/>
                <w:spacing w:val="11"/>
                <w:sz w:val="21"/>
                <w:szCs w:val="21"/>
                <w:lang w:eastAsia="zh-CN"/>
              </w:rPr>
              <w:t>、</w:t>
            </w:r>
            <w:r>
              <w:rPr>
                <w:rFonts w:ascii="仿宋" w:hAnsi="仿宋" w:eastAsia="仿宋" w:cs="仿宋"/>
                <w:spacing w:val="9"/>
                <w:sz w:val="21"/>
                <w:szCs w:val="21"/>
                <w:lang w:eastAsia="zh-CN"/>
              </w:rPr>
              <w:t>瓜子</w:t>
            </w:r>
            <w:r>
              <w:rPr>
                <w:rFonts w:ascii="仿宋" w:hAnsi="仿宋" w:eastAsia="仿宋" w:cs="仿宋"/>
                <w:sz w:val="21"/>
                <w:szCs w:val="21"/>
                <w:lang w:eastAsia="zh-CN"/>
              </w:rPr>
              <w:t>黄</w:t>
            </w:r>
            <w:r>
              <w:rPr>
                <w:rFonts w:ascii="仿宋" w:hAnsi="仿宋" w:eastAsia="仿宋" w:cs="仿宋"/>
                <w:spacing w:val="9"/>
                <w:sz w:val="21"/>
                <w:szCs w:val="21"/>
                <w:lang w:eastAsia="zh-CN"/>
              </w:rPr>
              <w:t>杨、</w:t>
            </w:r>
            <w:r>
              <w:rPr>
                <w:rFonts w:ascii="仿宋" w:hAnsi="仿宋" w:eastAsia="仿宋" w:cs="仿宋"/>
                <w:spacing w:val="11"/>
                <w:sz w:val="21"/>
                <w:szCs w:val="21"/>
                <w:lang w:eastAsia="zh-CN"/>
              </w:rPr>
              <w:t>花</w:t>
            </w:r>
            <w:r>
              <w:rPr>
                <w:rFonts w:ascii="仿宋" w:hAnsi="仿宋" w:eastAsia="仿宋" w:cs="仿宋"/>
                <w:spacing w:val="9"/>
                <w:sz w:val="21"/>
                <w:szCs w:val="21"/>
                <w:lang w:eastAsia="zh-CN"/>
              </w:rPr>
              <w:t>柏、栀</w:t>
            </w:r>
            <w:r>
              <w:rPr>
                <w:rFonts w:ascii="仿宋" w:hAnsi="仿宋" w:eastAsia="仿宋" w:cs="仿宋"/>
                <w:spacing w:val="11"/>
                <w:sz w:val="21"/>
                <w:szCs w:val="21"/>
                <w:lang w:eastAsia="zh-CN"/>
              </w:rPr>
              <w:t>子</w:t>
            </w:r>
            <w:r>
              <w:rPr>
                <w:rFonts w:ascii="仿宋" w:hAnsi="仿宋" w:eastAsia="仿宋" w:cs="仿宋"/>
                <w:spacing w:val="9"/>
                <w:sz w:val="21"/>
                <w:szCs w:val="21"/>
                <w:lang w:eastAsia="zh-CN"/>
              </w:rPr>
              <w:t>花、</w:t>
            </w:r>
            <w:r>
              <w:rPr>
                <w:rFonts w:ascii="仿宋" w:hAnsi="仿宋" w:eastAsia="仿宋" w:cs="仿宋"/>
                <w:sz w:val="21"/>
                <w:szCs w:val="21"/>
                <w:lang w:eastAsia="zh-CN"/>
              </w:rPr>
              <w:t>剑</w:t>
            </w:r>
            <w:r>
              <w:rPr>
                <w:rFonts w:ascii="仿宋" w:hAnsi="仿宋" w:eastAsia="仿宋" w:cs="仿宋"/>
                <w:spacing w:val="1"/>
                <w:w w:val="95"/>
                <w:sz w:val="21"/>
                <w:szCs w:val="21"/>
                <w:lang w:eastAsia="zh-CN"/>
              </w:rPr>
              <w:t>麻</w:t>
            </w:r>
            <w:r>
              <w:rPr>
                <w:rFonts w:ascii="仿宋" w:hAnsi="仿宋" w:eastAsia="仿宋" w:cs="仿宋"/>
                <w:spacing w:val="-13"/>
                <w:w w:val="95"/>
                <w:sz w:val="21"/>
                <w:szCs w:val="21"/>
                <w:lang w:eastAsia="zh-CN"/>
              </w:rPr>
              <w:t>、</w:t>
            </w:r>
            <w:r>
              <w:rPr>
                <w:rFonts w:ascii="仿宋" w:hAnsi="仿宋" w:eastAsia="仿宋" w:cs="仿宋"/>
                <w:spacing w:val="-1"/>
                <w:w w:val="95"/>
                <w:sz w:val="21"/>
                <w:szCs w:val="21"/>
                <w:lang w:eastAsia="zh-CN"/>
              </w:rPr>
              <w:t>凤</w:t>
            </w:r>
            <w:r>
              <w:rPr>
                <w:rFonts w:ascii="仿宋" w:hAnsi="仿宋" w:eastAsia="仿宋" w:cs="仿宋"/>
                <w:spacing w:val="1"/>
                <w:w w:val="95"/>
                <w:sz w:val="21"/>
                <w:szCs w:val="21"/>
                <w:lang w:eastAsia="zh-CN"/>
              </w:rPr>
              <w:t>尾竹</w:t>
            </w:r>
            <w:r>
              <w:rPr>
                <w:rFonts w:ascii="仿宋" w:hAnsi="仿宋" w:eastAsia="仿宋" w:cs="仿宋"/>
                <w:spacing w:val="-13"/>
                <w:w w:val="95"/>
                <w:sz w:val="21"/>
                <w:szCs w:val="21"/>
                <w:lang w:eastAsia="zh-CN"/>
              </w:rPr>
              <w:t>、</w:t>
            </w:r>
            <w:r>
              <w:rPr>
                <w:rFonts w:ascii="仿宋" w:hAnsi="仿宋" w:eastAsia="仿宋" w:cs="仿宋"/>
                <w:spacing w:val="-1"/>
                <w:w w:val="95"/>
                <w:sz w:val="21"/>
                <w:szCs w:val="21"/>
                <w:lang w:eastAsia="zh-CN"/>
              </w:rPr>
              <w:t>八</w:t>
            </w:r>
            <w:r>
              <w:rPr>
                <w:rFonts w:ascii="仿宋" w:hAnsi="仿宋" w:eastAsia="仿宋" w:cs="仿宋"/>
                <w:spacing w:val="1"/>
                <w:w w:val="95"/>
                <w:sz w:val="21"/>
                <w:szCs w:val="21"/>
                <w:lang w:eastAsia="zh-CN"/>
              </w:rPr>
              <w:t>角</w:t>
            </w:r>
            <w:r>
              <w:rPr>
                <w:rFonts w:ascii="仿宋" w:hAnsi="仿宋" w:eastAsia="仿宋" w:cs="仿宋"/>
                <w:spacing w:val="-1"/>
                <w:w w:val="95"/>
                <w:sz w:val="21"/>
                <w:szCs w:val="21"/>
                <w:lang w:eastAsia="zh-CN"/>
              </w:rPr>
              <w:t>金</w:t>
            </w:r>
            <w:r>
              <w:rPr>
                <w:rFonts w:ascii="仿宋" w:hAnsi="仿宋" w:eastAsia="仿宋" w:cs="仿宋"/>
                <w:spacing w:val="1"/>
                <w:w w:val="95"/>
                <w:sz w:val="21"/>
                <w:szCs w:val="21"/>
                <w:lang w:eastAsia="zh-CN"/>
              </w:rPr>
              <w:t>盘</w:t>
            </w:r>
            <w:r>
              <w:rPr>
                <w:rFonts w:ascii="仿宋" w:hAnsi="仿宋" w:eastAsia="仿宋" w:cs="仿宋"/>
                <w:w w:val="95"/>
                <w:sz w:val="21"/>
                <w:szCs w:val="21"/>
                <w:lang w:eastAsia="zh-CN"/>
              </w:rPr>
              <w:t>、</w:t>
            </w:r>
            <w:r>
              <w:rPr>
                <w:rFonts w:ascii="仿宋" w:hAnsi="仿宋" w:eastAsia="仿宋" w:cs="仿宋"/>
                <w:spacing w:val="-1"/>
                <w:sz w:val="21"/>
                <w:szCs w:val="21"/>
                <w:lang w:eastAsia="zh-CN"/>
              </w:rPr>
              <w:t>大</w:t>
            </w:r>
            <w:r>
              <w:rPr>
                <w:rFonts w:ascii="仿宋" w:hAnsi="仿宋" w:eastAsia="仿宋" w:cs="仿宋"/>
                <w:spacing w:val="2"/>
                <w:sz w:val="21"/>
                <w:szCs w:val="21"/>
                <w:lang w:eastAsia="zh-CN"/>
              </w:rPr>
              <w:t>花</w:t>
            </w:r>
            <w:r>
              <w:rPr>
                <w:rFonts w:ascii="仿宋" w:hAnsi="仿宋" w:eastAsia="仿宋" w:cs="仿宋"/>
                <w:spacing w:val="-1"/>
                <w:sz w:val="21"/>
                <w:szCs w:val="21"/>
                <w:lang w:eastAsia="zh-CN"/>
              </w:rPr>
              <w:t>溲</w:t>
            </w:r>
            <w:r>
              <w:rPr>
                <w:rFonts w:ascii="仿宋" w:hAnsi="仿宋" w:eastAsia="仿宋" w:cs="仿宋"/>
                <w:sz w:val="21"/>
                <w:szCs w:val="21"/>
                <w:lang w:eastAsia="zh-CN"/>
              </w:rPr>
              <w:t>疏</w:t>
            </w:r>
          </w:p>
        </w:tc>
        <w:tc>
          <w:tcPr>
            <w:tcW w:w="5372" w:type="dxa"/>
            <w:tcBorders>
              <w:top w:val="single" w:color="000000" w:sz="6" w:space="0"/>
              <w:left w:val="single" w:color="000000" w:sz="6" w:space="0"/>
              <w:bottom w:val="single" w:color="000000" w:sz="6" w:space="0"/>
              <w:right w:val="single" w:color="000000" w:sz="12" w:space="0"/>
            </w:tcBorders>
          </w:tcPr>
          <w:p>
            <w:pPr>
              <w:pStyle w:val="10"/>
              <w:spacing w:line="200" w:lineRule="exact"/>
              <w:rPr>
                <w:sz w:val="20"/>
                <w:szCs w:val="20"/>
                <w:lang w:eastAsia="zh-CN"/>
              </w:rPr>
            </w:pPr>
          </w:p>
          <w:p>
            <w:pPr>
              <w:pStyle w:val="10"/>
              <w:spacing w:before="17" w:line="240" w:lineRule="exact"/>
              <w:rPr>
                <w:sz w:val="24"/>
                <w:szCs w:val="24"/>
                <w:lang w:eastAsia="zh-CN"/>
              </w:rPr>
            </w:pPr>
          </w:p>
          <w:p>
            <w:pPr>
              <w:pStyle w:val="10"/>
              <w:spacing w:line="272" w:lineRule="exact"/>
              <w:ind w:left="100" w:right="89"/>
              <w:rPr>
                <w:rFonts w:ascii="仿宋" w:hAnsi="仿宋" w:eastAsia="仿宋" w:cs="仿宋"/>
                <w:sz w:val="21"/>
                <w:szCs w:val="21"/>
                <w:lang w:eastAsia="zh-CN"/>
              </w:rPr>
            </w:pPr>
            <w:r>
              <w:rPr>
                <w:rFonts w:ascii="仿宋" w:hAnsi="仿宋" w:eastAsia="仿宋" w:cs="仿宋"/>
                <w:spacing w:val="1"/>
                <w:w w:val="95"/>
                <w:sz w:val="21"/>
                <w:szCs w:val="21"/>
                <w:lang w:eastAsia="zh-CN"/>
              </w:rPr>
              <w:t>紫</w:t>
            </w:r>
            <w:r>
              <w:rPr>
                <w:rFonts w:ascii="仿宋" w:hAnsi="仿宋" w:eastAsia="仿宋" w:cs="仿宋"/>
                <w:spacing w:val="-1"/>
                <w:w w:val="95"/>
                <w:sz w:val="21"/>
                <w:szCs w:val="21"/>
                <w:lang w:eastAsia="zh-CN"/>
              </w:rPr>
              <w:t>荆</w:t>
            </w:r>
            <w:r>
              <w:rPr>
                <w:rFonts w:ascii="仿宋" w:hAnsi="仿宋" w:eastAsia="仿宋" w:cs="仿宋"/>
                <w:spacing w:val="-13"/>
                <w:w w:val="95"/>
                <w:sz w:val="21"/>
                <w:szCs w:val="21"/>
                <w:lang w:eastAsia="zh-CN"/>
              </w:rPr>
              <w:t>、</w:t>
            </w:r>
            <w:r>
              <w:rPr>
                <w:rFonts w:ascii="仿宋" w:hAnsi="仿宋" w:eastAsia="仿宋" w:cs="仿宋"/>
                <w:spacing w:val="1"/>
                <w:w w:val="95"/>
                <w:sz w:val="21"/>
                <w:szCs w:val="21"/>
                <w:lang w:eastAsia="zh-CN"/>
              </w:rPr>
              <w:t>木</w:t>
            </w:r>
            <w:r>
              <w:rPr>
                <w:rFonts w:ascii="仿宋" w:hAnsi="仿宋" w:eastAsia="仿宋" w:cs="仿宋"/>
                <w:spacing w:val="-1"/>
                <w:w w:val="95"/>
                <w:sz w:val="21"/>
                <w:szCs w:val="21"/>
                <w:lang w:eastAsia="zh-CN"/>
              </w:rPr>
              <w:t>槿</w:t>
            </w:r>
            <w:r>
              <w:rPr>
                <w:rFonts w:ascii="仿宋" w:hAnsi="仿宋" w:eastAsia="仿宋" w:cs="仿宋"/>
                <w:spacing w:val="-13"/>
                <w:w w:val="95"/>
                <w:sz w:val="21"/>
                <w:szCs w:val="21"/>
                <w:lang w:eastAsia="zh-CN"/>
              </w:rPr>
              <w:t>、</w:t>
            </w:r>
            <w:r>
              <w:rPr>
                <w:rFonts w:ascii="仿宋" w:hAnsi="仿宋" w:eastAsia="仿宋" w:cs="仿宋"/>
                <w:spacing w:val="1"/>
                <w:w w:val="95"/>
                <w:sz w:val="21"/>
                <w:szCs w:val="21"/>
                <w:lang w:eastAsia="zh-CN"/>
              </w:rPr>
              <w:t>连</w:t>
            </w:r>
            <w:r>
              <w:rPr>
                <w:rFonts w:ascii="仿宋" w:hAnsi="仿宋" w:eastAsia="仿宋" w:cs="仿宋"/>
                <w:spacing w:val="-1"/>
                <w:w w:val="95"/>
                <w:sz w:val="21"/>
                <w:szCs w:val="21"/>
                <w:lang w:eastAsia="zh-CN"/>
              </w:rPr>
              <w:t>翘</w:t>
            </w:r>
            <w:r>
              <w:rPr>
                <w:rFonts w:ascii="仿宋" w:hAnsi="仿宋" w:eastAsia="仿宋" w:cs="仿宋"/>
                <w:spacing w:val="-13"/>
                <w:w w:val="95"/>
                <w:sz w:val="21"/>
                <w:szCs w:val="21"/>
                <w:lang w:eastAsia="zh-CN"/>
              </w:rPr>
              <w:t>、</w:t>
            </w:r>
            <w:r>
              <w:rPr>
                <w:rFonts w:ascii="仿宋" w:hAnsi="仿宋" w:eastAsia="仿宋" w:cs="仿宋"/>
                <w:spacing w:val="1"/>
                <w:w w:val="95"/>
                <w:sz w:val="21"/>
                <w:szCs w:val="21"/>
                <w:lang w:eastAsia="zh-CN"/>
              </w:rPr>
              <w:t>小</w:t>
            </w:r>
            <w:r>
              <w:rPr>
                <w:rFonts w:ascii="仿宋" w:hAnsi="仿宋" w:eastAsia="仿宋" w:cs="仿宋"/>
                <w:spacing w:val="-1"/>
                <w:w w:val="95"/>
                <w:sz w:val="21"/>
                <w:szCs w:val="21"/>
                <w:lang w:eastAsia="zh-CN"/>
              </w:rPr>
              <w:t>蜡</w:t>
            </w:r>
            <w:r>
              <w:rPr>
                <w:rFonts w:ascii="仿宋" w:hAnsi="仿宋" w:eastAsia="仿宋" w:cs="仿宋"/>
                <w:spacing w:val="-13"/>
                <w:w w:val="95"/>
                <w:sz w:val="21"/>
                <w:szCs w:val="21"/>
                <w:lang w:eastAsia="zh-CN"/>
              </w:rPr>
              <w:t>、</w:t>
            </w:r>
            <w:r>
              <w:rPr>
                <w:rFonts w:ascii="仿宋" w:hAnsi="仿宋" w:eastAsia="仿宋" w:cs="仿宋"/>
                <w:spacing w:val="1"/>
                <w:w w:val="95"/>
                <w:sz w:val="21"/>
                <w:szCs w:val="21"/>
                <w:lang w:eastAsia="zh-CN"/>
              </w:rPr>
              <w:t>红</w:t>
            </w:r>
            <w:r>
              <w:rPr>
                <w:rFonts w:ascii="仿宋" w:hAnsi="仿宋" w:eastAsia="仿宋" w:cs="仿宋"/>
                <w:spacing w:val="-1"/>
                <w:w w:val="95"/>
                <w:sz w:val="21"/>
                <w:szCs w:val="21"/>
                <w:lang w:eastAsia="zh-CN"/>
              </w:rPr>
              <w:t>叶</w:t>
            </w:r>
            <w:r>
              <w:rPr>
                <w:rFonts w:ascii="仿宋" w:hAnsi="仿宋" w:eastAsia="仿宋" w:cs="仿宋"/>
                <w:spacing w:val="1"/>
                <w:w w:val="95"/>
                <w:sz w:val="21"/>
                <w:szCs w:val="21"/>
                <w:lang w:eastAsia="zh-CN"/>
              </w:rPr>
              <w:t>小</w:t>
            </w:r>
            <w:r>
              <w:rPr>
                <w:rFonts w:ascii="仿宋" w:hAnsi="仿宋" w:eastAsia="仿宋" w:cs="仿宋"/>
                <w:spacing w:val="-1"/>
                <w:w w:val="95"/>
                <w:sz w:val="21"/>
                <w:szCs w:val="21"/>
                <w:lang w:eastAsia="zh-CN"/>
              </w:rPr>
              <w:t>劈</w:t>
            </w:r>
            <w:r>
              <w:rPr>
                <w:rFonts w:ascii="仿宋" w:hAnsi="仿宋" w:eastAsia="仿宋" w:cs="仿宋"/>
                <w:spacing w:val="-13"/>
                <w:w w:val="95"/>
                <w:sz w:val="21"/>
                <w:szCs w:val="21"/>
                <w:lang w:eastAsia="zh-CN"/>
              </w:rPr>
              <w:t>、</w:t>
            </w:r>
            <w:r>
              <w:rPr>
                <w:rFonts w:ascii="仿宋" w:hAnsi="仿宋" w:eastAsia="仿宋" w:cs="仿宋"/>
                <w:spacing w:val="1"/>
                <w:w w:val="95"/>
                <w:sz w:val="21"/>
                <w:szCs w:val="21"/>
                <w:lang w:eastAsia="zh-CN"/>
              </w:rPr>
              <w:t>月季</w:t>
            </w:r>
            <w:r>
              <w:rPr>
                <w:rFonts w:ascii="仿宋" w:hAnsi="仿宋" w:eastAsia="仿宋" w:cs="仿宋"/>
                <w:spacing w:val="-13"/>
                <w:w w:val="95"/>
                <w:sz w:val="21"/>
                <w:szCs w:val="21"/>
                <w:lang w:eastAsia="zh-CN"/>
              </w:rPr>
              <w:t>、</w:t>
            </w:r>
            <w:r>
              <w:rPr>
                <w:rFonts w:ascii="仿宋" w:hAnsi="仿宋" w:eastAsia="仿宋" w:cs="仿宋"/>
                <w:spacing w:val="1"/>
                <w:w w:val="95"/>
                <w:sz w:val="21"/>
                <w:szCs w:val="21"/>
                <w:lang w:eastAsia="zh-CN"/>
              </w:rPr>
              <w:t>绣</w:t>
            </w:r>
            <w:r>
              <w:rPr>
                <w:rFonts w:ascii="仿宋" w:hAnsi="仿宋" w:eastAsia="仿宋" w:cs="仿宋"/>
                <w:spacing w:val="-1"/>
                <w:w w:val="95"/>
                <w:sz w:val="21"/>
                <w:szCs w:val="21"/>
                <w:lang w:eastAsia="zh-CN"/>
              </w:rPr>
              <w:t>球</w:t>
            </w:r>
            <w:r>
              <w:rPr>
                <w:rFonts w:ascii="仿宋" w:hAnsi="仿宋" w:eastAsia="仿宋" w:cs="仿宋"/>
                <w:spacing w:val="-13"/>
                <w:w w:val="95"/>
                <w:sz w:val="21"/>
                <w:szCs w:val="21"/>
                <w:lang w:eastAsia="zh-CN"/>
              </w:rPr>
              <w:t>、</w:t>
            </w:r>
            <w:r>
              <w:rPr>
                <w:rFonts w:ascii="仿宋" w:hAnsi="仿宋" w:eastAsia="仿宋" w:cs="仿宋"/>
                <w:spacing w:val="1"/>
                <w:w w:val="95"/>
                <w:sz w:val="21"/>
                <w:szCs w:val="21"/>
                <w:lang w:eastAsia="zh-CN"/>
              </w:rPr>
              <w:t>八</w:t>
            </w:r>
            <w:r>
              <w:rPr>
                <w:rFonts w:ascii="仿宋" w:hAnsi="仿宋" w:eastAsia="仿宋" w:cs="仿宋"/>
                <w:w w:val="95"/>
                <w:sz w:val="21"/>
                <w:szCs w:val="21"/>
                <w:lang w:eastAsia="zh-CN"/>
              </w:rPr>
              <w:t>仙</w:t>
            </w:r>
            <w:r>
              <w:rPr>
                <w:rFonts w:ascii="仿宋" w:hAnsi="仿宋" w:eastAsia="仿宋" w:cs="仿宋"/>
                <w:spacing w:val="-1"/>
                <w:sz w:val="21"/>
                <w:szCs w:val="21"/>
                <w:lang w:eastAsia="zh-CN"/>
              </w:rPr>
              <w:t>花</w:t>
            </w:r>
            <w:r>
              <w:rPr>
                <w:rFonts w:ascii="仿宋" w:hAnsi="仿宋" w:eastAsia="仿宋" w:cs="仿宋"/>
                <w:spacing w:val="2"/>
                <w:sz w:val="21"/>
                <w:szCs w:val="21"/>
                <w:lang w:eastAsia="zh-CN"/>
              </w:rPr>
              <w:t>、</w:t>
            </w:r>
            <w:r>
              <w:rPr>
                <w:rFonts w:ascii="仿宋" w:hAnsi="仿宋" w:eastAsia="仿宋" w:cs="仿宋"/>
                <w:spacing w:val="-1"/>
                <w:sz w:val="21"/>
                <w:szCs w:val="21"/>
                <w:lang w:eastAsia="zh-CN"/>
              </w:rPr>
              <w:t>木</w:t>
            </w:r>
            <w:r>
              <w:rPr>
                <w:rFonts w:ascii="仿宋" w:hAnsi="仿宋" w:eastAsia="仿宋" w:cs="仿宋"/>
                <w:spacing w:val="2"/>
                <w:sz w:val="21"/>
                <w:szCs w:val="21"/>
                <w:lang w:eastAsia="zh-CN"/>
              </w:rPr>
              <w:t>芙</w:t>
            </w:r>
            <w:r>
              <w:rPr>
                <w:rFonts w:ascii="仿宋" w:hAnsi="仿宋" w:eastAsia="仿宋" w:cs="仿宋"/>
                <w:spacing w:val="-1"/>
                <w:sz w:val="21"/>
                <w:szCs w:val="21"/>
                <w:lang w:eastAsia="zh-CN"/>
              </w:rPr>
              <w:t>蓉</w:t>
            </w:r>
            <w:r>
              <w:rPr>
                <w:rFonts w:ascii="仿宋" w:hAnsi="仿宋" w:eastAsia="仿宋" w:cs="仿宋"/>
                <w:spacing w:val="2"/>
                <w:sz w:val="21"/>
                <w:szCs w:val="21"/>
                <w:lang w:eastAsia="zh-CN"/>
              </w:rPr>
              <w:t>、</w:t>
            </w:r>
            <w:r>
              <w:rPr>
                <w:rFonts w:ascii="仿宋" w:hAnsi="仿宋" w:eastAsia="仿宋" w:cs="仿宋"/>
                <w:spacing w:val="-1"/>
                <w:sz w:val="21"/>
                <w:szCs w:val="21"/>
                <w:lang w:eastAsia="zh-CN"/>
              </w:rPr>
              <w:t>腊</w:t>
            </w:r>
            <w:r>
              <w:rPr>
                <w:rFonts w:ascii="仿宋" w:hAnsi="仿宋" w:eastAsia="仿宋" w:cs="仿宋"/>
                <w:spacing w:val="2"/>
                <w:sz w:val="21"/>
                <w:szCs w:val="21"/>
                <w:lang w:eastAsia="zh-CN"/>
              </w:rPr>
              <w:t>梅</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丝</w:t>
            </w:r>
            <w:r>
              <w:rPr>
                <w:rFonts w:ascii="仿宋" w:hAnsi="仿宋" w:eastAsia="仿宋" w:cs="仿宋"/>
                <w:spacing w:val="-1"/>
                <w:sz w:val="21"/>
                <w:szCs w:val="21"/>
                <w:lang w:eastAsia="zh-CN"/>
              </w:rPr>
              <w:t>棉</w:t>
            </w:r>
            <w:r>
              <w:rPr>
                <w:rFonts w:ascii="仿宋" w:hAnsi="仿宋" w:eastAsia="仿宋" w:cs="仿宋"/>
                <w:sz w:val="21"/>
                <w:szCs w:val="21"/>
                <w:lang w:eastAsia="zh-CN"/>
              </w:rPr>
              <w:t>木</w:t>
            </w:r>
          </w:p>
        </w:tc>
      </w:tr>
      <w:tr>
        <w:tblPrEx>
          <w:tblCellMar>
            <w:top w:w="0" w:type="dxa"/>
            <w:left w:w="0" w:type="dxa"/>
            <w:bottom w:w="0" w:type="dxa"/>
            <w:right w:w="0" w:type="dxa"/>
          </w:tblCellMar>
        </w:tblPrEx>
        <w:trPr>
          <w:trHeight w:val="971" w:hRule="exact"/>
        </w:trPr>
        <w:tc>
          <w:tcPr>
            <w:tcW w:w="1554" w:type="dxa"/>
            <w:tcBorders>
              <w:top w:val="single" w:color="000000" w:sz="6" w:space="0"/>
              <w:left w:val="single" w:color="000000" w:sz="12" w:space="0"/>
              <w:bottom w:val="single" w:color="000000" w:sz="12" w:space="0"/>
              <w:right w:val="single" w:color="000000" w:sz="6" w:space="0"/>
            </w:tcBorders>
          </w:tcPr>
          <w:p>
            <w:pPr>
              <w:pStyle w:val="10"/>
              <w:spacing w:before="9" w:line="260" w:lineRule="exact"/>
              <w:rPr>
                <w:sz w:val="26"/>
                <w:szCs w:val="26"/>
                <w:lang w:eastAsia="zh-CN"/>
              </w:rPr>
            </w:pPr>
          </w:p>
          <w:p>
            <w:pPr>
              <w:pStyle w:val="10"/>
              <w:ind w:left="532" w:right="541"/>
              <w:jc w:val="center"/>
              <w:rPr>
                <w:rFonts w:ascii="仿宋" w:hAnsi="仿宋" w:eastAsia="仿宋" w:cs="仿宋"/>
                <w:sz w:val="21"/>
                <w:szCs w:val="21"/>
              </w:rPr>
            </w:pPr>
            <w:r>
              <w:rPr>
                <w:rFonts w:ascii="仿宋" w:hAnsi="仿宋" w:eastAsia="仿宋" w:cs="仿宋"/>
                <w:spacing w:val="-1"/>
                <w:sz w:val="21"/>
                <w:szCs w:val="21"/>
              </w:rPr>
              <w:t>藤</w:t>
            </w:r>
            <w:r>
              <w:rPr>
                <w:rFonts w:ascii="仿宋" w:hAnsi="仿宋" w:eastAsia="仿宋" w:cs="仿宋"/>
                <w:sz w:val="21"/>
                <w:szCs w:val="21"/>
              </w:rPr>
              <w:t>本</w:t>
            </w:r>
          </w:p>
        </w:tc>
        <w:tc>
          <w:tcPr>
            <w:tcW w:w="2397" w:type="dxa"/>
            <w:tcBorders>
              <w:top w:val="single" w:color="000000" w:sz="6" w:space="0"/>
              <w:left w:val="single" w:color="000000" w:sz="6" w:space="0"/>
              <w:bottom w:val="single" w:color="000000" w:sz="12" w:space="0"/>
              <w:right w:val="single" w:color="000000" w:sz="6" w:space="0"/>
            </w:tcBorders>
          </w:tcPr>
          <w:p>
            <w:pPr>
              <w:pStyle w:val="10"/>
              <w:spacing w:before="5" w:line="190" w:lineRule="exact"/>
              <w:rPr>
                <w:sz w:val="19"/>
                <w:szCs w:val="19"/>
                <w:lang w:eastAsia="zh-CN"/>
              </w:rPr>
            </w:pPr>
          </w:p>
          <w:p>
            <w:pPr>
              <w:pStyle w:val="10"/>
              <w:spacing w:line="272" w:lineRule="exact"/>
              <w:ind w:left="99"/>
              <w:rPr>
                <w:rFonts w:ascii="仿宋" w:hAnsi="仿宋" w:eastAsia="仿宋" w:cs="仿宋"/>
                <w:sz w:val="21"/>
                <w:szCs w:val="21"/>
                <w:lang w:eastAsia="zh-CN"/>
              </w:rPr>
            </w:pPr>
            <w:r>
              <w:rPr>
                <w:rFonts w:ascii="仿宋" w:hAnsi="仿宋" w:eastAsia="仿宋" w:cs="仿宋"/>
                <w:spacing w:val="-1"/>
                <w:w w:val="95"/>
                <w:sz w:val="21"/>
                <w:szCs w:val="21"/>
                <w:lang w:eastAsia="zh-CN"/>
              </w:rPr>
              <w:t>黄</w:t>
            </w:r>
            <w:r>
              <w:rPr>
                <w:rFonts w:ascii="仿宋" w:hAnsi="仿宋" w:eastAsia="仿宋" w:cs="仿宋"/>
                <w:spacing w:val="1"/>
                <w:w w:val="95"/>
                <w:sz w:val="21"/>
                <w:szCs w:val="21"/>
                <w:lang w:eastAsia="zh-CN"/>
              </w:rPr>
              <w:t>馨</w:t>
            </w:r>
            <w:r>
              <w:rPr>
                <w:rFonts w:ascii="仿宋" w:hAnsi="仿宋" w:eastAsia="仿宋" w:cs="仿宋"/>
                <w:spacing w:val="-10"/>
                <w:w w:val="95"/>
                <w:sz w:val="21"/>
                <w:szCs w:val="21"/>
                <w:lang w:eastAsia="zh-CN"/>
              </w:rPr>
              <w:t>、</w:t>
            </w:r>
            <w:r>
              <w:rPr>
                <w:rFonts w:ascii="仿宋" w:hAnsi="仿宋" w:eastAsia="仿宋" w:cs="仿宋"/>
                <w:spacing w:val="-1"/>
                <w:w w:val="95"/>
                <w:sz w:val="21"/>
                <w:szCs w:val="21"/>
                <w:lang w:eastAsia="zh-CN"/>
              </w:rPr>
              <w:t>常</w:t>
            </w:r>
            <w:r>
              <w:rPr>
                <w:rFonts w:ascii="仿宋" w:hAnsi="仿宋" w:eastAsia="仿宋" w:cs="仿宋"/>
                <w:spacing w:val="1"/>
                <w:w w:val="95"/>
                <w:sz w:val="21"/>
                <w:szCs w:val="21"/>
                <w:lang w:eastAsia="zh-CN"/>
              </w:rPr>
              <w:t>春</w:t>
            </w:r>
            <w:r>
              <w:rPr>
                <w:rFonts w:ascii="仿宋" w:hAnsi="仿宋" w:eastAsia="仿宋" w:cs="仿宋"/>
                <w:spacing w:val="-1"/>
                <w:w w:val="95"/>
                <w:sz w:val="21"/>
                <w:szCs w:val="21"/>
                <w:lang w:eastAsia="zh-CN"/>
              </w:rPr>
              <w:t>藤</w:t>
            </w:r>
            <w:r>
              <w:rPr>
                <w:rFonts w:ascii="仿宋" w:hAnsi="仿宋" w:eastAsia="仿宋" w:cs="仿宋"/>
                <w:spacing w:val="-10"/>
                <w:w w:val="95"/>
                <w:sz w:val="21"/>
                <w:szCs w:val="21"/>
                <w:lang w:eastAsia="zh-CN"/>
              </w:rPr>
              <w:t>、</w:t>
            </w:r>
            <w:r>
              <w:rPr>
                <w:rFonts w:ascii="仿宋" w:hAnsi="仿宋" w:eastAsia="仿宋" w:cs="仿宋"/>
                <w:spacing w:val="-1"/>
                <w:w w:val="95"/>
                <w:sz w:val="21"/>
                <w:szCs w:val="21"/>
                <w:lang w:eastAsia="zh-CN"/>
              </w:rPr>
              <w:t>金</w:t>
            </w:r>
            <w:r>
              <w:rPr>
                <w:rFonts w:ascii="仿宋" w:hAnsi="仿宋" w:eastAsia="仿宋" w:cs="仿宋"/>
                <w:spacing w:val="1"/>
                <w:w w:val="95"/>
                <w:sz w:val="21"/>
                <w:szCs w:val="21"/>
                <w:lang w:eastAsia="zh-CN"/>
              </w:rPr>
              <w:t>银</w:t>
            </w:r>
            <w:r>
              <w:rPr>
                <w:rFonts w:ascii="仿宋" w:hAnsi="仿宋" w:eastAsia="仿宋" w:cs="仿宋"/>
                <w:spacing w:val="-1"/>
                <w:w w:val="95"/>
                <w:sz w:val="21"/>
                <w:szCs w:val="21"/>
                <w:lang w:eastAsia="zh-CN"/>
              </w:rPr>
              <w:t>花</w:t>
            </w:r>
            <w:r>
              <w:rPr>
                <w:rFonts w:ascii="仿宋" w:hAnsi="仿宋" w:eastAsia="仿宋" w:cs="仿宋"/>
                <w:w w:val="95"/>
                <w:sz w:val="21"/>
                <w:szCs w:val="21"/>
                <w:lang w:eastAsia="zh-CN"/>
              </w:rPr>
              <w:t>、</w:t>
            </w:r>
            <w:r>
              <w:rPr>
                <w:rFonts w:ascii="仿宋" w:hAnsi="仿宋" w:eastAsia="仿宋" w:cs="仿宋"/>
                <w:spacing w:val="-1"/>
                <w:sz w:val="21"/>
                <w:szCs w:val="21"/>
                <w:lang w:eastAsia="zh-CN"/>
              </w:rPr>
              <w:t>扶</w:t>
            </w:r>
            <w:r>
              <w:rPr>
                <w:rFonts w:ascii="仿宋" w:hAnsi="仿宋" w:eastAsia="仿宋" w:cs="仿宋"/>
                <w:spacing w:val="2"/>
                <w:sz w:val="21"/>
                <w:szCs w:val="21"/>
                <w:lang w:eastAsia="zh-CN"/>
              </w:rPr>
              <w:t>芳</w:t>
            </w:r>
            <w:r>
              <w:rPr>
                <w:rFonts w:ascii="仿宋" w:hAnsi="仿宋" w:eastAsia="仿宋" w:cs="仿宋"/>
                <w:sz w:val="21"/>
                <w:szCs w:val="21"/>
                <w:lang w:eastAsia="zh-CN"/>
              </w:rPr>
              <w:t>藤</w:t>
            </w:r>
          </w:p>
        </w:tc>
        <w:tc>
          <w:tcPr>
            <w:tcW w:w="5372" w:type="dxa"/>
            <w:tcBorders>
              <w:top w:val="single" w:color="000000" w:sz="6" w:space="0"/>
              <w:left w:val="single" w:color="000000" w:sz="6" w:space="0"/>
              <w:bottom w:val="single" w:color="000000" w:sz="12" w:space="0"/>
              <w:right w:val="single" w:color="000000" w:sz="12" w:space="0"/>
            </w:tcBorders>
          </w:tcPr>
          <w:p>
            <w:pPr>
              <w:pStyle w:val="10"/>
              <w:spacing w:before="9" w:line="260" w:lineRule="exact"/>
              <w:rPr>
                <w:sz w:val="26"/>
                <w:szCs w:val="26"/>
                <w:lang w:eastAsia="zh-CN"/>
              </w:rPr>
            </w:pPr>
          </w:p>
          <w:p>
            <w:pPr>
              <w:pStyle w:val="10"/>
              <w:ind w:left="100"/>
              <w:rPr>
                <w:rFonts w:ascii="仿宋" w:hAnsi="仿宋" w:eastAsia="仿宋" w:cs="仿宋"/>
                <w:sz w:val="21"/>
                <w:szCs w:val="21"/>
              </w:rPr>
            </w:pPr>
            <w:r>
              <w:rPr>
                <w:rFonts w:ascii="仿宋" w:hAnsi="仿宋" w:eastAsia="仿宋" w:cs="仿宋"/>
                <w:spacing w:val="-1"/>
                <w:sz w:val="21"/>
                <w:szCs w:val="21"/>
              </w:rPr>
              <w:t>紫</w:t>
            </w:r>
            <w:r>
              <w:rPr>
                <w:rFonts w:ascii="仿宋" w:hAnsi="仿宋" w:eastAsia="仿宋" w:cs="仿宋"/>
                <w:spacing w:val="2"/>
                <w:sz w:val="21"/>
                <w:szCs w:val="21"/>
              </w:rPr>
              <w:t>藤</w:t>
            </w:r>
            <w:r>
              <w:rPr>
                <w:rFonts w:ascii="仿宋" w:hAnsi="仿宋" w:eastAsia="仿宋" w:cs="仿宋"/>
                <w:spacing w:val="-1"/>
                <w:sz w:val="21"/>
                <w:szCs w:val="21"/>
              </w:rPr>
              <w:t>、</w:t>
            </w:r>
            <w:r>
              <w:rPr>
                <w:rFonts w:ascii="仿宋" w:hAnsi="仿宋" w:eastAsia="仿宋" w:cs="仿宋"/>
                <w:spacing w:val="2"/>
                <w:sz w:val="21"/>
                <w:szCs w:val="21"/>
              </w:rPr>
              <w:t>凌</w:t>
            </w:r>
            <w:r>
              <w:rPr>
                <w:rFonts w:ascii="仿宋" w:hAnsi="仿宋" w:eastAsia="仿宋" w:cs="仿宋"/>
                <w:sz w:val="21"/>
                <w:szCs w:val="21"/>
              </w:rPr>
              <w:t>霄</w:t>
            </w:r>
          </w:p>
        </w:tc>
      </w:tr>
    </w:tbl>
    <w:p>
      <w:pPr>
        <w:pStyle w:val="3"/>
        <w:spacing w:before="50" w:line="316" w:lineRule="auto"/>
        <w:ind w:right="115" w:firstLine="638"/>
        <w:jc w:val="both"/>
        <w:rPr>
          <w:w w:val="95"/>
          <w:lang w:eastAsia="zh-CN"/>
        </w:rPr>
      </w:pPr>
      <w:bookmarkStart w:id="56" w:name="6.4种植要求"/>
      <w:bookmarkEnd w:id="56"/>
      <w:bookmarkStart w:id="57" w:name="_bookmark27"/>
      <w:bookmarkEnd w:id="57"/>
      <w:r>
        <w:rPr>
          <w:w w:val="95"/>
          <w:lang w:eastAsia="zh-CN"/>
        </w:rPr>
        <w:t>6.4种植要求一、挖穴：穴的大小依土球规格及根系情况而定，带土球的应比土球大约20厘米，裸根苗的应保证根系充分舒展，坑的深度应比土球高度深10-20厘米。二、修剪：花草树木种植前需适当修剪，主要是为运输和减少水分损失等而进行的。种植后，应考虑植物造景以及植物基本形态重新进行修剪造型，去掉阴技、病残技等，并对剪口做处理。在种植季节，乔木叶片修剪率应控制在1/3以内；非种植季节，乔木叶片修剪率应控制在1/2以内，修剪后蓬径规格达到设计要求。</w:t>
      </w:r>
    </w:p>
    <w:p>
      <w:pPr>
        <w:pStyle w:val="3"/>
        <w:spacing w:before="50"/>
        <w:ind w:left="856"/>
        <w:rPr>
          <w:lang w:eastAsia="zh-CN"/>
        </w:rPr>
      </w:pPr>
      <w:r>
        <w:rPr>
          <w:spacing w:val="5"/>
          <w:lang w:eastAsia="zh-CN"/>
        </w:rPr>
        <w:t>三</w:t>
      </w:r>
      <w:r>
        <w:rPr>
          <w:spacing w:val="2"/>
          <w:lang w:eastAsia="zh-CN"/>
        </w:rPr>
        <w:t>、</w:t>
      </w:r>
      <w:r>
        <w:rPr>
          <w:spacing w:val="5"/>
          <w:lang w:eastAsia="zh-CN"/>
        </w:rPr>
        <w:t>种</w:t>
      </w:r>
      <w:r>
        <w:rPr>
          <w:spacing w:val="2"/>
          <w:lang w:eastAsia="zh-CN"/>
        </w:rPr>
        <w:t>植</w:t>
      </w:r>
      <w:r>
        <w:rPr>
          <w:spacing w:val="5"/>
          <w:lang w:eastAsia="zh-CN"/>
        </w:rPr>
        <w:t>：土</w:t>
      </w:r>
      <w:r>
        <w:rPr>
          <w:spacing w:val="2"/>
          <w:lang w:eastAsia="zh-CN"/>
        </w:rPr>
        <w:t>球</w:t>
      </w:r>
      <w:r>
        <w:rPr>
          <w:spacing w:val="5"/>
          <w:lang w:eastAsia="zh-CN"/>
        </w:rPr>
        <w:t>经</w:t>
      </w:r>
      <w:r>
        <w:rPr>
          <w:spacing w:val="2"/>
          <w:lang w:eastAsia="zh-CN"/>
        </w:rPr>
        <w:t>初</w:t>
      </w:r>
      <w:r>
        <w:rPr>
          <w:spacing w:val="5"/>
          <w:lang w:eastAsia="zh-CN"/>
        </w:rPr>
        <w:t>步</w:t>
      </w:r>
      <w:r>
        <w:rPr>
          <w:spacing w:val="2"/>
          <w:lang w:eastAsia="zh-CN"/>
        </w:rPr>
        <w:t>覆</w:t>
      </w:r>
      <w:r>
        <w:rPr>
          <w:spacing w:val="5"/>
          <w:lang w:eastAsia="zh-CN"/>
        </w:rPr>
        <w:t>土</w:t>
      </w:r>
      <w:r>
        <w:rPr>
          <w:spacing w:val="2"/>
          <w:lang w:eastAsia="zh-CN"/>
        </w:rPr>
        <w:t>塞</w:t>
      </w:r>
      <w:r>
        <w:rPr>
          <w:spacing w:val="5"/>
          <w:lang w:eastAsia="zh-CN"/>
        </w:rPr>
        <w:t>实</w:t>
      </w:r>
      <w:r>
        <w:rPr>
          <w:spacing w:val="2"/>
          <w:lang w:eastAsia="zh-CN"/>
        </w:rPr>
        <w:t>后</w:t>
      </w:r>
      <w:r>
        <w:rPr>
          <w:spacing w:val="5"/>
          <w:lang w:eastAsia="zh-CN"/>
        </w:rPr>
        <w:t>方</w:t>
      </w:r>
      <w:r>
        <w:rPr>
          <w:spacing w:val="2"/>
          <w:lang w:eastAsia="zh-CN"/>
        </w:rPr>
        <w:t>可</w:t>
      </w:r>
      <w:r>
        <w:rPr>
          <w:spacing w:val="5"/>
          <w:lang w:eastAsia="zh-CN"/>
        </w:rPr>
        <w:t>将</w:t>
      </w:r>
      <w:r>
        <w:rPr>
          <w:spacing w:val="2"/>
          <w:lang w:eastAsia="zh-CN"/>
        </w:rPr>
        <w:t>土</w:t>
      </w:r>
      <w:r>
        <w:rPr>
          <w:spacing w:val="5"/>
          <w:lang w:eastAsia="zh-CN"/>
        </w:rPr>
        <w:t>球</w:t>
      </w:r>
      <w:r>
        <w:rPr>
          <w:spacing w:val="2"/>
          <w:lang w:eastAsia="zh-CN"/>
        </w:rPr>
        <w:t>包</w:t>
      </w:r>
      <w:r>
        <w:rPr>
          <w:spacing w:val="5"/>
          <w:lang w:eastAsia="zh-CN"/>
        </w:rPr>
        <w:t>扎</w:t>
      </w:r>
      <w:r>
        <w:rPr>
          <w:spacing w:val="2"/>
          <w:lang w:eastAsia="zh-CN"/>
        </w:rPr>
        <w:t>物</w:t>
      </w:r>
      <w:r>
        <w:rPr>
          <w:spacing w:val="5"/>
          <w:lang w:eastAsia="zh-CN"/>
        </w:rPr>
        <w:t>自</w:t>
      </w:r>
      <w:r>
        <w:rPr>
          <w:spacing w:val="2"/>
          <w:lang w:eastAsia="zh-CN"/>
        </w:rPr>
        <w:t>下</w:t>
      </w:r>
      <w:r>
        <w:rPr>
          <w:spacing w:val="5"/>
          <w:lang w:eastAsia="zh-CN"/>
        </w:rPr>
        <w:t>而</w:t>
      </w:r>
      <w:r>
        <w:rPr>
          <w:lang w:eastAsia="zh-CN"/>
        </w:rPr>
        <w:t>上</w:t>
      </w:r>
    </w:p>
    <w:p>
      <w:pPr>
        <w:rPr>
          <w:lang w:eastAsia="zh-CN"/>
        </w:rPr>
        <w:sectPr>
          <w:pgSz w:w="11906" w:h="16840"/>
          <w:pgMar w:top="1060" w:right="1020" w:bottom="1020" w:left="1200" w:header="805" w:footer="838" w:gutter="0"/>
          <w:cols w:space="720" w:num="1"/>
        </w:sectPr>
      </w:pPr>
    </w:p>
    <w:p>
      <w:pPr>
        <w:spacing w:before="17" w:line="280" w:lineRule="exact"/>
        <w:rPr>
          <w:sz w:val="28"/>
          <w:szCs w:val="28"/>
          <w:lang w:eastAsia="zh-CN"/>
        </w:rPr>
      </w:pPr>
    </w:p>
    <w:p>
      <w:pPr>
        <w:pStyle w:val="3"/>
        <w:spacing w:line="419" w:lineRule="exact"/>
        <w:ind w:right="117"/>
        <w:jc w:val="both"/>
        <w:rPr>
          <w:lang w:eastAsia="zh-CN"/>
        </w:rPr>
      </w:pPr>
      <w:r>
        <w:rPr>
          <w:spacing w:val="1"/>
          <w:w w:val="95"/>
          <w:lang w:eastAsia="zh-CN"/>
        </w:rPr>
        <w:t>小</w:t>
      </w:r>
      <w:r>
        <w:rPr>
          <w:spacing w:val="4"/>
          <w:w w:val="95"/>
          <w:lang w:eastAsia="zh-CN"/>
        </w:rPr>
        <w:t>心</w:t>
      </w:r>
      <w:r>
        <w:rPr>
          <w:spacing w:val="1"/>
          <w:w w:val="95"/>
          <w:lang w:eastAsia="zh-CN"/>
        </w:rPr>
        <w:t>解</w:t>
      </w:r>
      <w:r>
        <w:rPr>
          <w:spacing w:val="4"/>
          <w:w w:val="95"/>
          <w:lang w:eastAsia="zh-CN"/>
        </w:rPr>
        <w:t>除</w:t>
      </w:r>
      <w:r>
        <w:rPr>
          <w:spacing w:val="1"/>
          <w:w w:val="95"/>
          <w:lang w:eastAsia="zh-CN"/>
        </w:rPr>
        <w:t>。</w:t>
      </w:r>
      <w:r>
        <w:rPr>
          <w:spacing w:val="4"/>
          <w:w w:val="95"/>
          <w:lang w:eastAsia="zh-CN"/>
        </w:rPr>
        <w:t>若</w:t>
      </w:r>
      <w:r>
        <w:rPr>
          <w:spacing w:val="1"/>
          <w:w w:val="95"/>
          <w:lang w:eastAsia="zh-CN"/>
        </w:rPr>
        <w:t>泥球</w:t>
      </w:r>
      <w:r>
        <w:rPr>
          <w:spacing w:val="4"/>
          <w:w w:val="95"/>
          <w:lang w:eastAsia="zh-CN"/>
        </w:rPr>
        <w:t>有</w:t>
      </w:r>
      <w:r>
        <w:rPr>
          <w:spacing w:val="1"/>
          <w:w w:val="95"/>
          <w:lang w:eastAsia="zh-CN"/>
        </w:rPr>
        <w:t>松</w:t>
      </w:r>
      <w:r>
        <w:rPr>
          <w:spacing w:val="4"/>
          <w:w w:val="95"/>
          <w:lang w:eastAsia="zh-CN"/>
        </w:rPr>
        <w:t>碎</w:t>
      </w:r>
      <w:r>
        <w:rPr>
          <w:spacing w:val="1"/>
          <w:w w:val="95"/>
          <w:lang w:eastAsia="zh-CN"/>
        </w:rPr>
        <w:t>时</w:t>
      </w:r>
      <w:r>
        <w:rPr>
          <w:spacing w:val="4"/>
          <w:w w:val="95"/>
          <w:lang w:eastAsia="zh-CN"/>
        </w:rPr>
        <w:t>，</w:t>
      </w:r>
      <w:r>
        <w:rPr>
          <w:spacing w:val="1"/>
          <w:w w:val="95"/>
          <w:lang w:eastAsia="zh-CN"/>
        </w:rPr>
        <w:t>下</w:t>
      </w:r>
      <w:r>
        <w:rPr>
          <w:spacing w:val="4"/>
          <w:w w:val="95"/>
          <w:lang w:eastAsia="zh-CN"/>
        </w:rPr>
        <w:t>压</w:t>
      </w:r>
      <w:r>
        <w:rPr>
          <w:spacing w:val="1"/>
          <w:w w:val="95"/>
          <w:lang w:eastAsia="zh-CN"/>
        </w:rPr>
        <w:t>的包</w:t>
      </w:r>
      <w:r>
        <w:rPr>
          <w:spacing w:val="4"/>
          <w:w w:val="95"/>
          <w:lang w:eastAsia="zh-CN"/>
        </w:rPr>
        <w:t>扎</w:t>
      </w:r>
      <w:r>
        <w:rPr>
          <w:spacing w:val="1"/>
          <w:w w:val="95"/>
          <w:lang w:eastAsia="zh-CN"/>
        </w:rPr>
        <w:t>物</w:t>
      </w:r>
      <w:r>
        <w:rPr>
          <w:spacing w:val="4"/>
          <w:w w:val="95"/>
          <w:lang w:eastAsia="zh-CN"/>
        </w:rPr>
        <w:t>可</w:t>
      </w:r>
      <w:r>
        <w:rPr>
          <w:spacing w:val="1"/>
          <w:w w:val="95"/>
          <w:lang w:eastAsia="zh-CN"/>
        </w:rPr>
        <w:t>剪断，不</w:t>
      </w:r>
      <w:r>
        <w:rPr>
          <w:spacing w:val="4"/>
          <w:w w:val="95"/>
          <w:lang w:eastAsia="zh-CN"/>
        </w:rPr>
        <w:t>宜</w:t>
      </w:r>
      <w:r>
        <w:rPr>
          <w:spacing w:val="1"/>
          <w:w w:val="95"/>
          <w:lang w:eastAsia="zh-CN"/>
        </w:rPr>
        <w:t>取</w:t>
      </w:r>
      <w:r>
        <w:rPr>
          <w:spacing w:val="4"/>
          <w:w w:val="95"/>
          <w:lang w:eastAsia="zh-CN"/>
        </w:rPr>
        <w:t>出</w:t>
      </w:r>
      <w:r>
        <w:rPr>
          <w:spacing w:val="1"/>
          <w:w w:val="95"/>
          <w:lang w:eastAsia="zh-CN"/>
        </w:rPr>
        <w:t>，</w:t>
      </w:r>
      <w:r>
        <w:rPr>
          <w:w w:val="95"/>
          <w:lang w:eastAsia="zh-CN"/>
        </w:rPr>
        <w:t>随</w:t>
      </w:r>
    </w:p>
    <w:p>
      <w:pPr>
        <w:spacing w:before="10" w:line="140" w:lineRule="exact"/>
        <w:rPr>
          <w:sz w:val="14"/>
          <w:szCs w:val="14"/>
          <w:lang w:eastAsia="zh-CN"/>
        </w:rPr>
      </w:pPr>
    </w:p>
    <w:p>
      <w:pPr>
        <w:pStyle w:val="3"/>
        <w:spacing w:line="316" w:lineRule="auto"/>
        <w:ind w:right="115"/>
        <w:jc w:val="both"/>
        <w:rPr>
          <w:lang w:eastAsia="zh-CN"/>
        </w:rPr>
      </w:pPr>
      <w:r>
        <w:rPr>
          <w:spacing w:val="2"/>
          <w:lang w:eastAsia="zh-CN"/>
        </w:rPr>
        <w:t>后</w:t>
      </w:r>
      <w:r>
        <w:rPr>
          <w:spacing w:val="5"/>
          <w:lang w:eastAsia="zh-CN"/>
        </w:rPr>
        <w:t>继</w:t>
      </w:r>
      <w:r>
        <w:rPr>
          <w:spacing w:val="2"/>
          <w:lang w:eastAsia="zh-CN"/>
        </w:rPr>
        <w:t>续填</w:t>
      </w:r>
      <w:r>
        <w:rPr>
          <w:spacing w:val="5"/>
          <w:lang w:eastAsia="zh-CN"/>
        </w:rPr>
        <w:t>土</w:t>
      </w:r>
      <w:r>
        <w:rPr>
          <w:spacing w:val="2"/>
          <w:lang w:eastAsia="zh-CN"/>
        </w:rPr>
        <w:t>，分</w:t>
      </w:r>
      <w:r>
        <w:rPr>
          <w:spacing w:val="5"/>
          <w:lang w:eastAsia="zh-CN"/>
        </w:rPr>
        <w:t>层</w:t>
      </w:r>
      <w:r>
        <w:rPr>
          <w:spacing w:val="2"/>
          <w:lang w:eastAsia="zh-CN"/>
        </w:rPr>
        <w:t>捣</w:t>
      </w:r>
      <w:r>
        <w:rPr>
          <w:spacing w:val="5"/>
          <w:lang w:eastAsia="zh-CN"/>
        </w:rPr>
        <w:t>实</w:t>
      </w:r>
      <w:r>
        <w:rPr>
          <w:spacing w:val="2"/>
          <w:lang w:eastAsia="zh-CN"/>
        </w:rPr>
        <w:t>。</w:t>
      </w:r>
      <w:r>
        <w:rPr>
          <w:spacing w:val="5"/>
          <w:lang w:eastAsia="zh-CN"/>
        </w:rPr>
        <w:t>待</w:t>
      </w:r>
      <w:r>
        <w:rPr>
          <w:spacing w:val="2"/>
          <w:lang w:eastAsia="zh-CN"/>
        </w:rPr>
        <w:t>填</w:t>
      </w:r>
      <w:r>
        <w:rPr>
          <w:spacing w:val="5"/>
          <w:lang w:eastAsia="zh-CN"/>
        </w:rPr>
        <w:t>土</w:t>
      </w:r>
      <w:r>
        <w:rPr>
          <w:spacing w:val="2"/>
          <w:lang w:eastAsia="zh-CN"/>
        </w:rPr>
        <w:t>达</w:t>
      </w:r>
      <w:r>
        <w:rPr>
          <w:spacing w:val="5"/>
          <w:lang w:eastAsia="zh-CN"/>
        </w:rPr>
        <w:t>土</w:t>
      </w:r>
      <w:r>
        <w:rPr>
          <w:spacing w:val="2"/>
          <w:lang w:eastAsia="zh-CN"/>
        </w:rPr>
        <w:t>球</w:t>
      </w:r>
      <w:r>
        <w:rPr>
          <w:spacing w:val="5"/>
          <w:lang w:eastAsia="zh-CN"/>
        </w:rPr>
        <w:t>深</w:t>
      </w:r>
      <w:r>
        <w:rPr>
          <w:spacing w:val="2"/>
          <w:lang w:eastAsia="zh-CN"/>
        </w:rPr>
        <w:t>度</w:t>
      </w:r>
      <w:r>
        <w:rPr>
          <w:lang w:eastAsia="zh-CN"/>
        </w:rPr>
        <w:t>的</w:t>
      </w:r>
      <w:r>
        <w:rPr>
          <w:spacing w:val="1"/>
          <w:lang w:eastAsia="zh-CN"/>
        </w:rPr>
        <w:t>2/</w:t>
      </w:r>
      <w:r>
        <w:rPr>
          <w:lang w:eastAsia="zh-CN"/>
        </w:rPr>
        <w:t>3</w:t>
      </w:r>
      <w:r>
        <w:rPr>
          <w:spacing w:val="2"/>
          <w:lang w:eastAsia="zh-CN"/>
        </w:rPr>
        <w:t>时</w:t>
      </w:r>
      <w:r>
        <w:rPr>
          <w:spacing w:val="5"/>
          <w:lang w:eastAsia="zh-CN"/>
        </w:rPr>
        <w:t>，</w:t>
      </w:r>
      <w:r>
        <w:rPr>
          <w:spacing w:val="2"/>
          <w:lang w:eastAsia="zh-CN"/>
        </w:rPr>
        <w:t>浇</w:t>
      </w:r>
      <w:r>
        <w:rPr>
          <w:spacing w:val="5"/>
          <w:lang w:eastAsia="zh-CN"/>
        </w:rPr>
        <w:t>足</w:t>
      </w:r>
      <w:r>
        <w:rPr>
          <w:spacing w:val="2"/>
          <w:lang w:eastAsia="zh-CN"/>
        </w:rPr>
        <w:t>第</w:t>
      </w:r>
      <w:r>
        <w:rPr>
          <w:spacing w:val="5"/>
          <w:lang w:eastAsia="zh-CN"/>
        </w:rPr>
        <w:t>一</w:t>
      </w:r>
      <w:r>
        <w:rPr>
          <w:lang w:eastAsia="zh-CN"/>
        </w:rPr>
        <w:t>次</w:t>
      </w:r>
      <w:r>
        <w:rPr>
          <w:spacing w:val="1"/>
          <w:w w:val="95"/>
          <w:lang w:eastAsia="zh-CN"/>
        </w:rPr>
        <w:t>水</w:t>
      </w:r>
      <w:r>
        <w:rPr>
          <w:spacing w:val="4"/>
          <w:w w:val="95"/>
          <w:lang w:eastAsia="zh-CN"/>
        </w:rPr>
        <w:t>。</w:t>
      </w:r>
      <w:r>
        <w:rPr>
          <w:spacing w:val="1"/>
          <w:w w:val="95"/>
          <w:lang w:eastAsia="zh-CN"/>
        </w:rPr>
        <w:t>栽</w:t>
      </w:r>
      <w:r>
        <w:rPr>
          <w:spacing w:val="4"/>
          <w:w w:val="95"/>
          <w:lang w:eastAsia="zh-CN"/>
        </w:rPr>
        <w:t>植</w:t>
      </w:r>
      <w:r>
        <w:rPr>
          <w:spacing w:val="1"/>
          <w:w w:val="95"/>
          <w:lang w:eastAsia="zh-CN"/>
        </w:rPr>
        <w:t>可</w:t>
      </w:r>
      <w:r>
        <w:rPr>
          <w:spacing w:val="4"/>
          <w:w w:val="95"/>
          <w:lang w:eastAsia="zh-CN"/>
        </w:rPr>
        <w:t>结</w:t>
      </w:r>
      <w:r>
        <w:rPr>
          <w:spacing w:val="1"/>
          <w:w w:val="95"/>
          <w:lang w:eastAsia="zh-CN"/>
        </w:rPr>
        <w:t>合施</w:t>
      </w:r>
      <w:r>
        <w:rPr>
          <w:spacing w:val="4"/>
          <w:w w:val="95"/>
          <w:lang w:eastAsia="zh-CN"/>
        </w:rPr>
        <w:t>用</w:t>
      </w:r>
      <w:r>
        <w:rPr>
          <w:spacing w:val="1"/>
          <w:w w:val="95"/>
          <w:lang w:eastAsia="zh-CN"/>
        </w:rPr>
        <w:t>基</w:t>
      </w:r>
      <w:r>
        <w:rPr>
          <w:spacing w:val="4"/>
          <w:w w:val="95"/>
          <w:lang w:eastAsia="zh-CN"/>
        </w:rPr>
        <w:t>肥</w:t>
      </w:r>
      <w:r>
        <w:rPr>
          <w:spacing w:val="1"/>
          <w:w w:val="95"/>
          <w:lang w:eastAsia="zh-CN"/>
        </w:rPr>
        <w:t>，</w:t>
      </w:r>
      <w:r>
        <w:rPr>
          <w:spacing w:val="4"/>
          <w:w w:val="95"/>
          <w:lang w:eastAsia="zh-CN"/>
        </w:rPr>
        <w:t>基</w:t>
      </w:r>
      <w:r>
        <w:rPr>
          <w:spacing w:val="1"/>
          <w:w w:val="95"/>
          <w:lang w:eastAsia="zh-CN"/>
        </w:rPr>
        <w:t>肥</w:t>
      </w:r>
      <w:r>
        <w:rPr>
          <w:spacing w:val="4"/>
          <w:w w:val="95"/>
          <w:lang w:eastAsia="zh-CN"/>
        </w:rPr>
        <w:t>应</w:t>
      </w:r>
      <w:r>
        <w:rPr>
          <w:spacing w:val="1"/>
          <w:w w:val="95"/>
          <w:lang w:eastAsia="zh-CN"/>
        </w:rPr>
        <w:t>以腐</w:t>
      </w:r>
      <w:r>
        <w:rPr>
          <w:spacing w:val="4"/>
          <w:w w:val="95"/>
          <w:lang w:eastAsia="zh-CN"/>
        </w:rPr>
        <w:t>熟</w:t>
      </w:r>
      <w:r>
        <w:rPr>
          <w:spacing w:val="1"/>
          <w:w w:val="95"/>
          <w:lang w:eastAsia="zh-CN"/>
        </w:rPr>
        <w:t>有</w:t>
      </w:r>
      <w:r>
        <w:rPr>
          <w:spacing w:val="4"/>
          <w:w w:val="95"/>
          <w:lang w:eastAsia="zh-CN"/>
        </w:rPr>
        <w:t>机</w:t>
      </w:r>
      <w:r>
        <w:rPr>
          <w:spacing w:val="1"/>
          <w:w w:val="95"/>
          <w:lang w:eastAsia="zh-CN"/>
        </w:rPr>
        <w:t>肥</w:t>
      </w:r>
      <w:r>
        <w:rPr>
          <w:spacing w:val="4"/>
          <w:w w:val="95"/>
          <w:lang w:eastAsia="zh-CN"/>
        </w:rPr>
        <w:t>料</w:t>
      </w:r>
      <w:r>
        <w:rPr>
          <w:spacing w:val="1"/>
          <w:w w:val="95"/>
          <w:lang w:eastAsia="zh-CN"/>
        </w:rPr>
        <w:t>为主</w:t>
      </w:r>
      <w:r>
        <w:rPr>
          <w:spacing w:val="4"/>
          <w:w w:val="95"/>
          <w:lang w:eastAsia="zh-CN"/>
        </w:rPr>
        <w:t>，</w:t>
      </w:r>
      <w:r>
        <w:rPr>
          <w:spacing w:val="1"/>
          <w:w w:val="95"/>
          <w:lang w:eastAsia="zh-CN"/>
        </w:rPr>
        <w:t>也</w:t>
      </w:r>
      <w:r>
        <w:rPr>
          <w:spacing w:val="4"/>
          <w:w w:val="95"/>
          <w:lang w:eastAsia="zh-CN"/>
        </w:rPr>
        <w:t>可</w:t>
      </w:r>
      <w:r>
        <w:rPr>
          <w:spacing w:val="1"/>
          <w:w w:val="95"/>
          <w:lang w:eastAsia="zh-CN"/>
        </w:rPr>
        <w:t>施</w:t>
      </w:r>
      <w:r>
        <w:rPr>
          <w:w w:val="95"/>
          <w:lang w:eastAsia="zh-CN"/>
        </w:rPr>
        <w:t>用</w:t>
      </w:r>
      <w:r>
        <w:rPr>
          <w:lang w:eastAsia="zh-CN"/>
        </w:rPr>
        <w:t>复</w:t>
      </w:r>
      <w:r>
        <w:rPr>
          <w:spacing w:val="2"/>
          <w:lang w:eastAsia="zh-CN"/>
        </w:rPr>
        <w:t>合</w:t>
      </w:r>
      <w:r>
        <w:rPr>
          <w:lang w:eastAsia="zh-CN"/>
        </w:rPr>
        <w:t>肥，</w:t>
      </w:r>
      <w:r>
        <w:rPr>
          <w:spacing w:val="2"/>
          <w:lang w:eastAsia="zh-CN"/>
        </w:rPr>
        <w:t>用</w:t>
      </w:r>
      <w:r>
        <w:rPr>
          <w:lang w:eastAsia="zh-CN"/>
        </w:rPr>
        <w:t>量要</w:t>
      </w:r>
      <w:r>
        <w:rPr>
          <w:spacing w:val="2"/>
          <w:lang w:eastAsia="zh-CN"/>
        </w:rPr>
        <w:t>适</w:t>
      </w:r>
      <w:r>
        <w:rPr>
          <w:lang w:eastAsia="zh-CN"/>
        </w:rPr>
        <w:t>当。</w:t>
      </w:r>
    </w:p>
    <w:p>
      <w:pPr>
        <w:pStyle w:val="3"/>
        <w:spacing w:before="47" w:line="316" w:lineRule="auto"/>
        <w:ind w:right="115" w:firstLine="638"/>
        <w:jc w:val="both"/>
        <w:rPr>
          <w:lang w:eastAsia="zh-CN"/>
        </w:rPr>
      </w:pPr>
      <w:r>
        <w:pict>
          <v:shape id="_x0000_s1193" o:spid="_x0000_s1193" o:spt="75" type="#_x0000_t75" style="position:absolute;left:0pt;margin-left:278.6pt;margin-top:113.4pt;height:141.95pt;width:251pt;mso-position-horizontal-relative:page;z-index:-251627520;mso-width-relative:page;mso-height-relative:page;" filled="f" o:preferrelative="t" stroked="f" coordsize="21600,21600">
            <v:path/>
            <v:fill on="f" focussize="0,0"/>
            <v:stroke on="f" joinstyle="miter"/>
            <v:imagedata r:id="rId66" o:title=""/>
            <o:lock v:ext="edit" aspectratio="t"/>
          </v:shape>
        </w:pict>
      </w:r>
      <w:r>
        <w:rPr>
          <w:spacing w:val="4"/>
          <w:w w:val="95"/>
          <w:lang w:eastAsia="zh-CN"/>
        </w:rPr>
        <w:t>四</w:t>
      </w:r>
      <w:r>
        <w:rPr>
          <w:spacing w:val="1"/>
          <w:w w:val="95"/>
          <w:lang w:eastAsia="zh-CN"/>
        </w:rPr>
        <w:t>、</w:t>
      </w:r>
      <w:r>
        <w:rPr>
          <w:spacing w:val="4"/>
          <w:w w:val="95"/>
          <w:lang w:eastAsia="zh-CN"/>
        </w:rPr>
        <w:t>支</w:t>
      </w:r>
      <w:r>
        <w:rPr>
          <w:spacing w:val="1"/>
          <w:w w:val="95"/>
          <w:lang w:eastAsia="zh-CN"/>
        </w:rPr>
        <w:t>撑</w:t>
      </w:r>
      <w:r>
        <w:rPr>
          <w:spacing w:val="4"/>
          <w:w w:val="95"/>
          <w:lang w:eastAsia="zh-CN"/>
        </w:rPr>
        <w:t>：裸</w:t>
      </w:r>
      <w:r>
        <w:rPr>
          <w:spacing w:val="1"/>
          <w:w w:val="95"/>
          <w:lang w:eastAsia="zh-CN"/>
        </w:rPr>
        <w:t>根</w:t>
      </w:r>
      <w:r>
        <w:rPr>
          <w:spacing w:val="4"/>
          <w:w w:val="95"/>
          <w:lang w:eastAsia="zh-CN"/>
        </w:rPr>
        <w:t>苗</w:t>
      </w:r>
      <w:r>
        <w:rPr>
          <w:spacing w:val="1"/>
          <w:w w:val="95"/>
          <w:lang w:eastAsia="zh-CN"/>
        </w:rPr>
        <w:t>木</w:t>
      </w:r>
      <w:r>
        <w:rPr>
          <w:spacing w:val="4"/>
          <w:w w:val="95"/>
          <w:lang w:eastAsia="zh-CN"/>
        </w:rPr>
        <w:t>栽</w:t>
      </w:r>
      <w:r>
        <w:rPr>
          <w:spacing w:val="1"/>
          <w:w w:val="95"/>
          <w:lang w:eastAsia="zh-CN"/>
        </w:rPr>
        <w:t>植</w:t>
      </w:r>
      <w:r>
        <w:rPr>
          <w:spacing w:val="4"/>
          <w:w w:val="95"/>
          <w:lang w:eastAsia="zh-CN"/>
        </w:rPr>
        <w:t>常</w:t>
      </w:r>
      <w:r>
        <w:rPr>
          <w:spacing w:val="1"/>
          <w:w w:val="95"/>
          <w:lang w:eastAsia="zh-CN"/>
        </w:rPr>
        <w:t>采</w:t>
      </w:r>
      <w:r>
        <w:rPr>
          <w:spacing w:val="4"/>
          <w:w w:val="95"/>
          <w:lang w:eastAsia="zh-CN"/>
        </w:rPr>
        <w:t>用</w:t>
      </w:r>
      <w:r>
        <w:rPr>
          <w:spacing w:val="1"/>
          <w:w w:val="95"/>
          <w:lang w:eastAsia="zh-CN"/>
        </w:rPr>
        <w:t>标</w:t>
      </w:r>
      <w:r>
        <w:rPr>
          <w:spacing w:val="4"/>
          <w:w w:val="95"/>
          <w:lang w:eastAsia="zh-CN"/>
        </w:rPr>
        <w:t>杆</w:t>
      </w:r>
      <w:r>
        <w:rPr>
          <w:spacing w:val="1"/>
          <w:w w:val="95"/>
          <w:lang w:eastAsia="zh-CN"/>
        </w:rPr>
        <w:t>式</w:t>
      </w:r>
      <w:r>
        <w:rPr>
          <w:spacing w:val="4"/>
          <w:w w:val="95"/>
          <w:lang w:eastAsia="zh-CN"/>
        </w:rPr>
        <w:t>支</w:t>
      </w:r>
      <w:r>
        <w:rPr>
          <w:spacing w:val="1"/>
          <w:w w:val="95"/>
          <w:lang w:eastAsia="zh-CN"/>
        </w:rPr>
        <w:t>架，</w:t>
      </w:r>
      <w:r>
        <w:rPr>
          <w:spacing w:val="4"/>
          <w:w w:val="95"/>
          <w:lang w:eastAsia="zh-CN"/>
        </w:rPr>
        <w:t>带</w:t>
      </w:r>
      <w:r>
        <w:rPr>
          <w:spacing w:val="1"/>
          <w:w w:val="95"/>
          <w:lang w:eastAsia="zh-CN"/>
        </w:rPr>
        <w:t>土</w:t>
      </w:r>
      <w:r>
        <w:rPr>
          <w:spacing w:val="4"/>
          <w:w w:val="95"/>
          <w:lang w:eastAsia="zh-CN"/>
        </w:rPr>
        <w:t>球</w:t>
      </w:r>
      <w:r>
        <w:rPr>
          <w:spacing w:val="1"/>
          <w:w w:val="95"/>
          <w:lang w:eastAsia="zh-CN"/>
        </w:rPr>
        <w:t>苗</w:t>
      </w:r>
      <w:r>
        <w:rPr>
          <w:spacing w:val="4"/>
          <w:w w:val="95"/>
          <w:lang w:eastAsia="zh-CN"/>
        </w:rPr>
        <w:t>木</w:t>
      </w:r>
      <w:r>
        <w:rPr>
          <w:spacing w:val="1"/>
          <w:w w:val="95"/>
          <w:lang w:eastAsia="zh-CN"/>
        </w:rPr>
        <w:t>常</w:t>
      </w:r>
      <w:r>
        <w:rPr>
          <w:w w:val="95"/>
          <w:lang w:eastAsia="zh-CN"/>
        </w:rPr>
        <w:t>采</w:t>
      </w:r>
      <w:r>
        <w:rPr>
          <w:spacing w:val="1"/>
          <w:w w:val="95"/>
          <w:lang w:eastAsia="zh-CN"/>
        </w:rPr>
        <w:t>用</w:t>
      </w:r>
      <w:r>
        <w:rPr>
          <w:spacing w:val="4"/>
          <w:w w:val="95"/>
          <w:lang w:eastAsia="zh-CN"/>
        </w:rPr>
        <w:t>扁</w:t>
      </w:r>
      <w:r>
        <w:rPr>
          <w:spacing w:val="1"/>
          <w:w w:val="95"/>
          <w:lang w:eastAsia="zh-CN"/>
        </w:rPr>
        <w:t>担</w:t>
      </w:r>
      <w:r>
        <w:rPr>
          <w:spacing w:val="4"/>
          <w:w w:val="95"/>
          <w:lang w:eastAsia="zh-CN"/>
        </w:rPr>
        <w:t>式</w:t>
      </w:r>
      <w:r>
        <w:rPr>
          <w:spacing w:val="1"/>
          <w:w w:val="95"/>
          <w:lang w:eastAsia="zh-CN"/>
        </w:rPr>
        <w:t>支架</w:t>
      </w:r>
      <w:r>
        <w:rPr>
          <w:spacing w:val="4"/>
          <w:w w:val="95"/>
          <w:lang w:eastAsia="zh-CN"/>
        </w:rPr>
        <w:t>，</w:t>
      </w:r>
      <w:r>
        <w:rPr>
          <w:spacing w:val="1"/>
          <w:w w:val="95"/>
          <w:lang w:eastAsia="zh-CN"/>
        </w:rPr>
        <w:t>大</w:t>
      </w:r>
      <w:r>
        <w:rPr>
          <w:spacing w:val="4"/>
          <w:w w:val="95"/>
          <w:lang w:eastAsia="zh-CN"/>
        </w:rPr>
        <w:t>乔</w:t>
      </w:r>
      <w:r>
        <w:rPr>
          <w:spacing w:val="1"/>
          <w:w w:val="95"/>
          <w:lang w:eastAsia="zh-CN"/>
        </w:rPr>
        <w:t>木</w:t>
      </w:r>
      <w:r>
        <w:rPr>
          <w:spacing w:val="4"/>
          <w:w w:val="95"/>
          <w:lang w:eastAsia="zh-CN"/>
        </w:rPr>
        <w:t>应</w:t>
      </w:r>
      <w:r>
        <w:rPr>
          <w:spacing w:val="1"/>
          <w:w w:val="95"/>
          <w:lang w:eastAsia="zh-CN"/>
        </w:rPr>
        <w:t>采用三</w:t>
      </w:r>
      <w:r>
        <w:rPr>
          <w:spacing w:val="4"/>
          <w:w w:val="95"/>
          <w:lang w:eastAsia="zh-CN"/>
        </w:rPr>
        <w:t>脚架</w:t>
      </w:r>
      <w:r>
        <w:rPr>
          <w:spacing w:val="1"/>
          <w:w w:val="95"/>
          <w:lang w:eastAsia="zh-CN"/>
        </w:rPr>
        <w:t>或</w:t>
      </w:r>
      <w:r>
        <w:rPr>
          <w:spacing w:val="4"/>
          <w:w w:val="95"/>
          <w:lang w:eastAsia="zh-CN"/>
        </w:rPr>
        <w:t>井</w:t>
      </w:r>
      <w:r>
        <w:rPr>
          <w:spacing w:val="1"/>
          <w:w w:val="95"/>
          <w:lang w:eastAsia="zh-CN"/>
        </w:rPr>
        <w:t>字架</w:t>
      </w:r>
      <w:r>
        <w:rPr>
          <w:spacing w:val="4"/>
          <w:w w:val="95"/>
          <w:lang w:eastAsia="zh-CN"/>
        </w:rPr>
        <w:t>，</w:t>
      </w:r>
      <w:r>
        <w:rPr>
          <w:spacing w:val="1"/>
          <w:w w:val="95"/>
          <w:lang w:eastAsia="zh-CN"/>
        </w:rPr>
        <w:t>该</w:t>
      </w:r>
      <w:r>
        <w:rPr>
          <w:spacing w:val="4"/>
          <w:w w:val="95"/>
          <w:lang w:eastAsia="zh-CN"/>
        </w:rPr>
        <w:t>支</w:t>
      </w:r>
      <w:r>
        <w:rPr>
          <w:spacing w:val="1"/>
          <w:w w:val="95"/>
          <w:lang w:eastAsia="zh-CN"/>
        </w:rPr>
        <w:t>撑</w:t>
      </w:r>
      <w:r>
        <w:rPr>
          <w:spacing w:val="4"/>
          <w:w w:val="95"/>
          <w:lang w:eastAsia="zh-CN"/>
        </w:rPr>
        <w:t>方</w:t>
      </w:r>
      <w:r>
        <w:rPr>
          <w:spacing w:val="1"/>
          <w:w w:val="95"/>
          <w:lang w:eastAsia="zh-CN"/>
        </w:rPr>
        <w:t>式</w:t>
      </w:r>
      <w:r>
        <w:rPr>
          <w:spacing w:val="4"/>
          <w:w w:val="95"/>
          <w:lang w:eastAsia="zh-CN"/>
        </w:rPr>
        <w:t>固</w:t>
      </w:r>
      <w:r>
        <w:rPr>
          <w:spacing w:val="1"/>
          <w:w w:val="95"/>
          <w:lang w:eastAsia="zh-CN"/>
        </w:rPr>
        <w:t>定</w:t>
      </w:r>
      <w:r>
        <w:rPr>
          <w:w w:val="95"/>
          <w:lang w:eastAsia="zh-CN"/>
        </w:rPr>
        <w:t>作</w:t>
      </w:r>
      <w:r>
        <w:rPr>
          <w:lang w:eastAsia="zh-CN"/>
        </w:rPr>
        <w:t>用</w:t>
      </w:r>
      <w:r>
        <w:rPr>
          <w:spacing w:val="2"/>
          <w:lang w:eastAsia="zh-CN"/>
        </w:rPr>
        <w:t>最</w:t>
      </w:r>
      <w:r>
        <w:rPr>
          <w:lang w:eastAsia="zh-CN"/>
        </w:rPr>
        <w:t>好</w:t>
      </w:r>
      <w:r>
        <w:rPr>
          <w:spacing w:val="-3"/>
          <w:lang w:eastAsia="zh-CN"/>
        </w:rPr>
        <w:t>，</w:t>
      </w:r>
      <w:r>
        <w:rPr>
          <w:lang w:eastAsia="zh-CN"/>
        </w:rPr>
        <w:t>且</w:t>
      </w:r>
      <w:r>
        <w:rPr>
          <w:spacing w:val="2"/>
          <w:lang w:eastAsia="zh-CN"/>
        </w:rPr>
        <w:t>有</w:t>
      </w:r>
      <w:r>
        <w:rPr>
          <w:lang w:eastAsia="zh-CN"/>
        </w:rPr>
        <w:t>良好</w:t>
      </w:r>
      <w:r>
        <w:rPr>
          <w:spacing w:val="2"/>
          <w:lang w:eastAsia="zh-CN"/>
        </w:rPr>
        <w:t>的</w:t>
      </w:r>
      <w:r>
        <w:rPr>
          <w:lang w:eastAsia="zh-CN"/>
        </w:rPr>
        <w:t>景观</w:t>
      </w:r>
      <w:r>
        <w:rPr>
          <w:spacing w:val="2"/>
          <w:lang w:eastAsia="zh-CN"/>
        </w:rPr>
        <w:t>效</w:t>
      </w:r>
      <w:r>
        <w:rPr>
          <w:lang w:eastAsia="zh-CN"/>
        </w:rPr>
        <w:t>果</w:t>
      </w:r>
      <w:r>
        <w:rPr>
          <w:spacing w:val="-3"/>
          <w:lang w:eastAsia="zh-CN"/>
        </w:rPr>
        <w:t>。</w:t>
      </w:r>
      <w:r>
        <w:rPr>
          <w:lang w:eastAsia="zh-CN"/>
        </w:rPr>
        <w:t>一</w:t>
      </w:r>
      <w:r>
        <w:rPr>
          <w:spacing w:val="2"/>
          <w:lang w:eastAsia="zh-CN"/>
        </w:rPr>
        <w:t>般</w:t>
      </w:r>
      <w:r>
        <w:rPr>
          <w:lang w:eastAsia="zh-CN"/>
        </w:rPr>
        <w:t>胸径5厘米</w:t>
      </w:r>
      <w:r>
        <w:rPr>
          <w:spacing w:val="1"/>
          <w:lang w:eastAsia="zh-CN"/>
        </w:rPr>
        <w:t>-</w:t>
      </w:r>
      <w:r>
        <w:rPr>
          <w:lang w:eastAsia="zh-CN"/>
        </w:rPr>
        <w:t>8厘</w:t>
      </w:r>
      <w:r>
        <w:rPr>
          <w:spacing w:val="2"/>
          <w:lang w:eastAsia="zh-CN"/>
        </w:rPr>
        <w:t>米</w:t>
      </w:r>
      <w:r>
        <w:rPr>
          <w:lang w:eastAsia="zh-CN"/>
        </w:rPr>
        <w:t>的小</w:t>
      </w:r>
      <w:r>
        <w:rPr>
          <w:spacing w:val="2"/>
          <w:lang w:eastAsia="zh-CN"/>
        </w:rPr>
        <w:t>乔</w:t>
      </w:r>
      <w:r>
        <w:rPr>
          <w:lang w:eastAsia="zh-CN"/>
        </w:rPr>
        <w:t>木及</w:t>
      </w:r>
      <w:r>
        <w:rPr>
          <w:spacing w:val="12"/>
          <w:lang w:eastAsia="zh-CN"/>
        </w:rPr>
        <w:t>大</w:t>
      </w:r>
      <w:r>
        <w:rPr>
          <w:spacing w:val="14"/>
          <w:lang w:eastAsia="zh-CN"/>
        </w:rPr>
        <w:t>灌</w:t>
      </w:r>
      <w:r>
        <w:rPr>
          <w:spacing w:val="12"/>
          <w:lang w:eastAsia="zh-CN"/>
        </w:rPr>
        <w:t>木</w:t>
      </w:r>
      <w:r>
        <w:rPr>
          <w:spacing w:val="14"/>
          <w:lang w:eastAsia="zh-CN"/>
        </w:rPr>
        <w:t>、</w:t>
      </w:r>
      <w:r>
        <w:rPr>
          <w:spacing w:val="12"/>
          <w:lang w:eastAsia="zh-CN"/>
        </w:rPr>
        <w:t>毛</w:t>
      </w:r>
      <w:r>
        <w:rPr>
          <w:spacing w:val="14"/>
          <w:lang w:eastAsia="zh-CN"/>
        </w:rPr>
        <w:t>竹</w:t>
      </w:r>
      <w:r>
        <w:rPr>
          <w:spacing w:val="12"/>
          <w:lang w:eastAsia="zh-CN"/>
        </w:rPr>
        <w:t>等</w:t>
      </w:r>
      <w:r>
        <w:rPr>
          <w:spacing w:val="14"/>
          <w:lang w:eastAsia="zh-CN"/>
        </w:rPr>
        <w:t>应</w:t>
      </w:r>
      <w:r>
        <w:rPr>
          <w:spacing w:val="12"/>
          <w:lang w:eastAsia="zh-CN"/>
        </w:rPr>
        <w:t>采用</w:t>
      </w:r>
      <w:r>
        <w:rPr>
          <w:spacing w:val="14"/>
          <w:lang w:eastAsia="zh-CN"/>
        </w:rPr>
        <w:t>扁</w:t>
      </w:r>
      <w:r>
        <w:rPr>
          <w:lang w:eastAsia="zh-CN"/>
        </w:rPr>
        <w:t>担</w:t>
      </w:r>
    </w:p>
    <w:p>
      <w:pPr>
        <w:pStyle w:val="3"/>
        <w:spacing w:before="50" w:line="316" w:lineRule="auto"/>
        <w:ind w:right="5493"/>
        <w:jc w:val="both"/>
        <w:rPr>
          <w:lang w:eastAsia="zh-CN"/>
        </w:rPr>
      </w:pPr>
      <w:r>
        <w:rPr>
          <w:lang w:eastAsia="zh-CN"/>
        </w:rPr>
        <w:t>式</w:t>
      </w:r>
      <w:r>
        <w:rPr>
          <w:spacing w:val="2"/>
          <w:lang w:eastAsia="zh-CN"/>
        </w:rPr>
        <w:t>木</w:t>
      </w:r>
      <w:r>
        <w:rPr>
          <w:lang w:eastAsia="zh-CN"/>
        </w:rPr>
        <w:t>质支架</w:t>
      </w:r>
      <w:r>
        <w:rPr>
          <w:spacing w:val="-25"/>
          <w:lang w:eastAsia="zh-CN"/>
        </w:rPr>
        <w:t>、</w:t>
      </w:r>
      <w:r>
        <w:rPr>
          <w:lang w:eastAsia="zh-CN"/>
        </w:rPr>
        <w:t>胸径</w:t>
      </w:r>
      <w:r>
        <w:rPr>
          <w:spacing w:val="1"/>
          <w:lang w:eastAsia="zh-CN"/>
        </w:rPr>
        <w:t>8-</w:t>
      </w:r>
      <w:r>
        <w:rPr>
          <w:spacing w:val="-2"/>
          <w:lang w:eastAsia="zh-CN"/>
        </w:rPr>
        <w:t>1</w:t>
      </w:r>
      <w:r>
        <w:rPr>
          <w:lang w:eastAsia="zh-CN"/>
        </w:rPr>
        <w:t>2厘米的乔木应采用木质三角支架</w:t>
      </w:r>
      <w:r>
        <w:rPr>
          <w:spacing w:val="-25"/>
          <w:lang w:eastAsia="zh-CN"/>
        </w:rPr>
        <w:t>，</w:t>
      </w:r>
      <w:r>
        <w:rPr>
          <w:lang w:eastAsia="zh-CN"/>
        </w:rPr>
        <w:t>胸径</w:t>
      </w:r>
      <w:r>
        <w:rPr>
          <w:spacing w:val="1"/>
          <w:lang w:eastAsia="zh-CN"/>
        </w:rPr>
        <w:t>1</w:t>
      </w:r>
      <w:r>
        <w:rPr>
          <w:lang w:eastAsia="zh-CN"/>
        </w:rPr>
        <w:t>2厘</w:t>
      </w:r>
      <w:r>
        <w:rPr>
          <w:spacing w:val="2"/>
          <w:lang w:eastAsia="zh-CN"/>
        </w:rPr>
        <w:t>米</w:t>
      </w:r>
      <w:r>
        <w:rPr>
          <w:lang w:eastAsia="zh-CN"/>
        </w:rPr>
        <w:t>以上</w:t>
      </w:r>
      <w:r>
        <w:rPr>
          <w:spacing w:val="2"/>
          <w:lang w:eastAsia="zh-CN"/>
        </w:rPr>
        <w:t>的</w:t>
      </w:r>
      <w:r>
        <w:rPr>
          <w:lang w:eastAsia="zh-CN"/>
        </w:rPr>
        <w:t>乔木应采用木质或钢管井字支</w:t>
      </w:r>
    </w:p>
    <w:p>
      <w:pPr>
        <w:pStyle w:val="3"/>
        <w:spacing w:before="47" w:line="378" w:lineRule="auto"/>
        <w:ind w:left="744" w:right="4670" w:hanging="627"/>
      </w:pPr>
      <w:r>
        <w:rPr>
          <w:w w:val="95"/>
          <w:lang w:eastAsia="zh-CN"/>
        </w:rPr>
        <w:t>架，所</w:t>
      </w:r>
      <w:r>
        <w:rPr>
          <w:spacing w:val="1"/>
          <w:w w:val="95"/>
          <w:lang w:eastAsia="zh-CN"/>
        </w:rPr>
        <w:t>有</w:t>
      </w:r>
      <w:r>
        <w:rPr>
          <w:w w:val="95"/>
          <w:lang w:eastAsia="zh-CN"/>
        </w:rPr>
        <w:t>支架</w:t>
      </w:r>
      <w:r>
        <w:rPr>
          <w:spacing w:val="1"/>
          <w:w w:val="95"/>
          <w:lang w:eastAsia="zh-CN"/>
        </w:rPr>
        <w:t>应</w:t>
      </w:r>
      <w:r>
        <w:rPr>
          <w:w w:val="95"/>
          <w:lang w:eastAsia="zh-CN"/>
        </w:rPr>
        <w:t>统一</w:t>
      </w:r>
      <w:r>
        <w:rPr>
          <w:spacing w:val="1"/>
          <w:w w:val="95"/>
          <w:lang w:eastAsia="zh-CN"/>
        </w:rPr>
        <w:t>油</w:t>
      </w:r>
      <w:r>
        <w:rPr>
          <w:w w:val="95"/>
          <w:lang w:eastAsia="zh-CN"/>
        </w:rPr>
        <w:t>漆为</w:t>
      </w:r>
      <w:r>
        <w:rPr>
          <w:spacing w:val="1"/>
          <w:w w:val="95"/>
          <w:lang w:eastAsia="zh-CN"/>
        </w:rPr>
        <w:t>绿</w:t>
      </w:r>
      <w:r>
        <w:rPr>
          <w:w w:val="95"/>
          <w:lang w:eastAsia="zh-CN"/>
        </w:rPr>
        <w:t>色。</w:t>
      </w:r>
      <w:bookmarkStart w:id="58" w:name="_bookmark28"/>
      <w:bookmarkEnd w:id="58"/>
      <w:bookmarkStart w:id="59" w:name="6.5规划成果"/>
      <w:bookmarkEnd w:id="59"/>
      <w:r>
        <w:rPr>
          <w:spacing w:val="3"/>
        </w:rPr>
        <w:t>6</w:t>
      </w:r>
      <w:r>
        <w:rPr>
          <w:spacing w:val="1"/>
        </w:rPr>
        <w:t>.</w:t>
      </w:r>
      <w:r>
        <w:t>5</w:t>
      </w:r>
      <w:r>
        <w:rPr>
          <w:spacing w:val="2"/>
        </w:rPr>
        <w:t>规划成</w:t>
      </w:r>
      <w:r>
        <w:t>果</w:t>
      </w:r>
    </w:p>
    <w:p>
      <w:pPr>
        <w:pStyle w:val="3"/>
        <w:numPr>
          <w:ilvl w:val="2"/>
          <w:numId w:val="3"/>
        </w:numPr>
        <w:tabs>
          <w:tab w:val="left" w:pos="1580"/>
        </w:tabs>
        <w:spacing w:before="85" w:line="316" w:lineRule="auto"/>
        <w:ind w:left="694" w:right="115" w:firstLine="0"/>
        <w:jc w:val="left"/>
        <w:rPr>
          <w:lang w:eastAsia="zh-CN"/>
        </w:rPr>
      </w:pPr>
      <w:r>
        <w:rPr>
          <w:spacing w:val="2"/>
          <w:lang w:eastAsia="zh-CN"/>
        </w:rPr>
        <w:t>绿化效</w:t>
      </w:r>
      <w:r>
        <w:rPr>
          <w:lang w:eastAsia="zh-CN"/>
        </w:rPr>
        <w:t>果图</w:t>
      </w:r>
      <w:r>
        <w:rPr>
          <w:spacing w:val="6"/>
          <w:w w:val="95"/>
          <w:lang w:eastAsia="zh-CN"/>
        </w:rPr>
        <w:t>按</w:t>
      </w:r>
      <w:r>
        <w:rPr>
          <w:spacing w:val="4"/>
          <w:w w:val="95"/>
          <w:lang w:eastAsia="zh-CN"/>
        </w:rPr>
        <w:t>照“</w:t>
      </w:r>
      <w:r>
        <w:rPr>
          <w:spacing w:val="6"/>
          <w:w w:val="95"/>
          <w:lang w:eastAsia="zh-CN"/>
        </w:rPr>
        <w:t>因</w:t>
      </w:r>
      <w:r>
        <w:rPr>
          <w:spacing w:val="4"/>
          <w:w w:val="95"/>
          <w:lang w:eastAsia="zh-CN"/>
        </w:rPr>
        <w:t>地</w:t>
      </w:r>
      <w:r>
        <w:rPr>
          <w:spacing w:val="6"/>
          <w:w w:val="95"/>
          <w:lang w:eastAsia="zh-CN"/>
        </w:rPr>
        <w:t>制</w:t>
      </w:r>
      <w:r>
        <w:rPr>
          <w:spacing w:val="4"/>
          <w:w w:val="95"/>
          <w:lang w:eastAsia="zh-CN"/>
        </w:rPr>
        <w:t>宜</w:t>
      </w:r>
      <w:r>
        <w:rPr>
          <w:spacing w:val="6"/>
          <w:w w:val="95"/>
          <w:lang w:eastAsia="zh-CN"/>
        </w:rPr>
        <w:t>、</w:t>
      </w:r>
      <w:r>
        <w:rPr>
          <w:spacing w:val="4"/>
          <w:w w:val="95"/>
          <w:lang w:eastAsia="zh-CN"/>
        </w:rPr>
        <w:t>见</w:t>
      </w:r>
      <w:r>
        <w:rPr>
          <w:spacing w:val="6"/>
          <w:w w:val="95"/>
          <w:lang w:eastAsia="zh-CN"/>
        </w:rPr>
        <w:t>缝</w:t>
      </w:r>
      <w:r>
        <w:rPr>
          <w:spacing w:val="4"/>
          <w:w w:val="95"/>
          <w:lang w:eastAsia="zh-CN"/>
        </w:rPr>
        <w:t>插</w:t>
      </w:r>
      <w:r>
        <w:rPr>
          <w:spacing w:val="6"/>
          <w:w w:val="95"/>
          <w:lang w:eastAsia="zh-CN"/>
        </w:rPr>
        <w:t>绿</w:t>
      </w:r>
      <w:r>
        <w:rPr>
          <w:spacing w:val="4"/>
          <w:w w:val="95"/>
          <w:lang w:eastAsia="zh-CN"/>
        </w:rPr>
        <w:t>、</w:t>
      </w:r>
      <w:r>
        <w:rPr>
          <w:spacing w:val="6"/>
          <w:w w:val="95"/>
          <w:lang w:eastAsia="zh-CN"/>
        </w:rPr>
        <w:t>能林</w:t>
      </w:r>
      <w:r>
        <w:rPr>
          <w:spacing w:val="4"/>
          <w:w w:val="95"/>
          <w:lang w:eastAsia="zh-CN"/>
        </w:rPr>
        <w:t>则</w:t>
      </w:r>
      <w:r>
        <w:rPr>
          <w:spacing w:val="6"/>
          <w:w w:val="95"/>
          <w:lang w:eastAsia="zh-CN"/>
        </w:rPr>
        <w:t>林</w:t>
      </w:r>
      <w:r>
        <w:rPr>
          <w:spacing w:val="4"/>
          <w:w w:val="95"/>
          <w:lang w:eastAsia="zh-CN"/>
        </w:rPr>
        <w:t>、</w:t>
      </w:r>
      <w:r>
        <w:rPr>
          <w:spacing w:val="6"/>
          <w:w w:val="95"/>
          <w:lang w:eastAsia="zh-CN"/>
        </w:rPr>
        <w:t>能</w:t>
      </w:r>
      <w:r>
        <w:rPr>
          <w:spacing w:val="4"/>
          <w:w w:val="95"/>
          <w:lang w:eastAsia="zh-CN"/>
        </w:rPr>
        <w:t>绿</w:t>
      </w:r>
      <w:r>
        <w:rPr>
          <w:spacing w:val="6"/>
          <w:w w:val="95"/>
          <w:lang w:eastAsia="zh-CN"/>
        </w:rPr>
        <w:t>则</w:t>
      </w:r>
      <w:r>
        <w:rPr>
          <w:spacing w:val="4"/>
          <w:w w:val="95"/>
          <w:lang w:eastAsia="zh-CN"/>
        </w:rPr>
        <w:t>绿</w:t>
      </w:r>
      <w:r>
        <w:rPr>
          <w:spacing w:val="6"/>
          <w:w w:val="95"/>
          <w:lang w:eastAsia="zh-CN"/>
        </w:rPr>
        <w:t>”的</w:t>
      </w:r>
      <w:r>
        <w:rPr>
          <w:spacing w:val="4"/>
          <w:w w:val="95"/>
          <w:lang w:eastAsia="zh-CN"/>
        </w:rPr>
        <w:t>原</w:t>
      </w:r>
      <w:r>
        <w:rPr>
          <w:spacing w:val="6"/>
          <w:w w:val="95"/>
          <w:lang w:eastAsia="zh-CN"/>
        </w:rPr>
        <w:t>则</w:t>
      </w:r>
      <w:r>
        <w:rPr>
          <w:w w:val="95"/>
          <w:lang w:eastAsia="zh-CN"/>
        </w:rPr>
        <w:t>，本</w:t>
      </w:r>
      <w:r>
        <w:rPr>
          <w:spacing w:val="1"/>
          <w:w w:val="95"/>
          <w:lang w:eastAsia="zh-CN"/>
        </w:rPr>
        <w:t>次</w:t>
      </w:r>
      <w:r>
        <w:rPr>
          <w:w w:val="95"/>
          <w:lang w:eastAsia="zh-CN"/>
        </w:rPr>
        <w:t>主要</w:t>
      </w:r>
      <w:r>
        <w:rPr>
          <w:spacing w:val="1"/>
          <w:w w:val="95"/>
          <w:lang w:eastAsia="zh-CN"/>
        </w:rPr>
        <w:t>以</w:t>
      </w:r>
      <w:r>
        <w:rPr>
          <w:w w:val="95"/>
          <w:lang w:eastAsia="zh-CN"/>
        </w:rPr>
        <w:t>对现</w:t>
      </w:r>
      <w:r>
        <w:rPr>
          <w:spacing w:val="1"/>
          <w:w w:val="95"/>
          <w:lang w:eastAsia="zh-CN"/>
        </w:rPr>
        <w:t>有</w:t>
      </w:r>
      <w:r>
        <w:rPr>
          <w:w w:val="95"/>
          <w:lang w:eastAsia="zh-CN"/>
        </w:rPr>
        <w:t>绿化</w:t>
      </w:r>
      <w:r>
        <w:rPr>
          <w:spacing w:val="1"/>
          <w:w w:val="95"/>
          <w:lang w:eastAsia="zh-CN"/>
        </w:rPr>
        <w:t>补</w:t>
      </w:r>
      <w:r>
        <w:rPr>
          <w:w w:val="95"/>
          <w:lang w:eastAsia="zh-CN"/>
        </w:rPr>
        <w:t>绿为</w:t>
      </w:r>
      <w:r>
        <w:rPr>
          <w:spacing w:val="1"/>
          <w:w w:val="95"/>
          <w:lang w:eastAsia="zh-CN"/>
        </w:rPr>
        <w:t>主</w:t>
      </w:r>
      <w:r>
        <w:rPr>
          <w:w w:val="95"/>
          <w:lang w:eastAsia="zh-CN"/>
        </w:rPr>
        <w:t>，不</w:t>
      </w:r>
      <w:r>
        <w:rPr>
          <w:spacing w:val="1"/>
          <w:w w:val="95"/>
          <w:lang w:eastAsia="zh-CN"/>
        </w:rPr>
        <w:t>新</w:t>
      </w:r>
      <w:r>
        <w:rPr>
          <w:w w:val="95"/>
          <w:lang w:eastAsia="zh-CN"/>
        </w:rPr>
        <w:t>增占</w:t>
      </w:r>
      <w:r>
        <w:rPr>
          <w:spacing w:val="1"/>
          <w:w w:val="95"/>
          <w:lang w:eastAsia="zh-CN"/>
        </w:rPr>
        <w:t>地</w:t>
      </w:r>
      <w:r>
        <w:rPr>
          <w:w w:val="95"/>
          <w:lang w:eastAsia="zh-CN"/>
        </w:rPr>
        <w:t>，不</w:t>
      </w:r>
      <w:r>
        <w:rPr>
          <w:spacing w:val="1"/>
          <w:w w:val="95"/>
          <w:lang w:eastAsia="zh-CN"/>
        </w:rPr>
        <w:t>增</w:t>
      </w:r>
      <w:r>
        <w:rPr>
          <w:w w:val="95"/>
          <w:lang w:eastAsia="zh-CN"/>
        </w:rPr>
        <w:t>设绿</w:t>
      </w:r>
      <w:r>
        <w:rPr>
          <w:spacing w:val="1"/>
          <w:w w:val="95"/>
          <w:lang w:eastAsia="zh-CN"/>
        </w:rPr>
        <w:t>化</w:t>
      </w:r>
      <w:r>
        <w:rPr>
          <w:w w:val="95"/>
          <w:lang w:eastAsia="zh-CN"/>
        </w:rPr>
        <w:t>平台。</w:t>
      </w:r>
      <w:r>
        <w:rPr>
          <w:lang w:eastAsia="zh-CN"/>
        </w:rPr>
        <w:t>一</w:t>
      </w:r>
      <w:r>
        <w:rPr>
          <w:spacing w:val="2"/>
          <w:lang w:eastAsia="zh-CN"/>
        </w:rPr>
        <w:t>、</w:t>
      </w:r>
      <w:r>
        <w:rPr>
          <w:lang w:eastAsia="zh-CN"/>
        </w:rPr>
        <w:t>现有</w:t>
      </w:r>
      <w:r>
        <w:rPr>
          <w:spacing w:val="2"/>
          <w:lang w:eastAsia="zh-CN"/>
        </w:rPr>
        <w:t>绿</w:t>
      </w:r>
      <w:r>
        <w:rPr>
          <w:lang w:eastAsia="zh-CN"/>
        </w:rPr>
        <w:t>化宽</w:t>
      </w:r>
      <w:r>
        <w:rPr>
          <w:spacing w:val="2"/>
          <w:lang w:eastAsia="zh-CN"/>
        </w:rPr>
        <w:t>度</w:t>
      </w:r>
      <w:r>
        <w:rPr>
          <w:lang w:eastAsia="zh-CN"/>
        </w:rPr>
        <w:t>小于</w:t>
      </w:r>
      <w:r>
        <w:rPr>
          <w:spacing w:val="1"/>
          <w:lang w:eastAsia="zh-CN"/>
        </w:rPr>
        <w:t>1.</w:t>
      </w:r>
      <w:r>
        <w:rPr>
          <w:lang w:eastAsia="zh-CN"/>
        </w:rPr>
        <w:t>5米</w:t>
      </w:r>
      <w:r>
        <w:rPr>
          <w:spacing w:val="2"/>
          <w:lang w:eastAsia="zh-CN"/>
        </w:rPr>
        <w:t>的</w:t>
      </w:r>
      <w:r>
        <w:rPr>
          <w:lang w:eastAsia="zh-CN"/>
        </w:rPr>
        <w:t>路段</w:t>
      </w:r>
      <w:r>
        <w:rPr>
          <w:spacing w:val="2"/>
          <w:lang w:eastAsia="zh-CN"/>
        </w:rPr>
        <w:t>，</w:t>
      </w:r>
      <w:r>
        <w:rPr>
          <w:lang w:eastAsia="zh-CN"/>
        </w:rPr>
        <w:t>种植</w:t>
      </w:r>
      <w:r>
        <w:rPr>
          <w:spacing w:val="2"/>
          <w:lang w:eastAsia="zh-CN"/>
        </w:rPr>
        <w:t>一</w:t>
      </w:r>
      <w:r>
        <w:rPr>
          <w:lang w:eastAsia="zh-CN"/>
        </w:rPr>
        <w:t>排行</w:t>
      </w:r>
      <w:r>
        <w:rPr>
          <w:spacing w:val="2"/>
          <w:lang w:eastAsia="zh-CN"/>
        </w:rPr>
        <w:t>道</w:t>
      </w:r>
      <w:r>
        <w:rPr>
          <w:lang w:eastAsia="zh-CN"/>
        </w:rPr>
        <w:t>树。</w:t>
      </w:r>
    </w:p>
    <w:p>
      <w:pPr>
        <w:spacing w:line="316" w:lineRule="auto"/>
        <w:rPr>
          <w:lang w:eastAsia="zh-CN"/>
        </w:rPr>
        <w:sectPr>
          <w:pgSz w:w="11906" w:h="16840"/>
          <w:pgMar w:top="1060" w:right="1020" w:bottom="1020" w:left="1300" w:header="805" w:footer="838" w:gutter="0"/>
          <w:cols w:space="720" w:num="1"/>
        </w:sectPr>
      </w:pPr>
    </w:p>
    <w:p>
      <w:pPr>
        <w:spacing w:before="9" w:line="140" w:lineRule="exact"/>
        <w:rPr>
          <w:sz w:val="14"/>
          <w:szCs w:val="14"/>
          <w:lang w:eastAsia="zh-CN"/>
        </w:rPr>
      </w:pPr>
    </w:p>
    <w:p>
      <w:pPr>
        <w:spacing w:line="200" w:lineRule="exact"/>
        <w:rPr>
          <w:sz w:val="20"/>
          <w:szCs w:val="20"/>
          <w:lang w:eastAsia="zh-CN"/>
        </w:rPr>
      </w:pPr>
    </w:p>
    <w:p>
      <w:pPr>
        <w:ind w:left="1332" w:right="10586"/>
        <w:rPr>
          <w:rFonts w:ascii="Times New Roman" w:hAnsi="Times New Roman" w:eastAsia="Times New Roman" w:cs="Times New Roman"/>
          <w:sz w:val="20"/>
          <w:szCs w:val="20"/>
        </w:rPr>
      </w:pPr>
      <w:r>
        <w:pict>
          <v:shape id="_x0000_i1057" o:spt="75" type="#_x0000_t75" style="height:213pt;width:344.25pt;" filled="f" o:preferrelative="t" stroked="f" coordsize="21600,21600">
            <v:path/>
            <v:fill on="f" focussize="0,0"/>
            <v:stroke on="f" joinstyle="miter"/>
            <v:imagedata r:id="rId67" o:title=""/>
            <o:lock v:ext="edit" aspectratio="t"/>
            <w10:wrap type="none"/>
            <w10:anchorlock/>
          </v:shape>
        </w:pict>
      </w:r>
    </w:p>
    <w:p>
      <w:pPr>
        <w:spacing w:line="180" w:lineRule="exact"/>
        <w:rPr>
          <w:sz w:val="18"/>
          <w:szCs w:val="18"/>
        </w:rPr>
      </w:pPr>
    </w:p>
    <w:p>
      <w:pPr>
        <w:pStyle w:val="3"/>
        <w:spacing w:line="419" w:lineRule="exact"/>
        <w:ind w:left="632"/>
        <w:rPr>
          <w:lang w:eastAsia="zh-CN"/>
        </w:rPr>
      </w:pPr>
      <w:r>
        <w:rPr>
          <w:spacing w:val="5"/>
          <w:lang w:eastAsia="zh-CN"/>
        </w:rPr>
        <w:t>二</w:t>
      </w:r>
      <w:r>
        <w:rPr>
          <w:spacing w:val="7"/>
          <w:lang w:eastAsia="zh-CN"/>
        </w:rPr>
        <w:t>、</w:t>
      </w:r>
      <w:r>
        <w:rPr>
          <w:spacing w:val="5"/>
          <w:lang w:eastAsia="zh-CN"/>
        </w:rPr>
        <w:t>现有</w:t>
      </w:r>
      <w:r>
        <w:rPr>
          <w:spacing w:val="7"/>
          <w:lang w:eastAsia="zh-CN"/>
        </w:rPr>
        <w:t>绿</w:t>
      </w:r>
      <w:r>
        <w:rPr>
          <w:spacing w:val="5"/>
          <w:lang w:eastAsia="zh-CN"/>
        </w:rPr>
        <w:t>化宽</w:t>
      </w:r>
      <w:r>
        <w:rPr>
          <w:spacing w:val="7"/>
          <w:lang w:eastAsia="zh-CN"/>
        </w:rPr>
        <w:t>度</w:t>
      </w:r>
      <w:r>
        <w:rPr>
          <w:lang w:eastAsia="zh-CN"/>
        </w:rPr>
        <w:t>在</w:t>
      </w:r>
      <w:r>
        <w:rPr>
          <w:spacing w:val="1"/>
          <w:lang w:eastAsia="zh-CN"/>
        </w:rPr>
        <w:t>1.</w:t>
      </w:r>
      <w:r>
        <w:rPr>
          <w:lang w:eastAsia="zh-CN"/>
        </w:rPr>
        <w:t>5</w:t>
      </w:r>
      <w:r>
        <w:rPr>
          <w:spacing w:val="5"/>
          <w:lang w:eastAsia="zh-CN"/>
        </w:rPr>
        <w:t>米</w:t>
      </w:r>
      <w:r>
        <w:rPr>
          <w:spacing w:val="1"/>
          <w:lang w:eastAsia="zh-CN"/>
        </w:rPr>
        <w:t>-</w:t>
      </w:r>
      <w:r>
        <w:rPr>
          <w:lang w:eastAsia="zh-CN"/>
        </w:rPr>
        <w:t>3</w:t>
      </w:r>
      <w:r>
        <w:rPr>
          <w:spacing w:val="5"/>
          <w:lang w:eastAsia="zh-CN"/>
        </w:rPr>
        <w:t>米</w:t>
      </w:r>
      <w:r>
        <w:rPr>
          <w:spacing w:val="7"/>
          <w:lang w:eastAsia="zh-CN"/>
        </w:rPr>
        <w:t>的</w:t>
      </w:r>
      <w:r>
        <w:rPr>
          <w:spacing w:val="5"/>
          <w:lang w:eastAsia="zh-CN"/>
        </w:rPr>
        <w:t>路段</w:t>
      </w:r>
      <w:r>
        <w:rPr>
          <w:spacing w:val="7"/>
          <w:lang w:eastAsia="zh-CN"/>
        </w:rPr>
        <w:t>，</w:t>
      </w:r>
      <w:r>
        <w:rPr>
          <w:spacing w:val="5"/>
          <w:lang w:eastAsia="zh-CN"/>
        </w:rPr>
        <w:t>种植</w:t>
      </w:r>
      <w:r>
        <w:rPr>
          <w:spacing w:val="7"/>
          <w:lang w:eastAsia="zh-CN"/>
        </w:rPr>
        <w:t>两</w:t>
      </w:r>
      <w:r>
        <w:rPr>
          <w:spacing w:val="5"/>
          <w:lang w:eastAsia="zh-CN"/>
        </w:rPr>
        <w:t>行道树</w:t>
      </w:r>
      <w:r>
        <w:rPr>
          <w:spacing w:val="7"/>
          <w:lang w:eastAsia="zh-CN"/>
        </w:rPr>
        <w:t>，</w:t>
      </w:r>
      <w:r>
        <w:rPr>
          <w:spacing w:val="5"/>
          <w:lang w:eastAsia="zh-CN"/>
        </w:rPr>
        <w:t>并</w:t>
      </w:r>
      <w:r>
        <w:rPr>
          <w:lang w:eastAsia="zh-CN"/>
        </w:rPr>
        <w:t>在</w:t>
      </w:r>
    </w:p>
    <w:p>
      <w:pPr>
        <w:spacing w:before="2" w:line="150" w:lineRule="exact"/>
        <w:rPr>
          <w:sz w:val="15"/>
          <w:szCs w:val="15"/>
          <w:lang w:eastAsia="zh-CN"/>
        </w:rPr>
      </w:pPr>
    </w:p>
    <w:p>
      <w:pPr>
        <w:pStyle w:val="3"/>
        <w:rPr>
          <w:lang w:eastAsia="zh-CN"/>
        </w:rPr>
      </w:pPr>
      <w:r>
        <w:rPr>
          <w:lang w:eastAsia="zh-CN"/>
        </w:rPr>
        <w:t>两</w:t>
      </w:r>
      <w:r>
        <w:rPr>
          <w:spacing w:val="2"/>
          <w:lang w:eastAsia="zh-CN"/>
        </w:rPr>
        <w:t>排</w:t>
      </w:r>
      <w:r>
        <w:rPr>
          <w:lang w:eastAsia="zh-CN"/>
        </w:rPr>
        <w:t>行道</w:t>
      </w:r>
      <w:r>
        <w:rPr>
          <w:spacing w:val="2"/>
          <w:lang w:eastAsia="zh-CN"/>
        </w:rPr>
        <w:t>树</w:t>
      </w:r>
      <w:r>
        <w:rPr>
          <w:lang w:eastAsia="zh-CN"/>
        </w:rPr>
        <w:t>中间</w:t>
      </w:r>
      <w:r>
        <w:rPr>
          <w:spacing w:val="2"/>
          <w:lang w:eastAsia="zh-CN"/>
        </w:rPr>
        <w:t>种</w:t>
      </w:r>
      <w:r>
        <w:rPr>
          <w:lang w:eastAsia="zh-CN"/>
        </w:rPr>
        <w:t>植灌</w:t>
      </w:r>
      <w:r>
        <w:rPr>
          <w:spacing w:val="2"/>
          <w:lang w:eastAsia="zh-CN"/>
        </w:rPr>
        <w:t>木</w:t>
      </w:r>
      <w:r>
        <w:rPr>
          <w:lang w:eastAsia="zh-CN"/>
        </w:rPr>
        <w:t>，增</w:t>
      </w:r>
      <w:r>
        <w:rPr>
          <w:spacing w:val="2"/>
          <w:lang w:eastAsia="zh-CN"/>
        </w:rPr>
        <w:t>加</w:t>
      </w:r>
      <w:r>
        <w:rPr>
          <w:lang w:eastAsia="zh-CN"/>
        </w:rPr>
        <w:t>美观</w:t>
      </w:r>
      <w:r>
        <w:rPr>
          <w:spacing w:val="2"/>
          <w:lang w:eastAsia="zh-CN"/>
        </w:rPr>
        <w:t>度</w:t>
      </w:r>
      <w:r>
        <w:rPr>
          <w:lang w:eastAsia="zh-CN"/>
        </w:rPr>
        <w:t>。</w:t>
      </w:r>
    </w:p>
    <w:p>
      <w:pPr>
        <w:spacing w:before="14" w:line="240" w:lineRule="exact"/>
        <w:rPr>
          <w:sz w:val="24"/>
          <w:szCs w:val="24"/>
          <w:lang w:eastAsia="zh-CN"/>
        </w:rPr>
      </w:pPr>
    </w:p>
    <w:p>
      <w:pPr>
        <w:ind w:left="1208" w:right="10586"/>
        <w:rPr>
          <w:rFonts w:ascii="Times New Roman" w:hAnsi="Times New Roman" w:eastAsia="Times New Roman" w:cs="Times New Roman"/>
          <w:sz w:val="20"/>
          <w:szCs w:val="20"/>
        </w:rPr>
      </w:pPr>
      <w:r>
        <w:pict>
          <v:shape id="_x0000_i1058" o:spt="75" type="#_x0000_t75" style="height:250.5pt;width:357.75pt;" filled="f" o:preferrelative="t" stroked="f" coordsize="21600,21600">
            <v:path/>
            <v:fill on="f" focussize="0,0"/>
            <v:stroke on="f" joinstyle="miter"/>
            <v:imagedata r:id="rId68" o:title=""/>
            <o:lock v:ext="edit" aspectratio="t"/>
            <w10:wrap type="none"/>
            <w10:anchorlock/>
          </v:shape>
        </w:pict>
      </w:r>
    </w:p>
    <w:p>
      <w:pPr>
        <w:spacing w:before="5" w:line="110" w:lineRule="exact"/>
        <w:rPr>
          <w:sz w:val="11"/>
          <w:szCs w:val="11"/>
        </w:rPr>
      </w:pPr>
    </w:p>
    <w:p>
      <w:pPr>
        <w:pStyle w:val="3"/>
        <w:spacing w:line="316" w:lineRule="auto"/>
        <w:ind w:firstLine="199"/>
        <w:rPr>
          <w:lang w:eastAsia="zh-CN"/>
        </w:rPr>
      </w:pPr>
      <w:r>
        <w:rPr>
          <w:spacing w:val="2"/>
          <w:lang w:eastAsia="zh-CN"/>
        </w:rPr>
        <w:t>三</w:t>
      </w:r>
      <w:r>
        <w:rPr>
          <w:spacing w:val="-42"/>
          <w:lang w:eastAsia="zh-CN"/>
        </w:rPr>
        <w:t>、</w:t>
      </w:r>
      <w:r>
        <w:rPr>
          <w:lang w:eastAsia="zh-CN"/>
        </w:rPr>
        <w:t>现</w:t>
      </w:r>
      <w:r>
        <w:rPr>
          <w:spacing w:val="2"/>
          <w:lang w:eastAsia="zh-CN"/>
        </w:rPr>
        <w:t>有</w:t>
      </w:r>
      <w:r>
        <w:rPr>
          <w:lang w:eastAsia="zh-CN"/>
        </w:rPr>
        <w:t>绿化</w:t>
      </w:r>
      <w:r>
        <w:rPr>
          <w:spacing w:val="2"/>
          <w:lang w:eastAsia="zh-CN"/>
        </w:rPr>
        <w:t>宽</w:t>
      </w:r>
      <w:r>
        <w:rPr>
          <w:lang w:eastAsia="zh-CN"/>
        </w:rPr>
        <w:t>度大于3米</w:t>
      </w:r>
      <w:r>
        <w:rPr>
          <w:spacing w:val="-42"/>
          <w:lang w:eastAsia="zh-CN"/>
        </w:rPr>
        <w:t>的</w:t>
      </w:r>
      <w:r>
        <w:rPr>
          <w:lang w:eastAsia="zh-CN"/>
        </w:rPr>
        <w:t>（设</w:t>
      </w:r>
      <w:r>
        <w:rPr>
          <w:spacing w:val="2"/>
          <w:lang w:eastAsia="zh-CN"/>
        </w:rPr>
        <w:t>置</w:t>
      </w:r>
      <w:r>
        <w:rPr>
          <w:lang w:eastAsia="zh-CN"/>
        </w:rPr>
        <w:t>有绿</w:t>
      </w:r>
      <w:r>
        <w:rPr>
          <w:spacing w:val="2"/>
          <w:lang w:eastAsia="zh-CN"/>
        </w:rPr>
        <w:t>化</w:t>
      </w:r>
      <w:r>
        <w:rPr>
          <w:lang w:eastAsia="zh-CN"/>
        </w:rPr>
        <w:t>平台</w:t>
      </w:r>
      <w:r>
        <w:rPr>
          <w:spacing w:val="2"/>
          <w:lang w:eastAsia="zh-CN"/>
        </w:rPr>
        <w:t>的</w:t>
      </w:r>
      <w:r>
        <w:rPr>
          <w:spacing w:val="-44"/>
          <w:lang w:eastAsia="zh-CN"/>
        </w:rPr>
        <w:t>）</w:t>
      </w:r>
      <w:r>
        <w:rPr>
          <w:lang w:eastAsia="zh-CN"/>
        </w:rPr>
        <w:t>路</w:t>
      </w:r>
      <w:r>
        <w:rPr>
          <w:spacing w:val="2"/>
          <w:lang w:eastAsia="zh-CN"/>
        </w:rPr>
        <w:t>段</w:t>
      </w:r>
      <w:r>
        <w:rPr>
          <w:lang w:eastAsia="zh-CN"/>
        </w:rPr>
        <w:t>及有</w:t>
      </w:r>
      <w:r>
        <w:rPr>
          <w:spacing w:val="2"/>
          <w:lang w:eastAsia="zh-CN"/>
        </w:rPr>
        <w:t>中</w:t>
      </w:r>
      <w:r>
        <w:rPr>
          <w:lang w:eastAsia="zh-CN"/>
        </w:rPr>
        <w:t>央分</w:t>
      </w:r>
      <w:r>
        <w:rPr>
          <w:spacing w:val="2"/>
          <w:lang w:eastAsia="zh-CN"/>
        </w:rPr>
        <w:t>隔</w:t>
      </w:r>
      <w:r>
        <w:rPr>
          <w:lang w:eastAsia="zh-CN"/>
        </w:rPr>
        <w:t>带的</w:t>
      </w:r>
      <w:r>
        <w:rPr>
          <w:spacing w:val="2"/>
          <w:lang w:eastAsia="zh-CN"/>
        </w:rPr>
        <w:t>路</w:t>
      </w:r>
      <w:r>
        <w:rPr>
          <w:lang w:eastAsia="zh-CN"/>
        </w:rPr>
        <w:t>段，</w:t>
      </w:r>
      <w:r>
        <w:rPr>
          <w:spacing w:val="2"/>
          <w:lang w:eastAsia="zh-CN"/>
        </w:rPr>
        <w:t>进</w:t>
      </w:r>
      <w:r>
        <w:rPr>
          <w:lang w:eastAsia="zh-CN"/>
        </w:rPr>
        <w:t>行专</w:t>
      </w:r>
      <w:r>
        <w:rPr>
          <w:spacing w:val="2"/>
          <w:lang w:eastAsia="zh-CN"/>
        </w:rPr>
        <w:t>门</w:t>
      </w:r>
      <w:r>
        <w:rPr>
          <w:lang w:eastAsia="zh-CN"/>
        </w:rPr>
        <w:t>绿化</w:t>
      </w:r>
      <w:r>
        <w:rPr>
          <w:spacing w:val="2"/>
          <w:lang w:eastAsia="zh-CN"/>
        </w:rPr>
        <w:t>设</w:t>
      </w:r>
      <w:r>
        <w:rPr>
          <w:lang w:eastAsia="zh-CN"/>
        </w:rPr>
        <w:t>计。</w:t>
      </w:r>
    </w:p>
    <w:p>
      <w:pPr>
        <w:spacing w:line="316" w:lineRule="auto"/>
        <w:rPr>
          <w:lang w:eastAsia="zh-CN"/>
        </w:rPr>
        <w:sectPr>
          <w:pgSz w:w="11906" w:h="16840"/>
          <w:pgMar w:top="1060" w:right="1020" w:bottom="1020" w:left="1300" w:header="805" w:footer="838" w:gutter="0"/>
          <w:cols w:space="720" w:num="1"/>
        </w:sectPr>
      </w:pPr>
    </w:p>
    <w:p>
      <w:pPr>
        <w:spacing w:before="9" w:line="140" w:lineRule="exact"/>
        <w:rPr>
          <w:sz w:val="14"/>
          <w:szCs w:val="14"/>
          <w:lang w:eastAsia="zh-CN"/>
        </w:rPr>
      </w:pPr>
    </w:p>
    <w:p>
      <w:pPr>
        <w:spacing w:line="200" w:lineRule="exact"/>
        <w:rPr>
          <w:sz w:val="20"/>
          <w:szCs w:val="20"/>
          <w:lang w:eastAsia="zh-CN"/>
        </w:rPr>
      </w:pPr>
    </w:p>
    <w:p>
      <w:pPr>
        <w:ind w:left="766" w:right="10586"/>
        <w:rPr>
          <w:rFonts w:ascii="Times New Roman" w:hAnsi="Times New Roman" w:eastAsia="Times New Roman" w:cs="Times New Roman"/>
          <w:sz w:val="20"/>
          <w:szCs w:val="20"/>
        </w:rPr>
      </w:pPr>
      <w:r>
        <w:pict>
          <v:shape id="_x0000_i1059" o:spt="75" type="#_x0000_t75" style="height:239.25pt;width:357.75pt;" filled="f" o:preferrelative="t" stroked="f" coordsize="21600,21600">
            <v:path/>
            <v:fill on="f" focussize="0,0"/>
            <v:stroke on="f" joinstyle="miter"/>
            <v:imagedata r:id="rId69" o:title=""/>
            <o:lock v:ext="edit" aspectratio="t"/>
            <w10:wrap type="none"/>
            <w10:anchorlock/>
          </v:shape>
        </w:pict>
      </w:r>
    </w:p>
    <w:p>
      <w:pPr>
        <w:spacing w:line="190" w:lineRule="exact"/>
        <w:rPr>
          <w:sz w:val="19"/>
          <w:szCs w:val="19"/>
        </w:rPr>
      </w:pPr>
    </w:p>
    <w:p>
      <w:pPr>
        <w:pStyle w:val="3"/>
        <w:numPr>
          <w:ilvl w:val="2"/>
          <w:numId w:val="3"/>
        </w:numPr>
        <w:tabs>
          <w:tab w:val="left" w:pos="1644"/>
        </w:tabs>
        <w:spacing w:line="419" w:lineRule="exact"/>
        <w:ind w:left="1644" w:hanging="888"/>
        <w:jc w:val="left"/>
      </w:pPr>
      <w:r>
        <w:rPr>
          <w:spacing w:val="2"/>
        </w:rPr>
        <w:t>绿化设</w:t>
      </w:r>
      <w:r>
        <w:t>计</w:t>
      </w:r>
    </w:p>
    <w:p>
      <w:pPr>
        <w:spacing w:before="2" w:line="150" w:lineRule="exact"/>
        <w:rPr>
          <w:sz w:val="15"/>
          <w:szCs w:val="15"/>
        </w:rPr>
      </w:pPr>
    </w:p>
    <w:p>
      <w:pPr>
        <w:pStyle w:val="3"/>
        <w:spacing w:line="316" w:lineRule="auto"/>
        <w:ind w:left="756" w:right="2109"/>
        <w:rPr>
          <w:lang w:eastAsia="zh-CN"/>
        </w:rPr>
      </w:pPr>
      <w:r>
        <w:rPr>
          <w:lang w:eastAsia="zh-CN"/>
        </w:rPr>
        <w:t>一</w:t>
      </w:r>
      <w:r>
        <w:rPr>
          <w:spacing w:val="2"/>
          <w:lang w:eastAsia="zh-CN"/>
        </w:rPr>
        <w:t>、</w:t>
      </w:r>
      <w:r>
        <w:rPr>
          <w:lang w:eastAsia="zh-CN"/>
        </w:rPr>
        <w:t>中央</w:t>
      </w:r>
      <w:r>
        <w:rPr>
          <w:spacing w:val="2"/>
          <w:lang w:eastAsia="zh-CN"/>
        </w:rPr>
        <w:t>分</w:t>
      </w:r>
      <w:r>
        <w:rPr>
          <w:lang w:eastAsia="zh-CN"/>
        </w:rPr>
        <w:t>隔带</w:t>
      </w:r>
      <w:r>
        <w:rPr>
          <w:w w:val="95"/>
          <w:lang w:eastAsia="zh-CN"/>
        </w:rPr>
        <w:t>在</w:t>
      </w:r>
      <w:r>
        <w:rPr>
          <w:spacing w:val="1"/>
          <w:w w:val="95"/>
          <w:lang w:eastAsia="zh-CN"/>
        </w:rPr>
        <w:t>设</w:t>
      </w:r>
      <w:r>
        <w:rPr>
          <w:w w:val="95"/>
          <w:lang w:eastAsia="zh-CN"/>
        </w:rPr>
        <w:t>置中</w:t>
      </w:r>
      <w:r>
        <w:rPr>
          <w:spacing w:val="1"/>
          <w:w w:val="95"/>
          <w:lang w:eastAsia="zh-CN"/>
        </w:rPr>
        <w:t>央</w:t>
      </w:r>
      <w:r>
        <w:rPr>
          <w:w w:val="95"/>
          <w:lang w:eastAsia="zh-CN"/>
        </w:rPr>
        <w:t>分隔</w:t>
      </w:r>
      <w:r>
        <w:rPr>
          <w:spacing w:val="1"/>
          <w:w w:val="95"/>
          <w:lang w:eastAsia="zh-CN"/>
        </w:rPr>
        <w:t>带</w:t>
      </w:r>
      <w:r>
        <w:rPr>
          <w:w w:val="95"/>
          <w:lang w:eastAsia="zh-CN"/>
        </w:rPr>
        <w:t>的位</w:t>
      </w:r>
      <w:r>
        <w:rPr>
          <w:spacing w:val="1"/>
          <w:w w:val="95"/>
          <w:lang w:eastAsia="zh-CN"/>
        </w:rPr>
        <w:t>置</w:t>
      </w:r>
      <w:r>
        <w:rPr>
          <w:w w:val="95"/>
          <w:lang w:eastAsia="zh-CN"/>
        </w:rPr>
        <w:t>均应</w:t>
      </w:r>
      <w:r>
        <w:rPr>
          <w:spacing w:val="1"/>
          <w:w w:val="95"/>
          <w:lang w:eastAsia="zh-CN"/>
        </w:rPr>
        <w:t>进</w:t>
      </w:r>
      <w:r>
        <w:rPr>
          <w:w w:val="95"/>
          <w:lang w:eastAsia="zh-CN"/>
        </w:rPr>
        <w:t>行相</w:t>
      </w:r>
      <w:r>
        <w:rPr>
          <w:spacing w:val="1"/>
          <w:w w:val="95"/>
          <w:lang w:eastAsia="zh-CN"/>
        </w:rPr>
        <w:t>应</w:t>
      </w:r>
      <w:r>
        <w:rPr>
          <w:w w:val="95"/>
          <w:lang w:eastAsia="zh-CN"/>
        </w:rPr>
        <w:t>的绿</w:t>
      </w:r>
      <w:r>
        <w:rPr>
          <w:spacing w:val="1"/>
          <w:w w:val="95"/>
          <w:lang w:eastAsia="zh-CN"/>
        </w:rPr>
        <w:t>化</w:t>
      </w:r>
      <w:r>
        <w:rPr>
          <w:w w:val="95"/>
          <w:lang w:eastAsia="zh-CN"/>
        </w:rPr>
        <w:t>。</w:t>
      </w:r>
    </w:p>
    <w:p>
      <w:pPr>
        <w:pStyle w:val="3"/>
        <w:spacing w:before="48" w:line="316" w:lineRule="auto"/>
        <w:ind w:right="115" w:firstLine="638"/>
        <w:jc w:val="both"/>
        <w:rPr>
          <w:lang w:eastAsia="zh-CN"/>
        </w:rPr>
      </w:pPr>
      <w:r>
        <w:rPr>
          <w:spacing w:val="4"/>
          <w:w w:val="95"/>
          <w:lang w:eastAsia="zh-CN"/>
        </w:rPr>
        <w:t>（</w:t>
      </w:r>
      <w:r>
        <w:rPr>
          <w:spacing w:val="1"/>
          <w:w w:val="95"/>
          <w:lang w:eastAsia="zh-CN"/>
        </w:rPr>
        <w:t>一</w:t>
      </w:r>
      <w:r>
        <w:rPr>
          <w:spacing w:val="4"/>
          <w:w w:val="95"/>
          <w:lang w:eastAsia="zh-CN"/>
        </w:rPr>
        <w:t>）</w:t>
      </w:r>
      <w:r>
        <w:rPr>
          <w:spacing w:val="1"/>
          <w:w w:val="95"/>
          <w:lang w:eastAsia="zh-CN"/>
        </w:rPr>
        <w:t>正</w:t>
      </w:r>
      <w:r>
        <w:rPr>
          <w:spacing w:val="4"/>
          <w:w w:val="95"/>
          <w:lang w:eastAsia="zh-CN"/>
        </w:rPr>
        <w:t>常</w:t>
      </w:r>
      <w:r>
        <w:rPr>
          <w:spacing w:val="1"/>
          <w:w w:val="95"/>
          <w:lang w:eastAsia="zh-CN"/>
        </w:rPr>
        <w:t>路</w:t>
      </w:r>
      <w:r>
        <w:rPr>
          <w:spacing w:val="4"/>
          <w:w w:val="95"/>
          <w:lang w:eastAsia="zh-CN"/>
        </w:rPr>
        <w:t>段</w:t>
      </w:r>
      <w:r>
        <w:rPr>
          <w:spacing w:val="1"/>
          <w:w w:val="95"/>
          <w:lang w:eastAsia="zh-CN"/>
        </w:rPr>
        <w:t>：</w:t>
      </w:r>
      <w:r>
        <w:rPr>
          <w:spacing w:val="4"/>
          <w:w w:val="95"/>
          <w:lang w:eastAsia="zh-CN"/>
        </w:rPr>
        <w:t>沿</w:t>
      </w:r>
      <w:r>
        <w:rPr>
          <w:spacing w:val="1"/>
          <w:w w:val="95"/>
          <w:lang w:eastAsia="zh-CN"/>
        </w:rPr>
        <w:t>线</w:t>
      </w:r>
      <w:r>
        <w:rPr>
          <w:spacing w:val="4"/>
          <w:w w:val="95"/>
          <w:lang w:eastAsia="zh-CN"/>
        </w:rPr>
        <w:t>依</w:t>
      </w:r>
      <w:r>
        <w:rPr>
          <w:spacing w:val="1"/>
          <w:w w:val="95"/>
          <w:lang w:eastAsia="zh-CN"/>
        </w:rPr>
        <w:t>次</w:t>
      </w:r>
      <w:r>
        <w:rPr>
          <w:spacing w:val="4"/>
          <w:w w:val="95"/>
          <w:lang w:eastAsia="zh-CN"/>
        </w:rPr>
        <w:t>为</w:t>
      </w:r>
      <w:r>
        <w:rPr>
          <w:spacing w:val="1"/>
          <w:w w:val="95"/>
          <w:lang w:eastAsia="zh-CN"/>
        </w:rPr>
        <w:t>小</w:t>
      </w:r>
      <w:r>
        <w:rPr>
          <w:spacing w:val="4"/>
          <w:w w:val="95"/>
          <w:lang w:eastAsia="zh-CN"/>
        </w:rPr>
        <w:t>叶</w:t>
      </w:r>
      <w:r>
        <w:rPr>
          <w:spacing w:val="1"/>
          <w:w w:val="95"/>
          <w:lang w:eastAsia="zh-CN"/>
        </w:rPr>
        <w:t>女</w:t>
      </w:r>
      <w:r>
        <w:rPr>
          <w:spacing w:val="4"/>
          <w:w w:val="95"/>
          <w:lang w:eastAsia="zh-CN"/>
        </w:rPr>
        <w:t>贞</w:t>
      </w:r>
      <w:r>
        <w:rPr>
          <w:spacing w:val="1"/>
          <w:w w:val="95"/>
          <w:lang w:eastAsia="zh-CN"/>
        </w:rPr>
        <w:t>球</w:t>
      </w:r>
      <w:r>
        <w:rPr>
          <w:spacing w:val="4"/>
          <w:w w:val="95"/>
          <w:lang w:eastAsia="zh-CN"/>
        </w:rPr>
        <w:t>、</w:t>
      </w:r>
      <w:r>
        <w:rPr>
          <w:spacing w:val="1"/>
          <w:w w:val="95"/>
          <w:lang w:eastAsia="zh-CN"/>
        </w:rPr>
        <w:t>紫</w:t>
      </w:r>
      <w:r>
        <w:rPr>
          <w:spacing w:val="4"/>
          <w:w w:val="95"/>
          <w:lang w:eastAsia="zh-CN"/>
        </w:rPr>
        <w:t>叶</w:t>
      </w:r>
      <w:r>
        <w:rPr>
          <w:spacing w:val="1"/>
          <w:w w:val="95"/>
          <w:lang w:eastAsia="zh-CN"/>
        </w:rPr>
        <w:t>李</w:t>
      </w:r>
      <w:r>
        <w:rPr>
          <w:spacing w:val="4"/>
          <w:w w:val="95"/>
          <w:lang w:eastAsia="zh-CN"/>
        </w:rPr>
        <w:t>、</w:t>
      </w:r>
      <w:r>
        <w:rPr>
          <w:spacing w:val="1"/>
          <w:w w:val="95"/>
          <w:lang w:eastAsia="zh-CN"/>
        </w:rPr>
        <w:t>小</w:t>
      </w:r>
      <w:r>
        <w:rPr>
          <w:spacing w:val="4"/>
          <w:w w:val="95"/>
          <w:lang w:eastAsia="zh-CN"/>
        </w:rPr>
        <w:t>叶</w:t>
      </w:r>
      <w:r>
        <w:rPr>
          <w:spacing w:val="1"/>
          <w:w w:val="95"/>
          <w:lang w:eastAsia="zh-CN"/>
        </w:rPr>
        <w:t>女</w:t>
      </w:r>
      <w:r>
        <w:rPr>
          <w:w w:val="95"/>
          <w:lang w:eastAsia="zh-CN"/>
        </w:rPr>
        <w:t>贞</w:t>
      </w:r>
      <w:r>
        <w:rPr>
          <w:spacing w:val="7"/>
          <w:lang w:eastAsia="zh-CN"/>
        </w:rPr>
        <w:t>球</w:t>
      </w:r>
      <w:r>
        <w:rPr>
          <w:spacing w:val="5"/>
          <w:lang w:eastAsia="zh-CN"/>
        </w:rPr>
        <w:t>、</w:t>
      </w:r>
      <w:r>
        <w:rPr>
          <w:spacing w:val="7"/>
          <w:lang w:eastAsia="zh-CN"/>
        </w:rPr>
        <w:t>大叶女</w:t>
      </w:r>
      <w:r>
        <w:rPr>
          <w:spacing w:val="5"/>
          <w:lang w:eastAsia="zh-CN"/>
        </w:rPr>
        <w:t>贞</w:t>
      </w:r>
      <w:r>
        <w:rPr>
          <w:spacing w:val="7"/>
          <w:lang w:eastAsia="zh-CN"/>
        </w:rPr>
        <w:t>，各</w:t>
      </w:r>
      <w:r>
        <w:rPr>
          <w:spacing w:val="5"/>
          <w:lang w:eastAsia="zh-CN"/>
        </w:rPr>
        <w:t>组</w:t>
      </w:r>
      <w:r>
        <w:rPr>
          <w:spacing w:val="7"/>
          <w:lang w:eastAsia="zh-CN"/>
        </w:rPr>
        <w:t>树种之</w:t>
      </w:r>
      <w:r>
        <w:rPr>
          <w:spacing w:val="5"/>
          <w:lang w:eastAsia="zh-CN"/>
        </w:rPr>
        <w:t>间</w:t>
      </w:r>
      <w:r>
        <w:rPr>
          <w:spacing w:val="7"/>
          <w:lang w:eastAsia="zh-CN"/>
        </w:rPr>
        <w:t>间</w:t>
      </w:r>
      <w:r>
        <w:rPr>
          <w:lang w:eastAsia="zh-CN"/>
        </w:rPr>
        <w:t>距</w:t>
      </w:r>
      <w:r>
        <w:rPr>
          <w:spacing w:val="1"/>
          <w:lang w:eastAsia="zh-CN"/>
        </w:rPr>
        <w:t>3</w:t>
      </w:r>
      <w:r>
        <w:rPr>
          <w:spacing w:val="-2"/>
          <w:lang w:eastAsia="zh-CN"/>
        </w:rPr>
        <w:t>0</w:t>
      </w:r>
      <w:r>
        <w:rPr>
          <w:spacing w:val="6"/>
          <w:lang w:eastAsia="zh-CN"/>
        </w:rPr>
        <w:t>m</w:t>
      </w:r>
      <w:r>
        <w:rPr>
          <w:spacing w:val="5"/>
          <w:lang w:eastAsia="zh-CN"/>
        </w:rPr>
        <w:t>，</w:t>
      </w:r>
      <w:r>
        <w:rPr>
          <w:spacing w:val="7"/>
          <w:lang w:eastAsia="zh-CN"/>
        </w:rPr>
        <w:t>依次重</w:t>
      </w:r>
      <w:r>
        <w:rPr>
          <w:spacing w:val="5"/>
          <w:lang w:eastAsia="zh-CN"/>
        </w:rPr>
        <w:t>复</w:t>
      </w:r>
      <w:r>
        <w:rPr>
          <w:spacing w:val="7"/>
          <w:lang w:eastAsia="zh-CN"/>
        </w:rPr>
        <w:t>。中央</w:t>
      </w:r>
      <w:r>
        <w:rPr>
          <w:spacing w:val="5"/>
          <w:lang w:eastAsia="zh-CN"/>
        </w:rPr>
        <w:t>分</w:t>
      </w:r>
      <w:r>
        <w:rPr>
          <w:spacing w:val="7"/>
          <w:lang w:eastAsia="zh-CN"/>
        </w:rPr>
        <w:t>隔带</w:t>
      </w:r>
      <w:r>
        <w:rPr>
          <w:lang w:eastAsia="zh-CN"/>
        </w:rPr>
        <w:t>两侧</w:t>
      </w:r>
      <w:r>
        <w:rPr>
          <w:spacing w:val="2"/>
          <w:lang w:eastAsia="zh-CN"/>
        </w:rPr>
        <w:t>密</w:t>
      </w:r>
      <w:r>
        <w:rPr>
          <w:lang w:eastAsia="zh-CN"/>
        </w:rPr>
        <w:t>植扶</w:t>
      </w:r>
      <w:r>
        <w:rPr>
          <w:spacing w:val="2"/>
          <w:lang w:eastAsia="zh-CN"/>
        </w:rPr>
        <w:t>芳</w:t>
      </w:r>
      <w:r>
        <w:rPr>
          <w:lang w:eastAsia="zh-CN"/>
        </w:rPr>
        <w:t>藤，宽</w:t>
      </w:r>
      <w:r>
        <w:rPr>
          <w:spacing w:val="1"/>
          <w:lang w:eastAsia="zh-CN"/>
        </w:rPr>
        <w:t>0.</w:t>
      </w:r>
      <w:r>
        <w:rPr>
          <w:spacing w:val="-2"/>
          <w:lang w:eastAsia="zh-CN"/>
        </w:rPr>
        <w:t>6m</w:t>
      </w:r>
      <w:r>
        <w:rPr>
          <w:lang w:eastAsia="zh-CN"/>
        </w:rPr>
        <w:t>。</w:t>
      </w:r>
    </w:p>
    <w:p>
      <w:pPr>
        <w:pStyle w:val="3"/>
        <w:spacing w:before="49" w:line="316" w:lineRule="auto"/>
        <w:ind w:right="115" w:firstLine="638"/>
        <w:jc w:val="both"/>
        <w:rPr>
          <w:lang w:eastAsia="zh-CN"/>
        </w:rPr>
      </w:pPr>
      <w:r>
        <w:rPr>
          <w:spacing w:val="1"/>
          <w:lang w:eastAsia="zh-CN"/>
        </w:rPr>
        <w:t>(1</w:t>
      </w:r>
      <w:r>
        <w:rPr>
          <w:spacing w:val="3"/>
          <w:lang w:eastAsia="zh-CN"/>
        </w:rPr>
        <w:t>)</w:t>
      </w:r>
      <w:r>
        <w:rPr>
          <w:spacing w:val="5"/>
          <w:lang w:eastAsia="zh-CN"/>
        </w:rPr>
        <w:t>小</w:t>
      </w:r>
      <w:r>
        <w:rPr>
          <w:spacing w:val="2"/>
          <w:lang w:eastAsia="zh-CN"/>
        </w:rPr>
        <w:t>叶</w:t>
      </w:r>
      <w:r>
        <w:rPr>
          <w:spacing w:val="5"/>
          <w:lang w:eastAsia="zh-CN"/>
        </w:rPr>
        <w:t>女贞</w:t>
      </w:r>
      <w:r>
        <w:rPr>
          <w:spacing w:val="2"/>
          <w:lang w:eastAsia="zh-CN"/>
        </w:rPr>
        <w:t>球</w:t>
      </w:r>
      <w:r>
        <w:rPr>
          <w:spacing w:val="5"/>
          <w:lang w:eastAsia="zh-CN"/>
        </w:rPr>
        <w:t>三棵</w:t>
      </w:r>
      <w:r>
        <w:rPr>
          <w:spacing w:val="2"/>
          <w:lang w:eastAsia="zh-CN"/>
        </w:rPr>
        <w:t>一</w:t>
      </w:r>
      <w:r>
        <w:rPr>
          <w:spacing w:val="5"/>
          <w:lang w:eastAsia="zh-CN"/>
        </w:rPr>
        <w:t>组，</w:t>
      </w:r>
      <w:r>
        <w:rPr>
          <w:spacing w:val="2"/>
          <w:lang w:eastAsia="zh-CN"/>
        </w:rPr>
        <w:t>呈</w:t>
      </w:r>
      <w:r>
        <w:rPr>
          <w:spacing w:val="5"/>
          <w:lang w:eastAsia="zh-CN"/>
        </w:rPr>
        <w:t>一字</w:t>
      </w:r>
      <w:r>
        <w:rPr>
          <w:spacing w:val="2"/>
          <w:lang w:eastAsia="zh-CN"/>
        </w:rPr>
        <w:t>排</w:t>
      </w:r>
      <w:r>
        <w:rPr>
          <w:spacing w:val="5"/>
          <w:lang w:eastAsia="zh-CN"/>
        </w:rPr>
        <w:t>列，</w:t>
      </w:r>
      <w:r>
        <w:rPr>
          <w:spacing w:val="2"/>
          <w:lang w:eastAsia="zh-CN"/>
        </w:rPr>
        <w:t>株</w:t>
      </w:r>
      <w:r>
        <w:rPr>
          <w:lang w:eastAsia="zh-CN"/>
        </w:rPr>
        <w:t>距</w:t>
      </w:r>
      <w:r>
        <w:rPr>
          <w:spacing w:val="1"/>
          <w:lang w:eastAsia="zh-CN"/>
        </w:rPr>
        <w:t>1.</w:t>
      </w:r>
      <w:r>
        <w:rPr>
          <w:spacing w:val="-2"/>
          <w:lang w:eastAsia="zh-CN"/>
        </w:rPr>
        <w:t>5</w:t>
      </w:r>
      <w:r>
        <w:rPr>
          <w:spacing w:val="3"/>
          <w:lang w:eastAsia="zh-CN"/>
        </w:rPr>
        <w:t>m</w:t>
      </w:r>
      <w:r>
        <w:rPr>
          <w:spacing w:val="5"/>
          <w:lang w:eastAsia="zh-CN"/>
        </w:rPr>
        <w:t>，</w:t>
      </w:r>
      <w:r>
        <w:rPr>
          <w:lang w:eastAsia="zh-CN"/>
        </w:rPr>
        <w:t>高</w:t>
      </w:r>
      <w:r>
        <w:rPr>
          <w:spacing w:val="1"/>
          <w:lang w:eastAsia="zh-CN"/>
        </w:rPr>
        <w:t>1</w:t>
      </w:r>
      <w:r>
        <w:rPr>
          <w:spacing w:val="-2"/>
          <w:lang w:eastAsia="zh-CN"/>
        </w:rPr>
        <w:t>.</w:t>
      </w:r>
      <w:r>
        <w:rPr>
          <w:spacing w:val="1"/>
          <w:lang w:eastAsia="zh-CN"/>
        </w:rPr>
        <w:t>0</w:t>
      </w:r>
      <w:r>
        <w:rPr>
          <w:spacing w:val="3"/>
          <w:lang w:eastAsia="zh-CN"/>
        </w:rPr>
        <w:t>m</w:t>
      </w:r>
      <w:r>
        <w:rPr>
          <w:lang w:eastAsia="zh-CN"/>
        </w:rPr>
        <w:t>，球</w:t>
      </w:r>
      <w:r>
        <w:rPr>
          <w:spacing w:val="2"/>
          <w:lang w:eastAsia="zh-CN"/>
        </w:rPr>
        <w:t>冠</w:t>
      </w:r>
      <w:r>
        <w:rPr>
          <w:lang w:eastAsia="zh-CN"/>
        </w:rPr>
        <w:t>直径</w:t>
      </w:r>
      <w:r>
        <w:rPr>
          <w:spacing w:val="1"/>
          <w:lang w:eastAsia="zh-CN"/>
        </w:rPr>
        <w:t>1.</w:t>
      </w:r>
      <w:r>
        <w:rPr>
          <w:spacing w:val="-2"/>
          <w:lang w:eastAsia="zh-CN"/>
        </w:rPr>
        <w:t>0</w:t>
      </w:r>
      <w:r>
        <w:rPr>
          <w:spacing w:val="1"/>
          <w:lang w:eastAsia="zh-CN"/>
        </w:rPr>
        <w:t>m</w:t>
      </w:r>
      <w:r>
        <w:rPr>
          <w:lang w:eastAsia="zh-CN"/>
        </w:rPr>
        <w:t>。</w:t>
      </w:r>
    </w:p>
    <w:p>
      <w:pPr>
        <w:pStyle w:val="3"/>
        <w:spacing w:before="48" w:line="317" w:lineRule="auto"/>
        <w:ind w:left="756"/>
        <w:rPr>
          <w:lang w:eastAsia="zh-CN"/>
        </w:rPr>
      </w:pPr>
      <w:r>
        <w:rPr>
          <w:spacing w:val="1"/>
          <w:lang w:eastAsia="zh-CN"/>
        </w:rPr>
        <w:t>(2</w:t>
      </w:r>
      <w:r>
        <w:rPr>
          <w:spacing w:val="-2"/>
          <w:lang w:eastAsia="zh-CN"/>
        </w:rPr>
        <w:t>)</w:t>
      </w:r>
      <w:r>
        <w:rPr>
          <w:lang w:eastAsia="zh-CN"/>
        </w:rPr>
        <w:t>紫</w:t>
      </w:r>
      <w:r>
        <w:rPr>
          <w:spacing w:val="2"/>
          <w:lang w:eastAsia="zh-CN"/>
        </w:rPr>
        <w:t>叶</w:t>
      </w:r>
      <w:r>
        <w:rPr>
          <w:lang w:eastAsia="zh-CN"/>
        </w:rPr>
        <w:t>李树</w:t>
      </w:r>
      <w:r>
        <w:rPr>
          <w:spacing w:val="2"/>
          <w:lang w:eastAsia="zh-CN"/>
        </w:rPr>
        <w:t>茎</w:t>
      </w:r>
      <w:r>
        <w:rPr>
          <w:lang w:eastAsia="zh-CN"/>
        </w:rPr>
        <w:t>分叉</w:t>
      </w:r>
      <w:r>
        <w:rPr>
          <w:spacing w:val="2"/>
          <w:lang w:eastAsia="zh-CN"/>
        </w:rPr>
        <w:t>点</w:t>
      </w:r>
      <w:r>
        <w:rPr>
          <w:lang w:eastAsia="zh-CN"/>
        </w:rPr>
        <w:t>距地</w:t>
      </w:r>
      <w:r>
        <w:rPr>
          <w:spacing w:val="2"/>
          <w:lang w:eastAsia="zh-CN"/>
        </w:rPr>
        <w:t>高</w:t>
      </w:r>
      <w:r>
        <w:rPr>
          <w:lang w:eastAsia="zh-CN"/>
        </w:rPr>
        <w:t>应小于</w:t>
      </w:r>
      <w:r>
        <w:rPr>
          <w:spacing w:val="1"/>
          <w:lang w:eastAsia="zh-CN"/>
        </w:rPr>
        <w:t>1.</w:t>
      </w:r>
      <w:r>
        <w:rPr>
          <w:spacing w:val="-2"/>
          <w:lang w:eastAsia="zh-CN"/>
        </w:rPr>
        <w:t>0</w:t>
      </w:r>
      <w:r>
        <w:rPr>
          <w:spacing w:val="1"/>
          <w:lang w:eastAsia="zh-CN"/>
        </w:rPr>
        <w:t>m</w:t>
      </w:r>
      <w:r>
        <w:rPr>
          <w:lang w:eastAsia="zh-CN"/>
        </w:rPr>
        <w:t>，</w:t>
      </w:r>
      <w:r>
        <w:rPr>
          <w:spacing w:val="2"/>
          <w:lang w:eastAsia="zh-CN"/>
        </w:rPr>
        <w:t>直</w:t>
      </w:r>
      <w:r>
        <w:rPr>
          <w:lang w:eastAsia="zh-CN"/>
        </w:rPr>
        <w:t>径</w:t>
      </w:r>
      <w:r>
        <w:rPr>
          <w:spacing w:val="1"/>
          <w:lang w:eastAsia="zh-CN"/>
        </w:rPr>
        <w:t>4-</w:t>
      </w:r>
      <w:r>
        <w:rPr>
          <w:spacing w:val="-2"/>
          <w:lang w:eastAsia="zh-CN"/>
        </w:rPr>
        <w:t>6</w:t>
      </w:r>
      <w:r>
        <w:rPr>
          <w:spacing w:val="1"/>
          <w:lang w:eastAsia="zh-CN"/>
        </w:rPr>
        <w:t>cm</w:t>
      </w:r>
      <w:r>
        <w:rPr>
          <w:lang w:eastAsia="zh-CN"/>
        </w:rPr>
        <w:t>。</w:t>
      </w:r>
      <w:r>
        <w:rPr>
          <w:w w:val="95"/>
          <w:lang w:eastAsia="zh-CN"/>
        </w:rPr>
        <w:t>(3</w:t>
      </w:r>
      <w:r>
        <w:rPr>
          <w:spacing w:val="5"/>
          <w:w w:val="95"/>
          <w:lang w:eastAsia="zh-CN"/>
        </w:rPr>
        <w:t>)</w:t>
      </w:r>
      <w:r>
        <w:rPr>
          <w:spacing w:val="6"/>
          <w:w w:val="95"/>
          <w:lang w:eastAsia="zh-CN"/>
        </w:rPr>
        <w:t>大叶女贞三棵为一组，呈等腰三角形布置，顺路</w:t>
      </w:r>
      <w:r>
        <w:rPr>
          <w:w w:val="95"/>
          <w:lang w:eastAsia="zh-CN"/>
        </w:rPr>
        <w:t>长 3.</w:t>
      </w:r>
      <w:r>
        <w:rPr>
          <w:spacing w:val="-2"/>
          <w:w w:val="95"/>
          <w:lang w:eastAsia="zh-CN"/>
        </w:rPr>
        <w:t>0</w:t>
      </w:r>
      <w:r>
        <w:rPr>
          <w:spacing w:val="7"/>
          <w:w w:val="95"/>
          <w:lang w:eastAsia="zh-CN"/>
        </w:rPr>
        <w:t>m</w:t>
      </w:r>
      <w:r>
        <w:rPr>
          <w:w w:val="95"/>
          <w:lang w:eastAsia="zh-CN"/>
        </w:rPr>
        <w:t>，宽  1.</w:t>
      </w:r>
      <w:r>
        <w:rPr>
          <w:spacing w:val="-2"/>
          <w:w w:val="95"/>
          <w:lang w:eastAsia="zh-CN"/>
        </w:rPr>
        <w:t>0</w:t>
      </w:r>
      <w:r>
        <w:rPr>
          <w:w w:val="95"/>
          <w:lang w:eastAsia="zh-CN"/>
        </w:rPr>
        <w:t>m</w:t>
      </w:r>
      <w:r>
        <w:rPr>
          <w:spacing w:val="-3"/>
          <w:w w:val="95"/>
          <w:lang w:eastAsia="zh-CN"/>
        </w:rPr>
        <w:t>，</w:t>
      </w:r>
      <w:r>
        <w:rPr>
          <w:w w:val="95"/>
          <w:lang w:eastAsia="zh-CN"/>
        </w:rPr>
        <w:t>相</w:t>
      </w:r>
      <w:r>
        <w:rPr>
          <w:spacing w:val="1"/>
          <w:w w:val="95"/>
          <w:lang w:eastAsia="zh-CN"/>
        </w:rPr>
        <w:t>邻</w:t>
      </w:r>
      <w:r>
        <w:rPr>
          <w:w w:val="95"/>
          <w:lang w:eastAsia="zh-CN"/>
        </w:rPr>
        <w:t>大叶</w:t>
      </w:r>
      <w:r>
        <w:rPr>
          <w:spacing w:val="1"/>
          <w:w w:val="95"/>
          <w:lang w:eastAsia="zh-CN"/>
        </w:rPr>
        <w:t>女</w:t>
      </w:r>
      <w:r>
        <w:rPr>
          <w:w w:val="95"/>
          <w:lang w:eastAsia="zh-CN"/>
        </w:rPr>
        <w:t>贞布</w:t>
      </w:r>
      <w:r>
        <w:rPr>
          <w:spacing w:val="1"/>
          <w:w w:val="95"/>
          <w:lang w:eastAsia="zh-CN"/>
        </w:rPr>
        <w:t>置</w:t>
      </w:r>
      <w:r>
        <w:rPr>
          <w:w w:val="95"/>
          <w:lang w:eastAsia="zh-CN"/>
        </w:rPr>
        <w:t>时宜</w:t>
      </w:r>
      <w:r>
        <w:rPr>
          <w:spacing w:val="1"/>
          <w:w w:val="95"/>
          <w:lang w:eastAsia="zh-CN"/>
        </w:rPr>
        <w:t>将</w:t>
      </w:r>
      <w:r>
        <w:rPr>
          <w:w w:val="95"/>
          <w:lang w:eastAsia="zh-CN"/>
        </w:rPr>
        <w:t>三角</w:t>
      </w:r>
      <w:r>
        <w:rPr>
          <w:spacing w:val="1"/>
          <w:w w:val="95"/>
          <w:lang w:eastAsia="zh-CN"/>
        </w:rPr>
        <w:t>形</w:t>
      </w:r>
      <w:r>
        <w:rPr>
          <w:w w:val="95"/>
          <w:lang w:eastAsia="zh-CN"/>
        </w:rPr>
        <w:t>左右</w:t>
      </w:r>
      <w:r>
        <w:rPr>
          <w:spacing w:val="1"/>
          <w:w w:val="95"/>
          <w:lang w:eastAsia="zh-CN"/>
        </w:rPr>
        <w:t>反</w:t>
      </w:r>
      <w:r>
        <w:rPr>
          <w:w w:val="95"/>
          <w:lang w:eastAsia="zh-CN"/>
        </w:rPr>
        <w:t>向</w:t>
      </w:r>
      <w:r>
        <w:rPr>
          <w:spacing w:val="-3"/>
          <w:w w:val="95"/>
          <w:lang w:eastAsia="zh-CN"/>
        </w:rPr>
        <w:t>；</w:t>
      </w:r>
      <w:r>
        <w:rPr>
          <w:w w:val="95"/>
          <w:lang w:eastAsia="zh-CN"/>
        </w:rPr>
        <w:t>树</w:t>
      </w:r>
      <w:r>
        <w:rPr>
          <w:spacing w:val="1"/>
          <w:w w:val="95"/>
          <w:lang w:eastAsia="zh-CN"/>
        </w:rPr>
        <w:t>茎</w:t>
      </w:r>
      <w:r>
        <w:rPr>
          <w:w w:val="95"/>
          <w:lang w:eastAsia="zh-CN"/>
        </w:rPr>
        <w:t>分叉</w:t>
      </w:r>
      <w:r>
        <w:rPr>
          <w:spacing w:val="1"/>
          <w:w w:val="95"/>
          <w:lang w:eastAsia="zh-CN"/>
        </w:rPr>
        <w:t>点</w:t>
      </w:r>
      <w:r>
        <w:rPr>
          <w:w w:val="95"/>
          <w:lang w:eastAsia="zh-CN"/>
        </w:rPr>
        <w:t>距</w:t>
      </w:r>
      <w:r>
        <w:rPr>
          <w:lang w:eastAsia="zh-CN"/>
        </w:rPr>
        <w:t>地</w:t>
      </w:r>
      <w:r>
        <w:rPr>
          <w:spacing w:val="2"/>
          <w:lang w:eastAsia="zh-CN"/>
        </w:rPr>
        <w:t>高</w:t>
      </w:r>
      <w:r>
        <w:rPr>
          <w:lang w:eastAsia="zh-CN"/>
        </w:rPr>
        <w:t>应大于</w:t>
      </w:r>
      <w:r>
        <w:rPr>
          <w:spacing w:val="1"/>
          <w:lang w:eastAsia="zh-CN"/>
        </w:rPr>
        <w:t>1.</w:t>
      </w:r>
      <w:r>
        <w:rPr>
          <w:spacing w:val="-2"/>
          <w:lang w:eastAsia="zh-CN"/>
        </w:rPr>
        <w:t>2m</w:t>
      </w:r>
      <w:r>
        <w:rPr>
          <w:lang w:eastAsia="zh-CN"/>
        </w:rPr>
        <w:t>，</w:t>
      </w:r>
      <w:r>
        <w:rPr>
          <w:spacing w:val="2"/>
          <w:lang w:eastAsia="zh-CN"/>
        </w:rPr>
        <w:t>直</w:t>
      </w:r>
      <w:r>
        <w:rPr>
          <w:lang w:eastAsia="zh-CN"/>
        </w:rPr>
        <w:t>径</w:t>
      </w:r>
      <w:r>
        <w:rPr>
          <w:spacing w:val="1"/>
          <w:lang w:eastAsia="zh-CN"/>
        </w:rPr>
        <w:t>2-</w:t>
      </w:r>
      <w:r>
        <w:rPr>
          <w:spacing w:val="-2"/>
          <w:lang w:eastAsia="zh-CN"/>
        </w:rPr>
        <w:t>4</w:t>
      </w:r>
      <w:r>
        <w:rPr>
          <w:spacing w:val="1"/>
          <w:lang w:eastAsia="zh-CN"/>
        </w:rPr>
        <w:t>c</w:t>
      </w:r>
      <w:r>
        <w:rPr>
          <w:spacing w:val="-2"/>
          <w:lang w:eastAsia="zh-CN"/>
        </w:rPr>
        <w:t>m</w:t>
      </w:r>
      <w:r>
        <w:rPr>
          <w:lang w:eastAsia="zh-CN"/>
        </w:rPr>
        <w:t>。</w:t>
      </w:r>
    </w:p>
    <w:p>
      <w:pPr>
        <w:pStyle w:val="3"/>
        <w:spacing w:before="50"/>
        <w:ind w:left="756"/>
        <w:rPr>
          <w:lang w:eastAsia="zh-CN"/>
        </w:rPr>
      </w:pPr>
      <w:r>
        <w:rPr>
          <w:spacing w:val="1"/>
          <w:lang w:eastAsia="zh-CN"/>
        </w:rPr>
        <w:t>(4</w:t>
      </w:r>
      <w:r>
        <w:rPr>
          <w:spacing w:val="-2"/>
          <w:lang w:eastAsia="zh-CN"/>
        </w:rPr>
        <w:t>)</w:t>
      </w:r>
      <w:r>
        <w:rPr>
          <w:lang w:eastAsia="zh-CN"/>
        </w:rPr>
        <w:t>扶</w:t>
      </w:r>
      <w:r>
        <w:rPr>
          <w:spacing w:val="2"/>
          <w:lang w:eastAsia="zh-CN"/>
        </w:rPr>
        <w:t>芳</w:t>
      </w:r>
      <w:r>
        <w:rPr>
          <w:lang w:eastAsia="zh-CN"/>
        </w:rPr>
        <w:t>藤宽</w:t>
      </w:r>
      <w:r>
        <w:rPr>
          <w:spacing w:val="1"/>
          <w:lang w:eastAsia="zh-CN"/>
        </w:rPr>
        <w:t>60</w:t>
      </w:r>
      <w:r>
        <w:rPr>
          <w:spacing w:val="-2"/>
          <w:lang w:eastAsia="zh-CN"/>
        </w:rPr>
        <w:t>c</w:t>
      </w:r>
      <w:r>
        <w:rPr>
          <w:spacing w:val="1"/>
          <w:lang w:eastAsia="zh-CN"/>
        </w:rPr>
        <w:t>m</w:t>
      </w:r>
      <w:r>
        <w:rPr>
          <w:lang w:eastAsia="zh-CN"/>
        </w:rPr>
        <w:t>，高</w:t>
      </w:r>
      <w:r>
        <w:rPr>
          <w:spacing w:val="1"/>
          <w:lang w:eastAsia="zh-CN"/>
        </w:rPr>
        <w:t>40</w:t>
      </w:r>
      <w:r>
        <w:rPr>
          <w:spacing w:val="-2"/>
          <w:lang w:eastAsia="zh-CN"/>
        </w:rPr>
        <w:t>cm</w:t>
      </w:r>
      <w:r>
        <w:rPr>
          <w:lang w:eastAsia="zh-CN"/>
        </w:rPr>
        <w:t>，</w:t>
      </w:r>
      <w:r>
        <w:rPr>
          <w:spacing w:val="2"/>
          <w:lang w:eastAsia="zh-CN"/>
        </w:rPr>
        <w:t>种</w:t>
      </w:r>
      <w:r>
        <w:rPr>
          <w:lang w:eastAsia="zh-CN"/>
        </w:rPr>
        <w:t>植密度</w:t>
      </w:r>
      <w:r>
        <w:rPr>
          <w:spacing w:val="1"/>
          <w:lang w:eastAsia="zh-CN"/>
        </w:rPr>
        <w:t>4</w:t>
      </w:r>
      <w:r>
        <w:rPr>
          <w:lang w:eastAsia="zh-CN"/>
        </w:rPr>
        <w:t>0棵</w:t>
      </w:r>
      <w:r>
        <w:rPr>
          <w:spacing w:val="1"/>
          <w:lang w:eastAsia="zh-CN"/>
        </w:rPr>
        <w:t>/m</w:t>
      </w:r>
      <w:r>
        <w:rPr>
          <w:spacing w:val="-2"/>
          <w:lang w:eastAsia="zh-CN"/>
        </w:rPr>
        <w:t>2</w:t>
      </w:r>
      <w:r>
        <w:rPr>
          <w:lang w:eastAsia="zh-CN"/>
        </w:rPr>
        <w:t>。</w:t>
      </w:r>
    </w:p>
    <w:p>
      <w:pPr>
        <w:rPr>
          <w:lang w:eastAsia="zh-CN"/>
        </w:rPr>
        <w:sectPr>
          <w:pgSz w:w="11906" w:h="16840"/>
          <w:pgMar w:top="1060" w:right="1020" w:bottom="1020" w:left="1300" w:header="805" w:footer="838" w:gutter="0"/>
          <w:cols w:space="720" w:num="1"/>
        </w:sectPr>
      </w:pPr>
    </w:p>
    <w:p>
      <w:pPr>
        <w:spacing w:before="9" w:line="140" w:lineRule="exact"/>
        <w:rPr>
          <w:sz w:val="14"/>
          <w:szCs w:val="14"/>
          <w:lang w:eastAsia="zh-CN"/>
        </w:rPr>
      </w:pPr>
    </w:p>
    <w:p>
      <w:pPr>
        <w:spacing w:line="200" w:lineRule="exact"/>
        <w:rPr>
          <w:sz w:val="20"/>
          <w:szCs w:val="20"/>
          <w:lang w:eastAsia="zh-CN"/>
        </w:rPr>
      </w:pPr>
    </w:p>
    <w:p>
      <w:pPr>
        <w:ind w:left="118" w:right="10586"/>
        <w:rPr>
          <w:rFonts w:ascii="Times New Roman" w:hAnsi="Times New Roman" w:eastAsia="Times New Roman" w:cs="Times New Roman"/>
          <w:sz w:val="20"/>
          <w:szCs w:val="20"/>
        </w:rPr>
      </w:pPr>
      <w:r>
        <w:pict>
          <v:shape id="_x0000_i1060" o:spt="75" type="#_x0000_t75" style="height:203.25pt;width:493.5pt;" filled="f" o:preferrelative="t" stroked="f" coordsize="21600,21600">
            <v:path/>
            <v:fill on="f" focussize="0,0"/>
            <v:stroke on="f" joinstyle="miter"/>
            <v:imagedata r:id="rId70" o:title=""/>
            <o:lock v:ext="edit" aspectratio="t"/>
            <w10:wrap type="none"/>
            <w10:anchorlock/>
          </v:shape>
        </w:pict>
      </w:r>
    </w:p>
    <w:p>
      <w:pPr>
        <w:spacing w:before="2" w:line="190" w:lineRule="exact"/>
        <w:rPr>
          <w:sz w:val="19"/>
          <w:szCs w:val="19"/>
        </w:rPr>
      </w:pPr>
    </w:p>
    <w:p>
      <w:pPr>
        <w:spacing w:line="381" w:lineRule="exact"/>
        <w:ind w:right="397"/>
        <w:jc w:val="center"/>
        <w:rPr>
          <w:rFonts w:ascii="仿宋" w:hAnsi="仿宋" w:eastAsia="仿宋" w:cs="仿宋"/>
          <w:sz w:val="28"/>
          <w:szCs w:val="28"/>
          <w:lang w:eastAsia="zh-CN"/>
        </w:rPr>
      </w:pPr>
      <w:r>
        <w:rPr>
          <w:rFonts w:ascii="仿宋" w:hAnsi="仿宋" w:eastAsia="仿宋" w:cs="仿宋"/>
          <w:spacing w:val="-1"/>
          <w:sz w:val="28"/>
          <w:szCs w:val="28"/>
          <w:lang w:eastAsia="zh-CN"/>
        </w:rPr>
        <w:t>中</w:t>
      </w:r>
      <w:r>
        <w:rPr>
          <w:rFonts w:ascii="仿宋" w:hAnsi="仿宋" w:eastAsia="仿宋" w:cs="仿宋"/>
          <w:spacing w:val="-3"/>
          <w:sz w:val="28"/>
          <w:szCs w:val="28"/>
          <w:lang w:eastAsia="zh-CN"/>
        </w:rPr>
        <w:t>央</w:t>
      </w:r>
      <w:r>
        <w:rPr>
          <w:rFonts w:ascii="仿宋" w:hAnsi="仿宋" w:eastAsia="仿宋" w:cs="仿宋"/>
          <w:spacing w:val="-1"/>
          <w:sz w:val="28"/>
          <w:szCs w:val="28"/>
          <w:lang w:eastAsia="zh-CN"/>
        </w:rPr>
        <w:t>分隔</w:t>
      </w:r>
      <w:r>
        <w:rPr>
          <w:rFonts w:ascii="仿宋" w:hAnsi="仿宋" w:eastAsia="仿宋" w:cs="仿宋"/>
          <w:spacing w:val="-3"/>
          <w:sz w:val="28"/>
          <w:szCs w:val="28"/>
          <w:lang w:eastAsia="zh-CN"/>
        </w:rPr>
        <w:t>带</w:t>
      </w:r>
      <w:r>
        <w:rPr>
          <w:rFonts w:ascii="仿宋" w:hAnsi="仿宋" w:eastAsia="仿宋" w:cs="仿宋"/>
          <w:spacing w:val="-1"/>
          <w:sz w:val="28"/>
          <w:szCs w:val="28"/>
          <w:lang w:eastAsia="zh-CN"/>
        </w:rPr>
        <w:t>绿化</w:t>
      </w:r>
      <w:r>
        <w:rPr>
          <w:rFonts w:ascii="仿宋" w:hAnsi="仿宋" w:eastAsia="仿宋" w:cs="仿宋"/>
          <w:spacing w:val="-3"/>
          <w:sz w:val="28"/>
          <w:szCs w:val="28"/>
          <w:lang w:eastAsia="zh-CN"/>
        </w:rPr>
        <w:t>设</w:t>
      </w:r>
      <w:r>
        <w:rPr>
          <w:rFonts w:ascii="仿宋" w:hAnsi="仿宋" w:eastAsia="仿宋" w:cs="仿宋"/>
          <w:sz w:val="28"/>
          <w:szCs w:val="28"/>
          <w:lang w:eastAsia="zh-CN"/>
        </w:rPr>
        <w:t>计</w:t>
      </w:r>
    </w:p>
    <w:p>
      <w:pPr>
        <w:spacing w:before="9" w:line="110" w:lineRule="exact"/>
        <w:rPr>
          <w:sz w:val="11"/>
          <w:szCs w:val="11"/>
          <w:lang w:eastAsia="zh-CN"/>
        </w:rPr>
      </w:pPr>
    </w:p>
    <w:p>
      <w:pPr>
        <w:pStyle w:val="3"/>
        <w:spacing w:line="316" w:lineRule="auto"/>
        <w:ind w:right="710" w:firstLine="638"/>
        <w:jc w:val="both"/>
        <w:rPr>
          <w:lang w:eastAsia="zh-CN"/>
        </w:rPr>
      </w:pPr>
      <w:r>
        <w:rPr>
          <w:lang w:eastAsia="zh-CN"/>
        </w:rPr>
        <w:t>（</w:t>
      </w:r>
      <w:r>
        <w:rPr>
          <w:spacing w:val="2"/>
          <w:lang w:eastAsia="zh-CN"/>
        </w:rPr>
        <w:t>二</w:t>
      </w:r>
      <w:r>
        <w:rPr>
          <w:spacing w:val="-42"/>
          <w:lang w:eastAsia="zh-CN"/>
        </w:rPr>
        <w:t>）</w:t>
      </w:r>
      <w:r>
        <w:rPr>
          <w:lang w:eastAsia="zh-CN"/>
        </w:rPr>
        <w:t>中</w:t>
      </w:r>
      <w:r>
        <w:rPr>
          <w:spacing w:val="2"/>
          <w:lang w:eastAsia="zh-CN"/>
        </w:rPr>
        <w:t>央</w:t>
      </w:r>
      <w:r>
        <w:rPr>
          <w:lang w:eastAsia="zh-CN"/>
        </w:rPr>
        <w:t>分隔</w:t>
      </w:r>
      <w:r>
        <w:rPr>
          <w:spacing w:val="2"/>
          <w:lang w:eastAsia="zh-CN"/>
        </w:rPr>
        <w:t>带</w:t>
      </w:r>
      <w:r>
        <w:rPr>
          <w:lang w:eastAsia="zh-CN"/>
        </w:rPr>
        <w:t>开口</w:t>
      </w:r>
      <w:r>
        <w:rPr>
          <w:spacing w:val="-44"/>
          <w:lang w:eastAsia="zh-CN"/>
        </w:rPr>
        <w:t>：</w:t>
      </w:r>
      <w:r>
        <w:rPr>
          <w:lang w:eastAsia="zh-CN"/>
        </w:rPr>
        <w:t>开</w:t>
      </w:r>
      <w:r>
        <w:rPr>
          <w:spacing w:val="2"/>
          <w:lang w:eastAsia="zh-CN"/>
        </w:rPr>
        <w:t>口</w:t>
      </w:r>
      <w:r>
        <w:rPr>
          <w:lang w:eastAsia="zh-CN"/>
        </w:rPr>
        <w:t>前后</w:t>
      </w:r>
      <w:r>
        <w:rPr>
          <w:spacing w:val="1"/>
          <w:lang w:eastAsia="zh-CN"/>
        </w:rPr>
        <w:t>3</w:t>
      </w:r>
      <w:r>
        <w:rPr>
          <w:lang w:eastAsia="zh-CN"/>
        </w:rPr>
        <w:t>0米</w:t>
      </w:r>
      <w:r>
        <w:rPr>
          <w:spacing w:val="2"/>
          <w:lang w:eastAsia="zh-CN"/>
        </w:rPr>
        <w:t>范</w:t>
      </w:r>
      <w:r>
        <w:rPr>
          <w:lang w:eastAsia="zh-CN"/>
        </w:rPr>
        <w:t>围内</w:t>
      </w:r>
      <w:r>
        <w:rPr>
          <w:spacing w:val="2"/>
          <w:lang w:eastAsia="zh-CN"/>
        </w:rPr>
        <w:t>仅</w:t>
      </w:r>
      <w:r>
        <w:rPr>
          <w:lang w:eastAsia="zh-CN"/>
        </w:rPr>
        <w:t>沿路</w:t>
      </w:r>
      <w:r>
        <w:rPr>
          <w:spacing w:val="2"/>
          <w:lang w:eastAsia="zh-CN"/>
        </w:rPr>
        <w:t>缘</w:t>
      </w:r>
      <w:r>
        <w:rPr>
          <w:lang w:eastAsia="zh-CN"/>
        </w:rPr>
        <w:t>石内侧种</w:t>
      </w:r>
      <w:r>
        <w:rPr>
          <w:spacing w:val="2"/>
          <w:lang w:eastAsia="zh-CN"/>
        </w:rPr>
        <w:t>植</w:t>
      </w:r>
      <w:r>
        <w:rPr>
          <w:lang w:eastAsia="zh-CN"/>
        </w:rPr>
        <w:t>扶芳藤，宽</w:t>
      </w:r>
      <w:r>
        <w:rPr>
          <w:spacing w:val="1"/>
          <w:lang w:eastAsia="zh-CN"/>
        </w:rPr>
        <w:t>60</w:t>
      </w:r>
      <w:r>
        <w:rPr>
          <w:spacing w:val="-2"/>
          <w:lang w:eastAsia="zh-CN"/>
        </w:rPr>
        <w:t>c</w:t>
      </w:r>
      <w:r>
        <w:rPr>
          <w:spacing w:val="1"/>
          <w:lang w:eastAsia="zh-CN"/>
        </w:rPr>
        <w:t>m</w:t>
      </w:r>
      <w:r>
        <w:rPr>
          <w:spacing w:val="-3"/>
          <w:lang w:eastAsia="zh-CN"/>
        </w:rPr>
        <w:t>，</w:t>
      </w:r>
      <w:r>
        <w:rPr>
          <w:lang w:eastAsia="zh-CN"/>
        </w:rPr>
        <w:t>高</w:t>
      </w:r>
      <w:r>
        <w:rPr>
          <w:spacing w:val="1"/>
          <w:lang w:eastAsia="zh-CN"/>
        </w:rPr>
        <w:t>40</w:t>
      </w:r>
      <w:r>
        <w:rPr>
          <w:spacing w:val="-2"/>
          <w:lang w:eastAsia="zh-CN"/>
        </w:rPr>
        <w:t>c</w:t>
      </w:r>
      <w:r>
        <w:rPr>
          <w:spacing w:val="1"/>
          <w:lang w:eastAsia="zh-CN"/>
        </w:rPr>
        <w:t>m</w:t>
      </w:r>
      <w:r>
        <w:rPr>
          <w:spacing w:val="-3"/>
          <w:lang w:eastAsia="zh-CN"/>
        </w:rPr>
        <w:t>，</w:t>
      </w:r>
      <w:r>
        <w:rPr>
          <w:lang w:eastAsia="zh-CN"/>
        </w:rPr>
        <w:t>种</w:t>
      </w:r>
      <w:r>
        <w:rPr>
          <w:spacing w:val="2"/>
          <w:lang w:eastAsia="zh-CN"/>
        </w:rPr>
        <w:t>植</w:t>
      </w:r>
      <w:r>
        <w:rPr>
          <w:lang w:eastAsia="zh-CN"/>
        </w:rPr>
        <w:t>密度</w:t>
      </w:r>
      <w:r>
        <w:rPr>
          <w:spacing w:val="1"/>
          <w:lang w:eastAsia="zh-CN"/>
        </w:rPr>
        <w:t>4</w:t>
      </w:r>
      <w:r>
        <w:rPr>
          <w:lang w:eastAsia="zh-CN"/>
        </w:rPr>
        <w:t>0</w:t>
      </w:r>
      <w:r>
        <w:rPr>
          <w:spacing w:val="2"/>
          <w:lang w:eastAsia="zh-CN"/>
        </w:rPr>
        <w:t>棵</w:t>
      </w:r>
      <w:r>
        <w:rPr>
          <w:spacing w:val="1"/>
          <w:lang w:eastAsia="zh-CN"/>
        </w:rPr>
        <w:t>/</w:t>
      </w:r>
      <w:r>
        <w:rPr>
          <w:spacing w:val="-2"/>
          <w:lang w:eastAsia="zh-CN"/>
        </w:rPr>
        <w:t>m</w:t>
      </w:r>
      <w:r>
        <w:rPr>
          <w:spacing w:val="1"/>
          <w:lang w:eastAsia="zh-CN"/>
        </w:rPr>
        <w:t>2</w:t>
      </w:r>
      <w:r>
        <w:rPr>
          <w:spacing w:val="-3"/>
          <w:lang w:eastAsia="zh-CN"/>
        </w:rPr>
        <w:t>。</w:t>
      </w:r>
      <w:r>
        <w:rPr>
          <w:spacing w:val="1"/>
          <w:lang w:eastAsia="zh-CN"/>
        </w:rPr>
        <w:t>30</w:t>
      </w:r>
      <w:r>
        <w:rPr>
          <w:lang w:eastAsia="zh-CN"/>
        </w:rPr>
        <w:t>m以</w:t>
      </w:r>
      <w:r>
        <w:rPr>
          <w:spacing w:val="2"/>
          <w:lang w:eastAsia="zh-CN"/>
        </w:rPr>
        <w:t>外</w:t>
      </w:r>
      <w:r>
        <w:rPr>
          <w:lang w:eastAsia="zh-CN"/>
        </w:rPr>
        <w:t>第一组</w:t>
      </w:r>
      <w:r>
        <w:rPr>
          <w:spacing w:val="2"/>
          <w:lang w:eastAsia="zh-CN"/>
        </w:rPr>
        <w:t>为</w:t>
      </w:r>
      <w:r>
        <w:rPr>
          <w:lang w:eastAsia="zh-CN"/>
        </w:rPr>
        <w:t>小</w:t>
      </w:r>
      <w:r>
        <w:rPr>
          <w:spacing w:val="2"/>
          <w:lang w:eastAsia="zh-CN"/>
        </w:rPr>
        <w:t>叶</w:t>
      </w:r>
      <w:r>
        <w:rPr>
          <w:lang w:eastAsia="zh-CN"/>
        </w:rPr>
        <w:t>女贞</w:t>
      </w:r>
      <w:r>
        <w:rPr>
          <w:spacing w:val="2"/>
          <w:lang w:eastAsia="zh-CN"/>
        </w:rPr>
        <w:t>球</w:t>
      </w:r>
      <w:r>
        <w:rPr>
          <w:spacing w:val="-18"/>
          <w:lang w:eastAsia="zh-CN"/>
        </w:rPr>
        <w:t>，</w:t>
      </w:r>
      <w:r>
        <w:rPr>
          <w:lang w:eastAsia="zh-CN"/>
        </w:rPr>
        <w:t>三</w:t>
      </w:r>
      <w:r>
        <w:rPr>
          <w:spacing w:val="2"/>
          <w:lang w:eastAsia="zh-CN"/>
        </w:rPr>
        <w:t>棵</w:t>
      </w:r>
      <w:r>
        <w:rPr>
          <w:lang w:eastAsia="zh-CN"/>
        </w:rPr>
        <w:t>一组</w:t>
      </w:r>
      <w:r>
        <w:rPr>
          <w:spacing w:val="-18"/>
          <w:lang w:eastAsia="zh-CN"/>
        </w:rPr>
        <w:t>，</w:t>
      </w:r>
      <w:r>
        <w:rPr>
          <w:lang w:eastAsia="zh-CN"/>
        </w:rPr>
        <w:t>呈</w:t>
      </w:r>
      <w:r>
        <w:rPr>
          <w:spacing w:val="2"/>
          <w:lang w:eastAsia="zh-CN"/>
        </w:rPr>
        <w:t>一</w:t>
      </w:r>
      <w:r>
        <w:rPr>
          <w:lang w:eastAsia="zh-CN"/>
        </w:rPr>
        <w:t>字</w:t>
      </w:r>
      <w:r>
        <w:rPr>
          <w:spacing w:val="2"/>
          <w:lang w:eastAsia="zh-CN"/>
        </w:rPr>
        <w:t>排</w:t>
      </w:r>
      <w:r>
        <w:rPr>
          <w:lang w:eastAsia="zh-CN"/>
        </w:rPr>
        <w:t>列</w:t>
      </w:r>
      <w:r>
        <w:rPr>
          <w:spacing w:val="-16"/>
          <w:lang w:eastAsia="zh-CN"/>
        </w:rPr>
        <w:t>，</w:t>
      </w:r>
      <w:r>
        <w:rPr>
          <w:lang w:eastAsia="zh-CN"/>
        </w:rPr>
        <w:t>株距</w:t>
      </w:r>
      <w:r>
        <w:rPr>
          <w:spacing w:val="1"/>
          <w:lang w:eastAsia="zh-CN"/>
        </w:rPr>
        <w:t>1.</w:t>
      </w:r>
      <w:r>
        <w:rPr>
          <w:spacing w:val="-2"/>
          <w:lang w:eastAsia="zh-CN"/>
        </w:rPr>
        <w:t>5m</w:t>
      </w:r>
      <w:r>
        <w:rPr>
          <w:spacing w:val="-16"/>
          <w:lang w:eastAsia="zh-CN"/>
        </w:rPr>
        <w:t>，</w:t>
      </w:r>
      <w:r>
        <w:rPr>
          <w:lang w:eastAsia="zh-CN"/>
        </w:rPr>
        <w:t>高</w:t>
      </w:r>
      <w:r>
        <w:rPr>
          <w:spacing w:val="1"/>
          <w:lang w:eastAsia="zh-CN"/>
        </w:rPr>
        <w:t>1.</w:t>
      </w:r>
      <w:r>
        <w:rPr>
          <w:spacing w:val="-2"/>
          <w:lang w:eastAsia="zh-CN"/>
        </w:rPr>
        <w:t>0</w:t>
      </w:r>
      <w:r>
        <w:rPr>
          <w:spacing w:val="1"/>
          <w:lang w:eastAsia="zh-CN"/>
        </w:rPr>
        <w:t>m</w:t>
      </w:r>
      <w:r>
        <w:rPr>
          <w:spacing w:val="-16"/>
          <w:lang w:eastAsia="zh-CN"/>
        </w:rPr>
        <w:t>，</w:t>
      </w:r>
      <w:r>
        <w:rPr>
          <w:lang w:eastAsia="zh-CN"/>
        </w:rPr>
        <w:t>球冠</w:t>
      </w:r>
      <w:r>
        <w:rPr>
          <w:spacing w:val="2"/>
          <w:lang w:eastAsia="zh-CN"/>
        </w:rPr>
        <w:t>直</w:t>
      </w:r>
      <w:r>
        <w:rPr>
          <w:lang w:eastAsia="zh-CN"/>
        </w:rPr>
        <w:t>径</w:t>
      </w:r>
      <w:r>
        <w:rPr>
          <w:spacing w:val="1"/>
          <w:lang w:eastAsia="zh-CN"/>
        </w:rPr>
        <w:t>1.</w:t>
      </w:r>
      <w:r>
        <w:rPr>
          <w:spacing w:val="-2"/>
          <w:lang w:eastAsia="zh-CN"/>
        </w:rPr>
        <w:t>0</w:t>
      </w:r>
      <w:r>
        <w:rPr>
          <w:spacing w:val="1"/>
          <w:lang w:eastAsia="zh-CN"/>
        </w:rPr>
        <w:t>m</w:t>
      </w:r>
      <w:r>
        <w:rPr>
          <w:lang w:eastAsia="zh-CN"/>
        </w:rPr>
        <w:t>。</w:t>
      </w:r>
    </w:p>
    <w:p>
      <w:pPr>
        <w:spacing w:before="2" w:line="150" w:lineRule="exact"/>
        <w:rPr>
          <w:sz w:val="15"/>
          <w:szCs w:val="15"/>
          <w:lang w:eastAsia="zh-CN"/>
        </w:rPr>
      </w:pPr>
    </w:p>
    <w:p>
      <w:pPr>
        <w:ind w:left="344" w:right="10586"/>
        <w:rPr>
          <w:rFonts w:ascii="Times New Roman" w:hAnsi="Times New Roman" w:eastAsia="Times New Roman" w:cs="Times New Roman"/>
          <w:sz w:val="20"/>
          <w:szCs w:val="20"/>
        </w:rPr>
      </w:pPr>
      <w:r>
        <w:pict>
          <v:shape id="_x0000_i1061" o:spt="75" type="#_x0000_t75" style="height:195.75pt;width:439.5pt;" filled="f" o:preferrelative="t" stroked="f" coordsize="21600,21600">
            <v:path/>
            <v:fill on="f" focussize="0,0"/>
            <v:stroke on="f" joinstyle="miter"/>
            <v:imagedata r:id="rId71" o:title=""/>
            <o:lock v:ext="edit" aspectratio="t"/>
            <w10:wrap type="none"/>
            <w10:anchorlock/>
          </v:shape>
        </w:pict>
      </w:r>
    </w:p>
    <w:p>
      <w:pPr>
        <w:spacing w:before="4" w:line="190" w:lineRule="exact"/>
        <w:rPr>
          <w:sz w:val="19"/>
          <w:szCs w:val="19"/>
        </w:rPr>
      </w:pPr>
    </w:p>
    <w:p>
      <w:pPr>
        <w:spacing w:line="190" w:lineRule="exact"/>
        <w:rPr>
          <w:sz w:val="19"/>
          <w:szCs w:val="19"/>
        </w:rPr>
        <w:sectPr>
          <w:pgSz w:w="11906" w:h="16840"/>
          <w:pgMar w:top="1060" w:right="420" w:bottom="1020" w:left="1300" w:header="805" w:footer="838" w:gutter="0"/>
          <w:cols w:space="720" w:num="1"/>
        </w:sectPr>
      </w:pPr>
    </w:p>
    <w:p>
      <w:pPr>
        <w:spacing w:line="100" w:lineRule="exact"/>
        <w:rPr>
          <w:sz w:val="10"/>
          <w:szCs w:val="10"/>
        </w:rPr>
      </w:pPr>
    </w:p>
    <w:p>
      <w:pPr>
        <w:spacing w:line="200" w:lineRule="exact"/>
        <w:rPr>
          <w:sz w:val="20"/>
          <w:szCs w:val="20"/>
        </w:rPr>
      </w:pPr>
    </w:p>
    <w:p>
      <w:pPr>
        <w:spacing w:line="200" w:lineRule="exact"/>
        <w:rPr>
          <w:sz w:val="20"/>
          <w:szCs w:val="20"/>
        </w:rPr>
      </w:pPr>
    </w:p>
    <w:p>
      <w:pPr>
        <w:pStyle w:val="3"/>
        <w:ind w:left="756"/>
        <w:rPr>
          <w:lang w:eastAsia="zh-CN"/>
        </w:rPr>
      </w:pPr>
      <w:r>
        <w:rPr>
          <w:w w:val="95"/>
          <w:lang w:eastAsia="zh-CN"/>
        </w:rPr>
        <w:t>二</w:t>
      </w:r>
      <w:r>
        <w:rPr>
          <w:spacing w:val="1"/>
          <w:w w:val="95"/>
          <w:lang w:eastAsia="zh-CN"/>
        </w:rPr>
        <w:t>、</w:t>
      </w:r>
      <w:r>
        <w:rPr>
          <w:w w:val="95"/>
          <w:lang w:eastAsia="zh-CN"/>
        </w:rPr>
        <w:t>绿化</w:t>
      </w:r>
      <w:r>
        <w:rPr>
          <w:spacing w:val="1"/>
          <w:w w:val="95"/>
          <w:lang w:eastAsia="zh-CN"/>
        </w:rPr>
        <w:t>平</w:t>
      </w:r>
      <w:r>
        <w:rPr>
          <w:w w:val="95"/>
          <w:lang w:eastAsia="zh-CN"/>
        </w:rPr>
        <w:t>台</w:t>
      </w:r>
    </w:p>
    <w:p>
      <w:pPr>
        <w:spacing w:line="381" w:lineRule="exact"/>
        <w:ind w:left="639"/>
        <w:rPr>
          <w:rFonts w:ascii="仿宋" w:hAnsi="仿宋" w:eastAsia="仿宋" w:cs="仿宋"/>
          <w:sz w:val="28"/>
          <w:szCs w:val="28"/>
          <w:lang w:eastAsia="zh-CN"/>
        </w:rPr>
      </w:pPr>
      <w:r>
        <w:rPr>
          <w:lang w:eastAsia="zh-CN"/>
        </w:rPr>
        <w:br w:type="column"/>
      </w:r>
      <w:r>
        <w:rPr>
          <w:rFonts w:ascii="仿宋" w:hAnsi="仿宋" w:eastAsia="仿宋" w:cs="仿宋"/>
          <w:spacing w:val="-1"/>
          <w:sz w:val="28"/>
          <w:szCs w:val="28"/>
          <w:lang w:eastAsia="zh-CN"/>
        </w:rPr>
        <w:t>中</w:t>
      </w:r>
      <w:r>
        <w:rPr>
          <w:rFonts w:ascii="仿宋" w:hAnsi="仿宋" w:eastAsia="仿宋" w:cs="仿宋"/>
          <w:spacing w:val="-3"/>
          <w:sz w:val="28"/>
          <w:szCs w:val="28"/>
          <w:lang w:eastAsia="zh-CN"/>
        </w:rPr>
        <w:t>央</w:t>
      </w:r>
      <w:r>
        <w:rPr>
          <w:rFonts w:ascii="仿宋" w:hAnsi="仿宋" w:eastAsia="仿宋" w:cs="仿宋"/>
          <w:spacing w:val="-1"/>
          <w:sz w:val="28"/>
          <w:szCs w:val="28"/>
          <w:lang w:eastAsia="zh-CN"/>
        </w:rPr>
        <w:t>分隔</w:t>
      </w:r>
      <w:r>
        <w:rPr>
          <w:rFonts w:ascii="仿宋" w:hAnsi="仿宋" w:eastAsia="仿宋" w:cs="仿宋"/>
          <w:spacing w:val="-3"/>
          <w:sz w:val="28"/>
          <w:szCs w:val="28"/>
          <w:lang w:eastAsia="zh-CN"/>
        </w:rPr>
        <w:t>带</w:t>
      </w:r>
      <w:r>
        <w:rPr>
          <w:rFonts w:ascii="仿宋" w:hAnsi="仿宋" w:eastAsia="仿宋" w:cs="仿宋"/>
          <w:spacing w:val="-1"/>
          <w:sz w:val="28"/>
          <w:szCs w:val="28"/>
          <w:lang w:eastAsia="zh-CN"/>
        </w:rPr>
        <w:t>开口</w:t>
      </w:r>
      <w:r>
        <w:rPr>
          <w:rFonts w:ascii="仿宋" w:hAnsi="仿宋" w:eastAsia="仿宋" w:cs="仿宋"/>
          <w:spacing w:val="-3"/>
          <w:sz w:val="28"/>
          <w:szCs w:val="28"/>
          <w:lang w:eastAsia="zh-CN"/>
        </w:rPr>
        <w:t>绿</w:t>
      </w:r>
      <w:r>
        <w:rPr>
          <w:rFonts w:ascii="仿宋" w:hAnsi="仿宋" w:eastAsia="仿宋" w:cs="仿宋"/>
          <w:spacing w:val="-1"/>
          <w:sz w:val="28"/>
          <w:szCs w:val="28"/>
          <w:lang w:eastAsia="zh-CN"/>
        </w:rPr>
        <w:t>化设</w:t>
      </w:r>
      <w:r>
        <w:rPr>
          <w:rFonts w:ascii="仿宋" w:hAnsi="仿宋" w:eastAsia="仿宋" w:cs="仿宋"/>
          <w:sz w:val="28"/>
          <w:szCs w:val="28"/>
          <w:lang w:eastAsia="zh-CN"/>
        </w:rPr>
        <w:t>计</w:t>
      </w:r>
    </w:p>
    <w:p>
      <w:pPr>
        <w:spacing w:line="381" w:lineRule="exact"/>
        <w:rPr>
          <w:rFonts w:ascii="仿宋" w:hAnsi="仿宋" w:eastAsia="仿宋" w:cs="仿宋"/>
          <w:sz w:val="28"/>
          <w:szCs w:val="28"/>
          <w:lang w:eastAsia="zh-CN"/>
        </w:rPr>
        <w:sectPr>
          <w:type w:val="continuous"/>
          <w:pgSz w:w="11906" w:h="16840"/>
          <w:pgMar w:top="1560" w:right="420" w:bottom="280" w:left="1300" w:header="720" w:footer="720" w:gutter="0"/>
          <w:cols w:equalWidth="0" w:num="2">
            <w:col w:w="2677" w:space="40"/>
            <w:col w:w="7469"/>
          </w:cols>
        </w:sectPr>
      </w:pPr>
    </w:p>
    <w:p>
      <w:pPr>
        <w:spacing w:before="2" w:line="200" w:lineRule="exact"/>
        <w:rPr>
          <w:sz w:val="20"/>
          <w:szCs w:val="20"/>
          <w:lang w:eastAsia="zh-CN"/>
        </w:rPr>
      </w:pPr>
    </w:p>
    <w:p>
      <w:pPr>
        <w:pStyle w:val="3"/>
        <w:spacing w:line="419" w:lineRule="exact"/>
        <w:ind w:left="756"/>
        <w:rPr>
          <w:lang w:eastAsia="zh-CN"/>
        </w:rPr>
      </w:pPr>
      <w:r>
        <w:rPr>
          <w:spacing w:val="5"/>
          <w:lang w:eastAsia="zh-CN"/>
        </w:rPr>
        <w:t>（</w:t>
      </w:r>
      <w:r>
        <w:rPr>
          <w:spacing w:val="2"/>
          <w:lang w:eastAsia="zh-CN"/>
        </w:rPr>
        <w:t>一</w:t>
      </w:r>
      <w:r>
        <w:rPr>
          <w:spacing w:val="5"/>
          <w:lang w:eastAsia="zh-CN"/>
        </w:rPr>
        <w:t>）</w:t>
      </w:r>
      <w:r>
        <w:rPr>
          <w:spacing w:val="2"/>
          <w:lang w:eastAsia="zh-CN"/>
        </w:rPr>
        <w:t>在</w:t>
      </w:r>
      <w:r>
        <w:rPr>
          <w:spacing w:val="5"/>
          <w:lang w:eastAsia="zh-CN"/>
        </w:rPr>
        <w:t>设</w:t>
      </w:r>
      <w:r>
        <w:rPr>
          <w:spacing w:val="2"/>
          <w:lang w:eastAsia="zh-CN"/>
        </w:rPr>
        <w:t>置</w:t>
      </w:r>
      <w:r>
        <w:rPr>
          <w:spacing w:val="5"/>
          <w:lang w:eastAsia="zh-CN"/>
        </w:rPr>
        <w:t>绿</w:t>
      </w:r>
      <w:r>
        <w:rPr>
          <w:spacing w:val="2"/>
          <w:lang w:eastAsia="zh-CN"/>
        </w:rPr>
        <w:t>化</w:t>
      </w:r>
      <w:r>
        <w:rPr>
          <w:spacing w:val="5"/>
          <w:lang w:eastAsia="zh-CN"/>
        </w:rPr>
        <w:t>平</w:t>
      </w:r>
      <w:r>
        <w:rPr>
          <w:spacing w:val="2"/>
          <w:lang w:eastAsia="zh-CN"/>
        </w:rPr>
        <w:t>台</w:t>
      </w:r>
      <w:r>
        <w:rPr>
          <w:spacing w:val="5"/>
          <w:lang w:eastAsia="zh-CN"/>
        </w:rPr>
        <w:t>的</w:t>
      </w:r>
      <w:r>
        <w:rPr>
          <w:spacing w:val="2"/>
          <w:lang w:eastAsia="zh-CN"/>
        </w:rPr>
        <w:t>路</w:t>
      </w:r>
      <w:r>
        <w:rPr>
          <w:spacing w:val="5"/>
          <w:lang w:eastAsia="zh-CN"/>
        </w:rPr>
        <w:t>段</w:t>
      </w:r>
      <w:r>
        <w:rPr>
          <w:spacing w:val="2"/>
          <w:lang w:eastAsia="zh-CN"/>
        </w:rPr>
        <w:t>，</w:t>
      </w:r>
      <w:r>
        <w:rPr>
          <w:spacing w:val="5"/>
          <w:lang w:eastAsia="zh-CN"/>
        </w:rPr>
        <w:t>以</w:t>
      </w:r>
      <w:r>
        <w:rPr>
          <w:spacing w:val="2"/>
          <w:lang w:eastAsia="zh-CN"/>
        </w:rPr>
        <w:t>窄</w:t>
      </w:r>
      <w:r>
        <w:rPr>
          <w:spacing w:val="5"/>
          <w:lang w:eastAsia="zh-CN"/>
        </w:rPr>
        <w:t>冠</w:t>
      </w:r>
      <w:r>
        <w:rPr>
          <w:spacing w:val="2"/>
          <w:lang w:eastAsia="zh-CN"/>
        </w:rPr>
        <w:t>乔</w:t>
      </w:r>
      <w:r>
        <w:rPr>
          <w:spacing w:val="5"/>
          <w:lang w:eastAsia="zh-CN"/>
        </w:rPr>
        <w:t>木</w:t>
      </w:r>
      <w:r>
        <w:rPr>
          <w:spacing w:val="2"/>
          <w:lang w:eastAsia="zh-CN"/>
        </w:rPr>
        <w:t>钻</w:t>
      </w:r>
      <w:r>
        <w:rPr>
          <w:spacing w:val="5"/>
          <w:lang w:eastAsia="zh-CN"/>
        </w:rPr>
        <w:t>天</w:t>
      </w:r>
      <w:r>
        <w:rPr>
          <w:spacing w:val="2"/>
          <w:lang w:eastAsia="zh-CN"/>
        </w:rPr>
        <w:t>杨</w:t>
      </w:r>
      <w:r>
        <w:rPr>
          <w:spacing w:val="5"/>
          <w:lang w:eastAsia="zh-CN"/>
        </w:rPr>
        <w:t>与</w:t>
      </w:r>
      <w:r>
        <w:rPr>
          <w:spacing w:val="2"/>
          <w:lang w:eastAsia="zh-CN"/>
        </w:rPr>
        <w:t>低</w:t>
      </w:r>
      <w:r>
        <w:rPr>
          <w:spacing w:val="5"/>
          <w:lang w:eastAsia="zh-CN"/>
        </w:rPr>
        <w:t>矮</w:t>
      </w:r>
      <w:r>
        <w:rPr>
          <w:spacing w:val="2"/>
          <w:lang w:eastAsia="zh-CN"/>
        </w:rPr>
        <w:t>乔</w:t>
      </w:r>
      <w:r>
        <w:rPr>
          <w:lang w:eastAsia="zh-CN"/>
        </w:rPr>
        <w:t>木</w:t>
      </w:r>
    </w:p>
    <w:p>
      <w:pPr>
        <w:spacing w:before="2" w:line="150" w:lineRule="exact"/>
        <w:rPr>
          <w:sz w:val="15"/>
          <w:szCs w:val="15"/>
          <w:lang w:eastAsia="zh-CN"/>
        </w:rPr>
      </w:pPr>
    </w:p>
    <w:p>
      <w:pPr>
        <w:pStyle w:val="3"/>
        <w:rPr>
          <w:lang w:eastAsia="zh-CN"/>
        </w:rPr>
      </w:pPr>
      <w:r>
        <w:rPr>
          <w:w w:val="95"/>
          <w:lang w:eastAsia="zh-CN"/>
        </w:rPr>
        <w:t>紫</w:t>
      </w:r>
      <w:r>
        <w:rPr>
          <w:spacing w:val="1"/>
          <w:w w:val="95"/>
          <w:lang w:eastAsia="zh-CN"/>
        </w:rPr>
        <w:t>叶</w:t>
      </w:r>
      <w:r>
        <w:rPr>
          <w:w w:val="95"/>
          <w:lang w:eastAsia="zh-CN"/>
        </w:rPr>
        <w:t>李为主，其</w:t>
      </w:r>
      <w:r>
        <w:rPr>
          <w:spacing w:val="1"/>
          <w:w w:val="95"/>
          <w:lang w:eastAsia="zh-CN"/>
        </w:rPr>
        <w:t>中</w:t>
      </w:r>
      <w:r>
        <w:rPr>
          <w:w w:val="95"/>
          <w:lang w:eastAsia="zh-CN"/>
        </w:rPr>
        <w:t>紫叶</w:t>
      </w:r>
      <w:r>
        <w:rPr>
          <w:spacing w:val="1"/>
          <w:w w:val="95"/>
          <w:lang w:eastAsia="zh-CN"/>
        </w:rPr>
        <w:t>李</w:t>
      </w:r>
      <w:r>
        <w:rPr>
          <w:w w:val="95"/>
          <w:lang w:eastAsia="zh-CN"/>
        </w:rPr>
        <w:t>距硬</w:t>
      </w:r>
      <w:r>
        <w:rPr>
          <w:spacing w:val="1"/>
          <w:w w:val="95"/>
          <w:lang w:eastAsia="zh-CN"/>
        </w:rPr>
        <w:t>化</w:t>
      </w:r>
      <w:r>
        <w:rPr>
          <w:w w:val="95"/>
          <w:lang w:eastAsia="zh-CN"/>
        </w:rPr>
        <w:t>路肩</w:t>
      </w:r>
      <w:r>
        <w:rPr>
          <w:spacing w:val="1"/>
          <w:w w:val="95"/>
          <w:lang w:eastAsia="zh-CN"/>
        </w:rPr>
        <w:t>边</w:t>
      </w:r>
      <w:r>
        <w:rPr>
          <w:w w:val="95"/>
          <w:lang w:eastAsia="zh-CN"/>
        </w:rPr>
        <w:t>缘  90</w:t>
      </w:r>
      <w:r>
        <w:rPr>
          <w:spacing w:val="-2"/>
          <w:w w:val="95"/>
          <w:lang w:eastAsia="zh-CN"/>
        </w:rPr>
        <w:t>c</w:t>
      </w:r>
      <w:r>
        <w:rPr>
          <w:w w:val="95"/>
          <w:lang w:eastAsia="zh-CN"/>
        </w:rPr>
        <w:t>m</w:t>
      </w:r>
      <w:r>
        <w:rPr>
          <w:spacing w:val="-3"/>
          <w:w w:val="95"/>
          <w:lang w:eastAsia="zh-CN"/>
        </w:rPr>
        <w:t>，</w:t>
      </w:r>
      <w:r>
        <w:rPr>
          <w:w w:val="95"/>
          <w:lang w:eastAsia="zh-CN"/>
        </w:rPr>
        <w:t>两</w:t>
      </w:r>
      <w:r>
        <w:rPr>
          <w:spacing w:val="1"/>
          <w:w w:val="95"/>
          <w:lang w:eastAsia="zh-CN"/>
        </w:rPr>
        <w:t>树</w:t>
      </w:r>
      <w:r>
        <w:rPr>
          <w:w w:val="95"/>
          <w:lang w:eastAsia="zh-CN"/>
        </w:rPr>
        <w:t>种之</w:t>
      </w:r>
      <w:r>
        <w:rPr>
          <w:spacing w:val="1"/>
          <w:w w:val="95"/>
          <w:lang w:eastAsia="zh-CN"/>
        </w:rPr>
        <w:t>间</w:t>
      </w:r>
      <w:r>
        <w:rPr>
          <w:w w:val="95"/>
          <w:lang w:eastAsia="zh-CN"/>
        </w:rPr>
        <w:t>横向间</w:t>
      </w:r>
    </w:p>
    <w:p>
      <w:pPr>
        <w:rPr>
          <w:lang w:eastAsia="zh-CN"/>
        </w:rPr>
        <w:sectPr>
          <w:type w:val="continuous"/>
          <w:pgSz w:w="11906" w:h="16840"/>
          <w:pgMar w:top="1560" w:right="420" w:bottom="280" w:left="1300" w:header="720" w:footer="720" w:gutter="0"/>
          <w:cols w:space="720" w:num="1"/>
        </w:sectPr>
      </w:pPr>
    </w:p>
    <w:p>
      <w:pPr>
        <w:spacing w:before="17" w:line="280" w:lineRule="exact"/>
        <w:rPr>
          <w:sz w:val="28"/>
          <w:szCs w:val="28"/>
          <w:lang w:eastAsia="zh-CN"/>
        </w:rPr>
      </w:pPr>
    </w:p>
    <w:p>
      <w:pPr>
        <w:pStyle w:val="3"/>
        <w:spacing w:line="419" w:lineRule="exact"/>
        <w:rPr>
          <w:lang w:eastAsia="zh-CN"/>
        </w:rPr>
      </w:pPr>
      <w:r>
        <w:rPr>
          <w:lang w:eastAsia="zh-CN"/>
        </w:rPr>
        <w:t>距</w:t>
      </w:r>
      <w:r>
        <w:rPr>
          <w:spacing w:val="1"/>
          <w:lang w:eastAsia="zh-CN"/>
        </w:rPr>
        <w:t>1.</w:t>
      </w:r>
      <w:r>
        <w:rPr>
          <w:spacing w:val="-2"/>
          <w:lang w:eastAsia="zh-CN"/>
        </w:rPr>
        <w:t>1</w:t>
      </w:r>
      <w:r>
        <w:rPr>
          <w:spacing w:val="1"/>
          <w:lang w:eastAsia="zh-CN"/>
        </w:rPr>
        <w:t>m</w:t>
      </w:r>
      <w:r>
        <w:rPr>
          <w:lang w:eastAsia="zh-CN"/>
        </w:rPr>
        <w:t>，</w:t>
      </w:r>
      <w:r>
        <w:rPr>
          <w:spacing w:val="2"/>
          <w:lang w:eastAsia="zh-CN"/>
        </w:rPr>
        <w:t>顺</w:t>
      </w:r>
      <w:r>
        <w:rPr>
          <w:lang w:eastAsia="zh-CN"/>
        </w:rPr>
        <w:t>路向</w:t>
      </w:r>
      <w:r>
        <w:rPr>
          <w:spacing w:val="2"/>
          <w:lang w:eastAsia="zh-CN"/>
        </w:rPr>
        <w:t>同</w:t>
      </w:r>
      <w:r>
        <w:rPr>
          <w:lang w:eastAsia="zh-CN"/>
        </w:rPr>
        <w:t>一树</w:t>
      </w:r>
      <w:r>
        <w:rPr>
          <w:spacing w:val="2"/>
          <w:lang w:eastAsia="zh-CN"/>
        </w:rPr>
        <w:t>种</w:t>
      </w:r>
      <w:r>
        <w:rPr>
          <w:lang w:eastAsia="zh-CN"/>
        </w:rPr>
        <w:t>间距</w:t>
      </w:r>
      <w:r>
        <w:rPr>
          <w:spacing w:val="1"/>
          <w:lang w:eastAsia="zh-CN"/>
        </w:rPr>
        <w:t>6.</w:t>
      </w:r>
      <w:r>
        <w:rPr>
          <w:spacing w:val="-2"/>
          <w:lang w:eastAsia="zh-CN"/>
        </w:rPr>
        <w:t>0m</w:t>
      </w:r>
      <w:r>
        <w:rPr>
          <w:lang w:eastAsia="zh-CN"/>
        </w:rPr>
        <w:t>，</w:t>
      </w:r>
      <w:r>
        <w:rPr>
          <w:spacing w:val="2"/>
          <w:lang w:eastAsia="zh-CN"/>
        </w:rPr>
        <w:t>紫</w:t>
      </w:r>
      <w:r>
        <w:rPr>
          <w:lang w:eastAsia="zh-CN"/>
        </w:rPr>
        <w:t>叶李</w:t>
      </w:r>
      <w:r>
        <w:rPr>
          <w:spacing w:val="2"/>
          <w:lang w:eastAsia="zh-CN"/>
        </w:rPr>
        <w:t>与</w:t>
      </w:r>
      <w:r>
        <w:rPr>
          <w:lang w:eastAsia="zh-CN"/>
        </w:rPr>
        <w:t>钻天</w:t>
      </w:r>
      <w:r>
        <w:rPr>
          <w:spacing w:val="2"/>
          <w:lang w:eastAsia="zh-CN"/>
        </w:rPr>
        <w:t>杨</w:t>
      </w:r>
      <w:r>
        <w:rPr>
          <w:lang w:eastAsia="zh-CN"/>
        </w:rPr>
        <w:t>交错</w:t>
      </w:r>
      <w:r>
        <w:rPr>
          <w:spacing w:val="2"/>
          <w:lang w:eastAsia="zh-CN"/>
        </w:rPr>
        <w:t>布</w:t>
      </w:r>
      <w:r>
        <w:rPr>
          <w:lang w:eastAsia="zh-CN"/>
        </w:rPr>
        <w:t>置。</w:t>
      </w:r>
    </w:p>
    <w:p>
      <w:pPr>
        <w:spacing w:before="10" w:line="140" w:lineRule="exact"/>
        <w:rPr>
          <w:sz w:val="14"/>
          <w:szCs w:val="14"/>
          <w:lang w:eastAsia="zh-CN"/>
        </w:rPr>
      </w:pPr>
    </w:p>
    <w:p>
      <w:pPr>
        <w:pStyle w:val="3"/>
        <w:ind w:left="756"/>
        <w:rPr>
          <w:lang w:eastAsia="zh-CN"/>
        </w:rPr>
      </w:pPr>
      <w:r>
        <w:rPr>
          <w:spacing w:val="2"/>
          <w:lang w:eastAsia="zh-CN"/>
        </w:rPr>
        <w:t>（</w:t>
      </w:r>
      <w:r>
        <w:rPr>
          <w:spacing w:val="-2"/>
          <w:lang w:eastAsia="zh-CN"/>
        </w:rPr>
        <w:t>1</w:t>
      </w:r>
      <w:r>
        <w:rPr>
          <w:spacing w:val="-122"/>
          <w:lang w:eastAsia="zh-CN"/>
        </w:rPr>
        <w:t>）</w:t>
      </w:r>
      <w:r>
        <w:rPr>
          <w:lang w:eastAsia="zh-CN"/>
        </w:rPr>
        <w:t>紫</w:t>
      </w:r>
      <w:r>
        <w:rPr>
          <w:spacing w:val="2"/>
          <w:lang w:eastAsia="zh-CN"/>
        </w:rPr>
        <w:t>叶</w:t>
      </w:r>
      <w:r>
        <w:rPr>
          <w:lang w:eastAsia="zh-CN"/>
        </w:rPr>
        <w:t>李紫</w:t>
      </w:r>
      <w:r>
        <w:rPr>
          <w:spacing w:val="2"/>
          <w:lang w:eastAsia="zh-CN"/>
        </w:rPr>
        <w:t>叶</w:t>
      </w:r>
      <w:r>
        <w:rPr>
          <w:lang w:eastAsia="zh-CN"/>
        </w:rPr>
        <w:t>李树</w:t>
      </w:r>
      <w:r>
        <w:rPr>
          <w:spacing w:val="2"/>
          <w:lang w:eastAsia="zh-CN"/>
        </w:rPr>
        <w:t>茎</w:t>
      </w:r>
      <w:r>
        <w:rPr>
          <w:lang w:eastAsia="zh-CN"/>
        </w:rPr>
        <w:t>分叉</w:t>
      </w:r>
      <w:r>
        <w:rPr>
          <w:spacing w:val="2"/>
          <w:lang w:eastAsia="zh-CN"/>
        </w:rPr>
        <w:t>点</w:t>
      </w:r>
      <w:r>
        <w:rPr>
          <w:lang w:eastAsia="zh-CN"/>
        </w:rPr>
        <w:t>距地</w:t>
      </w:r>
      <w:r>
        <w:rPr>
          <w:spacing w:val="2"/>
          <w:lang w:eastAsia="zh-CN"/>
        </w:rPr>
        <w:t>高</w:t>
      </w:r>
      <w:r>
        <w:rPr>
          <w:lang w:eastAsia="zh-CN"/>
        </w:rPr>
        <w:t>应小于</w:t>
      </w:r>
      <w:r>
        <w:rPr>
          <w:spacing w:val="1"/>
          <w:lang w:eastAsia="zh-CN"/>
        </w:rPr>
        <w:t>1</w:t>
      </w:r>
      <w:r>
        <w:rPr>
          <w:spacing w:val="-2"/>
          <w:lang w:eastAsia="zh-CN"/>
        </w:rPr>
        <w:t>.</w:t>
      </w:r>
      <w:r>
        <w:rPr>
          <w:spacing w:val="1"/>
          <w:lang w:eastAsia="zh-CN"/>
        </w:rPr>
        <w:t>0</w:t>
      </w:r>
      <w:r>
        <w:rPr>
          <w:spacing w:val="-2"/>
          <w:lang w:eastAsia="zh-CN"/>
        </w:rPr>
        <w:t>m</w:t>
      </w:r>
      <w:r>
        <w:rPr>
          <w:spacing w:val="-125"/>
          <w:lang w:eastAsia="zh-CN"/>
        </w:rPr>
        <w:t>，</w:t>
      </w:r>
      <w:r>
        <w:rPr>
          <w:lang w:eastAsia="zh-CN"/>
        </w:rPr>
        <w:t>直径</w:t>
      </w:r>
      <w:r>
        <w:rPr>
          <w:spacing w:val="1"/>
          <w:lang w:eastAsia="zh-CN"/>
        </w:rPr>
        <w:t>4-</w:t>
      </w:r>
      <w:r>
        <w:rPr>
          <w:spacing w:val="-2"/>
          <w:lang w:eastAsia="zh-CN"/>
        </w:rPr>
        <w:t>6</w:t>
      </w:r>
      <w:r>
        <w:rPr>
          <w:spacing w:val="1"/>
          <w:lang w:eastAsia="zh-CN"/>
        </w:rPr>
        <w:t>cm</w:t>
      </w:r>
      <w:r>
        <w:rPr>
          <w:lang w:eastAsia="zh-CN"/>
        </w:rPr>
        <w:t>。</w:t>
      </w:r>
    </w:p>
    <w:p>
      <w:pPr>
        <w:spacing w:before="2" w:line="150" w:lineRule="exact"/>
        <w:rPr>
          <w:sz w:val="15"/>
          <w:szCs w:val="15"/>
          <w:lang w:eastAsia="zh-CN"/>
        </w:rPr>
      </w:pPr>
    </w:p>
    <w:p>
      <w:pPr>
        <w:pStyle w:val="3"/>
        <w:ind w:left="756"/>
        <w:rPr>
          <w:lang w:eastAsia="zh-CN"/>
        </w:rPr>
      </w:pPr>
      <w:r>
        <w:rPr>
          <w:spacing w:val="2"/>
          <w:lang w:eastAsia="zh-CN"/>
        </w:rPr>
        <w:t>（</w:t>
      </w:r>
      <w:r>
        <w:rPr>
          <w:spacing w:val="-2"/>
          <w:lang w:eastAsia="zh-CN"/>
        </w:rPr>
        <w:t>2</w:t>
      </w:r>
      <w:r>
        <w:rPr>
          <w:lang w:eastAsia="zh-CN"/>
        </w:rPr>
        <w:t>）</w:t>
      </w:r>
      <w:r>
        <w:rPr>
          <w:spacing w:val="2"/>
          <w:lang w:eastAsia="zh-CN"/>
        </w:rPr>
        <w:t>钻</w:t>
      </w:r>
      <w:r>
        <w:rPr>
          <w:lang w:eastAsia="zh-CN"/>
        </w:rPr>
        <w:t>天杨</w:t>
      </w:r>
      <w:r>
        <w:rPr>
          <w:spacing w:val="2"/>
          <w:lang w:eastAsia="zh-CN"/>
        </w:rPr>
        <w:t>树</w:t>
      </w:r>
      <w:r>
        <w:rPr>
          <w:lang w:eastAsia="zh-CN"/>
        </w:rPr>
        <w:t>茎分</w:t>
      </w:r>
      <w:r>
        <w:rPr>
          <w:spacing w:val="2"/>
          <w:lang w:eastAsia="zh-CN"/>
        </w:rPr>
        <w:t>叉</w:t>
      </w:r>
      <w:r>
        <w:rPr>
          <w:lang w:eastAsia="zh-CN"/>
        </w:rPr>
        <w:t>点距</w:t>
      </w:r>
      <w:r>
        <w:rPr>
          <w:spacing w:val="2"/>
          <w:lang w:eastAsia="zh-CN"/>
        </w:rPr>
        <w:t>地</w:t>
      </w:r>
      <w:r>
        <w:rPr>
          <w:lang w:eastAsia="zh-CN"/>
        </w:rPr>
        <w:t>高度</w:t>
      </w:r>
      <w:r>
        <w:rPr>
          <w:spacing w:val="2"/>
          <w:lang w:eastAsia="zh-CN"/>
        </w:rPr>
        <w:t>大</w:t>
      </w:r>
      <w:r>
        <w:rPr>
          <w:lang w:eastAsia="zh-CN"/>
        </w:rPr>
        <w:t>于</w:t>
      </w:r>
      <w:r>
        <w:rPr>
          <w:spacing w:val="1"/>
          <w:lang w:eastAsia="zh-CN"/>
        </w:rPr>
        <w:t>1.</w:t>
      </w:r>
      <w:r>
        <w:rPr>
          <w:spacing w:val="-2"/>
          <w:lang w:eastAsia="zh-CN"/>
        </w:rPr>
        <w:t>5m</w:t>
      </w:r>
      <w:r>
        <w:rPr>
          <w:lang w:eastAsia="zh-CN"/>
        </w:rPr>
        <w:t>，</w:t>
      </w:r>
      <w:r>
        <w:rPr>
          <w:spacing w:val="2"/>
          <w:lang w:eastAsia="zh-CN"/>
        </w:rPr>
        <w:t>直</w:t>
      </w:r>
      <w:r>
        <w:rPr>
          <w:lang w:eastAsia="zh-CN"/>
        </w:rPr>
        <w:t>径</w:t>
      </w:r>
      <w:r>
        <w:rPr>
          <w:spacing w:val="1"/>
          <w:lang w:eastAsia="zh-CN"/>
        </w:rPr>
        <w:t>5-</w:t>
      </w:r>
      <w:r>
        <w:rPr>
          <w:spacing w:val="-2"/>
          <w:lang w:eastAsia="zh-CN"/>
        </w:rPr>
        <w:t>8</w:t>
      </w:r>
      <w:r>
        <w:rPr>
          <w:spacing w:val="1"/>
          <w:lang w:eastAsia="zh-CN"/>
        </w:rPr>
        <w:t>c</w:t>
      </w:r>
      <w:r>
        <w:rPr>
          <w:spacing w:val="-2"/>
          <w:lang w:eastAsia="zh-CN"/>
        </w:rPr>
        <w:t>m</w:t>
      </w:r>
      <w:r>
        <w:rPr>
          <w:lang w:eastAsia="zh-CN"/>
        </w:rPr>
        <w:t>。</w:t>
      </w:r>
    </w:p>
    <w:p>
      <w:pPr>
        <w:spacing w:before="10" w:line="140" w:lineRule="exact"/>
        <w:rPr>
          <w:sz w:val="14"/>
          <w:szCs w:val="14"/>
          <w:lang w:eastAsia="zh-CN"/>
        </w:rPr>
      </w:pPr>
    </w:p>
    <w:p>
      <w:pPr>
        <w:pStyle w:val="3"/>
        <w:spacing w:line="316" w:lineRule="auto"/>
        <w:ind w:right="436" w:firstLine="638"/>
        <w:jc w:val="both"/>
        <w:rPr>
          <w:lang w:eastAsia="zh-CN"/>
        </w:rPr>
      </w:pPr>
      <w:r>
        <w:rPr>
          <w:lang w:eastAsia="zh-CN"/>
        </w:rPr>
        <w:t>（</w:t>
      </w:r>
      <w:r>
        <w:rPr>
          <w:spacing w:val="2"/>
          <w:lang w:eastAsia="zh-CN"/>
        </w:rPr>
        <w:t>二</w:t>
      </w:r>
      <w:r>
        <w:rPr>
          <w:lang w:eastAsia="zh-CN"/>
        </w:rPr>
        <w:t>）平</w:t>
      </w:r>
      <w:r>
        <w:rPr>
          <w:spacing w:val="2"/>
          <w:lang w:eastAsia="zh-CN"/>
        </w:rPr>
        <w:t>交</w:t>
      </w:r>
      <w:r>
        <w:rPr>
          <w:lang w:eastAsia="zh-CN"/>
        </w:rPr>
        <w:t>口两侧</w:t>
      </w:r>
      <w:r>
        <w:rPr>
          <w:spacing w:val="1"/>
          <w:lang w:eastAsia="zh-CN"/>
        </w:rPr>
        <w:t>3</w:t>
      </w:r>
      <w:r>
        <w:rPr>
          <w:spacing w:val="-2"/>
          <w:lang w:eastAsia="zh-CN"/>
        </w:rPr>
        <w:t>0</w:t>
      </w:r>
      <w:r>
        <w:rPr>
          <w:lang w:eastAsia="zh-CN"/>
        </w:rPr>
        <w:t>m绿</w:t>
      </w:r>
      <w:r>
        <w:rPr>
          <w:spacing w:val="2"/>
          <w:lang w:eastAsia="zh-CN"/>
        </w:rPr>
        <w:t>化</w:t>
      </w:r>
      <w:r>
        <w:rPr>
          <w:lang w:eastAsia="zh-CN"/>
        </w:rPr>
        <w:t>平台</w:t>
      </w:r>
      <w:r>
        <w:rPr>
          <w:spacing w:val="2"/>
          <w:lang w:eastAsia="zh-CN"/>
        </w:rPr>
        <w:t>密</w:t>
      </w:r>
      <w:r>
        <w:rPr>
          <w:lang w:eastAsia="zh-CN"/>
        </w:rPr>
        <w:t>植扶</w:t>
      </w:r>
      <w:r>
        <w:rPr>
          <w:spacing w:val="2"/>
          <w:lang w:eastAsia="zh-CN"/>
        </w:rPr>
        <w:t>芳</w:t>
      </w:r>
      <w:r>
        <w:rPr>
          <w:lang w:eastAsia="zh-CN"/>
        </w:rPr>
        <w:t>藤</w:t>
      </w:r>
      <w:r>
        <w:rPr>
          <w:spacing w:val="-3"/>
          <w:lang w:eastAsia="zh-CN"/>
        </w:rPr>
        <w:t>，</w:t>
      </w:r>
      <w:r>
        <w:rPr>
          <w:lang w:eastAsia="zh-CN"/>
        </w:rPr>
        <w:t>高</w:t>
      </w:r>
      <w:r>
        <w:rPr>
          <w:spacing w:val="1"/>
          <w:lang w:eastAsia="zh-CN"/>
        </w:rPr>
        <w:t>50</w:t>
      </w:r>
      <w:r>
        <w:rPr>
          <w:spacing w:val="-2"/>
          <w:lang w:eastAsia="zh-CN"/>
        </w:rPr>
        <w:t>c</w:t>
      </w:r>
      <w:r>
        <w:rPr>
          <w:spacing w:val="1"/>
          <w:lang w:eastAsia="zh-CN"/>
        </w:rPr>
        <w:t>m</w:t>
      </w:r>
      <w:r>
        <w:rPr>
          <w:spacing w:val="-3"/>
          <w:lang w:eastAsia="zh-CN"/>
        </w:rPr>
        <w:t>，</w:t>
      </w:r>
      <w:r>
        <w:rPr>
          <w:lang w:eastAsia="zh-CN"/>
        </w:rPr>
        <w:t>种</w:t>
      </w:r>
      <w:r>
        <w:rPr>
          <w:spacing w:val="2"/>
          <w:lang w:eastAsia="zh-CN"/>
        </w:rPr>
        <w:t>植</w:t>
      </w:r>
      <w:r>
        <w:rPr>
          <w:lang w:eastAsia="zh-CN"/>
        </w:rPr>
        <w:t>密度</w:t>
      </w:r>
      <w:r>
        <w:rPr>
          <w:spacing w:val="1"/>
          <w:lang w:eastAsia="zh-CN"/>
        </w:rPr>
        <w:t>4</w:t>
      </w:r>
      <w:r>
        <w:rPr>
          <w:lang w:eastAsia="zh-CN"/>
        </w:rPr>
        <w:t>0</w:t>
      </w:r>
      <w:r>
        <w:rPr>
          <w:spacing w:val="5"/>
          <w:lang w:eastAsia="zh-CN"/>
        </w:rPr>
        <w:t>棵</w:t>
      </w:r>
      <w:r>
        <w:rPr>
          <w:spacing w:val="1"/>
          <w:lang w:eastAsia="zh-CN"/>
        </w:rPr>
        <w:t>/m2</w:t>
      </w:r>
      <w:r>
        <w:rPr>
          <w:spacing w:val="2"/>
          <w:lang w:eastAsia="zh-CN"/>
        </w:rPr>
        <w:t>。</w:t>
      </w:r>
      <w:r>
        <w:rPr>
          <w:spacing w:val="5"/>
          <w:lang w:eastAsia="zh-CN"/>
        </w:rPr>
        <w:t>扶</w:t>
      </w:r>
      <w:r>
        <w:rPr>
          <w:spacing w:val="2"/>
          <w:lang w:eastAsia="zh-CN"/>
        </w:rPr>
        <w:t>芳</w:t>
      </w:r>
      <w:r>
        <w:rPr>
          <w:spacing w:val="5"/>
          <w:lang w:eastAsia="zh-CN"/>
        </w:rPr>
        <w:t>藤</w:t>
      </w:r>
      <w:r>
        <w:rPr>
          <w:spacing w:val="2"/>
          <w:lang w:eastAsia="zh-CN"/>
        </w:rPr>
        <w:t>与</w:t>
      </w:r>
      <w:r>
        <w:rPr>
          <w:spacing w:val="5"/>
          <w:lang w:eastAsia="zh-CN"/>
        </w:rPr>
        <w:t>乔</w:t>
      </w:r>
      <w:r>
        <w:rPr>
          <w:spacing w:val="2"/>
          <w:lang w:eastAsia="zh-CN"/>
        </w:rPr>
        <w:t>木</w:t>
      </w:r>
      <w:r>
        <w:rPr>
          <w:spacing w:val="5"/>
          <w:lang w:eastAsia="zh-CN"/>
        </w:rPr>
        <w:t>之</w:t>
      </w:r>
      <w:r>
        <w:rPr>
          <w:spacing w:val="2"/>
          <w:lang w:eastAsia="zh-CN"/>
        </w:rPr>
        <w:t>间</w:t>
      </w:r>
      <w:r>
        <w:rPr>
          <w:spacing w:val="5"/>
          <w:lang w:eastAsia="zh-CN"/>
        </w:rPr>
        <w:t>种</w:t>
      </w:r>
      <w:r>
        <w:rPr>
          <w:spacing w:val="2"/>
          <w:lang w:eastAsia="zh-CN"/>
        </w:rPr>
        <w:t>植</w:t>
      </w:r>
      <w:r>
        <w:rPr>
          <w:spacing w:val="5"/>
          <w:lang w:eastAsia="zh-CN"/>
        </w:rPr>
        <w:t>两</w:t>
      </w:r>
      <w:r>
        <w:rPr>
          <w:spacing w:val="2"/>
          <w:lang w:eastAsia="zh-CN"/>
        </w:rPr>
        <w:t>排</w:t>
      </w:r>
      <w:r>
        <w:rPr>
          <w:spacing w:val="5"/>
          <w:lang w:eastAsia="zh-CN"/>
        </w:rPr>
        <w:t>小</w:t>
      </w:r>
      <w:r>
        <w:rPr>
          <w:spacing w:val="2"/>
          <w:lang w:eastAsia="zh-CN"/>
        </w:rPr>
        <w:t>叶</w:t>
      </w:r>
      <w:r>
        <w:rPr>
          <w:spacing w:val="5"/>
          <w:lang w:eastAsia="zh-CN"/>
        </w:rPr>
        <w:t>女</w:t>
      </w:r>
      <w:r>
        <w:rPr>
          <w:spacing w:val="2"/>
          <w:lang w:eastAsia="zh-CN"/>
        </w:rPr>
        <w:t>贞</w:t>
      </w:r>
      <w:r>
        <w:rPr>
          <w:spacing w:val="5"/>
          <w:lang w:eastAsia="zh-CN"/>
        </w:rPr>
        <w:t>球</w:t>
      </w:r>
      <w:r>
        <w:rPr>
          <w:spacing w:val="2"/>
          <w:lang w:eastAsia="zh-CN"/>
        </w:rPr>
        <w:t>，</w:t>
      </w:r>
      <w:r>
        <w:rPr>
          <w:spacing w:val="5"/>
          <w:lang w:eastAsia="zh-CN"/>
        </w:rPr>
        <w:t>梅</w:t>
      </w:r>
      <w:r>
        <w:rPr>
          <w:spacing w:val="2"/>
          <w:lang w:eastAsia="zh-CN"/>
        </w:rPr>
        <w:t>花布</w:t>
      </w:r>
      <w:r>
        <w:rPr>
          <w:spacing w:val="5"/>
          <w:lang w:eastAsia="zh-CN"/>
        </w:rPr>
        <w:t>置</w:t>
      </w:r>
      <w:r>
        <w:rPr>
          <w:lang w:eastAsia="zh-CN"/>
        </w:rPr>
        <w:t>，顺</w:t>
      </w:r>
      <w:r>
        <w:rPr>
          <w:spacing w:val="2"/>
          <w:lang w:eastAsia="zh-CN"/>
        </w:rPr>
        <w:t>路</w:t>
      </w:r>
      <w:r>
        <w:rPr>
          <w:lang w:eastAsia="zh-CN"/>
        </w:rPr>
        <w:t>向间距</w:t>
      </w:r>
      <w:r>
        <w:rPr>
          <w:spacing w:val="1"/>
          <w:lang w:eastAsia="zh-CN"/>
        </w:rPr>
        <w:t>3</w:t>
      </w:r>
      <w:r>
        <w:rPr>
          <w:spacing w:val="-2"/>
          <w:lang w:eastAsia="zh-CN"/>
        </w:rPr>
        <w:t>m</w:t>
      </w:r>
      <w:r>
        <w:rPr>
          <w:spacing w:val="-110"/>
          <w:lang w:eastAsia="zh-CN"/>
        </w:rPr>
        <w:t>，</w:t>
      </w:r>
      <w:r>
        <w:rPr>
          <w:lang w:eastAsia="zh-CN"/>
        </w:rPr>
        <w:t>横</w:t>
      </w:r>
      <w:r>
        <w:rPr>
          <w:spacing w:val="2"/>
          <w:lang w:eastAsia="zh-CN"/>
        </w:rPr>
        <w:t>向</w:t>
      </w:r>
      <w:r>
        <w:rPr>
          <w:lang w:eastAsia="zh-CN"/>
        </w:rPr>
        <w:t>与乔</w:t>
      </w:r>
      <w:r>
        <w:rPr>
          <w:spacing w:val="2"/>
          <w:lang w:eastAsia="zh-CN"/>
        </w:rPr>
        <w:t>木</w:t>
      </w:r>
      <w:r>
        <w:rPr>
          <w:lang w:eastAsia="zh-CN"/>
        </w:rPr>
        <w:t>成排</w:t>
      </w:r>
      <w:r>
        <w:rPr>
          <w:spacing w:val="2"/>
          <w:lang w:eastAsia="zh-CN"/>
        </w:rPr>
        <w:t>布</w:t>
      </w:r>
      <w:r>
        <w:rPr>
          <w:lang w:eastAsia="zh-CN"/>
        </w:rPr>
        <w:t>置</w:t>
      </w:r>
      <w:r>
        <w:rPr>
          <w:spacing w:val="-110"/>
          <w:lang w:eastAsia="zh-CN"/>
        </w:rPr>
        <w:t>，</w:t>
      </w:r>
      <w:r>
        <w:rPr>
          <w:lang w:eastAsia="zh-CN"/>
        </w:rPr>
        <w:t>单</w:t>
      </w:r>
      <w:r>
        <w:rPr>
          <w:spacing w:val="2"/>
          <w:lang w:eastAsia="zh-CN"/>
        </w:rPr>
        <w:t>株</w:t>
      </w:r>
      <w:r>
        <w:rPr>
          <w:lang w:eastAsia="zh-CN"/>
        </w:rPr>
        <w:t>高</w:t>
      </w:r>
      <w:r>
        <w:rPr>
          <w:spacing w:val="1"/>
          <w:lang w:eastAsia="zh-CN"/>
        </w:rPr>
        <w:t>1.</w:t>
      </w:r>
      <w:r>
        <w:rPr>
          <w:spacing w:val="-2"/>
          <w:lang w:eastAsia="zh-CN"/>
        </w:rPr>
        <w:t>0</w:t>
      </w:r>
      <w:r>
        <w:rPr>
          <w:spacing w:val="1"/>
          <w:lang w:eastAsia="zh-CN"/>
        </w:rPr>
        <w:t>m</w:t>
      </w:r>
      <w:r>
        <w:rPr>
          <w:spacing w:val="-110"/>
          <w:lang w:eastAsia="zh-CN"/>
        </w:rPr>
        <w:t>，</w:t>
      </w:r>
      <w:r>
        <w:rPr>
          <w:lang w:eastAsia="zh-CN"/>
        </w:rPr>
        <w:t>球</w:t>
      </w:r>
      <w:r>
        <w:rPr>
          <w:spacing w:val="2"/>
          <w:lang w:eastAsia="zh-CN"/>
        </w:rPr>
        <w:t>冠</w:t>
      </w:r>
      <w:r>
        <w:rPr>
          <w:lang w:eastAsia="zh-CN"/>
        </w:rPr>
        <w:t>直径</w:t>
      </w:r>
      <w:r>
        <w:rPr>
          <w:spacing w:val="1"/>
          <w:lang w:eastAsia="zh-CN"/>
        </w:rPr>
        <w:t>1</w:t>
      </w:r>
      <w:r>
        <w:rPr>
          <w:spacing w:val="-2"/>
          <w:lang w:eastAsia="zh-CN"/>
        </w:rPr>
        <w:t>.</w:t>
      </w:r>
      <w:r>
        <w:rPr>
          <w:spacing w:val="1"/>
          <w:lang w:eastAsia="zh-CN"/>
        </w:rPr>
        <w:t>0</w:t>
      </w:r>
      <w:r>
        <w:rPr>
          <w:spacing w:val="-2"/>
          <w:lang w:eastAsia="zh-CN"/>
        </w:rPr>
        <w:t>m</w:t>
      </w:r>
      <w:r>
        <w:rPr>
          <w:lang w:eastAsia="zh-CN"/>
        </w:rPr>
        <w:t>。</w:t>
      </w:r>
    </w:p>
    <w:p>
      <w:pPr>
        <w:spacing w:before="2" w:line="150" w:lineRule="exact"/>
        <w:rPr>
          <w:sz w:val="15"/>
          <w:szCs w:val="15"/>
          <w:lang w:eastAsia="zh-CN"/>
        </w:rPr>
      </w:pPr>
    </w:p>
    <w:p>
      <w:pPr>
        <w:ind w:left="315" w:right="10586"/>
        <w:rPr>
          <w:rFonts w:ascii="Times New Roman" w:hAnsi="Times New Roman" w:eastAsia="Times New Roman" w:cs="Times New Roman"/>
          <w:sz w:val="20"/>
          <w:szCs w:val="20"/>
        </w:rPr>
      </w:pPr>
      <w:r>
        <w:pict>
          <v:shape id="_x0000_i1062" o:spt="75" type="#_x0000_t75" style="height:219.75pt;width:486pt;" filled="f" o:preferrelative="t" stroked="f" coordsize="21600,21600">
            <v:path/>
            <v:fill on="f" focussize="0,0"/>
            <v:stroke on="f" joinstyle="miter"/>
            <v:imagedata r:id="rId72" o:title=""/>
            <o:lock v:ext="edit" aspectratio="t"/>
            <w10:wrap type="none"/>
            <w10:anchorlock/>
          </v:shape>
        </w:pict>
      </w:r>
    </w:p>
    <w:p>
      <w:pPr>
        <w:spacing w:before="5" w:line="110" w:lineRule="exact"/>
        <w:rPr>
          <w:sz w:val="11"/>
          <w:szCs w:val="11"/>
        </w:rPr>
      </w:pPr>
    </w:p>
    <w:p>
      <w:pPr>
        <w:spacing w:line="110" w:lineRule="exact"/>
        <w:rPr>
          <w:sz w:val="11"/>
          <w:szCs w:val="11"/>
        </w:rPr>
        <w:sectPr>
          <w:pgSz w:w="11906" w:h="16840"/>
          <w:pgMar w:top="1060" w:right="540" w:bottom="1020" w:left="1300" w:header="805" w:footer="838" w:gutter="0"/>
          <w:cols w:space="720" w:num="1"/>
        </w:sectPr>
      </w:pPr>
    </w:p>
    <w:p>
      <w:pPr>
        <w:spacing w:line="100" w:lineRule="exact"/>
        <w:rPr>
          <w:sz w:val="10"/>
          <w:szCs w:val="10"/>
        </w:rPr>
      </w:pPr>
    </w:p>
    <w:p>
      <w:pPr>
        <w:spacing w:line="200" w:lineRule="exact"/>
        <w:rPr>
          <w:sz w:val="20"/>
          <w:szCs w:val="20"/>
        </w:rPr>
      </w:pPr>
    </w:p>
    <w:p>
      <w:pPr>
        <w:spacing w:line="200" w:lineRule="exact"/>
        <w:rPr>
          <w:sz w:val="20"/>
          <w:szCs w:val="20"/>
        </w:rPr>
      </w:pPr>
    </w:p>
    <w:p>
      <w:pPr>
        <w:pStyle w:val="3"/>
        <w:ind w:left="756"/>
        <w:rPr>
          <w:lang w:eastAsia="zh-CN"/>
        </w:rPr>
      </w:pPr>
      <w:r>
        <w:rPr>
          <w:rFonts w:ascii="宋体" w:hAnsi="宋体" w:eastAsia="宋体" w:cs="宋体"/>
          <w:spacing w:val="3"/>
          <w:lang w:eastAsia="zh-CN"/>
        </w:rPr>
        <w:t>6</w:t>
      </w:r>
      <w:r>
        <w:rPr>
          <w:rFonts w:ascii="宋体" w:hAnsi="宋体" w:eastAsia="宋体" w:cs="宋体"/>
          <w:spacing w:val="1"/>
          <w:lang w:eastAsia="zh-CN"/>
        </w:rPr>
        <w:t>.5.</w:t>
      </w:r>
      <w:r>
        <w:rPr>
          <w:rFonts w:ascii="宋体" w:hAnsi="宋体" w:eastAsia="宋体" w:cs="宋体"/>
          <w:lang w:eastAsia="zh-CN"/>
        </w:rPr>
        <w:t>3</w:t>
      </w:r>
      <w:r>
        <w:rPr>
          <w:spacing w:val="2"/>
          <w:lang w:eastAsia="zh-CN"/>
        </w:rPr>
        <w:t>实施项</w:t>
      </w:r>
      <w:r>
        <w:rPr>
          <w:lang w:eastAsia="zh-CN"/>
        </w:rPr>
        <w:t>目</w:t>
      </w:r>
    </w:p>
    <w:p>
      <w:pPr>
        <w:spacing w:line="381" w:lineRule="exact"/>
        <w:ind w:left="526"/>
        <w:rPr>
          <w:rFonts w:ascii="仿宋" w:hAnsi="仿宋" w:eastAsia="仿宋" w:cs="仿宋"/>
          <w:sz w:val="28"/>
          <w:szCs w:val="28"/>
          <w:lang w:eastAsia="zh-CN"/>
        </w:rPr>
      </w:pPr>
      <w:r>
        <w:rPr>
          <w:lang w:eastAsia="zh-CN"/>
        </w:rPr>
        <w:br w:type="column"/>
      </w:r>
      <w:r>
        <w:rPr>
          <w:rFonts w:ascii="仿宋" w:hAnsi="仿宋" w:eastAsia="仿宋" w:cs="仿宋"/>
          <w:spacing w:val="-1"/>
          <w:sz w:val="28"/>
          <w:szCs w:val="28"/>
          <w:lang w:eastAsia="zh-CN"/>
        </w:rPr>
        <w:t>路</w:t>
      </w:r>
      <w:r>
        <w:rPr>
          <w:rFonts w:ascii="仿宋" w:hAnsi="仿宋" w:eastAsia="仿宋" w:cs="仿宋"/>
          <w:spacing w:val="-3"/>
          <w:sz w:val="28"/>
          <w:szCs w:val="28"/>
          <w:lang w:eastAsia="zh-CN"/>
        </w:rPr>
        <w:t>侧</w:t>
      </w:r>
      <w:r>
        <w:rPr>
          <w:rFonts w:ascii="仿宋" w:hAnsi="仿宋" w:eastAsia="仿宋" w:cs="仿宋"/>
          <w:spacing w:val="-1"/>
          <w:sz w:val="28"/>
          <w:szCs w:val="28"/>
          <w:lang w:eastAsia="zh-CN"/>
        </w:rPr>
        <w:t>绿化</w:t>
      </w:r>
      <w:r>
        <w:rPr>
          <w:rFonts w:ascii="仿宋" w:hAnsi="仿宋" w:eastAsia="仿宋" w:cs="仿宋"/>
          <w:spacing w:val="-3"/>
          <w:sz w:val="28"/>
          <w:szCs w:val="28"/>
          <w:lang w:eastAsia="zh-CN"/>
        </w:rPr>
        <w:t>平</w:t>
      </w:r>
      <w:r>
        <w:rPr>
          <w:rFonts w:ascii="仿宋" w:hAnsi="仿宋" w:eastAsia="仿宋" w:cs="仿宋"/>
          <w:spacing w:val="-1"/>
          <w:sz w:val="28"/>
          <w:szCs w:val="28"/>
          <w:lang w:eastAsia="zh-CN"/>
        </w:rPr>
        <w:t>台绿</w:t>
      </w:r>
      <w:r>
        <w:rPr>
          <w:rFonts w:ascii="仿宋" w:hAnsi="仿宋" w:eastAsia="仿宋" w:cs="仿宋"/>
          <w:spacing w:val="-3"/>
          <w:sz w:val="28"/>
          <w:szCs w:val="28"/>
          <w:lang w:eastAsia="zh-CN"/>
        </w:rPr>
        <w:t>化</w:t>
      </w:r>
      <w:r>
        <w:rPr>
          <w:rFonts w:ascii="仿宋" w:hAnsi="仿宋" w:eastAsia="仿宋" w:cs="仿宋"/>
          <w:spacing w:val="-1"/>
          <w:sz w:val="28"/>
          <w:szCs w:val="28"/>
          <w:lang w:eastAsia="zh-CN"/>
        </w:rPr>
        <w:t>设</w:t>
      </w:r>
      <w:r>
        <w:rPr>
          <w:rFonts w:ascii="仿宋" w:hAnsi="仿宋" w:eastAsia="仿宋" w:cs="仿宋"/>
          <w:sz w:val="28"/>
          <w:szCs w:val="28"/>
          <w:lang w:eastAsia="zh-CN"/>
        </w:rPr>
        <w:t>计</w:t>
      </w:r>
    </w:p>
    <w:p>
      <w:pPr>
        <w:spacing w:line="381" w:lineRule="exact"/>
        <w:rPr>
          <w:rFonts w:ascii="仿宋" w:hAnsi="仿宋" w:eastAsia="仿宋" w:cs="仿宋"/>
          <w:sz w:val="28"/>
          <w:szCs w:val="28"/>
          <w:lang w:eastAsia="zh-CN"/>
        </w:rPr>
        <w:sectPr>
          <w:type w:val="continuous"/>
          <w:pgSz w:w="11906" w:h="16840"/>
          <w:pgMar w:top="1560" w:right="540" w:bottom="280" w:left="1300" w:header="720" w:footer="720" w:gutter="0"/>
          <w:cols w:equalWidth="0" w:num="2">
            <w:col w:w="2929" w:space="40"/>
            <w:col w:w="7097"/>
          </w:cols>
        </w:sectPr>
      </w:pPr>
    </w:p>
    <w:p>
      <w:pPr>
        <w:spacing w:before="15" w:line="240" w:lineRule="exact"/>
        <w:rPr>
          <w:sz w:val="24"/>
          <w:szCs w:val="24"/>
          <w:lang w:eastAsia="zh-CN"/>
        </w:rPr>
      </w:pPr>
    </w:p>
    <w:tbl>
      <w:tblPr>
        <w:tblStyle w:val="6"/>
        <w:tblW w:w="0" w:type="auto"/>
        <w:tblInd w:w="88" w:type="dxa"/>
        <w:tblLayout w:type="fixed"/>
        <w:tblCellMar>
          <w:top w:w="0" w:type="dxa"/>
          <w:left w:w="0" w:type="dxa"/>
          <w:bottom w:w="0" w:type="dxa"/>
          <w:right w:w="0" w:type="dxa"/>
        </w:tblCellMar>
      </w:tblPr>
      <w:tblGrid>
        <w:gridCol w:w="664"/>
        <w:gridCol w:w="2364"/>
        <w:gridCol w:w="1140"/>
        <w:gridCol w:w="2430"/>
        <w:gridCol w:w="1140"/>
        <w:gridCol w:w="1236"/>
      </w:tblGrid>
      <w:tr>
        <w:tblPrEx>
          <w:tblCellMar>
            <w:top w:w="0" w:type="dxa"/>
            <w:left w:w="0" w:type="dxa"/>
            <w:bottom w:w="0" w:type="dxa"/>
            <w:right w:w="0" w:type="dxa"/>
          </w:tblCellMar>
        </w:tblPrEx>
        <w:trPr>
          <w:trHeight w:val="600" w:hRule="exact"/>
        </w:trPr>
        <w:tc>
          <w:tcPr>
            <w:tcW w:w="664" w:type="dxa"/>
            <w:tcBorders>
              <w:top w:val="single" w:color="000000" w:sz="12" w:space="0"/>
              <w:left w:val="single" w:color="000000" w:sz="12" w:space="0"/>
              <w:bottom w:val="single" w:color="000000" w:sz="6" w:space="0"/>
              <w:right w:val="single" w:color="000000" w:sz="6" w:space="0"/>
            </w:tcBorders>
          </w:tcPr>
          <w:p>
            <w:pPr>
              <w:pStyle w:val="10"/>
              <w:spacing w:before="82"/>
              <w:ind w:left="94"/>
              <w:rPr>
                <w:rFonts w:ascii="仿宋" w:hAnsi="仿宋" w:eastAsia="仿宋" w:cs="仿宋"/>
                <w:sz w:val="21"/>
                <w:szCs w:val="21"/>
              </w:rPr>
            </w:pPr>
            <w:r>
              <w:rPr>
                <w:rFonts w:ascii="仿宋" w:hAnsi="仿宋" w:eastAsia="仿宋" w:cs="仿宋"/>
                <w:spacing w:val="-1"/>
                <w:sz w:val="21"/>
                <w:szCs w:val="21"/>
              </w:rPr>
              <w:t>序</w:t>
            </w:r>
            <w:r>
              <w:rPr>
                <w:rFonts w:ascii="仿宋" w:hAnsi="仿宋" w:eastAsia="仿宋" w:cs="仿宋"/>
                <w:sz w:val="21"/>
                <w:szCs w:val="21"/>
              </w:rPr>
              <w:t>号</w:t>
            </w:r>
          </w:p>
        </w:tc>
        <w:tc>
          <w:tcPr>
            <w:tcW w:w="2364" w:type="dxa"/>
            <w:tcBorders>
              <w:top w:val="single" w:color="000000" w:sz="12" w:space="0"/>
              <w:left w:val="single" w:color="000000" w:sz="6" w:space="0"/>
              <w:bottom w:val="single" w:color="000000" w:sz="6" w:space="0"/>
              <w:right w:val="single" w:color="000000" w:sz="6" w:space="0"/>
            </w:tcBorders>
          </w:tcPr>
          <w:p>
            <w:pPr>
              <w:pStyle w:val="10"/>
              <w:spacing w:before="82"/>
              <w:ind w:left="755"/>
              <w:rPr>
                <w:rFonts w:ascii="仿宋" w:hAnsi="仿宋" w:eastAsia="仿宋" w:cs="仿宋"/>
                <w:sz w:val="21"/>
                <w:szCs w:val="21"/>
              </w:rPr>
            </w:pPr>
            <w:r>
              <w:rPr>
                <w:rFonts w:ascii="仿宋" w:hAnsi="仿宋" w:eastAsia="仿宋" w:cs="仿宋"/>
                <w:spacing w:val="-1"/>
                <w:sz w:val="21"/>
                <w:szCs w:val="21"/>
              </w:rPr>
              <w:t>道</w:t>
            </w:r>
            <w:r>
              <w:rPr>
                <w:rFonts w:ascii="仿宋" w:hAnsi="仿宋" w:eastAsia="仿宋" w:cs="仿宋"/>
                <w:spacing w:val="2"/>
                <w:sz w:val="21"/>
                <w:szCs w:val="21"/>
              </w:rPr>
              <w:t>路</w:t>
            </w:r>
            <w:r>
              <w:rPr>
                <w:rFonts w:ascii="仿宋" w:hAnsi="仿宋" w:eastAsia="仿宋" w:cs="仿宋"/>
                <w:spacing w:val="-1"/>
                <w:sz w:val="21"/>
                <w:szCs w:val="21"/>
              </w:rPr>
              <w:t>名</w:t>
            </w:r>
            <w:r>
              <w:rPr>
                <w:rFonts w:ascii="仿宋" w:hAnsi="仿宋" w:eastAsia="仿宋" w:cs="仿宋"/>
                <w:sz w:val="21"/>
                <w:szCs w:val="21"/>
              </w:rPr>
              <w:t>称</w:t>
            </w:r>
          </w:p>
        </w:tc>
        <w:tc>
          <w:tcPr>
            <w:tcW w:w="1140" w:type="dxa"/>
            <w:tcBorders>
              <w:top w:val="single" w:color="000000" w:sz="12" w:space="0"/>
              <w:left w:val="single" w:color="000000" w:sz="6" w:space="0"/>
              <w:bottom w:val="single" w:color="000000" w:sz="6" w:space="0"/>
              <w:right w:val="single" w:color="000000" w:sz="6" w:space="0"/>
            </w:tcBorders>
          </w:tcPr>
          <w:p>
            <w:pPr>
              <w:pStyle w:val="10"/>
              <w:spacing w:line="258" w:lineRule="exact"/>
              <w:ind w:right="3"/>
              <w:jc w:val="center"/>
              <w:rPr>
                <w:rFonts w:ascii="仿宋" w:hAnsi="仿宋" w:eastAsia="仿宋" w:cs="仿宋"/>
                <w:sz w:val="21"/>
                <w:szCs w:val="21"/>
              </w:rPr>
            </w:pPr>
            <w:r>
              <w:rPr>
                <w:rFonts w:ascii="仿宋" w:hAnsi="仿宋" w:eastAsia="仿宋" w:cs="仿宋"/>
                <w:spacing w:val="-1"/>
                <w:sz w:val="21"/>
                <w:szCs w:val="21"/>
              </w:rPr>
              <w:t>长</w:t>
            </w:r>
            <w:r>
              <w:rPr>
                <w:rFonts w:ascii="仿宋" w:hAnsi="仿宋" w:eastAsia="仿宋" w:cs="仿宋"/>
                <w:sz w:val="21"/>
                <w:szCs w:val="21"/>
              </w:rPr>
              <w:t>度</w:t>
            </w:r>
          </w:p>
          <w:p>
            <w:pPr>
              <w:pStyle w:val="10"/>
              <w:spacing w:line="271" w:lineRule="exact"/>
              <w:ind w:right="1"/>
              <w:jc w:val="center"/>
              <w:rPr>
                <w:rFonts w:ascii="仿宋" w:hAnsi="仿宋" w:eastAsia="仿宋" w:cs="仿宋"/>
                <w:sz w:val="21"/>
                <w:szCs w:val="21"/>
              </w:rPr>
            </w:pPr>
            <w:r>
              <w:rPr>
                <w:rFonts w:ascii="仿宋" w:hAnsi="仿宋" w:eastAsia="仿宋" w:cs="仿宋"/>
                <w:spacing w:val="-1"/>
                <w:sz w:val="21"/>
                <w:szCs w:val="21"/>
              </w:rPr>
              <w:t>（</w:t>
            </w:r>
            <w:r>
              <w:rPr>
                <w:rFonts w:ascii="仿宋" w:hAnsi="仿宋" w:eastAsia="仿宋" w:cs="仿宋"/>
                <w:spacing w:val="2"/>
                <w:sz w:val="21"/>
                <w:szCs w:val="21"/>
              </w:rPr>
              <w:t>公</w:t>
            </w:r>
            <w:r>
              <w:rPr>
                <w:rFonts w:ascii="仿宋" w:hAnsi="仿宋" w:eastAsia="仿宋" w:cs="仿宋"/>
                <w:spacing w:val="-1"/>
                <w:sz w:val="21"/>
                <w:szCs w:val="21"/>
              </w:rPr>
              <w:t>里</w:t>
            </w:r>
            <w:r>
              <w:rPr>
                <w:rFonts w:ascii="仿宋" w:hAnsi="仿宋" w:eastAsia="仿宋" w:cs="仿宋"/>
                <w:sz w:val="21"/>
                <w:szCs w:val="21"/>
              </w:rPr>
              <w:t>）</w:t>
            </w:r>
          </w:p>
        </w:tc>
        <w:tc>
          <w:tcPr>
            <w:tcW w:w="2430" w:type="dxa"/>
            <w:tcBorders>
              <w:top w:val="single" w:color="000000" w:sz="12" w:space="0"/>
              <w:left w:val="single" w:color="000000" w:sz="6" w:space="0"/>
              <w:bottom w:val="single" w:color="000000" w:sz="6" w:space="0"/>
              <w:right w:val="single" w:color="000000" w:sz="6" w:space="0"/>
            </w:tcBorders>
          </w:tcPr>
          <w:p>
            <w:pPr>
              <w:pStyle w:val="10"/>
              <w:spacing w:before="82"/>
              <w:ind w:left="786"/>
              <w:rPr>
                <w:rFonts w:ascii="仿宋" w:hAnsi="仿宋" w:eastAsia="仿宋" w:cs="仿宋"/>
                <w:sz w:val="21"/>
                <w:szCs w:val="21"/>
              </w:rPr>
            </w:pPr>
            <w:r>
              <w:rPr>
                <w:rFonts w:ascii="仿宋" w:hAnsi="仿宋" w:eastAsia="仿宋" w:cs="仿宋"/>
                <w:spacing w:val="-1"/>
                <w:sz w:val="21"/>
                <w:szCs w:val="21"/>
              </w:rPr>
              <w:t>增</w:t>
            </w:r>
            <w:r>
              <w:rPr>
                <w:rFonts w:ascii="仿宋" w:hAnsi="仿宋" w:eastAsia="仿宋" w:cs="仿宋"/>
                <w:spacing w:val="2"/>
                <w:sz w:val="21"/>
                <w:szCs w:val="21"/>
              </w:rPr>
              <w:t>绿</w:t>
            </w:r>
            <w:r>
              <w:rPr>
                <w:rFonts w:ascii="仿宋" w:hAnsi="仿宋" w:eastAsia="仿宋" w:cs="仿宋"/>
                <w:spacing w:val="-1"/>
                <w:sz w:val="21"/>
                <w:szCs w:val="21"/>
              </w:rPr>
              <w:t>措</w:t>
            </w:r>
            <w:r>
              <w:rPr>
                <w:rFonts w:ascii="仿宋" w:hAnsi="仿宋" w:eastAsia="仿宋" w:cs="仿宋"/>
                <w:sz w:val="21"/>
                <w:szCs w:val="21"/>
              </w:rPr>
              <w:t>施</w:t>
            </w:r>
          </w:p>
        </w:tc>
        <w:tc>
          <w:tcPr>
            <w:tcW w:w="1140" w:type="dxa"/>
            <w:tcBorders>
              <w:top w:val="single" w:color="000000" w:sz="12" w:space="0"/>
              <w:left w:val="single" w:color="000000" w:sz="6" w:space="0"/>
              <w:bottom w:val="single" w:color="000000" w:sz="6" w:space="0"/>
              <w:right w:val="single" w:color="000000" w:sz="6" w:space="0"/>
            </w:tcBorders>
          </w:tcPr>
          <w:p>
            <w:pPr>
              <w:pStyle w:val="10"/>
              <w:spacing w:line="258" w:lineRule="exact"/>
              <w:ind w:left="142"/>
              <w:rPr>
                <w:rFonts w:ascii="仿宋" w:hAnsi="仿宋" w:eastAsia="仿宋" w:cs="仿宋"/>
                <w:sz w:val="21"/>
                <w:szCs w:val="21"/>
              </w:rPr>
            </w:pPr>
            <w:r>
              <w:rPr>
                <w:rFonts w:ascii="仿宋" w:hAnsi="仿宋" w:eastAsia="仿宋" w:cs="仿宋"/>
                <w:spacing w:val="-1"/>
                <w:sz w:val="21"/>
                <w:szCs w:val="21"/>
              </w:rPr>
              <w:t>增</w:t>
            </w:r>
            <w:r>
              <w:rPr>
                <w:rFonts w:ascii="仿宋" w:hAnsi="仿宋" w:eastAsia="仿宋" w:cs="仿宋"/>
                <w:spacing w:val="2"/>
                <w:sz w:val="21"/>
                <w:szCs w:val="21"/>
              </w:rPr>
              <w:t>绿</w:t>
            </w:r>
            <w:r>
              <w:rPr>
                <w:rFonts w:ascii="仿宋" w:hAnsi="仿宋" w:eastAsia="仿宋" w:cs="仿宋"/>
                <w:spacing w:val="-1"/>
                <w:sz w:val="21"/>
                <w:szCs w:val="21"/>
              </w:rPr>
              <w:t>面</w:t>
            </w:r>
            <w:r>
              <w:rPr>
                <w:rFonts w:ascii="仿宋" w:hAnsi="仿宋" w:eastAsia="仿宋" w:cs="仿宋"/>
                <w:sz w:val="21"/>
                <w:szCs w:val="21"/>
              </w:rPr>
              <w:t>积</w:t>
            </w:r>
          </w:p>
          <w:p>
            <w:pPr>
              <w:pStyle w:val="10"/>
              <w:spacing w:line="271" w:lineRule="exact"/>
              <w:ind w:left="142"/>
              <w:rPr>
                <w:rFonts w:ascii="仿宋" w:hAnsi="仿宋" w:eastAsia="仿宋" w:cs="仿宋"/>
                <w:sz w:val="21"/>
                <w:szCs w:val="21"/>
              </w:rPr>
            </w:pPr>
            <w:r>
              <w:rPr>
                <w:rFonts w:ascii="仿宋" w:hAnsi="仿宋" w:eastAsia="仿宋" w:cs="仿宋"/>
                <w:spacing w:val="-1"/>
                <w:sz w:val="21"/>
                <w:szCs w:val="21"/>
              </w:rPr>
              <w:t>（</w:t>
            </w:r>
            <w:r>
              <w:rPr>
                <w:rFonts w:ascii="仿宋" w:hAnsi="仿宋" w:eastAsia="仿宋" w:cs="仿宋"/>
                <w:spacing w:val="2"/>
                <w:sz w:val="21"/>
                <w:szCs w:val="21"/>
              </w:rPr>
              <w:t>万㎡</w:t>
            </w:r>
            <w:r>
              <w:rPr>
                <w:rFonts w:ascii="仿宋" w:hAnsi="仿宋" w:eastAsia="仿宋" w:cs="仿宋"/>
                <w:sz w:val="21"/>
                <w:szCs w:val="21"/>
              </w:rPr>
              <w:t>）</w:t>
            </w:r>
          </w:p>
        </w:tc>
        <w:tc>
          <w:tcPr>
            <w:tcW w:w="1236" w:type="dxa"/>
            <w:tcBorders>
              <w:top w:val="single" w:color="000000" w:sz="12" w:space="0"/>
              <w:left w:val="single" w:color="000000" w:sz="6" w:space="0"/>
              <w:bottom w:val="single" w:color="000000" w:sz="6" w:space="0"/>
              <w:right w:val="single" w:color="000000" w:sz="12" w:space="0"/>
            </w:tcBorders>
          </w:tcPr>
          <w:p>
            <w:pPr>
              <w:pStyle w:val="10"/>
              <w:spacing w:line="258" w:lineRule="exact"/>
              <w:ind w:left="190"/>
              <w:rPr>
                <w:rFonts w:ascii="仿宋" w:hAnsi="仿宋" w:eastAsia="仿宋" w:cs="仿宋"/>
                <w:sz w:val="21"/>
                <w:szCs w:val="21"/>
              </w:rPr>
            </w:pPr>
            <w:r>
              <w:rPr>
                <w:rFonts w:ascii="仿宋" w:hAnsi="仿宋" w:eastAsia="仿宋" w:cs="仿宋"/>
                <w:spacing w:val="-1"/>
                <w:sz w:val="21"/>
                <w:szCs w:val="21"/>
              </w:rPr>
              <w:t>资</w:t>
            </w:r>
            <w:r>
              <w:rPr>
                <w:rFonts w:ascii="仿宋" w:hAnsi="仿宋" w:eastAsia="仿宋" w:cs="仿宋"/>
                <w:spacing w:val="2"/>
                <w:sz w:val="21"/>
                <w:szCs w:val="21"/>
              </w:rPr>
              <w:t>金</w:t>
            </w:r>
            <w:r>
              <w:rPr>
                <w:rFonts w:ascii="仿宋" w:hAnsi="仿宋" w:eastAsia="仿宋" w:cs="仿宋"/>
                <w:spacing w:val="-1"/>
                <w:sz w:val="21"/>
                <w:szCs w:val="21"/>
              </w:rPr>
              <w:t>概</w:t>
            </w:r>
            <w:r>
              <w:rPr>
                <w:rFonts w:ascii="仿宋" w:hAnsi="仿宋" w:eastAsia="仿宋" w:cs="仿宋"/>
                <w:sz w:val="21"/>
                <w:szCs w:val="21"/>
              </w:rPr>
              <w:t>算</w:t>
            </w:r>
          </w:p>
          <w:p>
            <w:pPr>
              <w:pStyle w:val="10"/>
              <w:spacing w:line="271" w:lineRule="exact"/>
              <w:ind w:left="190"/>
              <w:rPr>
                <w:rFonts w:ascii="仿宋" w:hAnsi="仿宋" w:eastAsia="仿宋" w:cs="仿宋"/>
                <w:sz w:val="21"/>
                <w:szCs w:val="21"/>
              </w:rPr>
            </w:pPr>
            <w:r>
              <w:rPr>
                <w:rFonts w:ascii="仿宋" w:hAnsi="仿宋" w:eastAsia="仿宋" w:cs="仿宋"/>
                <w:spacing w:val="-1"/>
                <w:sz w:val="21"/>
                <w:szCs w:val="21"/>
              </w:rPr>
              <w:t>（</w:t>
            </w:r>
            <w:r>
              <w:rPr>
                <w:rFonts w:ascii="仿宋" w:hAnsi="仿宋" w:eastAsia="仿宋" w:cs="仿宋"/>
                <w:spacing w:val="2"/>
                <w:sz w:val="21"/>
                <w:szCs w:val="21"/>
              </w:rPr>
              <w:t>万</w:t>
            </w:r>
            <w:r>
              <w:rPr>
                <w:rFonts w:ascii="仿宋" w:hAnsi="仿宋" w:eastAsia="仿宋" w:cs="仿宋"/>
                <w:spacing w:val="-1"/>
                <w:sz w:val="21"/>
                <w:szCs w:val="21"/>
              </w:rPr>
              <w:t>元</w:t>
            </w:r>
            <w:r>
              <w:rPr>
                <w:rFonts w:ascii="仿宋" w:hAnsi="仿宋" w:eastAsia="仿宋" w:cs="仿宋"/>
                <w:sz w:val="21"/>
                <w:szCs w:val="21"/>
              </w:rPr>
              <w:t>）</w:t>
            </w:r>
          </w:p>
        </w:tc>
      </w:tr>
      <w:tr>
        <w:tblPrEx>
          <w:tblCellMar>
            <w:top w:w="0" w:type="dxa"/>
            <w:left w:w="0" w:type="dxa"/>
            <w:bottom w:w="0" w:type="dxa"/>
            <w:right w:w="0" w:type="dxa"/>
          </w:tblCellMar>
        </w:tblPrEx>
        <w:trPr>
          <w:trHeight w:val="607" w:hRule="exact"/>
        </w:trPr>
        <w:tc>
          <w:tcPr>
            <w:tcW w:w="664" w:type="dxa"/>
            <w:tcBorders>
              <w:top w:val="single" w:color="000000" w:sz="6" w:space="0"/>
              <w:left w:val="single" w:color="000000" w:sz="12" w:space="0"/>
              <w:bottom w:val="single" w:color="000000" w:sz="6" w:space="0"/>
              <w:right w:val="single" w:color="000000" w:sz="6" w:space="0"/>
            </w:tcBorders>
          </w:tcPr>
          <w:p>
            <w:pPr>
              <w:pStyle w:val="10"/>
              <w:spacing w:before="90"/>
              <w:ind w:left="245" w:right="252"/>
              <w:jc w:val="center"/>
              <w:rPr>
                <w:rFonts w:ascii="仿宋" w:hAnsi="仿宋" w:eastAsia="仿宋" w:cs="仿宋"/>
                <w:sz w:val="21"/>
                <w:szCs w:val="21"/>
              </w:rPr>
            </w:pPr>
            <w:r>
              <w:rPr>
                <w:rFonts w:ascii="仿宋" w:hAnsi="仿宋" w:eastAsia="仿宋" w:cs="仿宋"/>
                <w:sz w:val="21"/>
                <w:szCs w:val="21"/>
              </w:rPr>
              <w:t>1</w:t>
            </w:r>
          </w:p>
        </w:tc>
        <w:tc>
          <w:tcPr>
            <w:tcW w:w="2364" w:type="dxa"/>
            <w:tcBorders>
              <w:top w:val="single" w:color="000000" w:sz="6" w:space="0"/>
              <w:left w:val="single" w:color="000000" w:sz="6" w:space="0"/>
              <w:bottom w:val="single" w:color="000000" w:sz="6" w:space="0"/>
              <w:right w:val="single" w:color="000000" w:sz="6" w:space="0"/>
            </w:tcBorders>
          </w:tcPr>
          <w:p>
            <w:pPr>
              <w:pStyle w:val="10"/>
              <w:spacing w:before="90"/>
              <w:ind w:left="781"/>
              <w:rPr>
                <w:rFonts w:ascii="仿宋" w:hAnsi="仿宋" w:eastAsia="仿宋" w:cs="仿宋"/>
                <w:sz w:val="21"/>
                <w:szCs w:val="21"/>
              </w:rPr>
            </w:pPr>
            <w:r>
              <w:rPr>
                <w:rFonts w:ascii="仿宋" w:hAnsi="仿宋" w:eastAsia="仿宋" w:cs="仿宋"/>
                <w:spacing w:val="-1"/>
                <w:sz w:val="21"/>
                <w:szCs w:val="21"/>
              </w:rPr>
              <w:t>红</w:t>
            </w:r>
            <w:r>
              <w:rPr>
                <w:rFonts w:ascii="仿宋" w:hAnsi="仿宋" w:eastAsia="仿宋" w:cs="仿宋"/>
                <w:spacing w:val="2"/>
                <w:sz w:val="21"/>
                <w:szCs w:val="21"/>
              </w:rPr>
              <w:t>符</w:t>
            </w:r>
            <w:r>
              <w:rPr>
                <w:rFonts w:ascii="仿宋" w:hAnsi="仿宋" w:eastAsia="仿宋" w:cs="仿宋"/>
                <w:sz w:val="21"/>
                <w:szCs w:val="21"/>
              </w:rPr>
              <w:t>路1</w:t>
            </w:r>
          </w:p>
        </w:tc>
        <w:tc>
          <w:tcPr>
            <w:tcW w:w="1140" w:type="dxa"/>
            <w:tcBorders>
              <w:top w:val="single" w:color="000000" w:sz="6" w:space="0"/>
              <w:left w:val="single" w:color="000000" w:sz="6" w:space="0"/>
              <w:bottom w:val="single" w:color="000000" w:sz="6" w:space="0"/>
              <w:right w:val="single" w:color="000000" w:sz="6" w:space="0"/>
            </w:tcBorders>
          </w:tcPr>
          <w:p>
            <w:pPr>
              <w:pStyle w:val="10"/>
              <w:spacing w:before="90"/>
              <w:ind w:left="299"/>
              <w:rPr>
                <w:rFonts w:ascii="仿宋" w:hAnsi="仿宋" w:eastAsia="仿宋" w:cs="仿宋"/>
                <w:sz w:val="21"/>
                <w:szCs w:val="21"/>
              </w:rPr>
            </w:pPr>
            <w:r>
              <w:rPr>
                <w:rFonts w:ascii="仿宋" w:hAnsi="仿宋" w:eastAsia="仿宋" w:cs="仿宋"/>
                <w:spacing w:val="1"/>
                <w:sz w:val="21"/>
                <w:szCs w:val="21"/>
              </w:rPr>
              <w:t>4.1</w:t>
            </w:r>
            <w:r>
              <w:rPr>
                <w:rFonts w:ascii="仿宋" w:hAnsi="仿宋" w:eastAsia="仿宋" w:cs="仿宋"/>
                <w:spacing w:val="-2"/>
                <w:sz w:val="21"/>
                <w:szCs w:val="21"/>
              </w:rPr>
              <w:t>6</w:t>
            </w:r>
            <w:r>
              <w:rPr>
                <w:rFonts w:ascii="仿宋" w:hAnsi="仿宋" w:eastAsia="仿宋" w:cs="仿宋"/>
                <w:sz w:val="21"/>
                <w:szCs w:val="21"/>
              </w:rPr>
              <w:t>4</w:t>
            </w:r>
          </w:p>
        </w:tc>
        <w:tc>
          <w:tcPr>
            <w:tcW w:w="2430" w:type="dxa"/>
            <w:tcBorders>
              <w:top w:val="single" w:color="000000" w:sz="6" w:space="0"/>
              <w:left w:val="single" w:color="000000" w:sz="6" w:space="0"/>
              <w:bottom w:val="single" w:color="000000" w:sz="6" w:space="0"/>
              <w:right w:val="single" w:color="000000" w:sz="6" w:space="0"/>
            </w:tcBorders>
          </w:tcPr>
          <w:p>
            <w:pPr>
              <w:pStyle w:val="10"/>
              <w:spacing w:before="90"/>
              <w:ind w:left="157"/>
              <w:rPr>
                <w:rFonts w:ascii="仿宋" w:hAnsi="仿宋" w:eastAsia="仿宋" w:cs="仿宋"/>
                <w:sz w:val="21"/>
                <w:szCs w:val="21"/>
                <w:lang w:eastAsia="zh-CN"/>
              </w:rPr>
            </w:pPr>
            <w:r>
              <w:rPr>
                <w:rFonts w:ascii="仿宋" w:hAnsi="仿宋" w:eastAsia="仿宋" w:cs="仿宋"/>
                <w:spacing w:val="-1"/>
                <w:sz w:val="21"/>
                <w:szCs w:val="21"/>
                <w:lang w:eastAsia="zh-CN"/>
              </w:rPr>
              <w:t>规</w:t>
            </w:r>
            <w:r>
              <w:rPr>
                <w:rFonts w:ascii="仿宋" w:hAnsi="仿宋" w:eastAsia="仿宋" w:cs="仿宋"/>
                <w:spacing w:val="2"/>
                <w:sz w:val="21"/>
                <w:szCs w:val="21"/>
                <w:lang w:eastAsia="zh-CN"/>
              </w:rPr>
              <w:t>整</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修</w:t>
            </w:r>
            <w:r>
              <w:rPr>
                <w:rFonts w:ascii="仿宋" w:hAnsi="仿宋" w:eastAsia="仿宋" w:cs="仿宋"/>
                <w:spacing w:val="-1"/>
                <w:sz w:val="21"/>
                <w:szCs w:val="21"/>
                <w:lang w:eastAsia="zh-CN"/>
              </w:rPr>
              <w:t>补</w:t>
            </w:r>
            <w:r>
              <w:rPr>
                <w:rFonts w:ascii="仿宋" w:hAnsi="仿宋" w:eastAsia="仿宋" w:cs="仿宋"/>
                <w:spacing w:val="2"/>
                <w:sz w:val="21"/>
                <w:szCs w:val="21"/>
                <w:lang w:eastAsia="zh-CN"/>
              </w:rPr>
              <w:t>两</w:t>
            </w:r>
            <w:r>
              <w:rPr>
                <w:rFonts w:ascii="仿宋" w:hAnsi="仿宋" w:eastAsia="仿宋" w:cs="仿宋"/>
                <w:spacing w:val="-1"/>
                <w:sz w:val="21"/>
                <w:szCs w:val="21"/>
                <w:lang w:eastAsia="zh-CN"/>
              </w:rPr>
              <w:t>侧</w:t>
            </w:r>
            <w:r>
              <w:rPr>
                <w:rFonts w:ascii="仿宋" w:hAnsi="仿宋" w:eastAsia="仿宋" w:cs="仿宋"/>
                <w:spacing w:val="2"/>
                <w:sz w:val="21"/>
                <w:szCs w:val="21"/>
                <w:lang w:eastAsia="zh-CN"/>
              </w:rPr>
              <w:t>绿</w:t>
            </w:r>
            <w:r>
              <w:rPr>
                <w:rFonts w:ascii="仿宋" w:hAnsi="仿宋" w:eastAsia="仿宋" w:cs="仿宋"/>
                <w:spacing w:val="-1"/>
                <w:sz w:val="21"/>
                <w:szCs w:val="21"/>
                <w:lang w:eastAsia="zh-CN"/>
              </w:rPr>
              <w:t>化</w:t>
            </w:r>
            <w:r>
              <w:rPr>
                <w:rFonts w:ascii="仿宋" w:hAnsi="仿宋" w:eastAsia="仿宋" w:cs="仿宋"/>
                <w:sz w:val="21"/>
                <w:szCs w:val="21"/>
                <w:lang w:eastAsia="zh-CN"/>
              </w:rPr>
              <w:t>。</w:t>
            </w:r>
          </w:p>
        </w:tc>
        <w:tc>
          <w:tcPr>
            <w:tcW w:w="1140" w:type="dxa"/>
            <w:tcBorders>
              <w:top w:val="single" w:color="000000" w:sz="6" w:space="0"/>
              <w:left w:val="single" w:color="000000" w:sz="6" w:space="0"/>
              <w:bottom w:val="single" w:color="000000" w:sz="6" w:space="0"/>
              <w:right w:val="single" w:color="000000" w:sz="6" w:space="0"/>
            </w:tcBorders>
          </w:tcPr>
          <w:p>
            <w:pPr>
              <w:pStyle w:val="10"/>
              <w:spacing w:before="90"/>
              <w:ind w:left="383" w:right="385"/>
              <w:jc w:val="center"/>
              <w:rPr>
                <w:rFonts w:ascii="仿宋" w:hAnsi="仿宋" w:eastAsia="仿宋" w:cs="仿宋"/>
                <w:sz w:val="21"/>
                <w:szCs w:val="21"/>
              </w:rPr>
            </w:pPr>
            <w:r>
              <w:rPr>
                <w:rFonts w:ascii="仿宋" w:hAnsi="仿宋" w:eastAsia="仿宋" w:cs="仿宋"/>
                <w:spacing w:val="1"/>
                <w:sz w:val="21"/>
                <w:szCs w:val="21"/>
              </w:rPr>
              <w:t>2.</w:t>
            </w:r>
            <w:r>
              <w:rPr>
                <w:rFonts w:ascii="仿宋" w:hAnsi="仿宋" w:eastAsia="仿宋" w:cs="仿宋"/>
                <w:sz w:val="21"/>
                <w:szCs w:val="21"/>
              </w:rPr>
              <w:t>5</w:t>
            </w:r>
          </w:p>
        </w:tc>
        <w:tc>
          <w:tcPr>
            <w:tcW w:w="1236" w:type="dxa"/>
            <w:tcBorders>
              <w:top w:val="single" w:color="000000" w:sz="6" w:space="0"/>
              <w:left w:val="single" w:color="000000" w:sz="6" w:space="0"/>
              <w:bottom w:val="single" w:color="000000" w:sz="6" w:space="0"/>
              <w:right w:val="single" w:color="000000" w:sz="12" w:space="0"/>
            </w:tcBorders>
          </w:tcPr>
          <w:p>
            <w:pPr>
              <w:pStyle w:val="10"/>
              <w:spacing w:before="90"/>
              <w:ind w:left="431" w:right="426"/>
              <w:jc w:val="center"/>
              <w:rPr>
                <w:rFonts w:ascii="仿宋" w:hAnsi="仿宋" w:eastAsia="仿宋" w:cs="仿宋"/>
                <w:sz w:val="21"/>
                <w:szCs w:val="21"/>
              </w:rPr>
            </w:pPr>
            <w:r>
              <w:rPr>
                <w:rFonts w:ascii="仿宋" w:hAnsi="仿宋" w:eastAsia="仿宋" w:cs="仿宋"/>
                <w:spacing w:val="1"/>
                <w:sz w:val="21"/>
                <w:szCs w:val="21"/>
              </w:rPr>
              <w:t>37</w:t>
            </w:r>
            <w:r>
              <w:rPr>
                <w:rFonts w:ascii="仿宋" w:hAnsi="仿宋" w:eastAsia="仿宋" w:cs="仿宋"/>
                <w:sz w:val="21"/>
                <w:szCs w:val="21"/>
              </w:rPr>
              <w:t>5</w:t>
            </w:r>
          </w:p>
        </w:tc>
      </w:tr>
      <w:tr>
        <w:tblPrEx>
          <w:tblCellMar>
            <w:top w:w="0" w:type="dxa"/>
            <w:left w:w="0" w:type="dxa"/>
            <w:bottom w:w="0" w:type="dxa"/>
            <w:right w:w="0" w:type="dxa"/>
          </w:tblCellMar>
        </w:tblPrEx>
        <w:trPr>
          <w:trHeight w:val="607" w:hRule="exact"/>
        </w:trPr>
        <w:tc>
          <w:tcPr>
            <w:tcW w:w="664" w:type="dxa"/>
            <w:tcBorders>
              <w:top w:val="single" w:color="000000" w:sz="6" w:space="0"/>
              <w:left w:val="single" w:color="000000" w:sz="12" w:space="0"/>
              <w:bottom w:val="single" w:color="000000" w:sz="6" w:space="0"/>
              <w:right w:val="single" w:color="000000" w:sz="6" w:space="0"/>
            </w:tcBorders>
          </w:tcPr>
          <w:p>
            <w:pPr>
              <w:pStyle w:val="10"/>
              <w:spacing w:before="90"/>
              <w:ind w:left="245" w:right="252"/>
              <w:jc w:val="center"/>
              <w:rPr>
                <w:rFonts w:ascii="仿宋" w:hAnsi="仿宋" w:eastAsia="仿宋" w:cs="仿宋"/>
                <w:sz w:val="21"/>
                <w:szCs w:val="21"/>
              </w:rPr>
            </w:pPr>
            <w:r>
              <w:rPr>
                <w:rFonts w:ascii="仿宋" w:hAnsi="仿宋" w:eastAsia="仿宋" w:cs="仿宋"/>
                <w:sz w:val="21"/>
                <w:szCs w:val="21"/>
              </w:rPr>
              <w:t>2</w:t>
            </w:r>
          </w:p>
        </w:tc>
        <w:tc>
          <w:tcPr>
            <w:tcW w:w="2364" w:type="dxa"/>
            <w:tcBorders>
              <w:top w:val="single" w:color="000000" w:sz="6" w:space="0"/>
              <w:left w:val="single" w:color="000000" w:sz="6" w:space="0"/>
              <w:bottom w:val="single" w:color="000000" w:sz="6" w:space="0"/>
              <w:right w:val="single" w:color="000000" w:sz="6" w:space="0"/>
            </w:tcBorders>
          </w:tcPr>
          <w:p>
            <w:pPr>
              <w:pStyle w:val="10"/>
              <w:spacing w:before="90"/>
              <w:ind w:left="781"/>
              <w:rPr>
                <w:rFonts w:ascii="仿宋" w:hAnsi="仿宋" w:eastAsia="仿宋" w:cs="仿宋"/>
                <w:sz w:val="21"/>
                <w:szCs w:val="21"/>
              </w:rPr>
            </w:pPr>
            <w:r>
              <w:rPr>
                <w:rFonts w:ascii="仿宋" w:hAnsi="仿宋" w:eastAsia="仿宋" w:cs="仿宋"/>
                <w:spacing w:val="-1"/>
                <w:sz w:val="21"/>
                <w:szCs w:val="21"/>
              </w:rPr>
              <w:t>红</w:t>
            </w:r>
            <w:r>
              <w:rPr>
                <w:rFonts w:ascii="仿宋" w:hAnsi="仿宋" w:eastAsia="仿宋" w:cs="仿宋"/>
                <w:spacing w:val="2"/>
                <w:sz w:val="21"/>
                <w:szCs w:val="21"/>
              </w:rPr>
              <w:t>符</w:t>
            </w:r>
            <w:r>
              <w:rPr>
                <w:rFonts w:ascii="仿宋" w:hAnsi="仿宋" w:eastAsia="仿宋" w:cs="仿宋"/>
                <w:sz w:val="21"/>
                <w:szCs w:val="21"/>
              </w:rPr>
              <w:t>路2</w:t>
            </w:r>
          </w:p>
        </w:tc>
        <w:tc>
          <w:tcPr>
            <w:tcW w:w="1140" w:type="dxa"/>
            <w:tcBorders>
              <w:top w:val="single" w:color="000000" w:sz="6" w:space="0"/>
              <w:left w:val="single" w:color="000000" w:sz="6" w:space="0"/>
              <w:bottom w:val="single" w:color="000000" w:sz="6" w:space="0"/>
              <w:right w:val="single" w:color="000000" w:sz="6" w:space="0"/>
            </w:tcBorders>
          </w:tcPr>
          <w:p>
            <w:pPr>
              <w:pStyle w:val="10"/>
              <w:spacing w:before="90"/>
              <w:ind w:left="352"/>
              <w:rPr>
                <w:rFonts w:ascii="仿宋" w:hAnsi="仿宋" w:eastAsia="仿宋" w:cs="仿宋"/>
                <w:sz w:val="21"/>
                <w:szCs w:val="21"/>
              </w:rPr>
            </w:pPr>
            <w:r>
              <w:rPr>
                <w:rFonts w:ascii="仿宋" w:hAnsi="仿宋" w:eastAsia="仿宋" w:cs="仿宋"/>
                <w:spacing w:val="1"/>
                <w:sz w:val="21"/>
                <w:szCs w:val="21"/>
              </w:rPr>
              <w:t>2.3</w:t>
            </w:r>
            <w:r>
              <w:rPr>
                <w:rFonts w:ascii="仿宋" w:hAnsi="仿宋" w:eastAsia="仿宋" w:cs="仿宋"/>
                <w:sz w:val="21"/>
                <w:szCs w:val="21"/>
              </w:rPr>
              <w:t>5</w:t>
            </w:r>
          </w:p>
        </w:tc>
        <w:tc>
          <w:tcPr>
            <w:tcW w:w="2430" w:type="dxa"/>
            <w:tcBorders>
              <w:top w:val="single" w:color="000000" w:sz="6" w:space="0"/>
              <w:left w:val="single" w:color="000000" w:sz="6" w:space="0"/>
              <w:bottom w:val="single" w:color="000000" w:sz="6" w:space="0"/>
              <w:right w:val="single" w:color="000000" w:sz="6" w:space="0"/>
            </w:tcBorders>
          </w:tcPr>
          <w:p>
            <w:pPr>
              <w:pStyle w:val="10"/>
              <w:spacing w:before="90"/>
              <w:ind w:left="157"/>
              <w:rPr>
                <w:rFonts w:ascii="仿宋" w:hAnsi="仿宋" w:eastAsia="仿宋" w:cs="仿宋"/>
                <w:sz w:val="21"/>
                <w:szCs w:val="21"/>
                <w:lang w:eastAsia="zh-CN"/>
              </w:rPr>
            </w:pPr>
            <w:r>
              <w:rPr>
                <w:rFonts w:ascii="仿宋" w:hAnsi="仿宋" w:eastAsia="仿宋" w:cs="仿宋"/>
                <w:spacing w:val="-1"/>
                <w:sz w:val="21"/>
                <w:szCs w:val="21"/>
                <w:lang w:eastAsia="zh-CN"/>
              </w:rPr>
              <w:t>规</w:t>
            </w:r>
            <w:r>
              <w:rPr>
                <w:rFonts w:ascii="仿宋" w:hAnsi="仿宋" w:eastAsia="仿宋" w:cs="仿宋"/>
                <w:spacing w:val="2"/>
                <w:sz w:val="21"/>
                <w:szCs w:val="21"/>
                <w:lang w:eastAsia="zh-CN"/>
              </w:rPr>
              <w:t>整</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修</w:t>
            </w:r>
            <w:r>
              <w:rPr>
                <w:rFonts w:ascii="仿宋" w:hAnsi="仿宋" w:eastAsia="仿宋" w:cs="仿宋"/>
                <w:spacing w:val="-1"/>
                <w:sz w:val="21"/>
                <w:szCs w:val="21"/>
                <w:lang w:eastAsia="zh-CN"/>
              </w:rPr>
              <w:t>补</w:t>
            </w:r>
            <w:r>
              <w:rPr>
                <w:rFonts w:ascii="仿宋" w:hAnsi="仿宋" w:eastAsia="仿宋" w:cs="仿宋"/>
                <w:spacing w:val="2"/>
                <w:sz w:val="21"/>
                <w:szCs w:val="21"/>
                <w:lang w:eastAsia="zh-CN"/>
              </w:rPr>
              <w:t>两</w:t>
            </w:r>
            <w:r>
              <w:rPr>
                <w:rFonts w:ascii="仿宋" w:hAnsi="仿宋" w:eastAsia="仿宋" w:cs="仿宋"/>
                <w:spacing w:val="-1"/>
                <w:sz w:val="21"/>
                <w:szCs w:val="21"/>
                <w:lang w:eastAsia="zh-CN"/>
              </w:rPr>
              <w:t>侧</w:t>
            </w:r>
            <w:r>
              <w:rPr>
                <w:rFonts w:ascii="仿宋" w:hAnsi="仿宋" w:eastAsia="仿宋" w:cs="仿宋"/>
                <w:spacing w:val="2"/>
                <w:sz w:val="21"/>
                <w:szCs w:val="21"/>
                <w:lang w:eastAsia="zh-CN"/>
              </w:rPr>
              <w:t>绿</w:t>
            </w:r>
            <w:r>
              <w:rPr>
                <w:rFonts w:ascii="仿宋" w:hAnsi="仿宋" w:eastAsia="仿宋" w:cs="仿宋"/>
                <w:spacing w:val="-1"/>
                <w:sz w:val="21"/>
                <w:szCs w:val="21"/>
                <w:lang w:eastAsia="zh-CN"/>
              </w:rPr>
              <w:t>化</w:t>
            </w:r>
            <w:r>
              <w:rPr>
                <w:rFonts w:ascii="仿宋" w:hAnsi="仿宋" w:eastAsia="仿宋" w:cs="仿宋"/>
                <w:sz w:val="21"/>
                <w:szCs w:val="21"/>
                <w:lang w:eastAsia="zh-CN"/>
              </w:rPr>
              <w:t>。</w:t>
            </w:r>
          </w:p>
        </w:tc>
        <w:tc>
          <w:tcPr>
            <w:tcW w:w="1140" w:type="dxa"/>
            <w:tcBorders>
              <w:top w:val="single" w:color="000000" w:sz="6" w:space="0"/>
              <w:left w:val="single" w:color="000000" w:sz="6" w:space="0"/>
              <w:bottom w:val="single" w:color="000000" w:sz="6" w:space="0"/>
              <w:right w:val="single" w:color="000000" w:sz="6" w:space="0"/>
            </w:tcBorders>
          </w:tcPr>
          <w:p>
            <w:pPr>
              <w:pStyle w:val="10"/>
              <w:spacing w:before="90"/>
              <w:ind w:left="383" w:right="385"/>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4</w:t>
            </w:r>
          </w:p>
        </w:tc>
        <w:tc>
          <w:tcPr>
            <w:tcW w:w="1236" w:type="dxa"/>
            <w:tcBorders>
              <w:top w:val="single" w:color="000000" w:sz="6" w:space="0"/>
              <w:left w:val="single" w:color="000000" w:sz="6" w:space="0"/>
              <w:bottom w:val="single" w:color="000000" w:sz="6" w:space="0"/>
              <w:right w:val="single" w:color="000000" w:sz="12" w:space="0"/>
            </w:tcBorders>
          </w:tcPr>
          <w:p>
            <w:pPr>
              <w:pStyle w:val="10"/>
              <w:spacing w:before="90"/>
              <w:ind w:left="431" w:right="426"/>
              <w:jc w:val="center"/>
              <w:rPr>
                <w:rFonts w:ascii="仿宋" w:hAnsi="仿宋" w:eastAsia="仿宋" w:cs="仿宋"/>
                <w:sz w:val="21"/>
                <w:szCs w:val="21"/>
              </w:rPr>
            </w:pPr>
            <w:r>
              <w:rPr>
                <w:rFonts w:ascii="仿宋" w:hAnsi="仿宋" w:eastAsia="仿宋" w:cs="仿宋"/>
                <w:spacing w:val="1"/>
                <w:sz w:val="21"/>
                <w:szCs w:val="21"/>
              </w:rPr>
              <w:t>21</w:t>
            </w:r>
            <w:r>
              <w:rPr>
                <w:rFonts w:ascii="仿宋" w:hAnsi="仿宋" w:eastAsia="仿宋" w:cs="仿宋"/>
                <w:sz w:val="21"/>
                <w:szCs w:val="21"/>
              </w:rPr>
              <w:t>2</w:t>
            </w:r>
          </w:p>
        </w:tc>
      </w:tr>
      <w:tr>
        <w:tblPrEx>
          <w:tblCellMar>
            <w:top w:w="0" w:type="dxa"/>
            <w:left w:w="0" w:type="dxa"/>
            <w:bottom w:w="0" w:type="dxa"/>
            <w:right w:w="0" w:type="dxa"/>
          </w:tblCellMar>
        </w:tblPrEx>
        <w:trPr>
          <w:trHeight w:val="607" w:hRule="exact"/>
        </w:trPr>
        <w:tc>
          <w:tcPr>
            <w:tcW w:w="664" w:type="dxa"/>
            <w:tcBorders>
              <w:top w:val="single" w:color="000000" w:sz="6" w:space="0"/>
              <w:left w:val="single" w:color="000000" w:sz="12" w:space="0"/>
              <w:bottom w:val="single" w:color="000000" w:sz="6" w:space="0"/>
              <w:right w:val="single" w:color="000000" w:sz="6" w:space="0"/>
            </w:tcBorders>
          </w:tcPr>
          <w:p>
            <w:pPr>
              <w:pStyle w:val="10"/>
              <w:spacing w:before="90"/>
              <w:ind w:left="245" w:right="252"/>
              <w:jc w:val="center"/>
              <w:rPr>
                <w:rFonts w:ascii="仿宋" w:hAnsi="仿宋" w:eastAsia="仿宋" w:cs="仿宋"/>
                <w:sz w:val="21"/>
                <w:szCs w:val="21"/>
              </w:rPr>
            </w:pPr>
            <w:r>
              <w:rPr>
                <w:rFonts w:ascii="仿宋" w:hAnsi="仿宋" w:eastAsia="仿宋" w:cs="仿宋"/>
                <w:sz w:val="21"/>
                <w:szCs w:val="21"/>
              </w:rPr>
              <w:t>3</w:t>
            </w:r>
          </w:p>
        </w:tc>
        <w:tc>
          <w:tcPr>
            <w:tcW w:w="2364" w:type="dxa"/>
            <w:tcBorders>
              <w:top w:val="single" w:color="000000" w:sz="6" w:space="0"/>
              <w:left w:val="single" w:color="000000" w:sz="6" w:space="0"/>
              <w:bottom w:val="single" w:color="000000" w:sz="6" w:space="0"/>
              <w:right w:val="single" w:color="000000" w:sz="6" w:space="0"/>
            </w:tcBorders>
          </w:tcPr>
          <w:p>
            <w:pPr>
              <w:pStyle w:val="10"/>
              <w:spacing w:before="90"/>
              <w:ind w:right="3"/>
              <w:jc w:val="center"/>
              <w:rPr>
                <w:rFonts w:ascii="仿宋" w:hAnsi="仿宋" w:eastAsia="仿宋" w:cs="仿宋"/>
                <w:sz w:val="21"/>
                <w:szCs w:val="21"/>
              </w:rPr>
            </w:pPr>
            <w:r>
              <w:rPr>
                <w:rFonts w:ascii="仿宋" w:hAnsi="仿宋" w:eastAsia="仿宋" w:cs="仿宋"/>
                <w:spacing w:val="-1"/>
                <w:sz w:val="21"/>
                <w:szCs w:val="21"/>
              </w:rPr>
              <w:t>大</w:t>
            </w:r>
            <w:r>
              <w:rPr>
                <w:rFonts w:ascii="仿宋" w:hAnsi="仿宋" w:eastAsia="仿宋" w:cs="仿宋"/>
                <w:spacing w:val="2"/>
                <w:sz w:val="21"/>
                <w:szCs w:val="21"/>
              </w:rPr>
              <w:t>党</w:t>
            </w:r>
            <w:r>
              <w:rPr>
                <w:rFonts w:ascii="仿宋" w:hAnsi="仿宋" w:eastAsia="仿宋" w:cs="仿宋"/>
                <w:sz w:val="21"/>
                <w:szCs w:val="21"/>
              </w:rPr>
              <w:t>路</w:t>
            </w:r>
          </w:p>
        </w:tc>
        <w:tc>
          <w:tcPr>
            <w:tcW w:w="1140" w:type="dxa"/>
            <w:tcBorders>
              <w:top w:val="single" w:color="000000" w:sz="6" w:space="0"/>
              <w:left w:val="single" w:color="000000" w:sz="6" w:space="0"/>
              <w:bottom w:val="single" w:color="000000" w:sz="6" w:space="0"/>
              <w:right w:val="single" w:color="000000" w:sz="6" w:space="0"/>
            </w:tcBorders>
          </w:tcPr>
          <w:p>
            <w:pPr>
              <w:pStyle w:val="10"/>
              <w:spacing w:before="90"/>
              <w:ind w:left="299"/>
              <w:rPr>
                <w:rFonts w:ascii="仿宋" w:hAnsi="仿宋" w:eastAsia="仿宋" w:cs="仿宋"/>
                <w:sz w:val="21"/>
                <w:szCs w:val="21"/>
              </w:rPr>
            </w:pPr>
            <w:r>
              <w:rPr>
                <w:rFonts w:ascii="仿宋" w:hAnsi="仿宋" w:eastAsia="仿宋" w:cs="仿宋"/>
                <w:spacing w:val="1"/>
                <w:sz w:val="21"/>
                <w:szCs w:val="21"/>
              </w:rPr>
              <w:t>4.8</w:t>
            </w:r>
            <w:r>
              <w:rPr>
                <w:rFonts w:ascii="仿宋" w:hAnsi="仿宋" w:eastAsia="仿宋" w:cs="仿宋"/>
                <w:spacing w:val="-2"/>
                <w:sz w:val="21"/>
                <w:szCs w:val="21"/>
              </w:rPr>
              <w:t>5</w:t>
            </w:r>
            <w:r>
              <w:rPr>
                <w:rFonts w:ascii="仿宋" w:hAnsi="仿宋" w:eastAsia="仿宋" w:cs="仿宋"/>
                <w:sz w:val="21"/>
                <w:szCs w:val="21"/>
              </w:rPr>
              <w:t>1</w:t>
            </w:r>
          </w:p>
        </w:tc>
        <w:tc>
          <w:tcPr>
            <w:tcW w:w="2430" w:type="dxa"/>
            <w:tcBorders>
              <w:top w:val="single" w:color="000000" w:sz="6" w:space="0"/>
              <w:left w:val="single" w:color="000000" w:sz="6" w:space="0"/>
              <w:bottom w:val="single" w:color="000000" w:sz="6" w:space="0"/>
              <w:right w:val="single" w:color="000000" w:sz="6" w:space="0"/>
            </w:tcBorders>
          </w:tcPr>
          <w:p>
            <w:pPr>
              <w:pStyle w:val="10"/>
              <w:spacing w:before="90"/>
              <w:ind w:left="157"/>
              <w:rPr>
                <w:rFonts w:ascii="仿宋" w:hAnsi="仿宋" w:eastAsia="仿宋" w:cs="仿宋"/>
                <w:sz w:val="21"/>
                <w:szCs w:val="21"/>
                <w:lang w:eastAsia="zh-CN"/>
              </w:rPr>
            </w:pPr>
            <w:r>
              <w:rPr>
                <w:rFonts w:ascii="仿宋" w:hAnsi="仿宋" w:eastAsia="仿宋" w:cs="仿宋"/>
                <w:spacing w:val="-1"/>
                <w:sz w:val="21"/>
                <w:szCs w:val="21"/>
                <w:lang w:eastAsia="zh-CN"/>
              </w:rPr>
              <w:t>规</w:t>
            </w:r>
            <w:r>
              <w:rPr>
                <w:rFonts w:ascii="仿宋" w:hAnsi="仿宋" w:eastAsia="仿宋" w:cs="仿宋"/>
                <w:spacing w:val="2"/>
                <w:sz w:val="21"/>
                <w:szCs w:val="21"/>
                <w:lang w:eastAsia="zh-CN"/>
              </w:rPr>
              <w:t>整</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修</w:t>
            </w:r>
            <w:r>
              <w:rPr>
                <w:rFonts w:ascii="仿宋" w:hAnsi="仿宋" w:eastAsia="仿宋" w:cs="仿宋"/>
                <w:spacing w:val="-1"/>
                <w:sz w:val="21"/>
                <w:szCs w:val="21"/>
                <w:lang w:eastAsia="zh-CN"/>
              </w:rPr>
              <w:t>补</w:t>
            </w:r>
            <w:r>
              <w:rPr>
                <w:rFonts w:ascii="仿宋" w:hAnsi="仿宋" w:eastAsia="仿宋" w:cs="仿宋"/>
                <w:spacing w:val="2"/>
                <w:sz w:val="21"/>
                <w:szCs w:val="21"/>
                <w:lang w:eastAsia="zh-CN"/>
              </w:rPr>
              <w:t>两</w:t>
            </w:r>
            <w:r>
              <w:rPr>
                <w:rFonts w:ascii="仿宋" w:hAnsi="仿宋" w:eastAsia="仿宋" w:cs="仿宋"/>
                <w:spacing w:val="-1"/>
                <w:sz w:val="21"/>
                <w:szCs w:val="21"/>
                <w:lang w:eastAsia="zh-CN"/>
              </w:rPr>
              <w:t>侧</w:t>
            </w:r>
            <w:r>
              <w:rPr>
                <w:rFonts w:ascii="仿宋" w:hAnsi="仿宋" w:eastAsia="仿宋" w:cs="仿宋"/>
                <w:spacing w:val="2"/>
                <w:sz w:val="21"/>
                <w:szCs w:val="21"/>
                <w:lang w:eastAsia="zh-CN"/>
              </w:rPr>
              <w:t>绿</w:t>
            </w:r>
            <w:r>
              <w:rPr>
                <w:rFonts w:ascii="仿宋" w:hAnsi="仿宋" w:eastAsia="仿宋" w:cs="仿宋"/>
                <w:spacing w:val="-1"/>
                <w:sz w:val="21"/>
                <w:szCs w:val="21"/>
                <w:lang w:eastAsia="zh-CN"/>
              </w:rPr>
              <w:t>化</w:t>
            </w:r>
            <w:r>
              <w:rPr>
                <w:rFonts w:ascii="仿宋" w:hAnsi="仿宋" w:eastAsia="仿宋" w:cs="仿宋"/>
                <w:sz w:val="21"/>
                <w:szCs w:val="21"/>
                <w:lang w:eastAsia="zh-CN"/>
              </w:rPr>
              <w:t>。</w:t>
            </w:r>
          </w:p>
        </w:tc>
        <w:tc>
          <w:tcPr>
            <w:tcW w:w="1140" w:type="dxa"/>
            <w:tcBorders>
              <w:top w:val="single" w:color="000000" w:sz="6" w:space="0"/>
              <w:left w:val="single" w:color="000000" w:sz="6" w:space="0"/>
              <w:bottom w:val="single" w:color="000000" w:sz="6" w:space="0"/>
              <w:right w:val="single" w:color="000000" w:sz="6" w:space="0"/>
            </w:tcBorders>
          </w:tcPr>
          <w:p>
            <w:pPr>
              <w:pStyle w:val="10"/>
              <w:spacing w:before="90"/>
              <w:ind w:left="383" w:right="385"/>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5</w:t>
            </w:r>
          </w:p>
        </w:tc>
        <w:tc>
          <w:tcPr>
            <w:tcW w:w="1236" w:type="dxa"/>
            <w:tcBorders>
              <w:top w:val="single" w:color="000000" w:sz="6" w:space="0"/>
              <w:left w:val="single" w:color="000000" w:sz="6" w:space="0"/>
              <w:bottom w:val="single" w:color="000000" w:sz="6" w:space="0"/>
              <w:right w:val="single" w:color="000000" w:sz="12" w:space="0"/>
            </w:tcBorders>
          </w:tcPr>
          <w:p>
            <w:pPr>
              <w:pStyle w:val="10"/>
              <w:spacing w:before="90"/>
              <w:ind w:left="431" w:right="426"/>
              <w:jc w:val="center"/>
              <w:rPr>
                <w:rFonts w:ascii="仿宋" w:hAnsi="仿宋" w:eastAsia="仿宋" w:cs="仿宋"/>
                <w:sz w:val="21"/>
                <w:szCs w:val="21"/>
              </w:rPr>
            </w:pPr>
            <w:r>
              <w:rPr>
                <w:rFonts w:ascii="仿宋" w:hAnsi="仿宋" w:eastAsia="仿宋" w:cs="仿宋"/>
                <w:spacing w:val="1"/>
                <w:sz w:val="21"/>
                <w:szCs w:val="21"/>
              </w:rPr>
              <w:t>21</w:t>
            </w:r>
            <w:r>
              <w:rPr>
                <w:rFonts w:ascii="仿宋" w:hAnsi="仿宋" w:eastAsia="仿宋" w:cs="仿宋"/>
                <w:sz w:val="21"/>
                <w:szCs w:val="21"/>
              </w:rPr>
              <w:t>8</w:t>
            </w:r>
          </w:p>
        </w:tc>
      </w:tr>
      <w:tr>
        <w:tblPrEx>
          <w:tblCellMar>
            <w:top w:w="0" w:type="dxa"/>
            <w:left w:w="0" w:type="dxa"/>
            <w:bottom w:w="0" w:type="dxa"/>
            <w:right w:w="0" w:type="dxa"/>
          </w:tblCellMar>
        </w:tblPrEx>
        <w:trPr>
          <w:trHeight w:val="607" w:hRule="exact"/>
        </w:trPr>
        <w:tc>
          <w:tcPr>
            <w:tcW w:w="664" w:type="dxa"/>
            <w:tcBorders>
              <w:top w:val="single" w:color="000000" w:sz="6" w:space="0"/>
              <w:left w:val="single" w:color="000000" w:sz="12" w:space="0"/>
              <w:bottom w:val="single" w:color="000000" w:sz="6" w:space="0"/>
              <w:right w:val="single" w:color="000000" w:sz="6" w:space="0"/>
            </w:tcBorders>
          </w:tcPr>
          <w:p>
            <w:pPr>
              <w:pStyle w:val="10"/>
              <w:spacing w:before="90"/>
              <w:ind w:left="245" w:right="252"/>
              <w:jc w:val="center"/>
              <w:rPr>
                <w:rFonts w:ascii="仿宋" w:hAnsi="仿宋" w:eastAsia="仿宋" w:cs="仿宋"/>
                <w:sz w:val="21"/>
                <w:szCs w:val="21"/>
              </w:rPr>
            </w:pPr>
            <w:r>
              <w:rPr>
                <w:rFonts w:ascii="仿宋" w:hAnsi="仿宋" w:eastAsia="仿宋" w:cs="仿宋"/>
                <w:sz w:val="21"/>
                <w:szCs w:val="21"/>
              </w:rPr>
              <w:t>4</w:t>
            </w:r>
          </w:p>
        </w:tc>
        <w:tc>
          <w:tcPr>
            <w:tcW w:w="2364" w:type="dxa"/>
            <w:tcBorders>
              <w:top w:val="single" w:color="000000" w:sz="6" w:space="0"/>
              <w:left w:val="single" w:color="000000" w:sz="6" w:space="0"/>
              <w:bottom w:val="single" w:color="000000" w:sz="6" w:space="0"/>
              <w:right w:val="single" w:color="000000" w:sz="6" w:space="0"/>
            </w:tcBorders>
          </w:tcPr>
          <w:p>
            <w:pPr>
              <w:pStyle w:val="10"/>
              <w:spacing w:before="90"/>
              <w:ind w:left="649"/>
              <w:rPr>
                <w:rFonts w:ascii="仿宋" w:hAnsi="仿宋" w:eastAsia="仿宋" w:cs="仿宋"/>
                <w:sz w:val="21"/>
                <w:szCs w:val="21"/>
              </w:rPr>
            </w:pPr>
            <w:r>
              <w:rPr>
                <w:rFonts w:ascii="仿宋" w:hAnsi="仿宋" w:eastAsia="仿宋" w:cs="仿宋"/>
                <w:spacing w:val="-1"/>
                <w:sz w:val="21"/>
                <w:szCs w:val="21"/>
              </w:rPr>
              <w:t>矿</w:t>
            </w:r>
            <w:r>
              <w:rPr>
                <w:rFonts w:ascii="仿宋" w:hAnsi="仿宋" w:eastAsia="仿宋" w:cs="仿宋"/>
                <w:spacing w:val="2"/>
                <w:sz w:val="21"/>
                <w:szCs w:val="21"/>
              </w:rPr>
              <w:t>村</w:t>
            </w:r>
            <w:r>
              <w:rPr>
                <w:rFonts w:ascii="仿宋" w:hAnsi="仿宋" w:eastAsia="仿宋" w:cs="仿宋"/>
                <w:spacing w:val="-1"/>
                <w:sz w:val="21"/>
                <w:szCs w:val="21"/>
              </w:rPr>
              <w:t>至</w:t>
            </w:r>
            <w:r>
              <w:rPr>
                <w:rFonts w:ascii="仿宋" w:hAnsi="仿宋" w:eastAsia="仿宋" w:cs="仿宋"/>
                <w:spacing w:val="2"/>
                <w:sz w:val="21"/>
                <w:szCs w:val="21"/>
              </w:rPr>
              <w:t>佛</w:t>
            </w:r>
            <w:r>
              <w:rPr>
                <w:rFonts w:ascii="仿宋" w:hAnsi="仿宋" w:eastAsia="仿宋" w:cs="仿宋"/>
                <w:sz w:val="21"/>
                <w:szCs w:val="21"/>
              </w:rPr>
              <w:t>峪</w:t>
            </w:r>
          </w:p>
        </w:tc>
        <w:tc>
          <w:tcPr>
            <w:tcW w:w="1140" w:type="dxa"/>
            <w:tcBorders>
              <w:top w:val="single" w:color="000000" w:sz="6" w:space="0"/>
              <w:left w:val="single" w:color="000000" w:sz="6" w:space="0"/>
              <w:bottom w:val="single" w:color="000000" w:sz="6" w:space="0"/>
              <w:right w:val="single" w:color="000000" w:sz="6" w:space="0"/>
            </w:tcBorders>
          </w:tcPr>
          <w:p>
            <w:pPr>
              <w:pStyle w:val="10"/>
              <w:spacing w:before="90"/>
              <w:jc w:val="center"/>
              <w:rPr>
                <w:rFonts w:ascii="仿宋" w:hAnsi="仿宋" w:eastAsia="仿宋" w:cs="仿宋"/>
                <w:sz w:val="21"/>
                <w:szCs w:val="21"/>
              </w:rPr>
            </w:pPr>
            <w:r>
              <w:rPr>
                <w:rFonts w:ascii="仿宋" w:hAnsi="仿宋" w:eastAsia="仿宋" w:cs="仿宋"/>
                <w:sz w:val="21"/>
                <w:szCs w:val="21"/>
              </w:rPr>
              <w:t>3</w:t>
            </w:r>
          </w:p>
        </w:tc>
        <w:tc>
          <w:tcPr>
            <w:tcW w:w="2430" w:type="dxa"/>
            <w:tcBorders>
              <w:top w:val="single" w:color="000000" w:sz="6" w:space="0"/>
              <w:left w:val="single" w:color="000000" w:sz="6" w:space="0"/>
              <w:bottom w:val="single" w:color="000000" w:sz="6" w:space="0"/>
              <w:right w:val="single" w:color="000000" w:sz="6" w:space="0"/>
            </w:tcBorders>
          </w:tcPr>
          <w:p>
            <w:pPr>
              <w:pStyle w:val="10"/>
              <w:spacing w:before="90"/>
              <w:ind w:left="157"/>
              <w:rPr>
                <w:rFonts w:ascii="仿宋" w:hAnsi="仿宋" w:eastAsia="仿宋" w:cs="仿宋"/>
                <w:sz w:val="21"/>
                <w:szCs w:val="21"/>
                <w:lang w:eastAsia="zh-CN"/>
              </w:rPr>
            </w:pPr>
            <w:r>
              <w:rPr>
                <w:rFonts w:ascii="仿宋" w:hAnsi="仿宋" w:eastAsia="仿宋" w:cs="仿宋"/>
                <w:spacing w:val="-1"/>
                <w:sz w:val="21"/>
                <w:szCs w:val="21"/>
                <w:lang w:eastAsia="zh-CN"/>
              </w:rPr>
              <w:t>规</w:t>
            </w:r>
            <w:r>
              <w:rPr>
                <w:rFonts w:ascii="仿宋" w:hAnsi="仿宋" w:eastAsia="仿宋" w:cs="仿宋"/>
                <w:spacing w:val="2"/>
                <w:sz w:val="21"/>
                <w:szCs w:val="21"/>
                <w:lang w:eastAsia="zh-CN"/>
              </w:rPr>
              <w:t>整</w:t>
            </w:r>
            <w:r>
              <w:rPr>
                <w:rFonts w:ascii="仿宋" w:hAnsi="仿宋" w:eastAsia="仿宋" w:cs="仿宋"/>
                <w:spacing w:val="-1"/>
                <w:sz w:val="21"/>
                <w:szCs w:val="21"/>
                <w:lang w:eastAsia="zh-CN"/>
              </w:rPr>
              <w:t>、</w:t>
            </w:r>
            <w:r>
              <w:rPr>
                <w:rFonts w:ascii="仿宋" w:hAnsi="仿宋" w:eastAsia="仿宋" w:cs="仿宋"/>
                <w:spacing w:val="2"/>
                <w:sz w:val="21"/>
                <w:szCs w:val="21"/>
                <w:lang w:eastAsia="zh-CN"/>
              </w:rPr>
              <w:t>修</w:t>
            </w:r>
            <w:r>
              <w:rPr>
                <w:rFonts w:ascii="仿宋" w:hAnsi="仿宋" w:eastAsia="仿宋" w:cs="仿宋"/>
                <w:spacing w:val="-1"/>
                <w:sz w:val="21"/>
                <w:szCs w:val="21"/>
                <w:lang w:eastAsia="zh-CN"/>
              </w:rPr>
              <w:t>补</w:t>
            </w:r>
            <w:r>
              <w:rPr>
                <w:rFonts w:ascii="仿宋" w:hAnsi="仿宋" w:eastAsia="仿宋" w:cs="仿宋"/>
                <w:spacing w:val="2"/>
                <w:sz w:val="21"/>
                <w:szCs w:val="21"/>
                <w:lang w:eastAsia="zh-CN"/>
              </w:rPr>
              <w:t>两</w:t>
            </w:r>
            <w:r>
              <w:rPr>
                <w:rFonts w:ascii="仿宋" w:hAnsi="仿宋" w:eastAsia="仿宋" w:cs="仿宋"/>
                <w:spacing w:val="-1"/>
                <w:sz w:val="21"/>
                <w:szCs w:val="21"/>
                <w:lang w:eastAsia="zh-CN"/>
              </w:rPr>
              <w:t>侧</w:t>
            </w:r>
            <w:r>
              <w:rPr>
                <w:rFonts w:ascii="仿宋" w:hAnsi="仿宋" w:eastAsia="仿宋" w:cs="仿宋"/>
                <w:spacing w:val="2"/>
                <w:sz w:val="21"/>
                <w:szCs w:val="21"/>
                <w:lang w:eastAsia="zh-CN"/>
              </w:rPr>
              <w:t>绿</w:t>
            </w:r>
            <w:r>
              <w:rPr>
                <w:rFonts w:ascii="仿宋" w:hAnsi="仿宋" w:eastAsia="仿宋" w:cs="仿宋"/>
                <w:spacing w:val="-1"/>
                <w:sz w:val="21"/>
                <w:szCs w:val="21"/>
                <w:lang w:eastAsia="zh-CN"/>
              </w:rPr>
              <w:t>化</w:t>
            </w:r>
            <w:r>
              <w:rPr>
                <w:rFonts w:ascii="仿宋" w:hAnsi="仿宋" w:eastAsia="仿宋" w:cs="仿宋"/>
                <w:sz w:val="21"/>
                <w:szCs w:val="21"/>
                <w:lang w:eastAsia="zh-CN"/>
              </w:rPr>
              <w:t>。</w:t>
            </w:r>
          </w:p>
        </w:tc>
        <w:tc>
          <w:tcPr>
            <w:tcW w:w="1140" w:type="dxa"/>
            <w:tcBorders>
              <w:top w:val="single" w:color="000000" w:sz="6" w:space="0"/>
              <w:left w:val="single" w:color="000000" w:sz="6" w:space="0"/>
              <w:bottom w:val="single" w:color="000000" w:sz="6" w:space="0"/>
              <w:right w:val="single" w:color="000000" w:sz="6" w:space="0"/>
            </w:tcBorders>
          </w:tcPr>
          <w:p>
            <w:pPr>
              <w:pStyle w:val="10"/>
              <w:spacing w:before="90"/>
              <w:ind w:left="383" w:right="385"/>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8</w:t>
            </w:r>
          </w:p>
        </w:tc>
        <w:tc>
          <w:tcPr>
            <w:tcW w:w="1236" w:type="dxa"/>
            <w:tcBorders>
              <w:top w:val="single" w:color="000000" w:sz="6" w:space="0"/>
              <w:left w:val="single" w:color="000000" w:sz="6" w:space="0"/>
              <w:bottom w:val="single" w:color="000000" w:sz="6" w:space="0"/>
              <w:right w:val="single" w:color="000000" w:sz="12" w:space="0"/>
            </w:tcBorders>
          </w:tcPr>
          <w:p>
            <w:pPr>
              <w:pStyle w:val="10"/>
              <w:spacing w:before="90"/>
              <w:ind w:left="431" w:right="426"/>
              <w:jc w:val="center"/>
              <w:rPr>
                <w:rFonts w:ascii="仿宋" w:hAnsi="仿宋" w:eastAsia="仿宋" w:cs="仿宋"/>
                <w:sz w:val="21"/>
                <w:szCs w:val="21"/>
              </w:rPr>
            </w:pPr>
            <w:r>
              <w:rPr>
                <w:rFonts w:ascii="仿宋" w:hAnsi="仿宋" w:eastAsia="仿宋" w:cs="仿宋"/>
                <w:spacing w:val="1"/>
                <w:sz w:val="21"/>
                <w:szCs w:val="21"/>
              </w:rPr>
              <w:t>27</w:t>
            </w:r>
            <w:r>
              <w:rPr>
                <w:rFonts w:ascii="仿宋" w:hAnsi="仿宋" w:eastAsia="仿宋" w:cs="仿宋"/>
                <w:sz w:val="21"/>
                <w:szCs w:val="21"/>
              </w:rPr>
              <w:t>0</w:t>
            </w:r>
          </w:p>
        </w:tc>
      </w:tr>
      <w:tr>
        <w:tblPrEx>
          <w:tblCellMar>
            <w:top w:w="0" w:type="dxa"/>
            <w:left w:w="0" w:type="dxa"/>
            <w:bottom w:w="0" w:type="dxa"/>
            <w:right w:w="0" w:type="dxa"/>
          </w:tblCellMar>
        </w:tblPrEx>
        <w:trPr>
          <w:trHeight w:val="614" w:hRule="exact"/>
        </w:trPr>
        <w:tc>
          <w:tcPr>
            <w:tcW w:w="664" w:type="dxa"/>
            <w:tcBorders>
              <w:top w:val="single" w:color="000000" w:sz="6" w:space="0"/>
              <w:left w:val="single" w:color="000000" w:sz="12" w:space="0"/>
              <w:bottom w:val="single" w:color="000000" w:sz="12" w:space="0"/>
              <w:right w:val="single" w:color="000000" w:sz="6" w:space="0"/>
            </w:tcBorders>
          </w:tcPr>
          <w:p>
            <w:pPr>
              <w:pStyle w:val="10"/>
              <w:spacing w:before="88"/>
              <w:ind w:left="245" w:right="252"/>
              <w:jc w:val="center"/>
              <w:rPr>
                <w:rFonts w:ascii="仿宋" w:hAnsi="仿宋" w:eastAsia="仿宋" w:cs="仿宋"/>
                <w:sz w:val="21"/>
                <w:szCs w:val="21"/>
              </w:rPr>
            </w:pPr>
            <w:r>
              <w:rPr>
                <w:rFonts w:ascii="仿宋" w:hAnsi="仿宋" w:eastAsia="仿宋" w:cs="仿宋"/>
                <w:sz w:val="21"/>
                <w:szCs w:val="21"/>
              </w:rPr>
              <w:t>5</w:t>
            </w:r>
          </w:p>
        </w:tc>
        <w:tc>
          <w:tcPr>
            <w:tcW w:w="2364" w:type="dxa"/>
            <w:tcBorders>
              <w:top w:val="single" w:color="000000" w:sz="6" w:space="0"/>
              <w:left w:val="single" w:color="000000" w:sz="6" w:space="0"/>
              <w:bottom w:val="single" w:color="000000" w:sz="12" w:space="0"/>
              <w:right w:val="single" w:color="000000" w:sz="6" w:space="0"/>
            </w:tcBorders>
          </w:tcPr>
          <w:p>
            <w:pPr>
              <w:pStyle w:val="10"/>
              <w:spacing w:before="88"/>
              <w:ind w:left="755"/>
              <w:rPr>
                <w:rFonts w:ascii="仿宋" w:hAnsi="仿宋" w:eastAsia="仿宋" w:cs="仿宋"/>
                <w:sz w:val="21"/>
                <w:szCs w:val="21"/>
              </w:rPr>
            </w:pPr>
            <w:r>
              <w:rPr>
                <w:rFonts w:ascii="仿宋" w:hAnsi="仿宋" w:eastAsia="仿宋" w:cs="仿宋"/>
                <w:spacing w:val="-1"/>
                <w:sz w:val="21"/>
                <w:szCs w:val="21"/>
              </w:rPr>
              <w:t>丰</w:t>
            </w:r>
            <w:r>
              <w:rPr>
                <w:rFonts w:ascii="仿宋" w:hAnsi="仿宋" w:eastAsia="仿宋" w:cs="仿宋"/>
                <w:spacing w:val="2"/>
                <w:sz w:val="21"/>
                <w:szCs w:val="21"/>
              </w:rPr>
              <w:t>齐</w:t>
            </w:r>
            <w:r>
              <w:rPr>
                <w:rFonts w:ascii="仿宋" w:hAnsi="仿宋" w:eastAsia="仿宋" w:cs="仿宋"/>
                <w:spacing w:val="1"/>
                <w:sz w:val="21"/>
                <w:szCs w:val="21"/>
              </w:rPr>
              <w:t>-2</w:t>
            </w:r>
            <w:r>
              <w:rPr>
                <w:rFonts w:ascii="仿宋" w:hAnsi="仿宋" w:eastAsia="仿宋" w:cs="仿宋"/>
                <w:spacing w:val="-2"/>
                <w:sz w:val="21"/>
                <w:szCs w:val="21"/>
              </w:rPr>
              <w:t>2</w:t>
            </w:r>
            <w:r>
              <w:rPr>
                <w:rFonts w:ascii="仿宋" w:hAnsi="仿宋" w:eastAsia="仿宋" w:cs="仿宋"/>
                <w:sz w:val="21"/>
                <w:szCs w:val="21"/>
              </w:rPr>
              <w:t>0</w:t>
            </w:r>
          </w:p>
        </w:tc>
        <w:tc>
          <w:tcPr>
            <w:tcW w:w="1140" w:type="dxa"/>
            <w:tcBorders>
              <w:top w:val="single" w:color="000000" w:sz="6" w:space="0"/>
              <w:left w:val="single" w:color="000000" w:sz="6" w:space="0"/>
              <w:bottom w:val="single" w:color="000000" w:sz="12" w:space="0"/>
              <w:right w:val="single" w:color="000000" w:sz="6" w:space="0"/>
            </w:tcBorders>
          </w:tcPr>
          <w:p>
            <w:pPr>
              <w:pStyle w:val="10"/>
              <w:spacing w:before="88"/>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2</w:t>
            </w:r>
          </w:p>
        </w:tc>
        <w:tc>
          <w:tcPr>
            <w:tcW w:w="2430" w:type="dxa"/>
            <w:tcBorders>
              <w:top w:val="single" w:color="000000" w:sz="6" w:space="0"/>
              <w:left w:val="single" w:color="000000" w:sz="6" w:space="0"/>
              <w:bottom w:val="single" w:color="000000" w:sz="12" w:space="0"/>
              <w:right w:val="single" w:color="000000" w:sz="6" w:space="0"/>
            </w:tcBorders>
          </w:tcPr>
          <w:p>
            <w:pPr>
              <w:pStyle w:val="10"/>
              <w:spacing w:before="16" w:line="272" w:lineRule="exact"/>
              <w:ind w:left="366" w:hanging="267"/>
              <w:rPr>
                <w:rFonts w:ascii="仿宋" w:hAnsi="仿宋" w:eastAsia="仿宋" w:cs="仿宋"/>
                <w:sz w:val="21"/>
                <w:szCs w:val="21"/>
                <w:lang w:eastAsia="zh-CN"/>
              </w:rPr>
            </w:pPr>
            <w:r>
              <w:rPr>
                <w:rFonts w:ascii="仿宋" w:hAnsi="仿宋" w:eastAsia="仿宋" w:cs="仿宋"/>
                <w:spacing w:val="-1"/>
                <w:w w:val="95"/>
                <w:sz w:val="21"/>
                <w:szCs w:val="21"/>
                <w:lang w:eastAsia="zh-CN"/>
              </w:rPr>
              <w:t>规</w:t>
            </w:r>
            <w:r>
              <w:rPr>
                <w:rFonts w:ascii="仿宋" w:hAnsi="仿宋" w:eastAsia="仿宋" w:cs="仿宋"/>
                <w:spacing w:val="1"/>
                <w:w w:val="95"/>
                <w:sz w:val="21"/>
                <w:szCs w:val="21"/>
                <w:lang w:eastAsia="zh-CN"/>
              </w:rPr>
              <w:t>整</w:t>
            </w:r>
            <w:r>
              <w:rPr>
                <w:rFonts w:ascii="仿宋" w:hAnsi="仿宋" w:eastAsia="仿宋" w:cs="仿宋"/>
                <w:spacing w:val="-45"/>
                <w:w w:val="95"/>
                <w:sz w:val="21"/>
                <w:szCs w:val="21"/>
                <w:lang w:eastAsia="zh-CN"/>
              </w:rPr>
              <w:t>、</w:t>
            </w:r>
            <w:r>
              <w:rPr>
                <w:rFonts w:ascii="仿宋" w:hAnsi="仿宋" w:eastAsia="仿宋" w:cs="仿宋"/>
                <w:spacing w:val="-1"/>
                <w:w w:val="95"/>
                <w:sz w:val="21"/>
                <w:szCs w:val="21"/>
                <w:lang w:eastAsia="zh-CN"/>
              </w:rPr>
              <w:t>修</w:t>
            </w:r>
            <w:r>
              <w:rPr>
                <w:rFonts w:ascii="仿宋" w:hAnsi="仿宋" w:eastAsia="仿宋" w:cs="仿宋"/>
                <w:spacing w:val="1"/>
                <w:w w:val="95"/>
                <w:sz w:val="21"/>
                <w:szCs w:val="21"/>
                <w:lang w:eastAsia="zh-CN"/>
              </w:rPr>
              <w:t>补</w:t>
            </w:r>
            <w:r>
              <w:rPr>
                <w:rFonts w:ascii="仿宋" w:hAnsi="仿宋" w:eastAsia="仿宋" w:cs="仿宋"/>
                <w:spacing w:val="-1"/>
                <w:w w:val="95"/>
                <w:sz w:val="21"/>
                <w:szCs w:val="21"/>
                <w:lang w:eastAsia="zh-CN"/>
              </w:rPr>
              <w:t>两</w:t>
            </w:r>
            <w:r>
              <w:rPr>
                <w:rFonts w:ascii="仿宋" w:hAnsi="仿宋" w:eastAsia="仿宋" w:cs="仿宋"/>
                <w:spacing w:val="1"/>
                <w:w w:val="95"/>
                <w:sz w:val="21"/>
                <w:szCs w:val="21"/>
                <w:lang w:eastAsia="zh-CN"/>
              </w:rPr>
              <w:t>侧</w:t>
            </w:r>
            <w:r>
              <w:rPr>
                <w:rFonts w:ascii="仿宋" w:hAnsi="仿宋" w:eastAsia="仿宋" w:cs="仿宋"/>
                <w:spacing w:val="-1"/>
                <w:w w:val="95"/>
                <w:sz w:val="21"/>
                <w:szCs w:val="21"/>
                <w:lang w:eastAsia="zh-CN"/>
              </w:rPr>
              <w:t>绿</w:t>
            </w:r>
            <w:r>
              <w:rPr>
                <w:rFonts w:ascii="仿宋" w:hAnsi="仿宋" w:eastAsia="仿宋" w:cs="仿宋"/>
                <w:spacing w:val="1"/>
                <w:w w:val="95"/>
                <w:sz w:val="21"/>
                <w:szCs w:val="21"/>
                <w:lang w:eastAsia="zh-CN"/>
              </w:rPr>
              <w:t>化</w:t>
            </w:r>
            <w:r>
              <w:rPr>
                <w:rFonts w:ascii="仿宋" w:hAnsi="仿宋" w:eastAsia="仿宋" w:cs="仿宋"/>
                <w:spacing w:val="-47"/>
                <w:w w:val="95"/>
                <w:sz w:val="21"/>
                <w:szCs w:val="21"/>
                <w:lang w:eastAsia="zh-CN"/>
              </w:rPr>
              <w:t>，</w:t>
            </w:r>
            <w:r>
              <w:rPr>
                <w:rFonts w:ascii="仿宋" w:hAnsi="仿宋" w:eastAsia="仿宋" w:cs="仿宋"/>
                <w:w w:val="95"/>
                <w:sz w:val="21"/>
                <w:szCs w:val="21"/>
                <w:lang w:eastAsia="zh-CN"/>
              </w:rPr>
              <w:t>补</w:t>
            </w:r>
            <w:r>
              <w:rPr>
                <w:rFonts w:ascii="仿宋" w:hAnsi="仿宋" w:eastAsia="仿宋" w:cs="仿宋"/>
                <w:spacing w:val="-1"/>
                <w:sz w:val="21"/>
                <w:szCs w:val="21"/>
                <w:lang w:eastAsia="zh-CN"/>
              </w:rPr>
              <w:t>充</w:t>
            </w:r>
            <w:r>
              <w:rPr>
                <w:rFonts w:ascii="仿宋" w:hAnsi="仿宋" w:eastAsia="仿宋" w:cs="仿宋"/>
                <w:spacing w:val="2"/>
                <w:sz w:val="21"/>
                <w:szCs w:val="21"/>
                <w:lang w:eastAsia="zh-CN"/>
              </w:rPr>
              <w:t>中</w:t>
            </w:r>
            <w:r>
              <w:rPr>
                <w:rFonts w:ascii="仿宋" w:hAnsi="仿宋" w:eastAsia="仿宋" w:cs="仿宋"/>
                <w:spacing w:val="-1"/>
                <w:sz w:val="21"/>
                <w:szCs w:val="21"/>
                <w:lang w:eastAsia="zh-CN"/>
              </w:rPr>
              <w:t>央</w:t>
            </w:r>
            <w:r>
              <w:rPr>
                <w:rFonts w:ascii="仿宋" w:hAnsi="仿宋" w:eastAsia="仿宋" w:cs="仿宋"/>
                <w:spacing w:val="2"/>
                <w:sz w:val="21"/>
                <w:szCs w:val="21"/>
                <w:lang w:eastAsia="zh-CN"/>
              </w:rPr>
              <w:t>分</w:t>
            </w:r>
            <w:r>
              <w:rPr>
                <w:rFonts w:ascii="仿宋" w:hAnsi="仿宋" w:eastAsia="仿宋" w:cs="仿宋"/>
                <w:spacing w:val="-1"/>
                <w:sz w:val="21"/>
                <w:szCs w:val="21"/>
                <w:lang w:eastAsia="zh-CN"/>
              </w:rPr>
              <w:t>隔</w:t>
            </w:r>
            <w:r>
              <w:rPr>
                <w:rFonts w:ascii="仿宋" w:hAnsi="仿宋" w:eastAsia="仿宋" w:cs="仿宋"/>
                <w:spacing w:val="2"/>
                <w:sz w:val="21"/>
                <w:szCs w:val="21"/>
                <w:lang w:eastAsia="zh-CN"/>
              </w:rPr>
              <w:t>带</w:t>
            </w:r>
            <w:r>
              <w:rPr>
                <w:rFonts w:ascii="仿宋" w:hAnsi="仿宋" w:eastAsia="仿宋" w:cs="仿宋"/>
                <w:spacing w:val="-1"/>
                <w:sz w:val="21"/>
                <w:szCs w:val="21"/>
                <w:lang w:eastAsia="zh-CN"/>
              </w:rPr>
              <w:t>绿</w:t>
            </w:r>
            <w:r>
              <w:rPr>
                <w:rFonts w:ascii="仿宋" w:hAnsi="仿宋" w:eastAsia="仿宋" w:cs="仿宋"/>
                <w:sz w:val="21"/>
                <w:szCs w:val="21"/>
                <w:lang w:eastAsia="zh-CN"/>
              </w:rPr>
              <w:t>化</w:t>
            </w:r>
          </w:p>
        </w:tc>
        <w:tc>
          <w:tcPr>
            <w:tcW w:w="1140" w:type="dxa"/>
            <w:tcBorders>
              <w:top w:val="single" w:color="000000" w:sz="6" w:space="0"/>
              <w:left w:val="single" w:color="000000" w:sz="6" w:space="0"/>
              <w:bottom w:val="single" w:color="000000" w:sz="12" w:space="0"/>
              <w:right w:val="single" w:color="000000" w:sz="6" w:space="0"/>
            </w:tcBorders>
          </w:tcPr>
          <w:p>
            <w:pPr>
              <w:pStyle w:val="10"/>
              <w:spacing w:before="88"/>
              <w:ind w:left="383" w:right="385"/>
              <w:jc w:val="center"/>
              <w:rPr>
                <w:rFonts w:ascii="仿宋" w:hAnsi="仿宋" w:eastAsia="仿宋" w:cs="仿宋"/>
                <w:sz w:val="21"/>
                <w:szCs w:val="21"/>
              </w:rPr>
            </w:pPr>
            <w:r>
              <w:rPr>
                <w:rFonts w:ascii="仿宋" w:hAnsi="仿宋" w:eastAsia="仿宋" w:cs="仿宋"/>
                <w:spacing w:val="1"/>
                <w:sz w:val="21"/>
                <w:szCs w:val="21"/>
              </w:rPr>
              <w:t>1.</w:t>
            </w:r>
            <w:r>
              <w:rPr>
                <w:rFonts w:ascii="仿宋" w:hAnsi="仿宋" w:eastAsia="仿宋" w:cs="仿宋"/>
                <w:sz w:val="21"/>
                <w:szCs w:val="21"/>
              </w:rPr>
              <w:t>1</w:t>
            </w:r>
          </w:p>
        </w:tc>
        <w:tc>
          <w:tcPr>
            <w:tcW w:w="1236" w:type="dxa"/>
            <w:tcBorders>
              <w:top w:val="single" w:color="000000" w:sz="6" w:space="0"/>
              <w:left w:val="single" w:color="000000" w:sz="6" w:space="0"/>
              <w:bottom w:val="single" w:color="000000" w:sz="12" w:space="0"/>
              <w:right w:val="single" w:color="000000" w:sz="12" w:space="0"/>
            </w:tcBorders>
          </w:tcPr>
          <w:p>
            <w:pPr>
              <w:pStyle w:val="10"/>
              <w:spacing w:before="88"/>
              <w:ind w:left="431" w:right="426"/>
              <w:jc w:val="center"/>
              <w:rPr>
                <w:rFonts w:ascii="仿宋" w:hAnsi="仿宋" w:eastAsia="仿宋" w:cs="仿宋"/>
                <w:sz w:val="21"/>
                <w:szCs w:val="21"/>
              </w:rPr>
            </w:pPr>
            <w:r>
              <w:rPr>
                <w:rFonts w:ascii="仿宋" w:hAnsi="仿宋" w:eastAsia="仿宋" w:cs="仿宋"/>
                <w:spacing w:val="1"/>
                <w:sz w:val="21"/>
                <w:szCs w:val="21"/>
              </w:rPr>
              <w:t>16</w:t>
            </w:r>
            <w:r>
              <w:rPr>
                <w:rFonts w:ascii="仿宋" w:hAnsi="仿宋" w:eastAsia="仿宋" w:cs="仿宋"/>
                <w:sz w:val="21"/>
                <w:szCs w:val="21"/>
              </w:rPr>
              <w:t>2</w:t>
            </w:r>
          </w:p>
        </w:tc>
      </w:tr>
    </w:tbl>
    <w:p>
      <w:pPr>
        <w:jc w:val="center"/>
        <w:rPr>
          <w:rFonts w:ascii="仿宋" w:hAnsi="仿宋" w:eastAsia="仿宋" w:cs="仿宋"/>
          <w:sz w:val="21"/>
          <w:szCs w:val="21"/>
        </w:rPr>
        <w:sectPr>
          <w:type w:val="continuous"/>
          <w:pgSz w:w="11906" w:h="16840"/>
          <w:pgMar w:top="1560" w:right="540" w:bottom="280" w:left="1300" w:header="720" w:footer="720" w:gutter="0"/>
          <w:cols w:space="720" w:num="1"/>
        </w:sectPr>
      </w:pPr>
    </w:p>
    <w:p>
      <w:pPr>
        <w:spacing w:before="1" w:line="100" w:lineRule="exact"/>
        <w:rPr>
          <w:sz w:val="10"/>
          <w:szCs w:val="10"/>
        </w:rPr>
      </w:pPr>
    </w:p>
    <w:p>
      <w:pPr>
        <w:spacing w:line="200" w:lineRule="exact"/>
        <w:rPr>
          <w:sz w:val="20"/>
          <w:szCs w:val="20"/>
        </w:rPr>
      </w:pPr>
    </w:p>
    <w:p>
      <w:pPr>
        <w:spacing w:line="200" w:lineRule="exact"/>
        <w:rPr>
          <w:sz w:val="20"/>
          <w:szCs w:val="20"/>
        </w:rPr>
        <w:sectPr>
          <w:footerReference r:id="rId10" w:type="default"/>
          <w:pgSz w:w="11906" w:h="16840"/>
          <w:pgMar w:top="1060" w:right="860" w:bottom="1020" w:left="1300" w:header="805" w:footer="838" w:gutter="0"/>
          <w:pgNumType w:start="70"/>
          <w:cols w:space="720" w:num="1"/>
        </w:sectPr>
      </w:pPr>
    </w:p>
    <w:p>
      <w:pPr>
        <w:spacing w:before="10" w:line="120" w:lineRule="exact"/>
        <w:rPr>
          <w:sz w:val="12"/>
          <w:szCs w:val="12"/>
        </w:rPr>
      </w:pPr>
    </w:p>
    <w:p>
      <w:pPr>
        <w:spacing w:line="200" w:lineRule="exact"/>
        <w:rPr>
          <w:sz w:val="20"/>
          <w:szCs w:val="20"/>
        </w:rPr>
      </w:pPr>
    </w:p>
    <w:p>
      <w:pPr>
        <w:spacing w:line="200" w:lineRule="exact"/>
        <w:rPr>
          <w:sz w:val="20"/>
          <w:szCs w:val="20"/>
        </w:rPr>
      </w:pPr>
    </w:p>
    <w:p>
      <w:pPr>
        <w:pStyle w:val="3"/>
        <w:ind w:left="744"/>
        <w:rPr>
          <w:rFonts w:hint="eastAsia"/>
          <w:spacing w:val="3"/>
          <w:lang w:eastAsia="zh-CN"/>
        </w:rPr>
      </w:pPr>
      <w:bookmarkStart w:id="60" w:name="_bookmark29"/>
      <w:bookmarkEnd w:id="60"/>
      <w:bookmarkStart w:id="61" w:name="7.1保障措施"/>
      <w:bookmarkEnd w:id="61"/>
    </w:p>
    <w:p>
      <w:pPr>
        <w:pStyle w:val="3"/>
        <w:adjustRightInd w:val="0"/>
        <w:ind w:left="0"/>
        <w:jc w:val="both"/>
        <w:rPr>
          <w:rFonts w:hint="eastAsia"/>
          <w:spacing w:val="3"/>
          <w:lang w:eastAsia="zh-CN"/>
        </w:rPr>
      </w:pPr>
      <w:r>
        <w:rPr>
          <w:rFonts w:hint="eastAsia"/>
          <w:spacing w:val="3"/>
          <w:lang w:eastAsia="zh-CN"/>
        </w:rPr>
        <w:t xml:space="preserve">    </w:t>
      </w:r>
      <w:r>
        <w:rPr>
          <w:spacing w:val="3"/>
        </w:rPr>
        <w:t>7.1保障措施</w:t>
      </w:r>
    </w:p>
    <w:p>
      <w:pPr>
        <w:pStyle w:val="2"/>
        <w:spacing w:line="460" w:lineRule="exact"/>
        <w:ind w:left="744"/>
      </w:pPr>
      <w:r>
        <w:br w:type="column"/>
      </w:r>
      <w:bookmarkStart w:id="62" w:name="_bookmark30"/>
      <w:bookmarkEnd w:id="62"/>
      <w:bookmarkStart w:id="63" w:name="7_实施方案"/>
      <w:bookmarkEnd w:id="63"/>
      <w:r>
        <w:t>7</w:t>
      </w:r>
      <w:r>
        <w:rPr>
          <w:spacing w:val="2"/>
        </w:rPr>
        <w:t xml:space="preserve"> 实</w:t>
      </w:r>
      <w:r>
        <w:t>施</w:t>
      </w:r>
      <w:r>
        <w:rPr>
          <w:spacing w:val="2"/>
        </w:rPr>
        <w:t>方</w:t>
      </w:r>
      <w:r>
        <w:t>案</w:t>
      </w:r>
    </w:p>
    <w:p>
      <w:pPr>
        <w:spacing w:line="460" w:lineRule="exact"/>
        <w:sectPr>
          <w:type w:val="continuous"/>
          <w:pgSz w:w="11906" w:h="16840"/>
          <w:pgMar w:top="1560" w:right="860" w:bottom="280" w:left="1300" w:header="720" w:footer="720" w:gutter="0"/>
          <w:cols w:equalWidth="0" w:num="2">
            <w:col w:w="2593" w:space="553"/>
            <w:col w:w="6600"/>
          </w:cols>
        </w:sectPr>
      </w:pPr>
    </w:p>
    <w:p>
      <w:pPr>
        <w:spacing w:before="5" w:line="120" w:lineRule="exact"/>
        <w:rPr>
          <w:sz w:val="12"/>
          <w:szCs w:val="12"/>
        </w:rPr>
      </w:pPr>
    </w:p>
    <w:p>
      <w:pPr>
        <w:pStyle w:val="3"/>
        <w:numPr>
          <w:ilvl w:val="2"/>
          <w:numId w:val="4"/>
        </w:numPr>
        <w:tabs>
          <w:tab w:val="left" w:pos="1637"/>
        </w:tabs>
        <w:spacing w:line="419" w:lineRule="exact"/>
        <w:ind w:left="756" w:firstLine="0"/>
      </w:pPr>
      <w:r>
        <w:t>机</w:t>
      </w:r>
      <w:r>
        <w:rPr>
          <w:spacing w:val="2"/>
        </w:rPr>
        <w:t>制</w:t>
      </w:r>
      <w:r>
        <w:t>建设。</w:t>
      </w:r>
    </w:p>
    <w:p>
      <w:pPr>
        <w:spacing w:before="10" w:line="140" w:lineRule="exact"/>
        <w:rPr>
          <w:sz w:val="14"/>
          <w:szCs w:val="14"/>
        </w:rPr>
      </w:pPr>
    </w:p>
    <w:p>
      <w:pPr>
        <w:pStyle w:val="3"/>
        <w:spacing w:line="316" w:lineRule="auto"/>
        <w:ind w:right="272" w:firstLine="638"/>
        <w:jc w:val="both"/>
        <w:rPr>
          <w:lang w:eastAsia="zh-CN"/>
        </w:rPr>
      </w:pPr>
      <w:r>
        <w:rPr>
          <w:spacing w:val="4"/>
          <w:w w:val="95"/>
          <w:lang w:eastAsia="zh-CN"/>
        </w:rPr>
        <w:t>由</w:t>
      </w:r>
      <w:r>
        <w:rPr>
          <w:spacing w:val="1"/>
          <w:w w:val="95"/>
          <w:lang w:eastAsia="zh-CN"/>
        </w:rPr>
        <w:t>农</w:t>
      </w:r>
      <w:r>
        <w:rPr>
          <w:spacing w:val="4"/>
          <w:w w:val="95"/>
          <w:lang w:eastAsia="zh-CN"/>
        </w:rPr>
        <w:t>村</w:t>
      </w:r>
      <w:r>
        <w:rPr>
          <w:spacing w:val="1"/>
          <w:w w:val="95"/>
          <w:lang w:eastAsia="zh-CN"/>
        </w:rPr>
        <w:t>公</w:t>
      </w:r>
      <w:r>
        <w:rPr>
          <w:spacing w:val="4"/>
          <w:w w:val="95"/>
          <w:lang w:eastAsia="zh-CN"/>
        </w:rPr>
        <w:t>路</w:t>
      </w:r>
      <w:r>
        <w:rPr>
          <w:spacing w:val="1"/>
          <w:w w:val="95"/>
          <w:lang w:eastAsia="zh-CN"/>
        </w:rPr>
        <w:t>主</w:t>
      </w:r>
      <w:r>
        <w:rPr>
          <w:spacing w:val="4"/>
          <w:w w:val="95"/>
          <w:lang w:eastAsia="zh-CN"/>
        </w:rPr>
        <w:t>管</w:t>
      </w:r>
      <w:r>
        <w:rPr>
          <w:spacing w:val="1"/>
          <w:w w:val="95"/>
          <w:lang w:eastAsia="zh-CN"/>
        </w:rPr>
        <w:t>部</w:t>
      </w:r>
      <w:r>
        <w:rPr>
          <w:spacing w:val="4"/>
          <w:w w:val="95"/>
          <w:lang w:eastAsia="zh-CN"/>
        </w:rPr>
        <w:t>门</w:t>
      </w:r>
      <w:r>
        <w:rPr>
          <w:spacing w:val="1"/>
          <w:w w:val="95"/>
          <w:lang w:eastAsia="zh-CN"/>
        </w:rPr>
        <w:t>牵</w:t>
      </w:r>
      <w:r>
        <w:rPr>
          <w:spacing w:val="4"/>
          <w:w w:val="95"/>
          <w:lang w:eastAsia="zh-CN"/>
        </w:rPr>
        <w:t>头</w:t>
      </w:r>
      <w:r>
        <w:rPr>
          <w:spacing w:val="1"/>
          <w:w w:val="95"/>
          <w:lang w:eastAsia="zh-CN"/>
        </w:rPr>
        <w:t>组</w:t>
      </w:r>
      <w:r>
        <w:rPr>
          <w:spacing w:val="4"/>
          <w:w w:val="95"/>
          <w:lang w:eastAsia="zh-CN"/>
        </w:rPr>
        <w:t>织</w:t>
      </w:r>
      <w:r>
        <w:rPr>
          <w:spacing w:val="1"/>
          <w:w w:val="95"/>
          <w:lang w:eastAsia="zh-CN"/>
        </w:rPr>
        <w:t>，</w:t>
      </w:r>
      <w:r>
        <w:rPr>
          <w:spacing w:val="4"/>
          <w:w w:val="95"/>
          <w:lang w:eastAsia="zh-CN"/>
        </w:rPr>
        <w:t>区</w:t>
      </w:r>
      <w:r>
        <w:rPr>
          <w:spacing w:val="1"/>
          <w:w w:val="95"/>
          <w:lang w:eastAsia="zh-CN"/>
        </w:rPr>
        <w:t>直</w:t>
      </w:r>
      <w:r>
        <w:rPr>
          <w:spacing w:val="4"/>
          <w:w w:val="95"/>
          <w:lang w:eastAsia="zh-CN"/>
        </w:rPr>
        <w:t>各</w:t>
      </w:r>
      <w:r>
        <w:rPr>
          <w:spacing w:val="1"/>
          <w:w w:val="95"/>
          <w:lang w:eastAsia="zh-CN"/>
        </w:rPr>
        <w:t>部</w:t>
      </w:r>
      <w:r>
        <w:rPr>
          <w:spacing w:val="4"/>
          <w:w w:val="95"/>
          <w:lang w:eastAsia="zh-CN"/>
        </w:rPr>
        <w:t>门</w:t>
      </w:r>
      <w:r>
        <w:rPr>
          <w:spacing w:val="1"/>
          <w:w w:val="95"/>
          <w:lang w:eastAsia="zh-CN"/>
        </w:rPr>
        <w:t>、</w:t>
      </w:r>
      <w:r>
        <w:rPr>
          <w:spacing w:val="4"/>
          <w:w w:val="95"/>
          <w:lang w:eastAsia="zh-CN"/>
        </w:rPr>
        <w:t>街</w:t>
      </w:r>
      <w:r>
        <w:rPr>
          <w:spacing w:val="1"/>
          <w:w w:val="95"/>
          <w:lang w:eastAsia="zh-CN"/>
        </w:rPr>
        <w:t>道</w:t>
      </w:r>
      <w:r>
        <w:rPr>
          <w:spacing w:val="4"/>
          <w:w w:val="95"/>
          <w:lang w:eastAsia="zh-CN"/>
        </w:rPr>
        <w:t>办</w:t>
      </w:r>
      <w:r>
        <w:rPr>
          <w:spacing w:val="1"/>
          <w:w w:val="95"/>
          <w:lang w:eastAsia="zh-CN"/>
        </w:rPr>
        <w:t>事</w:t>
      </w:r>
      <w:r>
        <w:rPr>
          <w:spacing w:val="4"/>
          <w:w w:val="95"/>
          <w:lang w:eastAsia="zh-CN"/>
        </w:rPr>
        <w:t>处</w:t>
      </w:r>
      <w:r>
        <w:rPr>
          <w:spacing w:val="1"/>
          <w:w w:val="95"/>
          <w:lang w:eastAsia="zh-CN"/>
        </w:rPr>
        <w:t>及</w:t>
      </w:r>
      <w:r>
        <w:rPr>
          <w:w w:val="95"/>
          <w:lang w:eastAsia="zh-CN"/>
        </w:rPr>
        <w:t>区</w:t>
      </w:r>
      <w:r>
        <w:rPr>
          <w:spacing w:val="1"/>
          <w:w w:val="95"/>
          <w:lang w:eastAsia="zh-CN"/>
        </w:rPr>
        <w:t>属</w:t>
      </w:r>
      <w:r>
        <w:rPr>
          <w:spacing w:val="4"/>
          <w:w w:val="95"/>
          <w:lang w:eastAsia="zh-CN"/>
        </w:rPr>
        <w:t>企</w:t>
      </w:r>
      <w:r>
        <w:rPr>
          <w:spacing w:val="1"/>
          <w:w w:val="95"/>
          <w:lang w:eastAsia="zh-CN"/>
        </w:rPr>
        <w:t>业</w:t>
      </w:r>
      <w:r>
        <w:rPr>
          <w:spacing w:val="4"/>
          <w:w w:val="95"/>
          <w:lang w:eastAsia="zh-CN"/>
        </w:rPr>
        <w:t>配</w:t>
      </w:r>
      <w:r>
        <w:rPr>
          <w:spacing w:val="1"/>
          <w:w w:val="95"/>
          <w:lang w:eastAsia="zh-CN"/>
        </w:rPr>
        <w:t>合</w:t>
      </w:r>
      <w:r>
        <w:rPr>
          <w:spacing w:val="4"/>
          <w:w w:val="95"/>
          <w:lang w:eastAsia="zh-CN"/>
        </w:rPr>
        <w:t>，</w:t>
      </w:r>
      <w:r>
        <w:rPr>
          <w:spacing w:val="1"/>
          <w:w w:val="95"/>
          <w:lang w:eastAsia="zh-CN"/>
        </w:rPr>
        <w:t>统筹</w:t>
      </w:r>
      <w:r>
        <w:rPr>
          <w:spacing w:val="4"/>
          <w:w w:val="95"/>
          <w:lang w:eastAsia="zh-CN"/>
        </w:rPr>
        <w:t>推</w:t>
      </w:r>
      <w:r>
        <w:rPr>
          <w:spacing w:val="1"/>
          <w:w w:val="95"/>
          <w:lang w:eastAsia="zh-CN"/>
        </w:rPr>
        <w:t>进</w:t>
      </w:r>
      <w:r>
        <w:rPr>
          <w:spacing w:val="4"/>
          <w:w w:val="95"/>
          <w:lang w:eastAsia="zh-CN"/>
        </w:rPr>
        <w:t>全</w:t>
      </w:r>
      <w:r>
        <w:rPr>
          <w:spacing w:val="1"/>
          <w:w w:val="95"/>
          <w:lang w:eastAsia="zh-CN"/>
        </w:rPr>
        <w:t>区</w:t>
      </w:r>
      <w:r>
        <w:rPr>
          <w:spacing w:val="4"/>
          <w:w w:val="95"/>
          <w:lang w:eastAsia="zh-CN"/>
        </w:rPr>
        <w:t>农</w:t>
      </w:r>
      <w:r>
        <w:rPr>
          <w:spacing w:val="1"/>
          <w:w w:val="95"/>
          <w:lang w:eastAsia="zh-CN"/>
        </w:rPr>
        <w:t>村</w:t>
      </w:r>
      <w:r>
        <w:rPr>
          <w:spacing w:val="4"/>
          <w:w w:val="95"/>
          <w:lang w:eastAsia="zh-CN"/>
        </w:rPr>
        <w:t>公</w:t>
      </w:r>
      <w:r>
        <w:rPr>
          <w:spacing w:val="1"/>
          <w:w w:val="95"/>
          <w:lang w:eastAsia="zh-CN"/>
        </w:rPr>
        <w:t>路规</w:t>
      </w:r>
      <w:r>
        <w:rPr>
          <w:spacing w:val="4"/>
          <w:w w:val="95"/>
          <w:lang w:eastAsia="zh-CN"/>
        </w:rPr>
        <w:t>划</w:t>
      </w:r>
      <w:r>
        <w:rPr>
          <w:spacing w:val="1"/>
          <w:w w:val="95"/>
          <w:lang w:eastAsia="zh-CN"/>
        </w:rPr>
        <w:t>建</w:t>
      </w:r>
      <w:r>
        <w:rPr>
          <w:spacing w:val="4"/>
          <w:w w:val="95"/>
          <w:lang w:eastAsia="zh-CN"/>
        </w:rPr>
        <w:t>设</w:t>
      </w:r>
      <w:r>
        <w:rPr>
          <w:spacing w:val="1"/>
          <w:w w:val="95"/>
          <w:lang w:eastAsia="zh-CN"/>
        </w:rPr>
        <w:t>工</w:t>
      </w:r>
      <w:r>
        <w:rPr>
          <w:spacing w:val="4"/>
          <w:w w:val="95"/>
          <w:lang w:eastAsia="zh-CN"/>
        </w:rPr>
        <w:t>作</w:t>
      </w:r>
      <w:r>
        <w:rPr>
          <w:spacing w:val="1"/>
          <w:w w:val="95"/>
          <w:lang w:eastAsia="zh-CN"/>
        </w:rPr>
        <w:t>。各</w:t>
      </w:r>
      <w:r>
        <w:rPr>
          <w:spacing w:val="4"/>
          <w:w w:val="95"/>
          <w:lang w:eastAsia="zh-CN"/>
        </w:rPr>
        <w:t>街</w:t>
      </w:r>
      <w:r>
        <w:rPr>
          <w:spacing w:val="1"/>
          <w:w w:val="95"/>
          <w:lang w:eastAsia="zh-CN"/>
        </w:rPr>
        <w:t>道</w:t>
      </w:r>
      <w:r>
        <w:rPr>
          <w:spacing w:val="4"/>
          <w:w w:val="95"/>
          <w:lang w:eastAsia="zh-CN"/>
        </w:rPr>
        <w:t>办</w:t>
      </w:r>
      <w:r>
        <w:rPr>
          <w:spacing w:val="1"/>
          <w:w w:val="95"/>
          <w:lang w:eastAsia="zh-CN"/>
        </w:rPr>
        <w:t>事</w:t>
      </w:r>
      <w:r>
        <w:rPr>
          <w:w w:val="95"/>
          <w:lang w:eastAsia="zh-CN"/>
        </w:rPr>
        <w:t>处</w:t>
      </w:r>
      <w:r>
        <w:rPr>
          <w:spacing w:val="1"/>
          <w:w w:val="95"/>
          <w:lang w:eastAsia="zh-CN"/>
        </w:rPr>
        <w:t>及</w:t>
      </w:r>
      <w:r>
        <w:rPr>
          <w:spacing w:val="4"/>
          <w:w w:val="95"/>
          <w:lang w:eastAsia="zh-CN"/>
        </w:rPr>
        <w:t>相</w:t>
      </w:r>
      <w:r>
        <w:rPr>
          <w:spacing w:val="1"/>
          <w:w w:val="95"/>
          <w:lang w:eastAsia="zh-CN"/>
        </w:rPr>
        <w:t>关</w:t>
      </w:r>
      <w:r>
        <w:rPr>
          <w:spacing w:val="4"/>
          <w:w w:val="95"/>
          <w:lang w:eastAsia="zh-CN"/>
        </w:rPr>
        <w:t>部</w:t>
      </w:r>
      <w:r>
        <w:rPr>
          <w:spacing w:val="1"/>
          <w:w w:val="95"/>
          <w:lang w:eastAsia="zh-CN"/>
        </w:rPr>
        <w:t>门</w:t>
      </w:r>
      <w:r>
        <w:rPr>
          <w:spacing w:val="4"/>
          <w:w w:val="95"/>
          <w:lang w:eastAsia="zh-CN"/>
        </w:rPr>
        <w:t>要</w:t>
      </w:r>
      <w:r>
        <w:rPr>
          <w:spacing w:val="1"/>
          <w:w w:val="95"/>
          <w:lang w:eastAsia="zh-CN"/>
        </w:rPr>
        <w:t>将农</w:t>
      </w:r>
      <w:r>
        <w:rPr>
          <w:spacing w:val="4"/>
          <w:w w:val="95"/>
          <w:lang w:eastAsia="zh-CN"/>
        </w:rPr>
        <w:t>村</w:t>
      </w:r>
      <w:r>
        <w:rPr>
          <w:spacing w:val="1"/>
          <w:w w:val="95"/>
          <w:lang w:eastAsia="zh-CN"/>
        </w:rPr>
        <w:t>公</w:t>
      </w:r>
      <w:r>
        <w:rPr>
          <w:spacing w:val="4"/>
          <w:w w:val="95"/>
          <w:lang w:eastAsia="zh-CN"/>
        </w:rPr>
        <w:t>路</w:t>
      </w:r>
      <w:r>
        <w:rPr>
          <w:spacing w:val="1"/>
          <w:w w:val="95"/>
          <w:lang w:eastAsia="zh-CN"/>
        </w:rPr>
        <w:t>中</w:t>
      </w:r>
      <w:r>
        <w:rPr>
          <w:spacing w:val="4"/>
          <w:w w:val="95"/>
          <w:lang w:eastAsia="zh-CN"/>
        </w:rPr>
        <w:t>长</w:t>
      </w:r>
      <w:r>
        <w:rPr>
          <w:spacing w:val="1"/>
          <w:w w:val="95"/>
          <w:lang w:eastAsia="zh-CN"/>
        </w:rPr>
        <w:t>期</w:t>
      </w:r>
      <w:r>
        <w:rPr>
          <w:spacing w:val="4"/>
          <w:w w:val="95"/>
          <w:lang w:eastAsia="zh-CN"/>
        </w:rPr>
        <w:t>发</w:t>
      </w:r>
      <w:r>
        <w:rPr>
          <w:spacing w:val="1"/>
          <w:w w:val="95"/>
          <w:lang w:eastAsia="zh-CN"/>
        </w:rPr>
        <w:t>展规</w:t>
      </w:r>
      <w:r>
        <w:rPr>
          <w:spacing w:val="4"/>
          <w:w w:val="95"/>
          <w:lang w:eastAsia="zh-CN"/>
        </w:rPr>
        <w:t>划</w:t>
      </w:r>
      <w:r>
        <w:rPr>
          <w:spacing w:val="1"/>
          <w:w w:val="95"/>
          <w:lang w:eastAsia="zh-CN"/>
        </w:rPr>
        <w:t>建</w:t>
      </w:r>
      <w:r>
        <w:rPr>
          <w:spacing w:val="4"/>
          <w:w w:val="95"/>
          <w:lang w:eastAsia="zh-CN"/>
        </w:rPr>
        <w:t>设</w:t>
      </w:r>
      <w:r>
        <w:rPr>
          <w:spacing w:val="1"/>
          <w:w w:val="95"/>
          <w:lang w:eastAsia="zh-CN"/>
        </w:rPr>
        <w:t>作</w:t>
      </w:r>
      <w:r>
        <w:rPr>
          <w:spacing w:val="4"/>
          <w:w w:val="95"/>
          <w:lang w:eastAsia="zh-CN"/>
        </w:rPr>
        <w:t>为</w:t>
      </w:r>
      <w:r>
        <w:rPr>
          <w:spacing w:val="1"/>
          <w:w w:val="95"/>
          <w:lang w:eastAsia="zh-CN"/>
        </w:rPr>
        <w:t>重大</w:t>
      </w:r>
      <w:r>
        <w:rPr>
          <w:spacing w:val="4"/>
          <w:w w:val="95"/>
          <w:lang w:eastAsia="zh-CN"/>
        </w:rPr>
        <w:t>民</w:t>
      </w:r>
      <w:r>
        <w:rPr>
          <w:spacing w:val="1"/>
          <w:w w:val="95"/>
          <w:lang w:eastAsia="zh-CN"/>
        </w:rPr>
        <w:t>生</w:t>
      </w:r>
      <w:r>
        <w:rPr>
          <w:spacing w:val="4"/>
          <w:w w:val="95"/>
          <w:lang w:eastAsia="zh-CN"/>
        </w:rPr>
        <w:t>工</w:t>
      </w:r>
      <w:r>
        <w:rPr>
          <w:spacing w:val="1"/>
          <w:w w:val="95"/>
          <w:lang w:eastAsia="zh-CN"/>
        </w:rPr>
        <w:t>程</w:t>
      </w:r>
      <w:r>
        <w:rPr>
          <w:w w:val="95"/>
          <w:lang w:eastAsia="zh-CN"/>
        </w:rPr>
        <w:t>抓</w:t>
      </w:r>
      <w:r>
        <w:rPr>
          <w:spacing w:val="1"/>
          <w:w w:val="95"/>
          <w:lang w:eastAsia="zh-CN"/>
        </w:rPr>
        <w:t>实</w:t>
      </w:r>
      <w:r>
        <w:rPr>
          <w:spacing w:val="4"/>
          <w:w w:val="95"/>
          <w:lang w:eastAsia="zh-CN"/>
        </w:rPr>
        <w:t>抓</w:t>
      </w:r>
      <w:r>
        <w:rPr>
          <w:spacing w:val="1"/>
          <w:w w:val="95"/>
          <w:lang w:eastAsia="zh-CN"/>
        </w:rPr>
        <w:t>好</w:t>
      </w:r>
      <w:r>
        <w:rPr>
          <w:spacing w:val="4"/>
          <w:w w:val="95"/>
          <w:lang w:eastAsia="zh-CN"/>
        </w:rPr>
        <w:t>，</w:t>
      </w:r>
      <w:r>
        <w:rPr>
          <w:spacing w:val="1"/>
          <w:w w:val="95"/>
          <w:lang w:eastAsia="zh-CN"/>
        </w:rPr>
        <w:t>落</w:t>
      </w:r>
      <w:r>
        <w:rPr>
          <w:spacing w:val="4"/>
          <w:w w:val="95"/>
          <w:lang w:eastAsia="zh-CN"/>
        </w:rPr>
        <w:t>实</w:t>
      </w:r>
      <w:r>
        <w:rPr>
          <w:spacing w:val="1"/>
          <w:w w:val="95"/>
          <w:lang w:eastAsia="zh-CN"/>
        </w:rPr>
        <w:t>相关</w:t>
      </w:r>
      <w:r>
        <w:rPr>
          <w:spacing w:val="4"/>
          <w:w w:val="95"/>
          <w:lang w:eastAsia="zh-CN"/>
        </w:rPr>
        <w:t>责</w:t>
      </w:r>
      <w:r>
        <w:rPr>
          <w:spacing w:val="1"/>
          <w:w w:val="95"/>
          <w:lang w:eastAsia="zh-CN"/>
        </w:rPr>
        <w:t>任</w:t>
      </w:r>
      <w:r>
        <w:rPr>
          <w:spacing w:val="4"/>
          <w:w w:val="95"/>
          <w:lang w:eastAsia="zh-CN"/>
        </w:rPr>
        <w:t>，</w:t>
      </w:r>
      <w:r>
        <w:rPr>
          <w:spacing w:val="1"/>
          <w:w w:val="95"/>
          <w:lang w:eastAsia="zh-CN"/>
        </w:rPr>
        <w:t>切</w:t>
      </w:r>
      <w:r>
        <w:rPr>
          <w:spacing w:val="4"/>
          <w:w w:val="95"/>
          <w:lang w:eastAsia="zh-CN"/>
        </w:rPr>
        <w:t>实</w:t>
      </w:r>
      <w:r>
        <w:rPr>
          <w:spacing w:val="1"/>
          <w:w w:val="95"/>
          <w:lang w:eastAsia="zh-CN"/>
        </w:rPr>
        <w:t>做</w:t>
      </w:r>
      <w:r>
        <w:rPr>
          <w:spacing w:val="4"/>
          <w:w w:val="95"/>
          <w:lang w:eastAsia="zh-CN"/>
        </w:rPr>
        <w:t>到</w:t>
      </w:r>
      <w:r>
        <w:rPr>
          <w:spacing w:val="1"/>
          <w:w w:val="95"/>
          <w:lang w:eastAsia="zh-CN"/>
        </w:rPr>
        <w:t>农村</w:t>
      </w:r>
      <w:r>
        <w:rPr>
          <w:spacing w:val="4"/>
          <w:w w:val="95"/>
          <w:lang w:eastAsia="zh-CN"/>
        </w:rPr>
        <w:t>公</w:t>
      </w:r>
      <w:r>
        <w:rPr>
          <w:spacing w:val="1"/>
          <w:w w:val="95"/>
          <w:lang w:eastAsia="zh-CN"/>
        </w:rPr>
        <w:t>路</w:t>
      </w:r>
      <w:r>
        <w:rPr>
          <w:spacing w:val="4"/>
          <w:w w:val="95"/>
          <w:lang w:eastAsia="zh-CN"/>
        </w:rPr>
        <w:t>中</w:t>
      </w:r>
      <w:r>
        <w:rPr>
          <w:spacing w:val="1"/>
          <w:w w:val="95"/>
          <w:lang w:eastAsia="zh-CN"/>
        </w:rPr>
        <w:t>长</w:t>
      </w:r>
      <w:r>
        <w:rPr>
          <w:spacing w:val="4"/>
          <w:w w:val="95"/>
          <w:lang w:eastAsia="zh-CN"/>
        </w:rPr>
        <w:t>期</w:t>
      </w:r>
      <w:r>
        <w:rPr>
          <w:spacing w:val="1"/>
          <w:w w:val="95"/>
          <w:lang w:eastAsia="zh-CN"/>
        </w:rPr>
        <w:t>发展</w:t>
      </w:r>
      <w:r>
        <w:rPr>
          <w:spacing w:val="4"/>
          <w:w w:val="95"/>
          <w:lang w:eastAsia="zh-CN"/>
        </w:rPr>
        <w:t>规</w:t>
      </w:r>
      <w:r>
        <w:rPr>
          <w:spacing w:val="1"/>
          <w:w w:val="95"/>
          <w:lang w:eastAsia="zh-CN"/>
        </w:rPr>
        <w:t>划“有</w:t>
      </w:r>
      <w:r>
        <w:rPr>
          <w:w w:val="95"/>
          <w:lang w:eastAsia="zh-CN"/>
        </w:rPr>
        <w:t>人</w:t>
      </w:r>
      <w:r>
        <w:rPr>
          <w:lang w:eastAsia="zh-CN"/>
        </w:rPr>
        <w:t>建、有</w:t>
      </w:r>
      <w:r>
        <w:rPr>
          <w:spacing w:val="2"/>
          <w:lang w:eastAsia="zh-CN"/>
        </w:rPr>
        <w:t>人</w:t>
      </w:r>
      <w:r>
        <w:rPr>
          <w:lang w:eastAsia="zh-CN"/>
        </w:rPr>
        <w:t>管、有</w:t>
      </w:r>
      <w:r>
        <w:rPr>
          <w:spacing w:val="2"/>
          <w:lang w:eastAsia="zh-CN"/>
        </w:rPr>
        <w:t>人</w:t>
      </w:r>
      <w:r>
        <w:rPr>
          <w:lang w:eastAsia="zh-CN"/>
        </w:rPr>
        <w:t>养”，确</w:t>
      </w:r>
      <w:r>
        <w:rPr>
          <w:spacing w:val="2"/>
          <w:lang w:eastAsia="zh-CN"/>
        </w:rPr>
        <w:t>保</w:t>
      </w:r>
      <w:r>
        <w:rPr>
          <w:lang w:eastAsia="zh-CN"/>
        </w:rPr>
        <w:t>自</w:t>
      </w:r>
      <w:r>
        <w:rPr>
          <w:spacing w:val="2"/>
          <w:lang w:eastAsia="zh-CN"/>
        </w:rPr>
        <w:t>治</w:t>
      </w:r>
      <w:r>
        <w:rPr>
          <w:lang w:eastAsia="zh-CN"/>
        </w:rPr>
        <w:t>村通</w:t>
      </w:r>
      <w:r>
        <w:rPr>
          <w:spacing w:val="2"/>
          <w:lang w:eastAsia="zh-CN"/>
        </w:rPr>
        <w:t>达</w:t>
      </w:r>
      <w:r>
        <w:rPr>
          <w:lang w:eastAsia="zh-CN"/>
        </w:rPr>
        <w:t>率</w:t>
      </w:r>
      <w:r>
        <w:rPr>
          <w:spacing w:val="1"/>
          <w:lang w:eastAsia="zh-CN"/>
        </w:rPr>
        <w:t>1</w:t>
      </w:r>
      <w:r>
        <w:rPr>
          <w:spacing w:val="-2"/>
          <w:lang w:eastAsia="zh-CN"/>
        </w:rPr>
        <w:t>0</w:t>
      </w:r>
      <w:r>
        <w:rPr>
          <w:spacing w:val="1"/>
          <w:lang w:eastAsia="zh-CN"/>
        </w:rPr>
        <w:t>0</w:t>
      </w:r>
      <w:r>
        <w:rPr>
          <w:spacing w:val="-2"/>
          <w:lang w:eastAsia="zh-CN"/>
        </w:rPr>
        <w:t>%</w:t>
      </w:r>
      <w:r>
        <w:rPr>
          <w:lang w:eastAsia="zh-CN"/>
        </w:rPr>
        <w:t>，兼</w:t>
      </w:r>
      <w:r>
        <w:rPr>
          <w:spacing w:val="2"/>
          <w:lang w:eastAsia="zh-CN"/>
        </w:rPr>
        <w:t>顾</w:t>
      </w:r>
      <w:r>
        <w:rPr>
          <w:lang w:eastAsia="zh-CN"/>
        </w:rPr>
        <w:t>地</w:t>
      </w:r>
      <w:r>
        <w:rPr>
          <w:spacing w:val="2"/>
          <w:lang w:eastAsia="zh-CN"/>
        </w:rPr>
        <w:t>方</w:t>
      </w:r>
      <w:r>
        <w:rPr>
          <w:lang w:eastAsia="zh-CN"/>
        </w:rPr>
        <w:t>总体规划。</w:t>
      </w:r>
    </w:p>
    <w:p>
      <w:pPr>
        <w:spacing w:line="100" w:lineRule="exact"/>
        <w:rPr>
          <w:sz w:val="10"/>
          <w:szCs w:val="10"/>
          <w:lang w:eastAsia="zh-CN"/>
        </w:rPr>
      </w:pPr>
    </w:p>
    <w:p>
      <w:pPr>
        <w:pStyle w:val="3"/>
        <w:numPr>
          <w:ilvl w:val="2"/>
          <w:numId w:val="4"/>
        </w:numPr>
        <w:tabs>
          <w:tab w:val="left" w:pos="1637"/>
        </w:tabs>
        <w:spacing w:line="419" w:lineRule="exact"/>
        <w:ind w:left="1637"/>
      </w:pPr>
      <w:r>
        <w:t>资</w:t>
      </w:r>
      <w:r>
        <w:rPr>
          <w:spacing w:val="2"/>
        </w:rPr>
        <w:t>金</w:t>
      </w:r>
      <w:r>
        <w:t>保障。</w:t>
      </w:r>
    </w:p>
    <w:p>
      <w:pPr>
        <w:spacing w:before="2" w:line="150" w:lineRule="exact"/>
        <w:rPr>
          <w:sz w:val="15"/>
          <w:szCs w:val="15"/>
        </w:rPr>
      </w:pPr>
    </w:p>
    <w:p>
      <w:pPr>
        <w:pStyle w:val="3"/>
        <w:spacing w:line="316" w:lineRule="auto"/>
        <w:ind w:firstLine="638"/>
        <w:rPr>
          <w:lang w:eastAsia="zh-CN"/>
        </w:rPr>
      </w:pPr>
      <w:r>
        <w:rPr>
          <w:spacing w:val="5"/>
          <w:lang w:eastAsia="zh-CN"/>
        </w:rPr>
        <w:t>按</w:t>
      </w:r>
      <w:r>
        <w:rPr>
          <w:spacing w:val="2"/>
          <w:lang w:eastAsia="zh-CN"/>
        </w:rPr>
        <w:t>照</w:t>
      </w:r>
      <w:r>
        <w:rPr>
          <w:spacing w:val="5"/>
          <w:lang w:eastAsia="zh-CN"/>
        </w:rPr>
        <w:t>交</w:t>
      </w:r>
      <w:r>
        <w:rPr>
          <w:spacing w:val="2"/>
          <w:lang w:eastAsia="zh-CN"/>
        </w:rPr>
        <w:t>通</w:t>
      </w:r>
      <w:r>
        <w:rPr>
          <w:spacing w:val="5"/>
          <w:lang w:eastAsia="zh-CN"/>
        </w:rPr>
        <w:t>运</w:t>
      </w:r>
      <w:r>
        <w:rPr>
          <w:spacing w:val="2"/>
          <w:lang w:eastAsia="zh-CN"/>
        </w:rPr>
        <w:t>输</w:t>
      </w:r>
      <w:r>
        <w:rPr>
          <w:spacing w:val="5"/>
          <w:lang w:eastAsia="zh-CN"/>
        </w:rPr>
        <w:t>事</w:t>
      </w:r>
      <w:r>
        <w:rPr>
          <w:spacing w:val="2"/>
          <w:lang w:eastAsia="zh-CN"/>
        </w:rPr>
        <w:t>权</w:t>
      </w:r>
      <w:r>
        <w:rPr>
          <w:spacing w:val="5"/>
          <w:lang w:eastAsia="zh-CN"/>
        </w:rPr>
        <w:t>和</w:t>
      </w:r>
      <w:r>
        <w:rPr>
          <w:spacing w:val="2"/>
          <w:lang w:eastAsia="zh-CN"/>
        </w:rPr>
        <w:t>支</w:t>
      </w:r>
      <w:r>
        <w:rPr>
          <w:spacing w:val="5"/>
          <w:lang w:eastAsia="zh-CN"/>
        </w:rPr>
        <w:t>出</w:t>
      </w:r>
      <w:r>
        <w:rPr>
          <w:spacing w:val="2"/>
          <w:lang w:eastAsia="zh-CN"/>
        </w:rPr>
        <w:t>责</w:t>
      </w:r>
      <w:r>
        <w:rPr>
          <w:spacing w:val="5"/>
          <w:lang w:eastAsia="zh-CN"/>
        </w:rPr>
        <w:t>任</w:t>
      </w:r>
      <w:r>
        <w:rPr>
          <w:spacing w:val="2"/>
          <w:lang w:eastAsia="zh-CN"/>
        </w:rPr>
        <w:t>划</w:t>
      </w:r>
      <w:r>
        <w:rPr>
          <w:spacing w:val="5"/>
          <w:lang w:eastAsia="zh-CN"/>
        </w:rPr>
        <w:t>分</w:t>
      </w:r>
      <w:r>
        <w:rPr>
          <w:spacing w:val="2"/>
          <w:lang w:eastAsia="zh-CN"/>
        </w:rPr>
        <w:t>原</w:t>
      </w:r>
      <w:r>
        <w:rPr>
          <w:spacing w:val="5"/>
          <w:lang w:eastAsia="zh-CN"/>
        </w:rPr>
        <w:t>则</w:t>
      </w:r>
      <w:r>
        <w:rPr>
          <w:spacing w:val="2"/>
          <w:lang w:eastAsia="zh-CN"/>
        </w:rPr>
        <w:t>，</w:t>
      </w:r>
      <w:r>
        <w:rPr>
          <w:spacing w:val="5"/>
          <w:lang w:eastAsia="zh-CN"/>
        </w:rPr>
        <w:t>建</w:t>
      </w:r>
      <w:r>
        <w:rPr>
          <w:spacing w:val="2"/>
          <w:lang w:eastAsia="zh-CN"/>
        </w:rPr>
        <w:t>立</w:t>
      </w:r>
      <w:r>
        <w:rPr>
          <w:spacing w:val="5"/>
          <w:lang w:eastAsia="zh-CN"/>
        </w:rPr>
        <w:t>以</w:t>
      </w:r>
      <w:r>
        <w:rPr>
          <w:spacing w:val="2"/>
          <w:lang w:eastAsia="zh-CN"/>
        </w:rPr>
        <w:t>省</w:t>
      </w:r>
      <w:r>
        <w:rPr>
          <w:spacing w:val="5"/>
          <w:lang w:eastAsia="zh-CN"/>
        </w:rPr>
        <w:t>级</w:t>
      </w:r>
      <w:r>
        <w:rPr>
          <w:spacing w:val="2"/>
          <w:lang w:eastAsia="zh-CN"/>
        </w:rPr>
        <w:t>奖</w:t>
      </w:r>
      <w:r>
        <w:rPr>
          <w:spacing w:val="5"/>
          <w:lang w:eastAsia="zh-CN"/>
        </w:rPr>
        <w:t>补</w:t>
      </w:r>
      <w:r>
        <w:rPr>
          <w:spacing w:val="2"/>
          <w:lang w:eastAsia="zh-CN"/>
        </w:rPr>
        <w:t>和</w:t>
      </w:r>
      <w:r>
        <w:rPr>
          <w:lang w:eastAsia="zh-CN"/>
        </w:rPr>
        <w:t>市</w:t>
      </w:r>
      <w:r>
        <w:rPr>
          <w:spacing w:val="2"/>
          <w:lang w:eastAsia="zh-CN"/>
        </w:rPr>
        <w:t>级</w:t>
      </w:r>
      <w:r>
        <w:rPr>
          <w:spacing w:val="5"/>
          <w:lang w:eastAsia="zh-CN"/>
        </w:rPr>
        <w:t>奖</w:t>
      </w:r>
      <w:r>
        <w:rPr>
          <w:spacing w:val="2"/>
          <w:lang w:eastAsia="zh-CN"/>
        </w:rPr>
        <w:t>励</w:t>
      </w:r>
      <w:r>
        <w:rPr>
          <w:spacing w:val="5"/>
          <w:lang w:eastAsia="zh-CN"/>
        </w:rPr>
        <w:t>为</w:t>
      </w:r>
      <w:r>
        <w:rPr>
          <w:spacing w:val="2"/>
          <w:lang w:eastAsia="zh-CN"/>
        </w:rPr>
        <w:t>引</w:t>
      </w:r>
      <w:r>
        <w:rPr>
          <w:spacing w:val="5"/>
          <w:lang w:eastAsia="zh-CN"/>
        </w:rPr>
        <w:t>导</w:t>
      </w:r>
      <w:r>
        <w:rPr>
          <w:spacing w:val="2"/>
          <w:lang w:eastAsia="zh-CN"/>
        </w:rPr>
        <w:t>，区</w:t>
      </w:r>
      <w:r>
        <w:rPr>
          <w:spacing w:val="5"/>
          <w:lang w:eastAsia="zh-CN"/>
        </w:rPr>
        <w:t>、</w:t>
      </w:r>
      <w:r>
        <w:rPr>
          <w:spacing w:val="2"/>
          <w:lang w:eastAsia="zh-CN"/>
        </w:rPr>
        <w:t>街</w:t>
      </w:r>
      <w:r>
        <w:rPr>
          <w:spacing w:val="5"/>
          <w:lang w:eastAsia="zh-CN"/>
        </w:rPr>
        <w:t>道</w:t>
      </w:r>
      <w:r>
        <w:rPr>
          <w:spacing w:val="2"/>
          <w:lang w:eastAsia="zh-CN"/>
        </w:rPr>
        <w:t>办</w:t>
      </w:r>
      <w:r>
        <w:rPr>
          <w:spacing w:val="5"/>
          <w:lang w:eastAsia="zh-CN"/>
        </w:rPr>
        <w:t>事</w:t>
      </w:r>
      <w:r>
        <w:rPr>
          <w:spacing w:val="2"/>
          <w:lang w:eastAsia="zh-CN"/>
        </w:rPr>
        <w:t>处</w:t>
      </w:r>
      <w:r>
        <w:rPr>
          <w:spacing w:val="5"/>
          <w:lang w:eastAsia="zh-CN"/>
        </w:rPr>
        <w:t>两</w:t>
      </w:r>
      <w:r>
        <w:rPr>
          <w:spacing w:val="2"/>
          <w:lang w:eastAsia="zh-CN"/>
        </w:rPr>
        <w:t>级投</w:t>
      </w:r>
      <w:r>
        <w:rPr>
          <w:spacing w:val="5"/>
          <w:lang w:eastAsia="zh-CN"/>
        </w:rPr>
        <w:t>入</w:t>
      </w:r>
      <w:r>
        <w:rPr>
          <w:spacing w:val="2"/>
          <w:lang w:eastAsia="zh-CN"/>
        </w:rPr>
        <w:t>为</w:t>
      </w:r>
      <w:r>
        <w:rPr>
          <w:spacing w:val="5"/>
          <w:lang w:eastAsia="zh-CN"/>
        </w:rPr>
        <w:t>主</w:t>
      </w:r>
      <w:r>
        <w:rPr>
          <w:spacing w:val="2"/>
          <w:lang w:eastAsia="zh-CN"/>
        </w:rPr>
        <w:t>体</w:t>
      </w:r>
      <w:r>
        <w:rPr>
          <w:spacing w:val="5"/>
          <w:lang w:eastAsia="zh-CN"/>
        </w:rPr>
        <w:t>，</w:t>
      </w:r>
      <w:r>
        <w:rPr>
          <w:spacing w:val="2"/>
          <w:lang w:eastAsia="zh-CN"/>
        </w:rPr>
        <w:t>社会</w:t>
      </w:r>
      <w:r>
        <w:rPr>
          <w:spacing w:val="5"/>
          <w:lang w:eastAsia="zh-CN"/>
        </w:rPr>
        <w:t>资</w:t>
      </w:r>
      <w:r>
        <w:rPr>
          <w:spacing w:val="2"/>
          <w:lang w:eastAsia="zh-CN"/>
        </w:rPr>
        <w:t>金</w:t>
      </w:r>
      <w:r>
        <w:rPr>
          <w:spacing w:val="5"/>
          <w:lang w:eastAsia="zh-CN"/>
        </w:rPr>
        <w:t>参</w:t>
      </w:r>
      <w:r>
        <w:rPr>
          <w:spacing w:val="2"/>
          <w:lang w:eastAsia="zh-CN"/>
        </w:rPr>
        <w:t>与</w:t>
      </w:r>
      <w:r>
        <w:rPr>
          <w:lang w:eastAsia="zh-CN"/>
        </w:rPr>
        <w:t>为</w:t>
      </w:r>
      <w:r>
        <w:rPr>
          <w:spacing w:val="2"/>
          <w:lang w:eastAsia="zh-CN"/>
        </w:rPr>
        <w:t>补</w:t>
      </w:r>
      <w:r>
        <w:rPr>
          <w:spacing w:val="5"/>
          <w:lang w:eastAsia="zh-CN"/>
        </w:rPr>
        <w:t>充</w:t>
      </w:r>
      <w:r>
        <w:rPr>
          <w:spacing w:val="2"/>
          <w:lang w:eastAsia="zh-CN"/>
        </w:rPr>
        <w:t>的“农</w:t>
      </w:r>
      <w:r>
        <w:rPr>
          <w:spacing w:val="5"/>
          <w:lang w:eastAsia="zh-CN"/>
        </w:rPr>
        <w:t>村</w:t>
      </w:r>
      <w:r>
        <w:rPr>
          <w:spacing w:val="2"/>
          <w:lang w:eastAsia="zh-CN"/>
        </w:rPr>
        <w:t>公</w:t>
      </w:r>
      <w:r>
        <w:rPr>
          <w:spacing w:val="5"/>
          <w:lang w:eastAsia="zh-CN"/>
        </w:rPr>
        <w:t>路</w:t>
      </w:r>
      <w:r>
        <w:rPr>
          <w:spacing w:val="2"/>
          <w:lang w:eastAsia="zh-CN"/>
        </w:rPr>
        <w:t>中</w:t>
      </w:r>
      <w:r>
        <w:rPr>
          <w:spacing w:val="5"/>
          <w:lang w:eastAsia="zh-CN"/>
        </w:rPr>
        <w:t>长</w:t>
      </w:r>
      <w:r>
        <w:rPr>
          <w:spacing w:val="2"/>
          <w:lang w:eastAsia="zh-CN"/>
        </w:rPr>
        <w:t>期发</w:t>
      </w:r>
      <w:r>
        <w:rPr>
          <w:spacing w:val="5"/>
          <w:lang w:eastAsia="zh-CN"/>
        </w:rPr>
        <w:t>展</w:t>
      </w:r>
      <w:r>
        <w:rPr>
          <w:spacing w:val="2"/>
          <w:lang w:eastAsia="zh-CN"/>
        </w:rPr>
        <w:t>规</w:t>
      </w:r>
      <w:r>
        <w:rPr>
          <w:spacing w:val="5"/>
          <w:lang w:eastAsia="zh-CN"/>
        </w:rPr>
        <w:t>划</w:t>
      </w:r>
      <w:r>
        <w:rPr>
          <w:spacing w:val="2"/>
          <w:lang w:eastAsia="zh-CN"/>
        </w:rPr>
        <w:t>建</w:t>
      </w:r>
      <w:r>
        <w:rPr>
          <w:spacing w:val="5"/>
          <w:lang w:eastAsia="zh-CN"/>
        </w:rPr>
        <w:t>设</w:t>
      </w:r>
      <w:r>
        <w:rPr>
          <w:spacing w:val="2"/>
          <w:lang w:eastAsia="zh-CN"/>
        </w:rPr>
        <w:t>”多</w:t>
      </w:r>
      <w:r>
        <w:rPr>
          <w:spacing w:val="5"/>
          <w:lang w:eastAsia="zh-CN"/>
        </w:rPr>
        <w:t>元</w:t>
      </w:r>
      <w:r>
        <w:rPr>
          <w:spacing w:val="2"/>
          <w:lang w:eastAsia="zh-CN"/>
        </w:rPr>
        <w:t>化</w:t>
      </w:r>
      <w:r>
        <w:rPr>
          <w:spacing w:val="5"/>
          <w:lang w:eastAsia="zh-CN"/>
        </w:rPr>
        <w:t>投</w:t>
      </w:r>
      <w:r>
        <w:rPr>
          <w:spacing w:val="2"/>
          <w:lang w:eastAsia="zh-CN"/>
        </w:rPr>
        <w:t>资</w:t>
      </w:r>
      <w:r>
        <w:rPr>
          <w:spacing w:val="5"/>
          <w:lang w:eastAsia="zh-CN"/>
        </w:rPr>
        <w:t>机</w:t>
      </w:r>
      <w:r>
        <w:rPr>
          <w:spacing w:val="2"/>
          <w:lang w:eastAsia="zh-CN"/>
        </w:rPr>
        <w:t>制。</w:t>
      </w:r>
      <w:r>
        <w:rPr>
          <w:spacing w:val="5"/>
          <w:lang w:eastAsia="zh-CN"/>
        </w:rPr>
        <w:t>对“</w:t>
      </w:r>
      <w:r>
        <w:rPr>
          <w:lang w:eastAsia="zh-CN"/>
        </w:rPr>
        <w:t>农</w:t>
      </w:r>
      <w:r>
        <w:rPr>
          <w:spacing w:val="2"/>
          <w:lang w:eastAsia="zh-CN"/>
        </w:rPr>
        <w:t>村</w:t>
      </w:r>
      <w:r>
        <w:rPr>
          <w:spacing w:val="5"/>
          <w:lang w:eastAsia="zh-CN"/>
        </w:rPr>
        <w:t>公</w:t>
      </w:r>
      <w:r>
        <w:rPr>
          <w:spacing w:val="2"/>
          <w:lang w:eastAsia="zh-CN"/>
        </w:rPr>
        <w:t>路</w:t>
      </w:r>
      <w:r>
        <w:rPr>
          <w:spacing w:val="5"/>
          <w:lang w:eastAsia="zh-CN"/>
        </w:rPr>
        <w:t>中</w:t>
      </w:r>
      <w:r>
        <w:rPr>
          <w:spacing w:val="2"/>
          <w:lang w:eastAsia="zh-CN"/>
        </w:rPr>
        <w:t>长</w:t>
      </w:r>
      <w:r>
        <w:rPr>
          <w:spacing w:val="5"/>
          <w:lang w:eastAsia="zh-CN"/>
        </w:rPr>
        <w:t>期</w:t>
      </w:r>
      <w:r>
        <w:rPr>
          <w:spacing w:val="2"/>
          <w:lang w:eastAsia="zh-CN"/>
        </w:rPr>
        <w:t>发展</w:t>
      </w:r>
      <w:r>
        <w:rPr>
          <w:spacing w:val="5"/>
          <w:lang w:eastAsia="zh-CN"/>
        </w:rPr>
        <w:t>规</w:t>
      </w:r>
      <w:r>
        <w:rPr>
          <w:spacing w:val="2"/>
          <w:lang w:eastAsia="zh-CN"/>
        </w:rPr>
        <w:t>划</w:t>
      </w:r>
      <w:r>
        <w:rPr>
          <w:spacing w:val="5"/>
          <w:lang w:eastAsia="zh-CN"/>
        </w:rPr>
        <w:t>建</w:t>
      </w:r>
      <w:r>
        <w:rPr>
          <w:spacing w:val="2"/>
          <w:lang w:eastAsia="zh-CN"/>
        </w:rPr>
        <w:t>设”建</w:t>
      </w:r>
      <w:r>
        <w:rPr>
          <w:spacing w:val="5"/>
          <w:lang w:eastAsia="zh-CN"/>
        </w:rPr>
        <w:t>设</w:t>
      </w:r>
      <w:r>
        <w:rPr>
          <w:spacing w:val="2"/>
          <w:lang w:eastAsia="zh-CN"/>
        </w:rPr>
        <w:t>绩</w:t>
      </w:r>
      <w:r>
        <w:rPr>
          <w:spacing w:val="5"/>
          <w:lang w:eastAsia="zh-CN"/>
        </w:rPr>
        <w:t>效</w:t>
      </w:r>
      <w:r>
        <w:rPr>
          <w:spacing w:val="2"/>
          <w:lang w:eastAsia="zh-CN"/>
        </w:rPr>
        <w:t>考</w:t>
      </w:r>
      <w:r>
        <w:rPr>
          <w:spacing w:val="5"/>
          <w:lang w:eastAsia="zh-CN"/>
        </w:rPr>
        <w:t>核</w:t>
      </w:r>
      <w:r>
        <w:rPr>
          <w:spacing w:val="2"/>
          <w:lang w:eastAsia="zh-CN"/>
        </w:rPr>
        <w:t>好的</w:t>
      </w:r>
      <w:r>
        <w:rPr>
          <w:spacing w:val="5"/>
          <w:lang w:eastAsia="zh-CN"/>
        </w:rPr>
        <w:t>街</w:t>
      </w:r>
      <w:r>
        <w:rPr>
          <w:spacing w:val="2"/>
          <w:lang w:eastAsia="zh-CN"/>
        </w:rPr>
        <w:t>道</w:t>
      </w:r>
      <w:r>
        <w:rPr>
          <w:spacing w:val="5"/>
          <w:lang w:eastAsia="zh-CN"/>
        </w:rPr>
        <w:t>办</w:t>
      </w:r>
      <w:r>
        <w:rPr>
          <w:spacing w:val="2"/>
          <w:lang w:eastAsia="zh-CN"/>
        </w:rPr>
        <w:t>事</w:t>
      </w:r>
      <w:r>
        <w:rPr>
          <w:spacing w:val="5"/>
          <w:lang w:eastAsia="zh-CN"/>
        </w:rPr>
        <w:t>处</w:t>
      </w:r>
      <w:r>
        <w:rPr>
          <w:spacing w:val="2"/>
          <w:lang w:eastAsia="zh-CN"/>
        </w:rPr>
        <w:t>和</w:t>
      </w:r>
      <w:r>
        <w:rPr>
          <w:spacing w:val="5"/>
          <w:lang w:eastAsia="zh-CN"/>
        </w:rPr>
        <w:t>部</w:t>
      </w:r>
      <w:r>
        <w:rPr>
          <w:lang w:eastAsia="zh-CN"/>
        </w:rPr>
        <w:t>门</w:t>
      </w:r>
      <w:r>
        <w:rPr>
          <w:spacing w:val="2"/>
          <w:lang w:eastAsia="zh-CN"/>
        </w:rPr>
        <w:t>给</w:t>
      </w:r>
      <w:r>
        <w:rPr>
          <w:spacing w:val="5"/>
          <w:lang w:eastAsia="zh-CN"/>
        </w:rPr>
        <w:t>予</w:t>
      </w:r>
      <w:r>
        <w:rPr>
          <w:spacing w:val="2"/>
          <w:lang w:eastAsia="zh-CN"/>
        </w:rPr>
        <w:t>奖</w:t>
      </w:r>
      <w:r>
        <w:rPr>
          <w:spacing w:val="5"/>
          <w:lang w:eastAsia="zh-CN"/>
        </w:rPr>
        <w:t>励</w:t>
      </w:r>
      <w:r>
        <w:rPr>
          <w:spacing w:val="2"/>
          <w:lang w:eastAsia="zh-CN"/>
        </w:rPr>
        <w:t>。</w:t>
      </w:r>
      <w:r>
        <w:rPr>
          <w:spacing w:val="5"/>
          <w:lang w:eastAsia="zh-CN"/>
        </w:rPr>
        <w:t>进</w:t>
      </w:r>
      <w:r>
        <w:rPr>
          <w:spacing w:val="2"/>
          <w:lang w:eastAsia="zh-CN"/>
        </w:rPr>
        <w:t>一步</w:t>
      </w:r>
      <w:r>
        <w:rPr>
          <w:spacing w:val="5"/>
          <w:lang w:eastAsia="zh-CN"/>
        </w:rPr>
        <w:t>拓</w:t>
      </w:r>
      <w:r>
        <w:rPr>
          <w:spacing w:val="2"/>
          <w:lang w:eastAsia="zh-CN"/>
        </w:rPr>
        <w:t>宽</w:t>
      </w:r>
      <w:r>
        <w:rPr>
          <w:spacing w:val="5"/>
          <w:lang w:eastAsia="zh-CN"/>
        </w:rPr>
        <w:t>投</w:t>
      </w:r>
      <w:r>
        <w:rPr>
          <w:spacing w:val="2"/>
          <w:lang w:eastAsia="zh-CN"/>
        </w:rPr>
        <w:t>融</w:t>
      </w:r>
      <w:r>
        <w:rPr>
          <w:spacing w:val="5"/>
          <w:lang w:eastAsia="zh-CN"/>
        </w:rPr>
        <w:t>资</w:t>
      </w:r>
      <w:r>
        <w:rPr>
          <w:spacing w:val="2"/>
          <w:lang w:eastAsia="zh-CN"/>
        </w:rPr>
        <w:t>渠</w:t>
      </w:r>
      <w:r>
        <w:rPr>
          <w:spacing w:val="5"/>
          <w:lang w:eastAsia="zh-CN"/>
        </w:rPr>
        <w:t>道</w:t>
      </w:r>
      <w:r>
        <w:rPr>
          <w:spacing w:val="2"/>
          <w:lang w:eastAsia="zh-CN"/>
        </w:rPr>
        <w:t>，积</w:t>
      </w:r>
      <w:r>
        <w:rPr>
          <w:spacing w:val="5"/>
          <w:lang w:eastAsia="zh-CN"/>
        </w:rPr>
        <w:t>极</w:t>
      </w:r>
      <w:r>
        <w:rPr>
          <w:spacing w:val="2"/>
          <w:lang w:eastAsia="zh-CN"/>
        </w:rPr>
        <w:t>创</w:t>
      </w:r>
      <w:r>
        <w:rPr>
          <w:spacing w:val="5"/>
          <w:lang w:eastAsia="zh-CN"/>
        </w:rPr>
        <w:t>新</w:t>
      </w:r>
      <w:r>
        <w:rPr>
          <w:spacing w:val="2"/>
          <w:lang w:eastAsia="zh-CN"/>
        </w:rPr>
        <w:t>农</w:t>
      </w:r>
      <w:r>
        <w:rPr>
          <w:spacing w:val="5"/>
          <w:lang w:eastAsia="zh-CN"/>
        </w:rPr>
        <w:t>村</w:t>
      </w:r>
      <w:r>
        <w:rPr>
          <w:spacing w:val="2"/>
          <w:lang w:eastAsia="zh-CN"/>
        </w:rPr>
        <w:t>公路</w:t>
      </w:r>
      <w:r>
        <w:rPr>
          <w:spacing w:val="5"/>
          <w:lang w:eastAsia="zh-CN"/>
        </w:rPr>
        <w:t>运</w:t>
      </w:r>
      <w:r>
        <w:rPr>
          <w:spacing w:val="2"/>
          <w:lang w:eastAsia="zh-CN"/>
        </w:rPr>
        <w:t>营</w:t>
      </w:r>
      <w:r>
        <w:rPr>
          <w:spacing w:val="5"/>
          <w:lang w:eastAsia="zh-CN"/>
        </w:rPr>
        <w:t>管</w:t>
      </w:r>
      <w:r>
        <w:rPr>
          <w:spacing w:val="2"/>
          <w:lang w:eastAsia="zh-CN"/>
        </w:rPr>
        <w:t>理</w:t>
      </w:r>
      <w:r>
        <w:rPr>
          <w:lang w:eastAsia="zh-CN"/>
        </w:rPr>
        <w:t>模</w:t>
      </w:r>
      <w:r>
        <w:rPr>
          <w:spacing w:val="2"/>
          <w:lang w:eastAsia="zh-CN"/>
        </w:rPr>
        <w:t>式</w:t>
      </w:r>
      <w:r>
        <w:rPr>
          <w:spacing w:val="5"/>
          <w:lang w:eastAsia="zh-CN"/>
        </w:rPr>
        <w:t>，</w:t>
      </w:r>
      <w:r>
        <w:rPr>
          <w:spacing w:val="2"/>
          <w:lang w:eastAsia="zh-CN"/>
        </w:rPr>
        <w:t>鼓</w:t>
      </w:r>
      <w:r>
        <w:rPr>
          <w:spacing w:val="5"/>
          <w:lang w:eastAsia="zh-CN"/>
        </w:rPr>
        <w:t>励</w:t>
      </w:r>
      <w:r>
        <w:rPr>
          <w:spacing w:val="2"/>
          <w:lang w:eastAsia="zh-CN"/>
        </w:rPr>
        <w:t>社</w:t>
      </w:r>
      <w:r>
        <w:rPr>
          <w:spacing w:val="5"/>
          <w:lang w:eastAsia="zh-CN"/>
        </w:rPr>
        <w:t>会</w:t>
      </w:r>
      <w:r>
        <w:rPr>
          <w:spacing w:val="2"/>
          <w:lang w:eastAsia="zh-CN"/>
        </w:rPr>
        <w:t>各界</w:t>
      </w:r>
      <w:r>
        <w:rPr>
          <w:spacing w:val="5"/>
          <w:lang w:eastAsia="zh-CN"/>
        </w:rPr>
        <w:t>捐</w:t>
      </w:r>
      <w:r>
        <w:rPr>
          <w:spacing w:val="2"/>
          <w:lang w:eastAsia="zh-CN"/>
        </w:rPr>
        <w:t>赠</w:t>
      </w:r>
      <w:r>
        <w:rPr>
          <w:spacing w:val="5"/>
          <w:lang w:eastAsia="zh-CN"/>
        </w:rPr>
        <w:t>，</w:t>
      </w:r>
      <w:r>
        <w:rPr>
          <w:spacing w:val="2"/>
          <w:lang w:eastAsia="zh-CN"/>
        </w:rPr>
        <w:t>充</w:t>
      </w:r>
      <w:r>
        <w:rPr>
          <w:spacing w:val="5"/>
          <w:lang w:eastAsia="zh-CN"/>
        </w:rPr>
        <w:t>分</w:t>
      </w:r>
      <w:r>
        <w:rPr>
          <w:spacing w:val="2"/>
          <w:lang w:eastAsia="zh-CN"/>
        </w:rPr>
        <w:t>利</w:t>
      </w:r>
      <w:r>
        <w:rPr>
          <w:spacing w:val="5"/>
          <w:lang w:eastAsia="zh-CN"/>
        </w:rPr>
        <w:t>用</w:t>
      </w:r>
      <w:r>
        <w:rPr>
          <w:spacing w:val="2"/>
          <w:lang w:eastAsia="zh-CN"/>
        </w:rPr>
        <w:t>道路</w:t>
      </w:r>
      <w:r>
        <w:rPr>
          <w:spacing w:val="5"/>
          <w:lang w:eastAsia="zh-CN"/>
        </w:rPr>
        <w:t>冠</w:t>
      </w:r>
      <w:r>
        <w:rPr>
          <w:spacing w:val="2"/>
          <w:lang w:eastAsia="zh-CN"/>
        </w:rPr>
        <w:t>名</w:t>
      </w:r>
      <w:r>
        <w:rPr>
          <w:spacing w:val="5"/>
          <w:lang w:eastAsia="zh-CN"/>
        </w:rPr>
        <w:t>权</w:t>
      </w:r>
      <w:r>
        <w:rPr>
          <w:spacing w:val="2"/>
          <w:lang w:eastAsia="zh-CN"/>
        </w:rPr>
        <w:t>、</w:t>
      </w:r>
      <w:r>
        <w:rPr>
          <w:spacing w:val="5"/>
          <w:lang w:eastAsia="zh-CN"/>
        </w:rPr>
        <w:t>路</w:t>
      </w:r>
      <w:r>
        <w:rPr>
          <w:spacing w:val="2"/>
          <w:lang w:eastAsia="zh-CN"/>
        </w:rPr>
        <w:t>侧资</w:t>
      </w:r>
      <w:r>
        <w:rPr>
          <w:spacing w:val="5"/>
          <w:lang w:eastAsia="zh-CN"/>
        </w:rPr>
        <w:t>源</w:t>
      </w:r>
      <w:r>
        <w:rPr>
          <w:spacing w:val="2"/>
          <w:lang w:eastAsia="zh-CN"/>
        </w:rPr>
        <w:t>开</w:t>
      </w:r>
      <w:r>
        <w:rPr>
          <w:spacing w:val="5"/>
          <w:lang w:eastAsia="zh-CN"/>
        </w:rPr>
        <w:t>发</w:t>
      </w:r>
      <w:r>
        <w:rPr>
          <w:spacing w:val="2"/>
          <w:lang w:eastAsia="zh-CN"/>
        </w:rPr>
        <w:t>权</w:t>
      </w:r>
      <w:r>
        <w:rPr>
          <w:lang w:eastAsia="zh-CN"/>
        </w:rPr>
        <w:t>、</w:t>
      </w:r>
      <w:r>
        <w:rPr>
          <w:w w:val="95"/>
          <w:lang w:eastAsia="zh-CN"/>
        </w:rPr>
        <w:t>绿</w:t>
      </w:r>
      <w:r>
        <w:rPr>
          <w:spacing w:val="1"/>
          <w:w w:val="95"/>
          <w:lang w:eastAsia="zh-CN"/>
        </w:rPr>
        <w:t>化</w:t>
      </w:r>
      <w:r>
        <w:rPr>
          <w:w w:val="95"/>
          <w:lang w:eastAsia="zh-CN"/>
        </w:rPr>
        <w:t>权等</w:t>
      </w:r>
      <w:r>
        <w:rPr>
          <w:spacing w:val="1"/>
          <w:w w:val="95"/>
          <w:lang w:eastAsia="zh-CN"/>
        </w:rPr>
        <w:t>市</w:t>
      </w:r>
      <w:r>
        <w:rPr>
          <w:w w:val="95"/>
          <w:lang w:eastAsia="zh-CN"/>
        </w:rPr>
        <w:t>场</w:t>
      </w:r>
      <w:r>
        <w:rPr>
          <w:spacing w:val="1"/>
          <w:w w:val="95"/>
          <w:lang w:eastAsia="zh-CN"/>
        </w:rPr>
        <w:t>化</w:t>
      </w:r>
      <w:r>
        <w:rPr>
          <w:w w:val="95"/>
          <w:lang w:eastAsia="zh-CN"/>
        </w:rPr>
        <w:t>方式</w:t>
      </w:r>
      <w:r>
        <w:rPr>
          <w:spacing w:val="-22"/>
          <w:w w:val="95"/>
          <w:lang w:eastAsia="zh-CN"/>
        </w:rPr>
        <w:t>，</w:t>
      </w:r>
      <w:r>
        <w:rPr>
          <w:w w:val="95"/>
          <w:lang w:eastAsia="zh-CN"/>
        </w:rPr>
        <w:t>加</w:t>
      </w:r>
      <w:r>
        <w:rPr>
          <w:spacing w:val="1"/>
          <w:w w:val="95"/>
          <w:lang w:eastAsia="zh-CN"/>
        </w:rPr>
        <w:t>快</w:t>
      </w:r>
      <w:r>
        <w:rPr>
          <w:w w:val="95"/>
          <w:lang w:eastAsia="zh-CN"/>
        </w:rPr>
        <w:t>建</w:t>
      </w:r>
      <w:r>
        <w:rPr>
          <w:spacing w:val="-19"/>
          <w:w w:val="95"/>
          <w:lang w:eastAsia="zh-CN"/>
        </w:rPr>
        <w:t>立</w:t>
      </w:r>
      <w:r>
        <w:rPr>
          <w:w w:val="95"/>
          <w:lang w:eastAsia="zh-CN"/>
        </w:rPr>
        <w:t>“政</w:t>
      </w:r>
      <w:r>
        <w:rPr>
          <w:spacing w:val="1"/>
          <w:w w:val="95"/>
          <w:lang w:eastAsia="zh-CN"/>
        </w:rPr>
        <w:t>府</w:t>
      </w:r>
      <w:r>
        <w:rPr>
          <w:w w:val="95"/>
          <w:lang w:eastAsia="zh-CN"/>
        </w:rPr>
        <w:t>主</w:t>
      </w:r>
      <w:r>
        <w:rPr>
          <w:spacing w:val="1"/>
          <w:w w:val="95"/>
          <w:lang w:eastAsia="zh-CN"/>
        </w:rPr>
        <w:t>导</w:t>
      </w:r>
      <w:r>
        <w:rPr>
          <w:spacing w:val="-22"/>
          <w:w w:val="95"/>
          <w:lang w:eastAsia="zh-CN"/>
        </w:rPr>
        <w:t>、</w:t>
      </w:r>
      <w:r>
        <w:rPr>
          <w:w w:val="95"/>
          <w:lang w:eastAsia="zh-CN"/>
        </w:rPr>
        <w:t>社</w:t>
      </w:r>
      <w:r>
        <w:rPr>
          <w:spacing w:val="1"/>
          <w:w w:val="95"/>
          <w:lang w:eastAsia="zh-CN"/>
        </w:rPr>
        <w:t>会</w:t>
      </w:r>
      <w:r>
        <w:rPr>
          <w:w w:val="95"/>
          <w:lang w:eastAsia="zh-CN"/>
        </w:rPr>
        <w:t>支</w:t>
      </w:r>
      <w:r>
        <w:rPr>
          <w:spacing w:val="1"/>
          <w:w w:val="95"/>
          <w:lang w:eastAsia="zh-CN"/>
        </w:rPr>
        <w:t>持</w:t>
      </w:r>
      <w:r>
        <w:rPr>
          <w:spacing w:val="-22"/>
          <w:w w:val="95"/>
          <w:lang w:eastAsia="zh-CN"/>
        </w:rPr>
        <w:t>、</w:t>
      </w:r>
      <w:r>
        <w:rPr>
          <w:w w:val="95"/>
          <w:lang w:eastAsia="zh-CN"/>
        </w:rPr>
        <w:t>群</w:t>
      </w:r>
      <w:r>
        <w:rPr>
          <w:spacing w:val="1"/>
          <w:w w:val="95"/>
          <w:lang w:eastAsia="zh-CN"/>
        </w:rPr>
        <w:t>众</w:t>
      </w:r>
      <w:r>
        <w:rPr>
          <w:w w:val="95"/>
          <w:lang w:eastAsia="zh-CN"/>
        </w:rPr>
        <w:t>参与”</w:t>
      </w:r>
      <w:r>
        <w:rPr>
          <w:lang w:eastAsia="zh-CN"/>
        </w:rPr>
        <w:t>的</w:t>
      </w:r>
      <w:r>
        <w:rPr>
          <w:spacing w:val="2"/>
          <w:lang w:eastAsia="zh-CN"/>
        </w:rPr>
        <w:t>投</w:t>
      </w:r>
      <w:r>
        <w:rPr>
          <w:lang w:eastAsia="zh-CN"/>
        </w:rPr>
        <w:t>资长</w:t>
      </w:r>
      <w:r>
        <w:rPr>
          <w:spacing w:val="2"/>
          <w:lang w:eastAsia="zh-CN"/>
        </w:rPr>
        <w:t>效</w:t>
      </w:r>
      <w:r>
        <w:rPr>
          <w:lang w:eastAsia="zh-CN"/>
        </w:rPr>
        <w:t>机制。</w:t>
      </w:r>
    </w:p>
    <w:p>
      <w:pPr>
        <w:pStyle w:val="3"/>
        <w:numPr>
          <w:ilvl w:val="2"/>
          <w:numId w:val="4"/>
        </w:numPr>
        <w:tabs>
          <w:tab w:val="left" w:pos="1637"/>
        </w:tabs>
        <w:spacing w:before="50" w:line="316" w:lineRule="auto"/>
        <w:ind w:left="756" w:right="275" w:firstLine="0"/>
        <w:rPr>
          <w:rFonts w:hint="eastAsia"/>
          <w:spacing w:val="5"/>
          <w:lang w:eastAsia="zh-CN"/>
        </w:rPr>
      </w:pPr>
      <w:r>
        <w:rPr>
          <w:spacing w:val="5"/>
          <w:lang w:eastAsia="zh-CN"/>
        </w:rPr>
        <w:t>督导考核。</w:t>
      </w:r>
    </w:p>
    <w:p>
      <w:pPr>
        <w:pStyle w:val="3"/>
        <w:spacing w:line="316" w:lineRule="auto"/>
        <w:ind w:right="275" w:firstLine="638"/>
        <w:jc w:val="both"/>
        <w:rPr>
          <w:spacing w:val="4"/>
          <w:w w:val="95"/>
          <w:lang w:eastAsia="zh-CN"/>
        </w:rPr>
        <w:sectPr>
          <w:type w:val="continuous"/>
          <w:pgSz w:w="11906" w:h="16840"/>
          <w:pgMar w:top="1560" w:right="860" w:bottom="280" w:left="1300" w:header="720" w:footer="720" w:gutter="0"/>
          <w:cols w:space="720" w:num="1"/>
        </w:sectPr>
      </w:pPr>
      <w:r>
        <w:rPr>
          <w:spacing w:val="4"/>
          <w:w w:val="95"/>
          <w:lang w:eastAsia="zh-CN"/>
        </w:rPr>
        <w:t>把“农村公路中长期发展规划建设”工作纳入各街道办事处及相关部门经济社会发展综合考核，建立与评价结果挂钩的奖惩机制。区里将加大监督检查力度，强化对街道办事处、村（居）民委员会</w:t>
      </w:r>
      <w:r>
        <w:rPr>
          <w:spacing w:val="4"/>
          <w:w w:val="95"/>
          <w:lang w:eastAsia="zh-CN"/>
        </w:rPr>
        <w:br w:type="textWrapping" w:clear="all"/>
      </w:r>
    </w:p>
    <w:p>
      <w:pPr>
        <w:pStyle w:val="3"/>
        <w:spacing w:line="419" w:lineRule="exact"/>
        <w:ind w:right="275"/>
        <w:jc w:val="both"/>
        <w:rPr>
          <w:lang w:eastAsia="zh-CN"/>
        </w:rPr>
      </w:pPr>
      <w:r>
        <w:rPr>
          <w:spacing w:val="1"/>
          <w:w w:val="95"/>
          <w:lang w:eastAsia="zh-CN"/>
        </w:rPr>
        <w:t>的</w:t>
      </w:r>
      <w:r>
        <w:rPr>
          <w:spacing w:val="4"/>
          <w:w w:val="95"/>
          <w:lang w:eastAsia="zh-CN"/>
        </w:rPr>
        <w:t>监</w:t>
      </w:r>
      <w:r>
        <w:rPr>
          <w:spacing w:val="1"/>
          <w:w w:val="95"/>
          <w:lang w:eastAsia="zh-CN"/>
        </w:rPr>
        <w:t>督</w:t>
      </w:r>
      <w:r>
        <w:rPr>
          <w:spacing w:val="4"/>
          <w:w w:val="95"/>
          <w:lang w:eastAsia="zh-CN"/>
        </w:rPr>
        <w:t>指</w:t>
      </w:r>
      <w:r>
        <w:rPr>
          <w:spacing w:val="1"/>
          <w:w w:val="95"/>
          <w:lang w:eastAsia="zh-CN"/>
        </w:rPr>
        <w:t>导</w:t>
      </w:r>
      <w:r>
        <w:rPr>
          <w:spacing w:val="4"/>
          <w:w w:val="95"/>
          <w:lang w:eastAsia="zh-CN"/>
        </w:rPr>
        <w:t>，</w:t>
      </w:r>
      <w:r>
        <w:rPr>
          <w:spacing w:val="1"/>
          <w:w w:val="95"/>
          <w:lang w:eastAsia="zh-CN"/>
        </w:rPr>
        <w:t>充分</w:t>
      </w:r>
      <w:r>
        <w:rPr>
          <w:spacing w:val="4"/>
          <w:w w:val="95"/>
          <w:lang w:eastAsia="zh-CN"/>
        </w:rPr>
        <w:t>发</w:t>
      </w:r>
      <w:r>
        <w:rPr>
          <w:spacing w:val="1"/>
          <w:w w:val="95"/>
          <w:lang w:eastAsia="zh-CN"/>
        </w:rPr>
        <w:t>挥</w:t>
      </w:r>
      <w:r>
        <w:rPr>
          <w:spacing w:val="4"/>
          <w:w w:val="95"/>
          <w:lang w:eastAsia="zh-CN"/>
        </w:rPr>
        <w:t>基</w:t>
      </w:r>
      <w:r>
        <w:rPr>
          <w:spacing w:val="1"/>
          <w:w w:val="95"/>
          <w:lang w:eastAsia="zh-CN"/>
        </w:rPr>
        <w:t>层</w:t>
      </w:r>
      <w:r>
        <w:rPr>
          <w:spacing w:val="4"/>
          <w:w w:val="95"/>
          <w:lang w:eastAsia="zh-CN"/>
        </w:rPr>
        <w:t>政</w:t>
      </w:r>
      <w:r>
        <w:rPr>
          <w:spacing w:val="1"/>
          <w:w w:val="95"/>
          <w:lang w:eastAsia="zh-CN"/>
        </w:rPr>
        <w:t>府</w:t>
      </w:r>
      <w:r>
        <w:rPr>
          <w:spacing w:val="4"/>
          <w:w w:val="95"/>
          <w:lang w:eastAsia="zh-CN"/>
        </w:rPr>
        <w:t>和</w:t>
      </w:r>
      <w:r>
        <w:rPr>
          <w:spacing w:val="1"/>
          <w:w w:val="95"/>
          <w:lang w:eastAsia="zh-CN"/>
        </w:rPr>
        <w:t>组织</w:t>
      </w:r>
      <w:r>
        <w:rPr>
          <w:spacing w:val="4"/>
          <w:w w:val="95"/>
          <w:lang w:eastAsia="zh-CN"/>
        </w:rPr>
        <w:t>在</w:t>
      </w:r>
      <w:r>
        <w:rPr>
          <w:spacing w:val="1"/>
          <w:w w:val="95"/>
          <w:lang w:eastAsia="zh-CN"/>
        </w:rPr>
        <w:t>农</w:t>
      </w:r>
      <w:r>
        <w:rPr>
          <w:spacing w:val="4"/>
          <w:w w:val="95"/>
          <w:lang w:eastAsia="zh-CN"/>
        </w:rPr>
        <w:t>村</w:t>
      </w:r>
      <w:r>
        <w:rPr>
          <w:spacing w:val="1"/>
          <w:w w:val="95"/>
          <w:lang w:eastAsia="zh-CN"/>
        </w:rPr>
        <w:t>公</w:t>
      </w:r>
      <w:r>
        <w:rPr>
          <w:spacing w:val="4"/>
          <w:w w:val="95"/>
          <w:lang w:eastAsia="zh-CN"/>
        </w:rPr>
        <w:t>路</w:t>
      </w:r>
      <w:r>
        <w:rPr>
          <w:spacing w:val="1"/>
          <w:w w:val="95"/>
          <w:lang w:eastAsia="zh-CN"/>
        </w:rPr>
        <w:t>发展</w:t>
      </w:r>
      <w:r>
        <w:rPr>
          <w:spacing w:val="4"/>
          <w:w w:val="95"/>
          <w:lang w:eastAsia="zh-CN"/>
        </w:rPr>
        <w:t>中</w:t>
      </w:r>
      <w:r>
        <w:rPr>
          <w:spacing w:val="1"/>
          <w:w w:val="95"/>
          <w:lang w:eastAsia="zh-CN"/>
        </w:rPr>
        <w:t>的</w:t>
      </w:r>
      <w:r>
        <w:rPr>
          <w:spacing w:val="4"/>
          <w:w w:val="95"/>
          <w:lang w:eastAsia="zh-CN"/>
        </w:rPr>
        <w:t>作</w:t>
      </w:r>
      <w:r>
        <w:rPr>
          <w:spacing w:val="1"/>
          <w:w w:val="95"/>
          <w:lang w:eastAsia="zh-CN"/>
        </w:rPr>
        <w:t>用</w:t>
      </w:r>
      <w:r>
        <w:rPr>
          <w:w w:val="95"/>
          <w:lang w:eastAsia="zh-CN"/>
        </w:rPr>
        <w:t>。</w:t>
      </w:r>
    </w:p>
    <w:p>
      <w:pPr>
        <w:spacing w:before="10" w:line="140" w:lineRule="exact"/>
        <w:rPr>
          <w:sz w:val="14"/>
          <w:szCs w:val="14"/>
          <w:lang w:eastAsia="zh-CN"/>
        </w:rPr>
      </w:pPr>
    </w:p>
    <w:p>
      <w:pPr>
        <w:pStyle w:val="3"/>
        <w:spacing w:line="317" w:lineRule="auto"/>
        <w:ind w:right="277"/>
        <w:jc w:val="both"/>
        <w:rPr>
          <w:lang w:eastAsia="zh-CN"/>
        </w:rPr>
      </w:pPr>
      <w:r>
        <w:rPr>
          <w:spacing w:val="1"/>
          <w:w w:val="95"/>
          <w:lang w:eastAsia="zh-CN"/>
        </w:rPr>
        <w:t>区</w:t>
      </w:r>
      <w:r>
        <w:rPr>
          <w:spacing w:val="4"/>
          <w:w w:val="95"/>
          <w:lang w:eastAsia="zh-CN"/>
        </w:rPr>
        <w:t>政</w:t>
      </w:r>
      <w:r>
        <w:rPr>
          <w:spacing w:val="1"/>
          <w:w w:val="95"/>
          <w:lang w:eastAsia="zh-CN"/>
        </w:rPr>
        <w:t>府</w:t>
      </w:r>
      <w:r>
        <w:rPr>
          <w:spacing w:val="4"/>
          <w:w w:val="95"/>
          <w:lang w:eastAsia="zh-CN"/>
        </w:rPr>
        <w:t>将</w:t>
      </w:r>
      <w:r>
        <w:rPr>
          <w:spacing w:val="1"/>
          <w:w w:val="95"/>
          <w:lang w:eastAsia="zh-CN"/>
        </w:rPr>
        <w:t>采</w:t>
      </w:r>
      <w:r>
        <w:rPr>
          <w:spacing w:val="4"/>
          <w:w w:val="95"/>
          <w:lang w:eastAsia="zh-CN"/>
        </w:rPr>
        <w:t>取</w:t>
      </w:r>
      <w:r>
        <w:rPr>
          <w:spacing w:val="1"/>
          <w:w w:val="95"/>
          <w:lang w:eastAsia="zh-CN"/>
        </w:rPr>
        <w:t>定期</w:t>
      </w:r>
      <w:r>
        <w:rPr>
          <w:spacing w:val="4"/>
          <w:w w:val="95"/>
          <w:lang w:eastAsia="zh-CN"/>
        </w:rPr>
        <w:t>督</w:t>
      </w:r>
      <w:r>
        <w:rPr>
          <w:spacing w:val="1"/>
          <w:w w:val="95"/>
          <w:lang w:eastAsia="zh-CN"/>
        </w:rPr>
        <w:t>导</w:t>
      </w:r>
      <w:r>
        <w:rPr>
          <w:spacing w:val="4"/>
          <w:w w:val="95"/>
          <w:lang w:eastAsia="zh-CN"/>
        </w:rPr>
        <w:t>巡</w:t>
      </w:r>
      <w:r>
        <w:rPr>
          <w:spacing w:val="1"/>
          <w:w w:val="95"/>
          <w:lang w:eastAsia="zh-CN"/>
        </w:rPr>
        <w:t>查</w:t>
      </w:r>
      <w:r>
        <w:rPr>
          <w:spacing w:val="4"/>
          <w:w w:val="95"/>
          <w:lang w:eastAsia="zh-CN"/>
        </w:rPr>
        <w:t>、</w:t>
      </w:r>
      <w:r>
        <w:rPr>
          <w:spacing w:val="1"/>
          <w:w w:val="95"/>
          <w:lang w:eastAsia="zh-CN"/>
        </w:rPr>
        <w:t>不</w:t>
      </w:r>
      <w:r>
        <w:rPr>
          <w:spacing w:val="4"/>
          <w:w w:val="95"/>
          <w:lang w:eastAsia="zh-CN"/>
        </w:rPr>
        <w:t>定</w:t>
      </w:r>
      <w:r>
        <w:rPr>
          <w:spacing w:val="1"/>
          <w:w w:val="95"/>
          <w:lang w:eastAsia="zh-CN"/>
        </w:rPr>
        <w:t>期明</w:t>
      </w:r>
      <w:r>
        <w:rPr>
          <w:spacing w:val="4"/>
          <w:w w:val="95"/>
          <w:lang w:eastAsia="zh-CN"/>
        </w:rPr>
        <w:t>察</w:t>
      </w:r>
      <w:r>
        <w:rPr>
          <w:spacing w:val="1"/>
          <w:w w:val="95"/>
          <w:lang w:eastAsia="zh-CN"/>
        </w:rPr>
        <w:t>暗访等</w:t>
      </w:r>
      <w:r>
        <w:rPr>
          <w:spacing w:val="4"/>
          <w:w w:val="95"/>
          <w:lang w:eastAsia="zh-CN"/>
        </w:rPr>
        <w:t>方</w:t>
      </w:r>
      <w:r>
        <w:rPr>
          <w:spacing w:val="1"/>
          <w:w w:val="95"/>
          <w:lang w:eastAsia="zh-CN"/>
        </w:rPr>
        <w:t>式</w:t>
      </w:r>
      <w:r>
        <w:rPr>
          <w:spacing w:val="4"/>
          <w:w w:val="95"/>
          <w:lang w:eastAsia="zh-CN"/>
        </w:rPr>
        <w:t>实</w:t>
      </w:r>
      <w:r>
        <w:rPr>
          <w:spacing w:val="1"/>
          <w:w w:val="95"/>
          <w:lang w:eastAsia="zh-CN"/>
        </w:rPr>
        <w:t>施</w:t>
      </w:r>
      <w:r>
        <w:rPr>
          <w:spacing w:val="4"/>
          <w:w w:val="95"/>
          <w:lang w:eastAsia="zh-CN"/>
        </w:rPr>
        <w:t>监</w:t>
      </w:r>
      <w:r>
        <w:rPr>
          <w:spacing w:val="1"/>
          <w:w w:val="95"/>
          <w:lang w:eastAsia="zh-CN"/>
        </w:rPr>
        <w:t>督，</w:t>
      </w:r>
      <w:r>
        <w:rPr>
          <w:w w:val="95"/>
          <w:lang w:eastAsia="zh-CN"/>
        </w:rPr>
        <w:t>严</w:t>
      </w:r>
      <w:r>
        <w:rPr>
          <w:lang w:eastAsia="zh-CN"/>
        </w:rPr>
        <w:t>格</w:t>
      </w:r>
      <w:r>
        <w:rPr>
          <w:spacing w:val="2"/>
          <w:lang w:eastAsia="zh-CN"/>
        </w:rPr>
        <w:t>落</w:t>
      </w:r>
      <w:r>
        <w:rPr>
          <w:lang w:eastAsia="zh-CN"/>
        </w:rPr>
        <w:t>实奖</w:t>
      </w:r>
      <w:r>
        <w:rPr>
          <w:spacing w:val="2"/>
          <w:lang w:eastAsia="zh-CN"/>
        </w:rPr>
        <w:t>惩</w:t>
      </w:r>
      <w:r>
        <w:rPr>
          <w:lang w:eastAsia="zh-CN"/>
        </w:rPr>
        <w:t>措施</w:t>
      </w:r>
      <w:r>
        <w:rPr>
          <w:spacing w:val="2"/>
          <w:lang w:eastAsia="zh-CN"/>
        </w:rPr>
        <w:t>，</w:t>
      </w:r>
      <w:r>
        <w:rPr>
          <w:lang w:eastAsia="zh-CN"/>
        </w:rPr>
        <w:t>确保</w:t>
      </w:r>
      <w:r>
        <w:rPr>
          <w:spacing w:val="2"/>
          <w:lang w:eastAsia="zh-CN"/>
        </w:rPr>
        <w:t>农</w:t>
      </w:r>
      <w:r>
        <w:rPr>
          <w:lang w:eastAsia="zh-CN"/>
        </w:rPr>
        <w:t>村公</w:t>
      </w:r>
      <w:r>
        <w:rPr>
          <w:spacing w:val="2"/>
          <w:lang w:eastAsia="zh-CN"/>
        </w:rPr>
        <w:t>路</w:t>
      </w:r>
      <w:r>
        <w:rPr>
          <w:lang w:eastAsia="zh-CN"/>
        </w:rPr>
        <w:t>工作</w:t>
      </w:r>
      <w:r>
        <w:rPr>
          <w:spacing w:val="2"/>
          <w:lang w:eastAsia="zh-CN"/>
        </w:rPr>
        <w:t>任</w:t>
      </w:r>
      <w:r>
        <w:rPr>
          <w:lang w:eastAsia="zh-CN"/>
        </w:rPr>
        <w:t>务圆</w:t>
      </w:r>
      <w:r>
        <w:rPr>
          <w:spacing w:val="2"/>
          <w:lang w:eastAsia="zh-CN"/>
        </w:rPr>
        <w:t>满</w:t>
      </w:r>
      <w:r>
        <w:rPr>
          <w:lang w:eastAsia="zh-CN"/>
        </w:rPr>
        <w:t>完成。</w:t>
      </w:r>
    </w:p>
    <w:p>
      <w:pPr>
        <w:pStyle w:val="3"/>
        <w:numPr>
          <w:ilvl w:val="2"/>
          <w:numId w:val="4"/>
        </w:numPr>
        <w:tabs>
          <w:tab w:val="left" w:pos="1637"/>
        </w:tabs>
        <w:spacing w:before="50" w:line="316" w:lineRule="auto"/>
        <w:ind w:left="756" w:right="275" w:firstLine="0"/>
        <w:rPr>
          <w:spacing w:val="5"/>
          <w:lang w:eastAsia="zh-CN"/>
        </w:rPr>
      </w:pPr>
      <w:r>
        <w:rPr>
          <w:spacing w:val="5"/>
          <w:lang w:eastAsia="zh-CN"/>
        </w:rPr>
        <w:t>宣传发动。各部门要将宣传工作纳入“农村公路中长期发展规划”建设全局，利用多种载体、多种形式、多种手段，大力做好农村公路建设发展宣传工作，让广大农村群众了解政策制度，扩大知情权、监督权，增强基层群众交通安全意识和护路爱路意识，引导社会各界支持、参与农村公路各方面工作，营造全社会关心支持农村公路发展的良好氛围。</w:t>
      </w:r>
    </w:p>
    <w:p>
      <w:pPr>
        <w:spacing w:line="170" w:lineRule="exact"/>
        <w:rPr>
          <w:sz w:val="17"/>
          <w:szCs w:val="17"/>
          <w:lang w:eastAsia="zh-CN"/>
        </w:rPr>
      </w:pPr>
    </w:p>
    <w:p>
      <w:pPr>
        <w:pStyle w:val="3"/>
        <w:ind w:left="744"/>
      </w:pPr>
      <w:bookmarkStart w:id="64" w:name="7.2实施方案"/>
      <w:bookmarkEnd w:id="64"/>
      <w:bookmarkStart w:id="65" w:name="_bookmark31"/>
      <w:bookmarkEnd w:id="65"/>
      <w:r>
        <w:rPr>
          <w:spacing w:val="3"/>
        </w:rPr>
        <w:t>7</w:t>
      </w:r>
      <w:r>
        <w:rPr>
          <w:spacing w:val="1"/>
        </w:rPr>
        <w:t>.</w:t>
      </w:r>
      <w:r>
        <w:t>2</w:t>
      </w:r>
      <w:r>
        <w:rPr>
          <w:spacing w:val="2"/>
        </w:rPr>
        <w:t>实施方</w:t>
      </w:r>
      <w:r>
        <w:t>案</w:t>
      </w:r>
    </w:p>
    <w:p>
      <w:pPr>
        <w:spacing w:before="10" w:line="260" w:lineRule="exact"/>
        <w:rPr>
          <w:sz w:val="26"/>
          <w:szCs w:val="26"/>
        </w:rPr>
      </w:pPr>
    </w:p>
    <w:p>
      <w:pPr>
        <w:pStyle w:val="3"/>
        <w:numPr>
          <w:ilvl w:val="2"/>
          <w:numId w:val="5"/>
        </w:numPr>
        <w:tabs>
          <w:tab w:val="left" w:pos="1724"/>
        </w:tabs>
        <w:spacing w:line="316" w:lineRule="auto"/>
        <w:ind w:left="756" w:right="114" w:firstLine="0"/>
        <w:rPr>
          <w:lang w:eastAsia="zh-CN"/>
        </w:rPr>
      </w:pPr>
      <w:r>
        <w:rPr>
          <w:spacing w:val="2"/>
          <w:lang w:eastAsia="zh-CN"/>
        </w:rPr>
        <w:t>施工条</w:t>
      </w:r>
      <w:r>
        <w:rPr>
          <w:lang w:eastAsia="zh-CN"/>
        </w:rPr>
        <w:t>件</w:t>
      </w:r>
      <w:r>
        <w:rPr>
          <w:w w:val="95"/>
          <w:lang w:eastAsia="zh-CN"/>
        </w:rPr>
        <w:t>拟</w:t>
      </w:r>
      <w:r>
        <w:rPr>
          <w:spacing w:val="1"/>
          <w:w w:val="95"/>
          <w:lang w:eastAsia="zh-CN"/>
        </w:rPr>
        <w:t>建</w:t>
      </w:r>
      <w:r>
        <w:rPr>
          <w:w w:val="95"/>
          <w:lang w:eastAsia="zh-CN"/>
        </w:rPr>
        <w:t>项目</w:t>
      </w:r>
      <w:r>
        <w:rPr>
          <w:spacing w:val="1"/>
          <w:w w:val="95"/>
          <w:lang w:eastAsia="zh-CN"/>
        </w:rPr>
        <w:t>施</w:t>
      </w:r>
      <w:r>
        <w:rPr>
          <w:w w:val="95"/>
          <w:lang w:eastAsia="zh-CN"/>
        </w:rPr>
        <w:t>工环</w:t>
      </w:r>
      <w:r>
        <w:rPr>
          <w:spacing w:val="1"/>
          <w:w w:val="95"/>
          <w:lang w:eastAsia="zh-CN"/>
        </w:rPr>
        <w:t>境</w:t>
      </w:r>
      <w:r>
        <w:rPr>
          <w:w w:val="95"/>
          <w:lang w:eastAsia="zh-CN"/>
        </w:rPr>
        <w:t>相对</w:t>
      </w:r>
      <w:r>
        <w:rPr>
          <w:spacing w:val="1"/>
          <w:w w:val="95"/>
          <w:lang w:eastAsia="zh-CN"/>
        </w:rPr>
        <w:t>较</w:t>
      </w:r>
      <w:r>
        <w:rPr>
          <w:w w:val="95"/>
          <w:lang w:eastAsia="zh-CN"/>
        </w:rPr>
        <w:t>好</w:t>
      </w:r>
      <w:r>
        <w:rPr>
          <w:spacing w:val="-40"/>
          <w:w w:val="95"/>
          <w:lang w:eastAsia="zh-CN"/>
        </w:rPr>
        <w:t>，</w:t>
      </w:r>
      <w:r>
        <w:rPr>
          <w:w w:val="95"/>
          <w:lang w:eastAsia="zh-CN"/>
        </w:rPr>
        <w:t>条</w:t>
      </w:r>
      <w:r>
        <w:rPr>
          <w:spacing w:val="1"/>
          <w:w w:val="95"/>
          <w:lang w:eastAsia="zh-CN"/>
        </w:rPr>
        <w:t>件</w:t>
      </w:r>
      <w:r>
        <w:rPr>
          <w:w w:val="95"/>
          <w:lang w:eastAsia="zh-CN"/>
        </w:rPr>
        <w:t>成熟</w:t>
      </w:r>
      <w:r>
        <w:rPr>
          <w:spacing w:val="-40"/>
          <w:w w:val="95"/>
          <w:lang w:eastAsia="zh-CN"/>
        </w:rPr>
        <w:t>，</w:t>
      </w:r>
      <w:r>
        <w:rPr>
          <w:w w:val="95"/>
          <w:lang w:eastAsia="zh-CN"/>
        </w:rPr>
        <w:t>沿</w:t>
      </w:r>
      <w:r>
        <w:rPr>
          <w:spacing w:val="1"/>
          <w:w w:val="95"/>
          <w:lang w:eastAsia="zh-CN"/>
        </w:rPr>
        <w:t>线</w:t>
      </w:r>
      <w:r>
        <w:rPr>
          <w:w w:val="95"/>
          <w:lang w:eastAsia="zh-CN"/>
        </w:rPr>
        <w:t>众多</w:t>
      </w:r>
      <w:r>
        <w:rPr>
          <w:spacing w:val="1"/>
          <w:w w:val="95"/>
          <w:lang w:eastAsia="zh-CN"/>
        </w:rPr>
        <w:t>的</w:t>
      </w:r>
      <w:r>
        <w:rPr>
          <w:w w:val="95"/>
          <w:lang w:eastAsia="zh-CN"/>
        </w:rPr>
        <w:t>县乡</w:t>
      </w:r>
      <w:r>
        <w:rPr>
          <w:spacing w:val="1"/>
          <w:w w:val="95"/>
          <w:lang w:eastAsia="zh-CN"/>
        </w:rPr>
        <w:t>道</w:t>
      </w:r>
      <w:r>
        <w:rPr>
          <w:w w:val="95"/>
          <w:lang w:eastAsia="zh-CN"/>
        </w:rPr>
        <w:t>路，</w:t>
      </w:r>
      <w:r>
        <w:rPr>
          <w:spacing w:val="1"/>
          <w:w w:val="95"/>
          <w:lang w:eastAsia="zh-CN"/>
        </w:rPr>
        <w:t>便</w:t>
      </w:r>
      <w:r>
        <w:rPr>
          <w:spacing w:val="4"/>
          <w:w w:val="95"/>
          <w:lang w:eastAsia="zh-CN"/>
        </w:rPr>
        <w:t>于</w:t>
      </w:r>
      <w:r>
        <w:rPr>
          <w:spacing w:val="1"/>
          <w:w w:val="95"/>
          <w:lang w:eastAsia="zh-CN"/>
        </w:rPr>
        <w:t>施</w:t>
      </w:r>
      <w:r>
        <w:rPr>
          <w:spacing w:val="4"/>
          <w:w w:val="95"/>
          <w:lang w:eastAsia="zh-CN"/>
        </w:rPr>
        <w:t>工</w:t>
      </w:r>
      <w:r>
        <w:rPr>
          <w:spacing w:val="1"/>
          <w:w w:val="95"/>
          <w:lang w:eastAsia="zh-CN"/>
        </w:rPr>
        <w:t>。</w:t>
      </w:r>
      <w:r>
        <w:rPr>
          <w:spacing w:val="4"/>
          <w:w w:val="95"/>
          <w:lang w:eastAsia="zh-CN"/>
        </w:rPr>
        <w:t>项</w:t>
      </w:r>
      <w:r>
        <w:rPr>
          <w:spacing w:val="1"/>
          <w:w w:val="95"/>
          <w:lang w:eastAsia="zh-CN"/>
        </w:rPr>
        <w:t>目路</w:t>
      </w:r>
      <w:r>
        <w:rPr>
          <w:spacing w:val="4"/>
          <w:w w:val="95"/>
          <w:lang w:eastAsia="zh-CN"/>
        </w:rPr>
        <w:t>线</w:t>
      </w:r>
      <w:r>
        <w:rPr>
          <w:spacing w:val="1"/>
          <w:w w:val="95"/>
          <w:lang w:eastAsia="zh-CN"/>
        </w:rPr>
        <w:t>所</w:t>
      </w:r>
      <w:r>
        <w:rPr>
          <w:spacing w:val="4"/>
          <w:w w:val="95"/>
          <w:lang w:eastAsia="zh-CN"/>
        </w:rPr>
        <w:t>经</w:t>
      </w:r>
      <w:r>
        <w:rPr>
          <w:spacing w:val="1"/>
          <w:w w:val="95"/>
          <w:lang w:eastAsia="zh-CN"/>
        </w:rPr>
        <w:t>过</w:t>
      </w:r>
      <w:r>
        <w:rPr>
          <w:spacing w:val="4"/>
          <w:w w:val="95"/>
          <w:lang w:eastAsia="zh-CN"/>
        </w:rPr>
        <w:t>地</w:t>
      </w:r>
      <w:r>
        <w:rPr>
          <w:spacing w:val="1"/>
          <w:w w:val="95"/>
          <w:lang w:eastAsia="zh-CN"/>
        </w:rPr>
        <w:t>区</w:t>
      </w:r>
      <w:r>
        <w:rPr>
          <w:spacing w:val="4"/>
          <w:w w:val="95"/>
          <w:lang w:eastAsia="zh-CN"/>
        </w:rPr>
        <w:t>，</w:t>
      </w:r>
      <w:r>
        <w:rPr>
          <w:spacing w:val="1"/>
          <w:w w:val="95"/>
          <w:lang w:eastAsia="zh-CN"/>
        </w:rPr>
        <w:t>水资</w:t>
      </w:r>
      <w:r>
        <w:rPr>
          <w:spacing w:val="4"/>
          <w:w w:val="95"/>
          <w:lang w:eastAsia="zh-CN"/>
        </w:rPr>
        <w:t>源</w:t>
      </w:r>
      <w:r>
        <w:rPr>
          <w:spacing w:val="1"/>
          <w:w w:val="95"/>
          <w:lang w:eastAsia="zh-CN"/>
        </w:rPr>
        <w:t>丰</w:t>
      </w:r>
      <w:r>
        <w:rPr>
          <w:spacing w:val="4"/>
          <w:w w:val="95"/>
          <w:lang w:eastAsia="zh-CN"/>
        </w:rPr>
        <w:t>富</w:t>
      </w:r>
      <w:r>
        <w:rPr>
          <w:spacing w:val="1"/>
          <w:w w:val="95"/>
          <w:lang w:eastAsia="zh-CN"/>
        </w:rPr>
        <w:t>，</w:t>
      </w:r>
      <w:r>
        <w:rPr>
          <w:spacing w:val="4"/>
          <w:w w:val="95"/>
          <w:lang w:eastAsia="zh-CN"/>
        </w:rPr>
        <w:t>方</w:t>
      </w:r>
      <w:r>
        <w:rPr>
          <w:spacing w:val="1"/>
          <w:w w:val="95"/>
          <w:lang w:eastAsia="zh-CN"/>
        </w:rPr>
        <w:t>便施</w:t>
      </w:r>
      <w:r>
        <w:rPr>
          <w:spacing w:val="4"/>
          <w:w w:val="95"/>
          <w:lang w:eastAsia="zh-CN"/>
        </w:rPr>
        <w:t>工</w:t>
      </w:r>
      <w:r>
        <w:rPr>
          <w:spacing w:val="1"/>
          <w:w w:val="95"/>
          <w:lang w:eastAsia="zh-CN"/>
        </w:rPr>
        <w:t>。</w:t>
      </w:r>
      <w:r>
        <w:rPr>
          <w:spacing w:val="4"/>
          <w:w w:val="95"/>
          <w:lang w:eastAsia="zh-CN"/>
        </w:rPr>
        <w:t>路</w:t>
      </w:r>
      <w:r>
        <w:rPr>
          <w:spacing w:val="1"/>
          <w:w w:val="95"/>
          <w:lang w:eastAsia="zh-CN"/>
        </w:rPr>
        <w:t>线</w:t>
      </w:r>
      <w:r>
        <w:rPr>
          <w:w w:val="95"/>
          <w:lang w:eastAsia="zh-CN"/>
        </w:rPr>
        <w:t>经</w:t>
      </w:r>
      <w:r>
        <w:rPr>
          <w:lang w:eastAsia="zh-CN"/>
        </w:rPr>
        <w:t>过</w:t>
      </w:r>
      <w:r>
        <w:rPr>
          <w:spacing w:val="2"/>
          <w:lang w:eastAsia="zh-CN"/>
        </w:rPr>
        <w:t>区</w:t>
      </w:r>
      <w:r>
        <w:rPr>
          <w:lang w:eastAsia="zh-CN"/>
        </w:rPr>
        <w:t>域均有</w:t>
      </w:r>
      <w:r>
        <w:rPr>
          <w:spacing w:val="1"/>
          <w:lang w:eastAsia="zh-CN"/>
        </w:rPr>
        <w:t>1</w:t>
      </w:r>
      <w:r>
        <w:rPr>
          <w:spacing w:val="-2"/>
          <w:lang w:eastAsia="zh-CN"/>
        </w:rPr>
        <w:t>0</w:t>
      </w:r>
      <w:r>
        <w:rPr>
          <w:spacing w:val="1"/>
          <w:lang w:eastAsia="zh-CN"/>
        </w:rPr>
        <w:t>-3</w:t>
      </w:r>
      <w:r>
        <w:rPr>
          <w:lang w:eastAsia="zh-CN"/>
        </w:rPr>
        <w:t>5千</w:t>
      </w:r>
      <w:r>
        <w:rPr>
          <w:spacing w:val="2"/>
          <w:lang w:eastAsia="zh-CN"/>
        </w:rPr>
        <w:t>伏</w:t>
      </w:r>
      <w:r>
        <w:rPr>
          <w:lang w:eastAsia="zh-CN"/>
        </w:rPr>
        <w:t>电力线，根</w:t>
      </w:r>
      <w:r>
        <w:rPr>
          <w:spacing w:val="2"/>
          <w:lang w:eastAsia="zh-CN"/>
        </w:rPr>
        <w:t>据</w:t>
      </w:r>
      <w:r>
        <w:rPr>
          <w:lang w:eastAsia="zh-CN"/>
        </w:rPr>
        <w:t>工程</w:t>
      </w:r>
      <w:r>
        <w:rPr>
          <w:spacing w:val="2"/>
          <w:lang w:eastAsia="zh-CN"/>
        </w:rPr>
        <w:t>分</w:t>
      </w:r>
      <w:r>
        <w:rPr>
          <w:lang w:eastAsia="zh-CN"/>
        </w:rPr>
        <w:t>段及</w:t>
      </w:r>
      <w:r>
        <w:rPr>
          <w:spacing w:val="2"/>
          <w:lang w:eastAsia="zh-CN"/>
        </w:rPr>
        <w:t>施</w:t>
      </w:r>
      <w:r>
        <w:rPr>
          <w:lang w:eastAsia="zh-CN"/>
        </w:rPr>
        <w:t>工队</w:t>
      </w:r>
      <w:r>
        <w:rPr>
          <w:spacing w:val="2"/>
          <w:lang w:eastAsia="zh-CN"/>
        </w:rPr>
        <w:t>伍</w:t>
      </w:r>
      <w:r>
        <w:rPr>
          <w:lang w:eastAsia="zh-CN"/>
        </w:rPr>
        <w:t>情况</w:t>
      </w:r>
      <w:r>
        <w:rPr>
          <w:spacing w:val="-3"/>
          <w:lang w:eastAsia="zh-CN"/>
        </w:rPr>
        <w:t>，</w:t>
      </w:r>
      <w:r>
        <w:rPr>
          <w:lang w:eastAsia="zh-CN"/>
        </w:rPr>
        <w:t>可确</w:t>
      </w:r>
      <w:r>
        <w:rPr>
          <w:spacing w:val="2"/>
          <w:lang w:eastAsia="zh-CN"/>
        </w:rPr>
        <w:t>定</w:t>
      </w:r>
      <w:r>
        <w:rPr>
          <w:lang w:eastAsia="zh-CN"/>
        </w:rPr>
        <w:t>预制</w:t>
      </w:r>
      <w:r>
        <w:rPr>
          <w:spacing w:val="2"/>
          <w:lang w:eastAsia="zh-CN"/>
        </w:rPr>
        <w:t>场</w:t>
      </w:r>
      <w:r>
        <w:rPr>
          <w:lang w:eastAsia="zh-CN"/>
        </w:rPr>
        <w:t>、施</w:t>
      </w:r>
      <w:r>
        <w:rPr>
          <w:spacing w:val="2"/>
          <w:lang w:eastAsia="zh-CN"/>
        </w:rPr>
        <w:t>工</w:t>
      </w:r>
      <w:r>
        <w:rPr>
          <w:lang w:eastAsia="zh-CN"/>
        </w:rPr>
        <w:t>区等。</w:t>
      </w:r>
    </w:p>
    <w:p>
      <w:pPr>
        <w:pStyle w:val="3"/>
        <w:numPr>
          <w:ilvl w:val="2"/>
          <w:numId w:val="4"/>
        </w:numPr>
        <w:tabs>
          <w:tab w:val="left" w:pos="1637"/>
        </w:tabs>
        <w:spacing w:before="50" w:line="316" w:lineRule="auto"/>
        <w:ind w:left="756" w:right="275" w:firstLine="0"/>
        <w:rPr>
          <w:spacing w:val="5"/>
          <w:lang w:eastAsia="zh-CN"/>
        </w:rPr>
      </w:pPr>
      <w:r>
        <w:rPr>
          <w:spacing w:val="5"/>
          <w:lang w:eastAsia="zh-CN"/>
        </w:rPr>
        <w:t>施工管理拟建项目沿线地形为平原微丘区，地势较平坦，项目建设难度相对较小。为确保质量和工期，必须组建精干的管理机构，严格控制施工进度和质量。项目应根据工程数量、施工难易、工期安排等划分施工单元。</w:t>
      </w:r>
    </w:p>
    <w:p>
      <w:pPr>
        <w:pStyle w:val="3"/>
        <w:spacing w:before="50"/>
        <w:ind w:left="756"/>
        <w:rPr>
          <w:lang w:eastAsia="zh-CN"/>
        </w:rPr>
      </w:pPr>
      <w:r>
        <w:rPr>
          <w:spacing w:val="2"/>
          <w:lang w:eastAsia="zh-CN"/>
        </w:rPr>
        <w:t>（</w:t>
      </w:r>
      <w:r>
        <w:rPr>
          <w:spacing w:val="-2"/>
          <w:lang w:eastAsia="zh-CN"/>
        </w:rPr>
        <w:t>1</w:t>
      </w:r>
      <w:r>
        <w:rPr>
          <w:spacing w:val="-28"/>
          <w:lang w:eastAsia="zh-CN"/>
        </w:rPr>
        <w:t>）</w:t>
      </w:r>
      <w:r>
        <w:rPr>
          <w:lang w:eastAsia="zh-CN"/>
        </w:rPr>
        <w:t>实</w:t>
      </w:r>
      <w:r>
        <w:rPr>
          <w:spacing w:val="2"/>
          <w:lang w:eastAsia="zh-CN"/>
        </w:rPr>
        <w:t>行</w:t>
      </w:r>
      <w:r>
        <w:rPr>
          <w:lang w:eastAsia="zh-CN"/>
        </w:rPr>
        <w:t>合同</w:t>
      </w:r>
      <w:r>
        <w:rPr>
          <w:spacing w:val="2"/>
          <w:lang w:eastAsia="zh-CN"/>
        </w:rPr>
        <w:t>管</w:t>
      </w:r>
      <w:r>
        <w:rPr>
          <w:lang w:eastAsia="zh-CN"/>
        </w:rPr>
        <w:t>理制度</w:t>
      </w:r>
      <w:r>
        <w:rPr>
          <w:spacing w:val="-28"/>
          <w:lang w:eastAsia="zh-CN"/>
        </w:rPr>
        <w:t>，</w:t>
      </w:r>
      <w:r>
        <w:rPr>
          <w:lang w:eastAsia="zh-CN"/>
        </w:rPr>
        <w:t>施</w:t>
      </w:r>
      <w:r>
        <w:rPr>
          <w:spacing w:val="2"/>
          <w:lang w:eastAsia="zh-CN"/>
        </w:rPr>
        <w:t>工</w:t>
      </w:r>
      <w:r>
        <w:rPr>
          <w:lang w:eastAsia="zh-CN"/>
        </w:rPr>
        <w:t>单位</w:t>
      </w:r>
      <w:r>
        <w:rPr>
          <w:spacing w:val="2"/>
          <w:lang w:eastAsia="zh-CN"/>
        </w:rPr>
        <w:t>应</w:t>
      </w:r>
      <w:r>
        <w:rPr>
          <w:lang w:eastAsia="zh-CN"/>
        </w:rPr>
        <w:t>严格</w:t>
      </w:r>
      <w:r>
        <w:rPr>
          <w:spacing w:val="2"/>
          <w:lang w:eastAsia="zh-CN"/>
        </w:rPr>
        <w:t>按</w:t>
      </w:r>
      <w:r>
        <w:rPr>
          <w:lang w:eastAsia="zh-CN"/>
        </w:rPr>
        <w:t>照合</w:t>
      </w:r>
      <w:r>
        <w:rPr>
          <w:spacing w:val="2"/>
          <w:lang w:eastAsia="zh-CN"/>
        </w:rPr>
        <w:t>同</w:t>
      </w:r>
      <w:r>
        <w:rPr>
          <w:lang w:eastAsia="zh-CN"/>
        </w:rPr>
        <w:t>施工</w:t>
      </w:r>
      <w:r>
        <w:rPr>
          <w:spacing w:val="-28"/>
          <w:lang w:eastAsia="zh-CN"/>
        </w:rPr>
        <w:t>，</w:t>
      </w:r>
      <w:r>
        <w:rPr>
          <w:lang w:eastAsia="zh-CN"/>
        </w:rPr>
        <w:t>保证</w:t>
      </w:r>
    </w:p>
    <w:p>
      <w:pPr>
        <w:rPr>
          <w:lang w:eastAsia="zh-CN"/>
        </w:rPr>
        <w:sectPr>
          <w:pgSz w:w="11906" w:h="16840"/>
          <w:pgMar w:top="1060" w:right="860" w:bottom="1020" w:left="1300" w:header="805" w:footer="838" w:gutter="0"/>
          <w:cols w:space="720" w:num="1"/>
        </w:sectPr>
      </w:pPr>
    </w:p>
    <w:p>
      <w:pPr>
        <w:spacing w:before="17" w:line="280" w:lineRule="exact"/>
        <w:rPr>
          <w:sz w:val="28"/>
          <w:szCs w:val="28"/>
          <w:lang w:eastAsia="zh-CN"/>
        </w:rPr>
      </w:pPr>
    </w:p>
    <w:p>
      <w:pPr>
        <w:pStyle w:val="3"/>
        <w:spacing w:line="419" w:lineRule="exact"/>
        <w:rPr>
          <w:lang w:eastAsia="zh-CN"/>
        </w:rPr>
      </w:pPr>
      <w:r>
        <w:rPr>
          <w:lang w:eastAsia="zh-CN"/>
        </w:rPr>
        <w:t>工</w:t>
      </w:r>
      <w:r>
        <w:rPr>
          <w:spacing w:val="2"/>
          <w:lang w:eastAsia="zh-CN"/>
        </w:rPr>
        <w:t>程</w:t>
      </w:r>
      <w:r>
        <w:rPr>
          <w:lang w:eastAsia="zh-CN"/>
        </w:rPr>
        <w:t>质量</w:t>
      </w:r>
      <w:r>
        <w:rPr>
          <w:spacing w:val="2"/>
          <w:lang w:eastAsia="zh-CN"/>
        </w:rPr>
        <w:t>和</w:t>
      </w:r>
      <w:r>
        <w:rPr>
          <w:lang w:eastAsia="zh-CN"/>
        </w:rPr>
        <w:t>工期</w:t>
      </w:r>
      <w:r>
        <w:rPr>
          <w:spacing w:val="2"/>
          <w:lang w:eastAsia="zh-CN"/>
        </w:rPr>
        <w:t>，</w:t>
      </w:r>
      <w:r>
        <w:rPr>
          <w:lang w:eastAsia="zh-CN"/>
        </w:rPr>
        <w:t>减少</w:t>
      </w:r>
      <w:r>
        <w:rPr>
          <w:spacing w:val="2"/>
          <w:lang w:eastAsia="zh-CN"/>
        </w:rPr>
        <w:t>投</w:t>
      </w:r>
      <w:r>
        <w:rPr>
          <w:lang w:eastAsia="zh-CN"/>
        </w:rPr>
        <w:t>资，</w:t>
      </w:r>
      <w:r>
        <w:rPr>
          <w:spacing w:val="2"/>
          <w:lang w:eastAsia="zh-CN"/>
        </w:rPr>
        <w:t>降</w:t>
      </w:r>
      <w:r>
        <w:rPr>
          <w:lang w:eastAsia="zh-CN"/>
        </w:rPr>
        <w:t>低造</w:t>
      </w:r>
      <w:r>
        <w:rPr>
          <w:spacing w:val="2"/>
          <w:lang w:eastAsia="zh-CN"/>
        </w:rPr>
        <w:t>价</w:t>
      </w:r>
      <w:r>
        <w:rPr>
          <w:lang w:eastAsia="zh-CN"/>
        </w:rPr>
        <w:t>。</w:t>
      </w:r>
    </w:p>
    <w:p>
      <w:pPr>
        <w:spacing w:before="10" w:line="140" w:lineRule="exact"/>
        <w:rPr>
          <w:sz w:val="14"/>
          <w:szCs w:val="14"/>
          <w:lang w:eastAsia="zh-CN"/>
        </w:rPr>
      </w:pPr>
    </w:p>
    <w:p>
      <w:pPr>
        <w:pStyle w:val="3"/>
        <w:spacing w:line="316" w:lineRule="auto"/>
        <w:ind w:right="275" w:firstLine="638"/>
        <w:jc w:val="both"/>
        <w:rPr>
          <w:lang w:eastAsia="zh-CN"/>
        </w:rPr>
      </w:pPr>
      <w:r>
        <w:rPr>
          <w:spacing w:val="4"/>
          <w:w w:val="95"/>
          <w:lang w:eastAsia="zh-CN"/>
        </w:rPr>
        <w:t>施</w:t>
      </w:r>
      <w:r>
        <w:rPr>
          <w:spacing w:val="1"/>
          <w:w w:val="95"/>
          <w:lang w:eastAsia="zh-CN"/>
        </w:rPr>
        <w:t>工</w:t>
      </w:r>
      <w:r>
        <w:rPr>
          <w:spacing w:val="4"/>
          <w:w w:val="95"/>
          <w:lang w:eastAsia="zh-CN"/>
        </w:rPr>
        <w:t>单</w:t>
      </w:r>
      <w:r>
        <w:rPr>
          <w:spacing w:val="1"/>
          <w:w w:val="95"/>
          <w:lang w:eastAsia="zh-CN"/>
        </w:rPr>
        <w:t>位</w:t>
      </w:r>
      <w:r>
        <w:rPr>
          <w:spacing w:val="4"/>
          <w:w w:val="95"/>
          <w:lang w:eastAsia="zh-CN"/>
        </w:rPr>
        <w:t>必</w:t>
      </w:r>
      <w:r>
        <w:rPr>
          <w:spacing w:val="1"/>
          <w:w w:val="95"/>
          <w:lang w:eastAsia="zh-CN"/>
        </w:rPr>
        <w:t>须</w:t>
      </w:r>
      <w:r>
        <w:rPr>
          <w:spacing w:val="4"/>
          <w:w w:val="95"/>
          <w:lang w:eastAsia="zh-CN"/>
        </w:rPr>
        <w:t>具</w:t>
      </w:r>
      <w:r>
        <w:rPr>
          <w:spacing w:val="1"/>
          <w:w w:val="95"/>
          <w:lang w:eastAsia="zh-CN"/>
        </w:rPr>
        <w:t>备</w:t>
      </w:r>
      <w:r>
        <w:rPr>
          <w:spacing w:val="4"/>
          <w:w w:val="95"/>
          <w:lang w:eastAsia="zh-CN"/>
        </w:rPr>
        <w:t>与</w:t>
      </w:r>
      <w:r>
        <w:rPr>
          <w:spacing w:val="1"/>
          <w:w w:val="95"/>
          <w:lang w:eastAsia="zh-CN"/>
        </w:rPr>
        <w:t>所</w:t>
      </w:r>
      <w:r>
        <w:rPr>
          <w:spacing w:val="4"/>
          <w:w w:val="95"/>
          <w:lang w:eastAsia="zh-CN"/>
        </w:rPr>
        <w:t>投</w:t>
      </w:r>
      <w:r>
        <w:rPr>
          <w:spacing w:val="1"/>
          <w:w w:val="95"/>
          <w:lang w:eastAsia="zh-CN"/>
        </w:rPr>
        <w:t>项</w:t>
      </w:r>
      <w:r>
        <w:rPr>
          <w:spacing w:val="4"/>
          <w:w w:val="95"/>
          <w:lang w:eastAsia="zh-CN"/>
        </w:rPr>
        <w:t>目</w:t>
      </w:r>
      <w:r>
        <w:rPr>
          <w:spacing w:val="1"/>
          <w:w w:val="95"/>
          <w:lang w:eastAsia="zh-CN"/>
        </w:rPr>
        <w:t>相</w:t>
      </w:r>
      <w:r>
        <w:rPr>
          <w:spacing w:val="4"/>
          <w:w w:val="95"/>
          <w:lang w:eastAsia="zh-CN"/>
        </w:rPr>
        <w:t>应</w:t>
      </w:r>
      <w:r>
        <w:rPr>
          <w:spacing w:val="1"/>
          <w:w w:val="95"/>
          <w:lang w:eastAsia="zh-CN"/>
        </w:rPr>
        <w:t>的</w:t>
      </w:r>
      <w:r>
        <w:rPr>
          <w:spacing w:val="4"/>
          <w:w w:val="95"/>
          <w:lang w:eastAsia="zh-CN"/>
        </w:rPr>
        <w:t>资</w:t>
      </w:r>
      <w:r>
        <w:rPr>
          <w:spacing w:val="1"/>
          <w:w w:val="95"/>
          <w:lang w:eastAsia="zh-CN"/>
        </w:rPr>
        <w:t>质</w:t>
      </w:r>
      <w:r>
        <w:rPr>
          <w:spacing w:val="4"/>
          <w:w w:val="95"/>
          <w:lang w:eastAsia="zh-CN"/>
        </w:rPr>
        <w:t>和</w:t>
      </w:r>
      <w:r>
        <w:rPr>
          <w:spacing w:val="1"/>
          <w:w w:val="95"/>
          <w:lang w:eastAsia="zh-CN"/>
        </w:rPr>
        <w:t>资</w:t>
      </w:r>
      <w:r>
        <w:rPr>
          <w:spacing w:val="4"/>
          <w:w w:val="95"/>
          <w:lang w:eastAsia="zh-CN"/>
        </w:rPr>
        <w:t>信</w:t>
      </w:r>
      <w:r>
        <w:rPr>
          <w:spacing w:val="1"/>
          <w:w w:val="95"/>
          <w:lang w:eastAsia="zh-CN"/>
        </w:rPr>
        <w:t>等</w:t>
      </w:r>
      <w:r>
        <w:rPr>
          <w:spacing w:val="4"/>
          <w:w w:val="95"/>
          <w:lang w:eastAsia="zh-CN"/>
        </w:rPr>
        <w:t>级</w:t>
      </w:r>
      <w:r>
        <w:rPr>
          <w:spacing w:val="1"/>
          <w:w w:val="95"/>
          <w:lang w:eastAsia="zh-CN"/>
        </w:rPr>
        <w:t>。</w:t>
      </w:r>
      <w:r>
        <w:rPr>
          <w:spacing w:val="4"/>
          <w:w w:val="95"/>
          <w:lang w:eastAsia="zh-CN"/>
        </w:rPr>
        <w:t>根</w:t>
      </w:r>
      <w:r>
        <w:rPr>
          <w:spacing w:val="1"/>
          <w:w w:val="95"/>
          <w:lang w:eastAsia="zh-CN"/>
        </w:rPr>
        <w:t>据</w:t>
      </w:r>
      <w:r>
        <w:rPr>
          <w:w w:val="95"/>
          <w:lang w:eastAsia="zh-CN"/>
        </w:rPr>
        <w:t>合</w:t>
      </w:r>
      <w:r>
        <w:rPr>
          <w:spacing w:val="1"/>
          <w:w w:val="95"/>
          <w:lang w:eastAsia="zh-CN"/>
        </w:rPr>
        <w:t>同</w:t>
      </w:r>
      <w:r>
        <w:rPr>
          <w:spacing w:val="4"/>
          <w:w w:val="95"/>
          <w:lang w:eastAsia="zh-CN"/>
        </w:rPr>
        <w:t>和</w:t>
      </w:r>
      <w:r>
        <w:rPr>
          <w:spacing w:val="1"/>
          <w:w w:val="95"/>
          <w:lang w:eastAsia="zh-CN"/>
        </w:rPr>
        <w:t>承</w:t>
      </w:r>
      <w:r>
        <w:rPr>
          <w:spacing w:val="4"/>
          <w:w w:val="95"/>
          <w:lang w:eastAsia="zh-CN"/>
        </w:rPr>
        <w:t>接</w:t>
      </w:r>
      <w:r>
        <w:rPr>
          <w:spacing w:val="1"/>
          <w:w w:val="95"/>
          <w:lang w:eastAsia="zh-CN"/>
        </w:rPr>
        <w:t>项</w:t>
      </w:r>
      <w:r>
        <w:rPr>
          <w:spacing w:val="4"/>
          <w:w w:val="95"/>
          <w:lang w:eastAsia="zh-CN"/>
        </w:rPr>
        <w:t>目</w:t>
      </w:r>
      <w:r>
        <w:rPr>
          <w:spacing w:val="1"/>
          <w:w w:val="95"/>
          <w:lang w:eastAsia="zh-CN"/>
        </w:rPr>
        <w:t>的技</w:t>
      </w:r>
      <w:r>
        <w:rPr>
          <w:spacing w:val="4"/>
          <w:w w:val="95"/>
          <w:lang w:eastAsia="zh-CN"/>
        </w:rPr>
        <w:t>术</w:t>
      </w:r>
      <w:r>
        <w:rPr>
          <w:spacing w:val="1"/>
          <w:w w:val="95"/>
          <w:lang w:eastAsia="zh-CN"/>
        </w:rPr>
        <w:t>水</w:t>
      </w:r>
      <w:r>
        <w:rPr>
          <w:spacing w:val="4"/>
          <w:w w:val="95"/>
          <w:lang w:eastAsia="zh-CN"/>
        </w:rPr>
        <w:t>平</w:t>
      </w:r>
      <w:r>
        <w:rPr>
          <w:spacing w:val="1"/>
          <w:w w:val="95"/>
          <w:lang w:eastAsia="zh-CN"/>
        </w:rPr>
        <w:t>选</w:t>
      </w:r>
      <w:r>
        <w:rPr>
          <w:spacing w:val="4"/>
          <w:w w:val="95"/>
          <w:lang w:eastAsia="zh-CN"/>
        </w:rPr>
        <w:t>配</w:t>
      </w:r>
      <w:r>
        <w:rPr>
          <w:spacing w:val="1"/>
          <w:w w:val="95"/>
          <w:lang w:eastAsia="zh-CN"/>
        </w:rPr>
        <w:t>强</w:t>
      </w:r>
      <w:r>
        <w:rPr>
          <w:spacing w:val="4"/>
          <w:w w:val="95"/>
          <w:lang w:eastAsia="zh-CN"/>
        </w:rPr>
        <w:t>有</w:t>
      </w:r>
      <w:r>
        <w:rPr>
          <w:spacing w:val="1"/>
          <w:w w:val="95"/>
          <w:lang w:eastAsia="zh-CN"/>
        </w:rPr>
        <w:t>力的</w:t>
      </w:r>
      <w:r>
        <w:rPr>
          <w:spacing w:val="4"/>
          <w:w w:val="95"/>
          <w:lang w:eastAsia="zh-CN"/>
        </w:rPr>
        <w:t>项</w:t>
      </w:r>
      <w:r>
        <w:rPr>
          <w:spacing w:val="1"/>
          <w:w w:val="95"/>
          <w:lang w:eastAsia="zh-CN"/>
        </w:rPr>
        <w:t>目</w:t>
      </w:r>
      <w:r>
        <w:rPr>
          <w:spacing w:val="4"/>
          <w:w w:val="95"/>
          <w:lang w:eastAsia="zh-CN"/>
        </w:rPr>
        <w:t>经</w:t>
      </w:r>
      <w:r>
        <w:rPr>
          <w:spacing w:val="1"/>
          <w:w w:val="95"/>
          <w:lang w:eastAsia="zh-CN"/>
        </w:rPr>
        <w:t>理</w:t>
      </w:r>
      <w:r>
        <w:rPr>
          <w:spacing w:val="4"/>
          <w:w w:val="95"/>
          <w:lang w:eastAsia="zh-CN"/>
        </w:rPr>
        <w:t>班</w:t>
      </w:r>
      <w:r>
        <w:rPr>
          <w:spacing w:val="1"/>
          <w:w w:val="95"/>
          <w:lang w:eastAsia="zh-CN"/>
        </w:rPr>
        <w:t>子，</w:t>
      </w:r>
      <w:r>
        <w:rPr>
          <w:spacing w:val="4"/>
          <w:w w:val="95"/>
          <w:lang w:eastAsia="zh-CN"/>
        </w:rPr>
        <w:t>建</w:t>
      </w:r>
      <w:r>
        <w:rPr>
          <w:spacing w:val="1"/>
          <w:w w:val="95"/>
          <w:lang w:eastAsia="zh-CN"/>
        </w:rPr>
        <w:t>立“横</w:t>
      </w:r>
      <w:r>
        <w:rPr>
          <w:w w:val="95"/>
          <w:lang w:eastAsia="zh-CN"/>
        </w:rPr>
        <w:t>向</w:t>
      </w:r>
      <w:r>
        <w:rPr>
          <w:spacing w:val="1"/>
          <w:w w:val="95"/>
          <w:lang w:eastAsia="zh-CN"/>
        </w:rPr>
        <w:t>到</w:t>
      </w:r>
      <w:r>
        <w:rPr>
          <w:spacing w:val="4"/>
          <w:w w:val="95"/>
          <w:lang w:eastAsia="zh-CN"/>
        </w:rPr>
        <w:t>边</w:t>
      </w:r>
      <w:r>
        <w:rPr>
          <w:spacing w:val="1"/>
          <w:w w:val="95"/>
          <w:lang w:eastAsia="zh-CN"/>
        </w:rPr>
        <w:t>，</w:t>
      </w:r>
      <w:r>
        <w:rPr>
          <w:spacing w:val="4"/>
          <w:w w:val="95"/>
          <w:lang w:eastAsia="zh-CN"/>
        </w:rPr>
        <w:t>纵</w:t>
      </w:r>
      <w:r>
        <w:rPr>
          <w:spacing w:val="1"/>
          <w:w w:val="95"/>
          <w:lang w:eastAsia="zh-CN"/>
        </w:rPr>
        <w:t>向</w:t>
      </w:r>
      <w:r>
        <w:rPr>
          <w:spacing w:val="4"/>
          <w:w w:val="95"/>
          <w:lang w:eastAsia="zh-CN"/>
        </w:rPr>
        <w:t>到</w:t>
      </w:r>
      <w:r>
        <w:rPr>
          <w:spacing w:val="1"/>
          <w:w w:val="95"/>
          <w:lang w:eastAsia="zh-CN"/>
        </w:rPr>
        <w:t>底，</w:t>
      </w:r>
      <w:r>
        <w:rPr>
          <w:spacing w:val="4"/>
          <w:w w:val="95"/>
          <w:lang w:eastAsia="zh-CN"/>
        </w:rPr>
        <w:t>控</w:t>
      </w:r>
      <w:r>
        <w:rPr>
          <w:spacing w:val="1"/>
          <w:w w:val="95"/>
          <w:lang w:eastAsia="zh-CN"/>
        </w:rPr>
        <w:t>制</w:t>
      </w:r>
      <w:r>
        <w:rPr>
          <w:spacing w:val="4"/>
          <w:w w:val="95"/>
          <w:lang w:eastAsia="zh-CN"/>
        </w:rPr>
        <w:t>有</w:t>
      </w:r>
      <w:r>
        <w:rPr>
          <w:spacing w:val="1"/>
          <w:w w:val="95"/>
          <w:lang w:eastAsia="zh-CN"/>
        </w:rPr>
        <w:t>效”的</w:t>
      </w:r>
      <w:r>
        <w:rPr>
          <w:spacing w:val="4"/>
          <w:w w:val="95"/>
          <w:lang w:eastAsia="zh-CN"/>
        </w:rPr>
        <w:t>质</w:t>
      </w:r>
      <w:r>
        <w:rPr>
          <w:spacing w:val="1"/>
          <w:w w:val="95"/>
          <w:lang w:eastAsia="zh-CN"/>
        </w:rPr>
        <w:t>量</w:t>
      </w:r>
      <w:r>
        <w:rPr>
          <w:spacing w:val="4"/>
          <w:w w:val="95"/>
          <w:lang w:eastAsia="zh-CN"/>
        </w:rPr>
        <w:t>自</w:t>
      </w:r>
      <w:r>
        <w:rPr>
          <w:spacing w:val="1"/>
          <w:w w:val="95"/>
          <w:lang w:eastAsia="zh-CN"/>
        </w:rPr>
        <w:t>检</w:t>
      </w:r>
      <w:r>
        <w:rPr>
          <w:spacing w:val="4"/>
          <w:w w:val="95"/>
          <w:lang w:eastAsia="zh-CN"/>
        </w:rPr>
        <w:t>体</w:t>
      </w:r>
      <w:r>
        <w:rPr>
          <w:spacing w:val="1"/>
          <w:w w:val="95"/>
          <w:lang w:eastAsia="zh-CN"/>
        </w:rPr>
        <w:t>系，</w:t>
      </w:r>
      <w:r>
        <w:rPr>
          <w:spacing w:val="4"/>
          <w:w w:val="95"/>
          <w:lang w:eastAsia="zh-CN"/>
        </w:rPr>
        <w:t>认</w:t>
      </w:r>
      <w:r>
        <w:rPr>
          <w:spacing w:val="1"/>
          <w:w w:val="95"/>
          <w:lang w:eastAsia="zh-CN"/>
        </w:rPr>
        <w:t>真</w:t>
      </w:r>
      <w:r>
        <w:rPr>
          <w:spacing w:val="4"/>
          <w:w w:val="95"/>
          <w:lang w:eastAsia="zh-CN"/>
        </w:rPr>
        <w:t>按</w:t>
      </w:r>
      <w:r>
        <w:rPr>
          <w:spacing w:val="1"/>
          <w:w w:val="95"/>
          <w:lang w:eastAsia="zh-CN"/>
        </w:rPr>
        <w:t>照</w:t>
      </w:r>
      <w:r>
        <w:rPr>
          <w:spacing w:val="4"/>
          <w:w w:val="95"/>
          <w:lang w:eastAsia="zh-CN"/>
        </w:rPr>
        <w:t>施</w:t>
      </w:r>
      <w:r>
        <w:rPr>
          <w:spacing w:val="1"/>
          <w:w w:val="95"/>
          <w:lang w:eastAsia="zh-CN"/>
        </w:rPr>
        <w:t>工</w:t>
      </w:r>
      <w:r>
        <w:rPr>
          <w:spacing w:val="4"/>
          <w:w w:val="95"/>
          <w:lang w:eastAsia="zh-CN"/>
        </w:rPr>
        <w:t>组</w:t>
      </w:r>
      <w:r>
        <w:rPr>
          <w:w w:val="95"/>
          <w:lang w:eastAsia="zh-CN"/>
        </w:rPr>
        <w:t>织</w:t>
      </w:r>
      <w:r>
        <w:rPr>
          <w:spacing w:val="1"/>
          <w:w w:val="95"/>
          <w:lang w:eastAsia="zh-CN"/>
        </w:rPr>
        <w:t>设</w:t>
      </w:r>
      <w:r>
        <w:rPr>
          <w:spacing w:val="4"/>
          <w:w w:val="95"/>
          <w:lang w:eastAsia="zh-CN"/>
        </w:rPr>
        <w:t>计</w:t>
      </w:r>
      <w:r>
        <w:rPr>
          <w:spacing w:val="1"/>
          <w:w w:val="95"/>
          <w:lang w:eastAsia="zh-CN"/>
        </w:rPr>
        <w:t>和</w:t>
      </w:r>
      <w:r>
        <w:rPr>
          <w:spacing w:val="4"/>
          <w:w w:val="95"/>
          <w:lang w:eastAsia="zh-CN"/>
        </w:rPr>
        <w:t>施</w:t>
      </w:r>
      <w:r>
        <w:rPr>
          <w:spacing w:val="1"/>
          <w:w w:val="95"/>
          <w:lang w:eastAsia="zh-CN"/>
        </w:rPr>
        <w:t>工</w:t>
      </w:r>
      <w:r>
        <w:rPr>
          <w:spacing w:val="4"/>
          <w:w w:val="95"/>
          <w:lang w:eastAsia="zh-CN"/>
        </w:rPr>
        <w:t>计</w:t>
      </w:r>
      <w:r>
        <w:rPr>
          <w:spacing w:val="1"/>
          <w:w w:val="95"/>
          <w:lang w:eastAsia="zh-CN"/>
        </w:rPr>
        <w:t>划安</w:t>
      </w:r>
      <w:r>
        <w:rPr>
          <w:spacing w:val="4"/>
          <w:w w:val="95"/>
          <w:lang w:eastAsia="zh-CN"/>
        </w:rPr>
        <w:t>排</w:t>
      </w:r>
      <w:r>
        <w:rPr>
          <w:spacing w:val="1"/>
          <w:w w:val="95"/>
          <w:lang w:eastAsia="zh-CN"/>
        </w:rPr>
        <w:t>施</w:t>
      </w:r>
      <w:r>
        <w:rPr>
          <w:spacing w:val="4"/>
          <w:w w:val="95"/>
          <w:lang w:eastAsia="zh-CN"/>
        </w:rPr>
        <w:t>工</w:t>
      </w:r>
      <w:r>
        <w:rPr>
          <w:spacing w:val="1"/>
          <w:w w:val="95"/>
          <w:lang w:eastAsia="zh-CN"/>
        </w:rPr>
        <w:t>，</w:t>
      </w:r>
      <w:r>
        <w:rPr>
          <w:spacing w:val="4"/>
          <w:w w:val="95"/>
          <w:lang w:eastAsia="zh-CN"/>
        </w:rPr>
        <w:t>禁</w:t>
      </w:r>
      <w:r>
        <w:rPr>
          <w:spacing w:val="1"/>
          <w:w w:val="95"/>
          <w:lang w:eastAsia="zh-CN"/>
        </w:rPr>
        <w:t>止</w:t>
      </w:r>
      <w:r>
        <w:rPr>
          <w:spacing w:val="4"/>
          <w:w w:val="95"/>
          <w:lang w:eastAsia="zh-CN"/>
        </w:rPr>
        <w:t>转</w:t>
      </w:r>
      <w:r>
        <w:rPr>
          <w:spacing w:val="1"/>
          <w:w w:val="95"/>
          <w:lang w:eastAsia="zh-CN"/>
        </w:rPr>
        <w:t>包和</w:t>
      </w:r>
      <w:r>
        <w:rPr>
          <w:spacing w:val="4"/>
          <w:w w:val="95"/>
          <w:lang w:eastAsia="zh-CN"/>
        </w:rPr>
        <w:t>违</w:t>
      </w:r>
      <w:r>
        <w:rPr>
          <w:spacing w:val="1"/>
          <w:w w:val="95"/>
          <w:lang w:eastAsia="zh-CN"/>
        </w:rPr>
        <w:t>规</w:t>
      </w:r>
      <w:r>
        <w:rPr>
          <w:spacing w:val="4"/>
          <w:w w:val="95"/>
          <w:lang w:eastAsia="zh-CN"/>
        </w:rPr>
        <w:t>分</w:t>
      </w:r>
      <w:r>
        <w:rPr>
          <w:spacing w:val="1"/>
          <w:w w:val="95"/>
          <w:lang w:eastAsia="zh-CN"/>
        </w:rPr>
        <w:t>包</w:t>
      </w:r>
      <w:r>
        <w:rPr>
          <w:spacing w:val="4"/>
          <w:w w:val="95"/>
          <w:lang w:eastAsia="zh-CN"/>
        </w:rPr>
        <w:t>，</w:t>
      </w:r>
      <w:r>
        <w:rPr>
          <w:spacing w:val="1"/>
          <w:w w:val="95"/>
          <w:lang w:eastAsia="zh-CN"/>
        </w:rPr>
        <w:t>严格</w:t>
      </w:r>
      <w:r>
        <w:rPr>
          <w:spacing w:val="4"/>
          <w:w w:val="95"/>
          <w:lang w:eastAsia="zh-CN"/>
        </w:rPr>
        <w:t>执</w:t>
      </w:r>
      <w:r>
        <w:rPr>
          <w:spacing w:val="1"/>
          <w:w w:val="95"/>
          <w:lang w:eastAsia="zh-CN"/>
        </w:rPr>
        <w:t>行</w:t>
      </w:r>
      <w:r>
        <w:rPr>
          <w:spacing w:val="4"/>
          <w:w w:val="95"/>
          <w:lang w:eastAsia="zh-CN"/>
        </w:rPr>
        <w:t>监</w:t>
      </w:r>
      <w:r>
        <w:rPr>
          <w:spacing w:val="1"/>
          <w:w w:val="95"/>
          <w:lang w:eastAsia="zh-CN"/>
        </w:rPr>
        <w:t>理</w:t>
      </w:r>
      <w:r>
        <w:rPr>
          <w:w w:val="95"/>
          <w:lang w:eastAsia="zh-CN"/>
        </w:rPr>
        <w:t>指</w:t>
      </w:r>
      <w:r>
        <w:rPr>
          <w:lang w:eastAsia="zh-CN"/>
        </w:rPr>
        <w:t>令。</w:t>
      </w:r>
    </w:p>
    <w:p>
      <w:pPr>
        <w:spacing w:line="100" w:lineRule="exact"/>
        <w:rPr>
          <w:sz w:val="10"/>
          <w:szCs w:val="10"/>
          <w:lang w:eastAsia="zh-CN"/>
        </w:rPr>
      </w:pPr>
    </w:p>
    <w:p>
      <w:pPr>
        <w:pStyle w:val="3"/>
        <w:spacing w:line="419" w:lineRule="exact"/>
        <w:ind w:left="756"/>
        <w:rPr>
          <w:lang w:eastAsia="zh-CN"/>
        </w:rPr>
      </w:pPr>
      <w:r>
        <w:rPr>
          <w:spacing w:val="2"/>
          <w:lang w:eastAsia="zh-CN"/>
        </w:rPr>
        <w:t>（</w:t>
      </w:r>
      <w:r>
        <w:rPr>
          <w:spacing w:val="-2"/>
          <w:lang w:eastAsia="zh-CN"/>
        </w:rPr>
        <w:t>2</w:t>
      </w:r>
      <w:r>
        <w:rPr>
          <w:spacing w:val="-28"/>
          <w:lang w:eastAsia="zh-CN"/>
        </w:rPr>
        <w:t>）</w:t>
      </w:r>
      <w:r>
        <w:rPr>
          <w:lang w:eastAsia="zh-CN"/>
        </w:rPr>
        <w:t>对</w:t>
      </w:r>
      <w:r>
        <w:rPr>
          <w:spacing w:val="2"/>
          <w:lang w:eastAsia="zh-CN"/>
        </w:rPr>
        <w:t>控</w:t>
      </w:r>
      <w:r>
        <w:rPr>
          <w:lang w:eastAsia="zh-CN"/>
        </w:rPr>
        <w:t>制全</w:t>
      </w:r>
      <w:r>
        <w:rPr>
          <w:spacing w:val="2"/>
          <w:lang w:eastAsia="zh-CN"/>
        </w:rPr>
        <w:t>线</w:t>
      </w:r>
      <w:r>
        <w:rPr>
          <w:lang w:eastAsia="zh-CN"/>
        </w:rPr>
        <w:t>进度</w:t>
      </w:r>
      <w:r>
        <w:rPr>
          <w:spacing w:val="2"/>
          <w:lang w:eastAsia="zh-CN"/>
        </w:rPr>
        <w:t>的</w:t>
      </w:r>
      <w:r>
        <w:rPr>
          <w:lang w:eastAsia="zh-CN"/>
        </w:rPr>
        <w:t>重难</w:t>
      </w:r>
      <w:r>
        <w:rPr>
          <w:spacing w:val="2"/>
          <w:lang w:eastAsia="zh-CN"/>
        </w:rPr>
        <w:t>点</w:t>
      </w:r>
      <w:r>
        <w:rPr>
          <w:lang w:eastAsia="zh-CN"/>
        </w:rPr>
        <w:t>工程</w:t>
      </w:r>
      <w:r>
        <w:rPr>
          <w:spacing w:val="-28"/>
          <w:lang w:eastAsia="zh-CN"/>
        </w:rPr>
        <w:t>，</w:t>
      </w:r>
      <w:r>
        <w:rPr>
          <w:lang w:eastAsia="zh-CN"/>
        </w:rPr>
        <w:t>应</w:t>
      </w:r>
      <w:r>
        <w:rPr>
          <w:spacing w:val="2"/>
          <w:lang w:eastAsia="zh-CN"/>
        </w:rPr>
        <w:t>尽</w:t>
      </w:r>
      <w:r>
        <w:rPr>
          <w:lang w:eastAsia="zh-CN"/>
        </w:rPr>
        <w:t>量提</w:t>
      </w:r>
      <w:r>
        <w:rPr>
          <w:spacing w:val="2"/>
          <w:lang w:eastAsia="zh-CN"/>
        </w:rPr>
        <w:t>前</w:t>
      </w:r>
      <w:r>
        <w:rPr>
          <w:lang w:eastAsia="zh-CN"/>
        </w:rPr>
        <w:t>开工</w:t>
      </w:r>
      <w:r>
        <w:rPr>
          <w:spacing w:val="-30"/>
          <w:lang w:eastAsia="zh-CN"/>
        </w:rPr>
        <w:t>，</w:t>
      </w:r>
      <w:r>
        <w:rPr>
          <w:lang w:eastAsia="zh-CN"/>
        </w:rPr>
        <w:t>以</w:t>
      </w:r>
      <w:r>
        <w:rPr>
          <w:spacing w:val="2"/>
          <w:lang w:eastAsia="zh-CN"/>
        </w:rPr>
        <w:t>保</w:t>
      </w:r>
      <w:r>
        <w:rPr>
          <w:lang w:eastAsia="zh-CN"/>
        </w:rPr>
        <w:t>证</w:t>
      </w:r>
    </w:p>
    <w:p>
      <w:pPr>
        <w:spacing w:before="10" w:line="140" w:lineRule="exact"/>
        <w:rPr>
          <w:sz w:val="14"/>
          <w:szCs w:val="14"/>
          <w:lang w:eastAsia="zh-CN"/>
        </w:rPr>
      </w:pPr>
    </w:p>
    <w:p>
      <w:pPr>
        <w:pStyle w:val="3"/>
        <w:rPr>
          <w:lang w:eastAsia="zh-CN"/>
        </w:rPr>
      </w:pPr>
      <w:r>
        <w:rPr>
          <w:lang w:eastAsia="zh-CN"/>
        </w:rPr>
        <w:t>工</w:t>
      </w:r>
      <w:r>
        <w:rPr>
          <w:spacing w:val="2"/>
          <w:lang w:eastAsia="zh-CN"/>
        </w:rPr>
        <w:t>期</w:t>
      </w:r>
      <w:r>
        <w:rPr>
          <w:lang w:eastAsia="zh-CN"/>
        </w:rPr>
        <w:t>，确</w:t>
      </w:r>
      <w:r>
        <w:rPr>
          <w:spacing w:val="2"/>
          <w:lang w:eastAsia="zh-CN"/>
        </w:rPr>
        <w:t>保</w:t>
      </w:r>
      <w:r>
        <w:rPr>
          <w:lang w:eastAsia="zh-CN"/>
        </w:rPr>
        <w:t>全线</w:t>
      </w:r>
      <w:r>
        <w:rPr>
          <w:spacing w:val="2"/>
          <w:lang w:eastAsia="zh-CN"/>
        </w:rPr>
        <w:t>能</w:t>
      </w:r>
      <w:r>
        <w:rPr>
          <w:lang w:eastAsia="zh-CN"/>
        </w:rPr>
        <w:t>如期</w:t>
      </w:r>
      <w:r>
        <w:rPr>
          <w:spacing w:val="2"/>
          <w:lang w:eastAsia="zh-CN"/>
        </w:rPr>
        <w:t>贯</w:t>
      </w:r>
      <w:r>
        <w:rPr>
          <w:lang w:eastAsia="zh-CN"/>
        </w:rPr>
        <w:t>通。</w:t>
      </w:r>
    </w:p>
    <w:p>
      <w:pPr>
        <w:spacing w:before="2" w:line="150" w:lineRule="exact"/>
        <w:rPr>
          <w:sz w:val="15"/>
          <w:szCs w:val="15"/>
          <w:lang w:eastAsia="zh-CN"/>
        </w:rPr>
      </w:pPr>
    </w:p>
    <w:p>
      <w:pPr>
        <w:pStyle w:val="3"/>
        <w:spacing w:line="316" w:lineRule="auto"/>
        <w:ind w:right="275" w:firstLine="638"/>
        <w:jc w:val="both"/>
        <w:rPr>
          <w:lang w:eastAsia="zh-CN"/>
        </w:rPr>
      </w:pPr>
      <w:r>
        <w:rPr>
          <w:spacing w:val="1"/>
          <w:w w:val="95"/>
          <w:lang w:eastAsia="zh-CN"/>
        </w:rPr>
        <w:t>（</w:t>
      </w:r>
      <w:r>
        <w:rPr>
          <w:spacing w:val="-2"/>
          <w:w w:val="95"/>
          <w:lang w:eastAsia="zh-CN"/>
        </w:rPr>
        <w:t>3</w:t>
      </w:r>
      <w:r>
        <w:rPr>
          <w:spacing w:val="-26"/>
          <w:w w:val="95"/>
          <w:lang w:eastAsia="zh-CN"/>
        </w:rPr>
        <w:t>）</w:t>
      </w:r>
      <w:r>
        <w:rPr>
          <w:w w:val="95"/>
          <w:lang w:eastAsia="zh-CN"/>
        </w:rPr>
        <w:t>对</w:t>
      </w:r>
      <w:r>
        <w:rPr>
          <w:spacing w:val="1"/>
          <w:w w:val="95"/>
          <w:lang w:eastAsia="zh-CN"/>
        </w:rPr>
        <w:t>填</w:t>
      </w:r>
      <w:r>
        <w:rPr>
          <w:w w:val="95"/>
          <w:lang w:eastAsia="zh-CN"/>
        </w:rPr>
        <w:t>方路</w:t>
      </w:r>
      <w:r>
        <w:rPr>
          <w:spacing w:val="1"/>
          <w:w w:val="95"/>
          <w:lang w:eastAsia="zh-CN"/>
        </w:rPr>
        <w:t>段</w:t>
      </w:r>
      <w:r>
        <w:rPr>
          <w:w w:val="95"/>
          <w:lang w:eastAsia="zh-CN"/>
        </w:rPr>
        <w:t>一定</w:t>
      </w:r>
      <w:r>
        <w:rPr>
          <w:spacing w:val="1"/>
          <w:w w:val="95"/>
          <w:lang w:eastAsia="zh-CN"/>
        </w:rPr>
        <w:t>要</w:t>
      </w:r>
      <w:r>
        <w:rPr>
          <w:w w:val="95"/>
          <w:lang w:eastAsia="zh-CN"/>
        </w:rPr>
        <w:t>分层</w:t>
      </w:r>
      <w:r>
        <w:rPr>
          <w:spacing w:val="1"/>
          <w:w w:val="95"/>
          <w:lang w:eastAsia="zh-CN"/>
        </w:rPr>
        <w:t>填</w:t>
      </w:r>
      <w:r>
        <w:rPr>
          <w:w w:val="95"/>
          <w:lang w:eastAsia="zh-CN"/>
        </w:rPr>
        <w:t>筑</w:t>
      </w:r>
      <w:r>
        <w:rPr>
          <w:spacing w:val="-28"/>
          <w:w w:val="95"/>
          <w:lang w:eastAsia="zh-CN"/>
        </w:rPr>
        <w:t>，</w:t>
      </w:r>
      <w:r>
        <w:rPr>
          <w:w w:val="95"/>
          <w:lang w:eastAsia="zh-CN"/>
        </w:rPr>
        <w:t>并</w:t>
      </w:r>
      <w:r>
        <w:rPr>
          <w:spacing w:val="1"/>
          <w:w w:val="95"/>
          <w:lang w:eastAsia="zh-CN"/>
        </w:rPr>
        <w:t>且</w:t>
      </w:r>
      <w:r>
        <w:rPr>
          <w:w w:val="95"/>
          <w:lang w:eastAsia="zh-CN"/>
        </w:rPr>
        <w:t>保证</w:t>
      </w:r>
      <w:r>
        <w:rPr>
          <w:spacing w:val="1"/>
          <w:w w:val="95"/>
          <w:lang w:eastAsia="zh-CN"/>
        </w:rPr>
        <w:t>压</w:t>
      </w:r>
      <w:r>
        <w:rPr>
          <w:w w:val="95"/>
          <w:lang w:eastAsia="zh-CN"/>
        </w:rPr>
        <w:t>实</w:t>
      </w:r>
      <w:r>
        <w:rPr>
          <w:spacing w:val="1"/>
          <w:w w:val="95"/>
          <w:lang w:eastAsia="zh-CN"/>
        </w:rPr>
        <w:t>度</w:t>
      </w:r>
      <w:r>
        <w:rPr>
          <w:spacing w:val="-28"/>
          <w:w w:val="95"/>
          <w:lang w:eastAsia="zh-CN"/>
        </w:rPr>
        <w:t>。</w:t>
      </w:r>
      <w:r>
        <w:rPr>
          <w:w w:val="95"/>
          <w:lang w:eastAsia="zh-CN"/>
        </w:rPr>
        <w:t>高</w:t>
      </w:r>
      <w:r>
        <w:rPr>
          <w:spacing w:val="1"/>
          <w:w w:val="95"/>
          <w:lang w:eastAsia="zh-CN"/>
        </w:rPr>
        <w:t>填</w:t>
      </w:r>
      <w:r>
        <w:rPr>
          <w:w w:val="95"/>
          <w:lang w:eastAsia="zh-CN"/>
        </w:rPr>
        <w:t>路段</w:t>
      </w:r>
      <w:r>
        <w:rPr>
          <w:spacing w:val="1"/>
          <w:w w:val="95"/>
          <w:lang w:eastAsia="zh-CN"/>
        </w:rPr>
        <w:t>可</w:t>
      </w:r>
      <w:r>
        <w:rPr>
          <w:spacing w:val="4"/>
          <w:w w:val="95"/>
          <w:lang w:eastAsia="zh-CN"/>
        </w:rPr>
        <w:t>采</w:t>
      </w:r>
      <w:r>
        <w:rPr>
          <w:spacing w:val="1"/>
          <w:w w:val="95"/>
          <w:lang w:eastAsia="zh-CN"/>
        </w:rPr>
        <w:t>用</w:t>
      </w:r>
      <w:r>
        <w:rPr>
          <w:spacing w:val="4"/>
          <w:w w:val="95"/>
          <w:lang w:eastAsia="zh-CN"/>
        </w:rPr>
        <w:t>冲</w:t>
      </w:r>
      <w:r>
        <w:rPr>
          <w:spacing w:val="1"/>
          <w:w w:val="95"/>
          <w:lang w:eastAsia="zh-CN"/>
        </w:rPr>
        <w:t>击</w:t>
      </w:r>
      <w:r>
        <w:rPr>
          <w:spacing w:val="4"/>
          <w:w w:val="95"/>
          <w:lang w:eastAsia="zh-CN"/>
        </w:rPr>
        <w:t>压</w:t>
      </w:r>
      <w:r>
        <w:rPr>
          <w:spacing w:val="1"/>
          <w:w w:val="95"/>
          <w:lang w:eastAsia="zh-CN"/>
        </w:rPr>
        <w:t>实或</w:t>
      </w:r>
      <w:r>
        <w:rPr>
          <w:spacing w:val="4"/>
          <w:w w:val="95"/>
          <w:lang w:eastAsia="zh-CN"/>
        </w:rPr>
        <w:t>强</w:t>
      </w:r>
      <w:r>
        <w:rPr>
          <w:spacing w:val="1"/>
          <w:w w:val="95"/>
          <w:lang w:eastAsia="zh-CN"/>
        </w:rPr>
        <w:t>夯</w:t>
      </w:r>
      <w:r>
        <w:rPr>
          <w:spacing w:val="4"/>
          <w:w w:val="95"/>
          <w:lang w:eastAsia="zh-CN"/>
        </w:rPr>
        <w:t>进</w:t>
      </w:r>
      <w:r>
        <w:rPr>
          <w:spacing w:val="1"/>
          <w:w w:val="95"/>
          <w:lang w:eastAsia="zh-CN"/>
        </w:rPr>
        <w:t>行</w:t>
      </w:r>
      <w:r>
        <w:rPr>
          <w:spacing w:val="4"/>
          <w:w w:val="95"/>
          <w:lang w:eastAsia="zh-CN"/>
        </w:rPr>
        <w:t>补</w:t>
      </w:r>
      <w:r>
        <w:rPr>
          <w:spacing w:val="1"/>
          <w:w w:val="95"/>
          <w:lang w:eastAsia="zh-CN"/>
        </w:rPr>
        <w:t>强</w:t>
      </w:r>
      <w:r>
        <w:rPr>
          <w:spacing w:val="4"/>
          <w:w w:val="95"/>
          <w:lang w:eastAsia="zh-CN"/>
        </w:rPr>
        <w:t>，</w:t>
      </w:r>
      <w:r>
        <w:rPr>
          <w:spacing w:val="1"/>
          <w:w w:val="95"/>
          <w:lang w:eastAsia="zh-CN"/>
        </w:rPr>
        <w:t>以保</w:t>
      </w:r>
      <w:r>
        <w:rPr>
          <w:spacing w:val="4"/>
          <w:w w:val="95"/>
          <w:lang w:eastAsia="zh-CN"/>
        </w:rPr>
        <w:t>证</w:t>
      </w:r>
      <w:r>
        <w:rPr>
          <w:spacing w:val="1"/>
          <w:w w:val="95"/>
          <w:lang w:eastAsia="zh-CN"/>
        </w:rPr>
        <w:t>路</w:t>
      </w:r>
      <w:r>
        <w:rPr>
          <w:spacing w:val="4"/>
          <w:w w:val="95"/>
          <w:lang w:eastAsia="zh-CN"/>
        </w:rPr>
        <w:t>基</w:t>
      </w:r>
      <w:r>
        <w:rPr>
          <w:spacing w:val="1"/>
          <w:w w:val="95"/>
          <w:lang w:eastAsia="zh-CN"/>
        </w:rPr>
        <w:t>压</w:t>
      </w:r>
      <w:r>
        <w:rPr>
          <w:spacing w:val="4"/>
          <w:w w:val="95"/>
          <w:lang w:eastAsia="zh-CN"/>
        </w:rPr>
        <w:t>实</w:t>
      </w:r>
      <w:r>
        <w:rPr>
          <w:spacing w:val="1"/>
          <w:w w:val="95"/>
          <w:lang w:eastAsia="zh-CN"/>
        </w:rPr>
        <w:t>度，</w:t>
      </w:r>
      <w:r>
        <w:rPr>
          <w:spacing w:val="4"/>
          <w:w w:val="95"/>
          <w:lang w:eastAsia="zh-CN"/>
        </w:rPr>
        <w:t>减</w:t>
      </w:r>
      <w:r>
        <w:rPr>
          <w:spacing w:val="1"/>
          <w:w w:val="95"/>
          <w:lang w:eastAsia="zh-CN"/>
        </w:rPr>
        <w:t>少</w:t>
      </w:r>
      <w:r>
        <w:rPr>
          <w:spacing w:val="4"/>
          <w:w w:val="95"/>
          <w:lang w:eastAsia="zh-CN"/>
        </w:rPr>
        <w:t>后</w:t>
      </w:r>
      <w:r>
        <w:rPr>
          <w:spacing w:val="1"/>
          <w:w w:val="95"/>
          <w:lang w:eastAsia="zh-CN"/>
        </w:rPr>
        <w:t>期</w:t>
      </w:r>
      <w:r>
        <w:rPr>
          <w:w w:val="95"/>
          <w:lang w:eastAsia="zh-CN"/>
        </w:rPr>
        <w:t>不</w:t>
      </w:r>
      <w:r>
        <w:rPr>
          <w:lang w:eastAsia="zh-CN"/>
        </w:rPr>
        <w:t>均</w:t>
      </w:r>
      <w:r>
        <w:rPr>
          <w:spacing w:val="2"/>
          <w:lang w:eastAsia="zh-CN"/>
        </w:rPr>
        <w:t>匀</w:t>
      </w:r>
      <w:r>
        <w:rPr>
          <w:lang w:eastAsia="zh-CN"/>
        </w:rPr>
        <w:t>沉降。</w:t>
      </w:r>
    </w:p>
    <w:p>
      <w:pPr>
        <w:pStyle w:val="3"/>
        <w:spacing w:before="47" w:line="316" w:lineRule="auto"/>
        <w:ind w:right="188" w:firstLine="638"/>
        <w:jc w:val="both"/>
        <w:rPr>
          <w:lang w:eastAsia="zh-CN"/>
        </w:rPr>
      </w:pPr>
      <w:r>
        <w:rPr>
          <w:spacing w:val="1"/>
          <w:w w:val="95"/>
          <w:lang w:eastAsia="zh-CN"/>
        </w:rPr>
        <w:t>（</w:t>
      </w:r>
      <w:r>
        <w:rPr>
          <w:spacing w:val="-2"/>
          <w:w w:val="95"/>
          <w:lang w:eastAsia="zh-CN"/>
        </w:rPr>
        <w:t>4</w:t>
      </w:r>
      <w:r>
        <w:rPr>
          <w:w w:val="95"/>
          <w:lang w:eastAsia="zh-CN"/>
        </w:rPr>
        <w:t>）</w:t>
      </w:r>
      <w:r>
        <w:rPr>
          <w:spacing w:val="1"/>
          <w:w w:val="95"/>
          <w:lang w:eastAsia="zh-CN"/>
        </w:rPr>
        <w:t>对</w:t>
      </w:r>
      <w:r>
        <w:rPr>
          <w:w w:val="95"/>
          <w:lang w:eastAsia="zh-CN"/>
        </w:rPr>
        <w:t>于不</w:t>
      </w:r>
      <w:r>
        <w:rPr>
          <w:spacing w:val="1"/>
          <w:w w:val="95"/>
          <w:lang w:eastAsia="zh-CN"/>
        </w:rPr>
        <w:t>良</w:t>
      </w:r>
      <w:r>
        <w:rPr>
          <w:w w:val="95"/>
          <w:lang w:eastAsia="zh-CN"/>
        </w:rPr>
        <w:t>地质</w:t>
      </w:r>
      <w:r>
        <w:rPr>
          <w:spacing w:val="1"/>
          <w:w w:val="95"/>
          <w:lang w:eastAsia="zh-CN"/>
        </w:rPr>
        <w:t>地</w:t>
      </w:r>
      <w:r>
        <w:rPr>
          <w:w w:val="95"/>
          <w:lang w:eastAsia="zh-CN"/>
        </w:rPr>
        <w:t>带应</w:t>
      </w:r>
      <w:r>
        <w:rPr>
          <w:spacing w:val="1"/>
          <w:w w:val="95"/>
          <w:lang w:eastAsia="zh-CN"/>
        </w:rPr>
        <w:t>按</w:t>
      </w:r>
      <w:r>
        <w:rPr>
          <w:w w:val="95"/>
          <w:lang w:eastAsia="zh-CN"/>
        </w:rPr>
        <w:t>设计</w:t>
      </w:r>
      <w:r>
        <w:rPr>
          <w:spacing w:val="1"/>
          <w:w w:val="95"/>
          <w:lang w:eastAsia="zh-CN"/>
        </w:rPr>
        <w:t>处</w:t>
      </w:r>
      <w:r>
        <w:rPr>
          <w:w w:val="95"/>
          <w:lang w:eastAsia="zh-CN"/>
        </w:rPr>
        <w:t>理。</w:t>
      </w:r>
      <w:r>
        <w:rPr>
          <w:spacing w:val="1"/>
          <w:w w:val="95"/>
          <w:lang w:eastAsia="zh-CN"/>
        </w:rPr>
        <w:t>如</w:t>
      </w:r>
      <w:r>
        <w:rPr>
          <w:w w:val="95"/>
          <w:lang w:eastAsia="zh-CN"/>
        </w:rPr>
        <w:t>危岩</w:t>
      </w:r>
      <w:r>
        <w:rPr>
          <w:spacing w:val="1"/>
          <w:w w:val="95"/>
          <w:lang w:eastAsia="zh-CN"/>
        </w:rPr>
        <w:t>等</w:t>
      </w:r>
      <w:r>
        <w:rPr>
          <w:w w:val="95"/>
          <w:lang w:eastAsia="zh-CN"/>
        </w:rPr>
        <w:t>应先</w:t>
      </w:r>
      <w:r>
        <w:rPr>
          <w:spacing w:val="1"/>
          <w:w w:val="95"/>
          <w:lang w:eastAsia="zh-CN"/>
        </w:rPr>
        <w:t>予</w:t>
      </w:r>
      <w:r>
        <w:rPr>
          <w:w w:val="95"/>
          <w:lang w:eastAsia="zh-CN"/>
        </w:rPr>
        <w:t>清</w:t>
      </w:r>
      <w:r>
        <w:rPr>
          <w:spacing w:val="1"/>
          <w:w w:val="95"/>
          <w:lang w:eastAsia="zh-CN"/>
        </w:rPr>
        <w:t>除</w:t>
      </w:r>
      <w:r>
        <w:rPr>
          <w:w w:val="95"/>
          <w:lang w:eastAsia="zh-CN"/>
        </w:rPr>
        <w:t>，</w:t>
      </w:r>
      <w:r>
        <w:rPr>
          <w:lang w:eastAsia="zh-CN"/>
        </w:rPr>
        <w:t>对</w:t>
      </w:r>
      <w:r>
        <w:rPr>
          <w:spacing w:val="2"/>
          <w:lang w:eastAsia="zh-CN"/>
        </w:rPr>
        <w:t>滑</w:t>
      </w:r>
      <w:r>
        <w:rPr>
          <w:lang w:eastAsia="zh-CN"/>
        </w:rPr>
        <w:t>坡要</w:t>
      </w:r>
      <w:r>
        <w:rPr>
          <w:spacing w:val="2"/>
          <w:lang w:eastAsia="zh-CN"/>
        </w:rPr>
        <w:t>按</w:t>
      </w:r>
      <w:r>
        <w:rPr>
          <w:lang w:eastAsia="zh-CN"/>
        </w:rPr>
        <w:t>设计</w:t>
      </w:r>
      <w:r>
        <w:rPr>
          <w:spacing w:val="2"/>
          <w:lang w:eastAsia="zh-CN"/>
        </w:rPr>
        <w:t>做</w:t>
      </w:r>
      <w:r>
        <w:rPr>
          <w:lang w:eastAsia="zh-CN"/>
        </w:rPr>
        <w:t>好支</w:t>
      </w:r>
      <w:r>
        <w:rPr>
          <w:spacing w:val="2"/>
          <w:lang w:eastAsia="zh-CN"/>
        </w:rPr>
        <w:t>挡</w:t>
      </w:r>
      <w:r>
        <w:rPr>
          <w:lang w:eastAsia="zh-CN"/>
        </w:rPr>
        <w:t>防护</w:t>
      </w:r>
      <w:r>
        <w:rPr>
          <w:spacing w:val="2"/>
          <w:lang w:eastAsia="zh-CN"/>
        </w:rPr>
        <w:t>以</w:t>
      </w:r>
      <w:r>
        <w:rPr>
          <w:lang w:eastAsia="zh-CN"/>
        </w:rPr>
        <w:t>及排</w:t>
      </w:r>
      <w:r>
        <w:rPr>
          <w:spacing w:val="2"/>
          <w:lang w:eastAsia="zh-CN"/>
        </w:rPr>
        <w:t>水</w:t>
      </w:r>
      <w:r>
        <w:rPr>
          <w:lang w:eastAsia="zh-CN"/>
        </w:rPr>
        <w:t>工程。</w:t>
      </w:r>
    </w:p>
    <w:p>
      <w:pPr>
        <w:spacing w:before="1" w:line="170" w:lineRule="exact"/>
        <w:rPr>
          <w:sz w:val="17"/>
          <w:szCs w:val="17"/>
          <w:lang w:eastAsia="zh-CN"/>
        </w:rPr>
      </w:pPr>
    </w:p>
    <w:p>
      <w:pPr>
        <w:pStyle w:val="3"/>
        <w:spacing w:line="377" w:lineRule="auto"/>
        <w:ind w:right="277" w:firstLine="652" w:firstLineChars="200"/>
        <w:rPr>
          <w:lang w:eastAsia="zh-CN"/>
        </w:rPr>
      </w:pPr>
      <w:bookmarkStart w:id="66" w:name="_bookmark32"/>
      <w:bookmarkEnd w:id="66"/>
      <w:bookmarkStart w:id="67" w:name="7.3_建设工期安排、实施计划及资金管理"/>
      <w:bookmarkEnd w:id="67"/>
      <w:r>
        <w:rPr>
          <w:spacing w:val="3"/>
          <w:lang w:eastAsia="zh-CN"/>
        </w:rPr>
        <w:t>7</w:t>
      </w:r>
      <w:r>
        <w:rPr>
          <w:spacing w:val="1"/>
          <w:lang w:eastAsia="zh-CN"/>
        </w:rPr>
        <w:t>.</w:t>
      </w:r>
      <w:r>
        <w:rPr>
          <w:lang w:eastAsia="zh-CN"/>
        </w:rPr>
        <w:t>3</w:t>
      </w:r>
      <w:r>
        <w:rPr>
          <w:spacing w:val="2"/>
          <w:lang w:eastAsia="zh-CN"/>
        </w:rPr>
        <w:t>建设工</w:t>
      </w:r>
      <w:r>
        <w:rPr>
          <w:lang w:eastAsia="zh-CN"/>
        </w:rPr>
        <w:t>期</w:t>
      </w:r>
      <w:r>
        <w:rPr>
          <w:spacing w:val="2"/>
          <w:lang w:eastAsia="zh-CN"/>
        </w:rPr>
        <w:t>安排、实施计</w:t>
      </w:r>
      <w:r>
        <w:rPr>
          <w:lang w:eastAsia="zh-CN"/>
        </w:rPr>
        <w:t>划</w:t>
      </w:r>
      <w:r>
        <w:rPr>
          <w:spacing w:val="2"/>
          <w:lang w:eastAsia="zh-CN"/>
        </w:rPr>
        <w:t>及资金管</w:t>
      </w:r>
      <w:r>
        <w:rPr>
          <w:lang w:eastAsia="zh-CN"/>
        </w:rPr>
        <w:t>理</w:t>
      </w:r>
      <w:r>
        <w:rPr>
          <w:spacing w:val="4"/>
          <w:w w:val="95"/>
          <w:lang w:eastAsia="zh-CN"/>
        </w:rPr>
        <w:t>由</w:t>
      </w:r>
      <w:r>
        <w:rPr>
          <w:spacing w:val="1"/>
          <w:w w:val="95"/>
          <w:lang w:eastAsia="zh-CN"/>
        </w:rPr>
        <w:t>于</w:t>
      </w:r>
      <w:r>
        <w:rPr>
          <w:spacing w:val="4"/>
          <w:w w:val="95"/>
          <w:lang w:eastAsia="zh-CN"/>
        </w:rPr>
        <w:t>规</w:t>
      </w:r>
      <w:r>
        <w:rPr>
          <w:spacing w:val="1"/>
          <w:w w:val="95"/>
          <w:lang w:eastAsia="zh-CN"/>
        </w:rPr>
        <w:t>划</w:t>
      </w:r>
      <w:r>
        <w:rPr>
          <w:spacing w:val="4"/>
          <w:w w:val="95"/>
          <w:lang w:eastAsia="zh-CN"/>
        </w:rPr>
        <w:t>项</w:t>
      </w:r>
      <w:r>
        <w:rPr>
          <w:spacing w:val="1"/>
          <w:w w:val="95"/>
          <w:lang w:eastAsia="zh-CN"/>
        </w:rPr>
        <w:t>目</w:t>
      </w:r>
      <w:r>
        <w:rPr>
          <w:spacing w:val="4"/>
          <w:w w:val="95"/>
          <w:lang w:eastAsia="zh-CN"/>
        </w:rPr>
        <w:t>规</w:t>
      </w:r>
      <w:r>
        <w:rPr>
          <w:spacing w:val="1"/>
          <w:w w:val="95"/>
          <w:lang w:eastAsia="zh-CN"/>
        </w:rPr>
        <w:t>模</w:t>
      </w:r>
      <w:r>
        <w:rPr>
          <w:spacing w:val="4"/>
          <w:w w:val="95"/>
          <w:lang w:eastAsia="zh-CN"/>
        </w:rPr>
        <w:t>较</w:t>
      </w:r>
      <w:r>
        <w:rPr>
          <w:spacing w:val="1"/>
          <w:w w:val="95"/>
          <w:lang w:eastAsia="zh-CN"/>
        </w:rPr>
        <w:t>小</w:t>
      </w:r>
      <w:r>
        <w:rPr>
          <w:spacing w:val="4"/>
          <w:w w:val="95"/>
          <w:lang w:eastAsia="zh-CN"/>
        </w:rPr>
        <w:t>，</w:t>
      </w:r>
      <w:r>
        <w:rPr>
          <w:spacing w:val="1"/>
          <w:w w:val="95"/>
          <w:lang w:eastAsia="zh-CN"/>
        </w:rPr>
        <w:t>工</w:t>
      </w:r>
      <w:r>
        <w:rPr>
          <w:spacing w:val="4"/>
          <w:w w:val="95"/>
          <w:lang w:eastAsia="zh-CN"/>
        </w:rPr>
        <w:t>期</w:t>
      </w:r>
      <w:r>
        <w:rPr>
          <w:spacing w:val="1"/>
          <w:w w:val="95"/>
          <w:lang w:eastAsia="zh-CN"/>
        </w:rPr>
        <w:t>较</w:t>
      </w:r>
      <w:r>
        <w:rPr>
          <w:spacing w:val="4"/>
          <w:w w:val="95"/>
          <w:lang w:eastAsia="zh-CN"/>
        </w:rPr>
        <w:t>短</w:t>
      </w:r>
      <w:r>
        <w:rPr>
          <w:spacing w:val="1"/>
          <w:w w:val="95"/>
          <w:lang w:eastAsia="zh-CN"/>
        </w:rPr>
        <w:t>，</w:t>
      </w:r>
      <w:r>
        <w:rPr>
          <w:spacing w:val="4"/>
          <w:w w:val="95"/>
          <w:lang w:eastAsia="zh-CN"/>
        </w:rPr>
        <w:t>资</w:t>
      </w:r>
      <w:r>
        <w:rPr>
          <w:spacing w:val="1"/>
          <w:w w:val="95"/>
          <w:lang w:eastAsia="zh-CN"/>
        </w:rPr>
        <w:t>金</w:t>
      </w:r>
      <w:r>
        <w:rPr>
          <w:spacing w:val="4"/>
          <w:w w:val="95"/>
          <w:lang w:eastAsia="zh-CN"/>
        </w:rPr>
        <w:t>和</w:t>
      </w:r>
      <w:r>
        <w:rPr>
          <w:spacing w:val="1"/>
          <w:w w:val="95"/>
          <w:lang w:eastAsia="zh-CN"/>
        </w:rPr>
        <w:t>原</w:t>
      </w:r>
      <w:r>
        <w:rPr>
          <w:spacing w:val="4"/>
          <w:w w:val="95"/>
          <w:lang w:eastAsia="zh-CN"/>
        </w:rPr>
        <w:t>材</w:t>
      </w:r>
      <w:r>
        <w:rPr>
          <w:spacing w:val="1"/>
          <w:w w:val="95"/>
          <w:lang w:eastAsia="zh-CN"/>
        </w:rPr>
        <w:t>料</w:t>
      </w:r>
      <w:r>
        <w:rPr>
          <w:spacing w:val="4"/>
          <w:w w:val="95"/>
          <w:lang w:eastAsia="zh-CN"/>
        </w:rPr>
        <w:t>的</w:t>
      </w:r>
      <w:r>
        <w:rPr>
          <w:spacing w:val="1"/>
          <w:w w:val="95"/>
          <w:lang w:eastAsia="zh-CN"/>
        </w:rPr>
        <w:t>使</w:t>
      </w:r>
      <w:r>
        <w:rPr>
          <w:spacing w:val="4"/>
          <w:w w:val="95"/>
          <w:lang w:eastAsia="zh-CN"/>
        </w:rPr>
        <w:t>用</w:t>
      </w:r>
      <w:r>
        <w:rPr>
          <w:spacing w:val="1"/>
          <w:w w:val="95"/>
          <w:lang w:eastAsia="zh-CN"/>
        </w:rPr>
        <w:t>比</w:t>
      </w:r>
      <w:r>
        <w:rPr>
          <w:w w:val="95"/>
          <w:lang w:eastAsia="zh-CN"/>
        </w:rPr>
        <w:t>较</w:t>
      </w:r>
      <w:r>
        <w:rPr>
          <w:spacing w:val="2"/>
          <w:lang w:eastAsia="zh-CN"/>
        </w:rPr>
        <w:t>集</w:t>
      </w:r>
      <w:r>
        <w:rPr>
          <w:spacing w:val="5"/>
          <w:lang w:eastAsia="zh-CN"/>
        </w:rPr>
        <w:t>中</w:t>
      </w:r>
      <w:r>
        <w:rPr>
          <w:spacing w:val="2"/>
          <w:lang w:eastAsia="zh-CN"/>
        </w:rPr>
        <w:t>，</w:t>
      </w:r>
      <w:r>
        <w:rPr>
          <w:spacing w:val="5"/>
          <w:lang w:eastAsia="zh-CN"/>
        </w:rPr>
        <w:t>为</w:t>
      </w:r>
      <w:r>
        <w:rPr>
          <w:spacing w:val="2"/>
          <w:lang w:eastAsia="zh-CN"/>
        </w:rPr>
        <w:t>保</w:t>
      </w:r>
      <w:r>
        <w:rPr>
          <w:spacing w:val="5"/>
          <w:lang w:eastAsia="zh-CN"/>
        </w:rPr>
        <w:t>证</w:t>
      </w:r>
      <w:r>
        <w:rPr>
          <w:spacing w:val="2"/>
          <w:lang w:eastAsia="zh-CN"/>
        </w:rPr>
        <w:t>工程</w:t>
      </w:r>
      <w:r>
        <w:rPr>
          <w:spacing w:val="5"/>
          <w:lang w:eastAsia="zh-CN"/>
        </w:rPr>
        <w:t>质</w:t>
      </w:r>
      <w:r>
        <w:rPr>
          <w:spacing w:val="2"/>
          <w:lang w:eastAsia="zh-CN"/>
        </w:rPr>
        <w:t>量</w:t>
      </w:r>
      <w:r>
        <w:rPr>
          <w:spacing w:val="5"/>
          <w:lang w:eastAsia="zh-CN"/>
        </w:rPr>
        <w:t>和</w:t>
      </w:r>
      <w:r>
        <w:rPr>
          <w:spacing w:val="2"/>
          <w:lang w:eastAsia="zh-CN"/>
        </w:rPr>
        <w:t>进</w:t>
      </w:r>
      <w:r>
        <w:rPr>
          <w:spacing w:val="5"/>
          <w:lang w:eastAsia="zh-CN"/>
        </w:rPr>
        <w:t>度</w:t>
      </w:r>
      <w:r>
        <w:rPr>
          <w:spacing w:val="2"/>
          <w:lang w:eastAsia="zh-CN"/>
        </w:rPr>
        <w:t>，</w:t>
      </w:r>
      <w:r>
        <w:rPr>
          <w:spacing w:val="5"/>
          <w:lang w:eastAsia="zh-CN"/>
        </w:rPr>
        <w:t>必</w:t>
      </w:r>
      <w:r>
        <w:rPr>
          <w:spacing w:val="2"/>
          <w:lang w:eastAsia="zh-CN"/>
        </w:rPr>
        <w:t>须加</w:t>
      </w:r>
      <w:r>
        <w:rPr>
          <w:spacing w:val="5"/>
          <w:lang w:eastAsia="zh-CN"/>
        </w:rPr>
        <w:t>强</w:t>
      </w:r>
      <w:r>
        <w:rPr>
          <w:spacing w:val="2"/>
          <w:lang w:eastAsia="zh-CN"/>
        </w:rPr>
        <w:t>领</w:t>
      </w:r>
      <w:r>
        <w:rPr>
          <w:spacing w:val="5"/>
          <w:lang w:eastAsia="zh-CN"/>
        </w:rPr>
        <w:t>导</w:t>
      </w:r>
      <w:r>
        <w:rPr>
          <w:spacing w:val="2"/>
          <w:lang w:eastAsia="zh-CN"/>
        </w:rPr>
        <w:t>，</w:t>
      </w:r>
      <w:r>
        <w:rPr>
          <w:spacing w:val="5"/>
          <w:lang w:eastAsia="zh-CN"/>
        </w:rPr>
        <w:t>通</w:t>
      </w:r>
      <w:r>
        <w:rPr>
          <w:spacing w:val="2"/>
          <w:lang w:eastAsia="zh-CN"/>
        </w:rPr>
        <w:t>力协</w:t>
      </w:r>
      <w:r>
        <w:rPr>
          <w:spacing w:val="5"/>
          <w:lang w:eastAsia="zh-CN"/>
        </w:rPr>
        <w:t>作</w:t>
      </w:r>
      <w:r>
        <w:rPr>
          <w:spacing w:val="2"/>
          <w:lang w:eastAsia="zh-CN"/>
        </w:rPr>
        <w:t>，</w:t>
      </w:r>
      <w:r>
        <w:rPr>
          <w:spacing w:val="5"/>
          <w:lang w:eastAsia="zh-CN"/>
        </w:rPr>
        <w:t>周</w:t>
      </w:r>
      <w:r>
        <w:rPr>
          <w:spacing w:val="2"/>
          <w:lang w:eastAsia="zh-CN"/>
        </w:rPr>
        <w:t>密</w:t>
      </w:r>
      <w:r>
        <w:rPr>
          <w:lang w:eastAsia="zh-CN"/>
        </w:rPr>
        <w:t>计划，</w:t>
      </w:r>
      <w:r>
        <w:rPr>
          <w:spacing w:val="2"/>
          <w:lang w:eastAsia="zh-CN"/>
        </w:rPr>
        <w:t>精</w:t>
      </w:r>
      <w:r>
        <w:rPr>
          <w:lang w:eastAsia="zh-CN"/>
        </w:rPr>
        <w:t>心组</w:t>
      </w:r>
      <w:r>
        <w:rPr>
          <w:spacing w:val="2"/>
          <w:lang w:eastAsia="zh-CN"/>
        </w:rPr>
        <w:t>织</w:t>
      </w:r>
      <w:r>
        <w:rPr>
          <w:lang w:eastAsia="zh-CN"/>
        </w:rPr>
        <w:t>，合</w:t>
      </w:r>
      <w:r>
        <w:rPr>
          <w:spacing w:val="2"/>
          <w:lang w:eastAsia="zh-CN"/>
        </w:rPr>
        <w:t>理</w:t>
      </w:r>
      <w:r>
        <w:rPr>
          <w:lang w:eastAsia="zh-CN"/>
        </w:rPr>
        <w:t>安排。</w:t>
      </w:r>
      <w:r>
        <w:rPr>
          <w:spacing w:val="4"/>
          <w:w w:val="95"/>
          <w:lang w:eastAsia="zh-CN"/>
        </w:rPr>
        <w:t>拟</w:t>
      </w:r>
      <w:r>
        <w:rPr>
          <w:spacing w:val="1"/>
          <w:w w:val="95"/>
          <w:lang w:eastAsia="zh-CN"/>
        </w:rPr>
        <w:t>建</w:t>
      </w:r>
      <w:r>
        <w:rPr>
          <w:spacing w:val="4"/>
          <w:w w:val="95"/>
          <w:lang w:eastAsia="zh-CN"/>
        </w:rPr>
        <w:t>项</w:t>
      </w:r>
      <w:r>
        <w:rPr>
          <w:spacing w:val="1"/>
          <w:w w:val="95"/>
          <w:lang w:eastAsia="zh-CN"/>
        </w:rPr>
        <w:t>目</w:t>
      </w:r>
      <w:r>
        <w:rPr>
          <w:spacing w:val="4"/>
          <w:w w:val="95"/>
          <w:lang w:eastAsia="zh-CN"/>
        </w:rPr>
        <w:t>法</w:t>
      </w:r>
      <w:r>
        <w:rPr>
          <w:spacing w:val="1"/>
          <w:w w:val="95"/>
          <w:lang w:eastAsia="zh-CN"/>
        </w:rPr>
        <w:t>人</w:t>
      </w:r>
      <w:r>
        <w:rPr>
          <w:spacing w:val="4"/>
          <w:w w:val="95"/>
          <w:lang w:eastAsia="zh-CN"/>
        </w:rPr>
        <w:t>为</w:t>
      </w:r>
      <w:r>
        <w:rPr>
          <w:spacing w:val="1"/>
          <w:w w:val="95"/>
          <w:lang w:eastAsia="zh-CN"/>
        </w:rPr>
        <w:t>区</w:t>
      </w:r>
      <w:r>
        <w:rPr>
          <w:spacing w:val="4"/>
          <w:w w:val="95"/>
          <w:lang w:eastAsia="zh-CN"/>
        </w:rPr>
        <w:t>农</w:t>
      </w:r>
      <w:r>
        <w:rPr>
          <w:spacing w:val="1"/>
          <w:w w:val="95"/>
          <w:lang w:eastAsia="zh-CN"/>
        </w:rPr>
        <w:t>村</w:t>
      </w:r>
      <w:r>
        <w:rPr>
          <w:spacing w:val="4"/>
          <w:w w:val="95"/>
          <w:lang w:eastAsia="zh-CN"/>
        </w:rPr>
        <w:t>公</w:t>
      </w:r>
      <w:r>
        <w:rPr>
          <w:spacing w:val="1"/>
          <w:w w:val="95"/>
          <w:lang w:eastAsia="zh-CN"/>
        </w:rPr>
        <w:t>路</w:t>
      </w:r>
      <w:r>
        <w:rPr>
          <w:spacing w:val="4"/>
          <w:w w:val="95"/>
          <w:lang w:eastAsia="zh-CN"/>
        </w:rPr>
        <w:t>主</w:t>
      </w:r>
      <w:r>
        <w:rPr>
          <w:spacing w:val="1"/>
          <w:w w:val="95"/>
          <w:lang w:eastAsia="zh-CN"/>
        </w:rPr>
        <w:t>管</w:t>
      </w:r>
      <w:r>
        <w:rPr>
          <w:spacing w:val="4"/>
          <w:w w:val="95"/>
          <w:lang w:eastAsia="zh-CN"/>
        </w:rPr>
        <w:t>部</w:t>
      </w:r>
      <w:r>
        <w:rPr>
          <w:spacing w:val="1"/>
          <w:w w:val="95"/>
          <w:lang w:eastAsia="zh-CN"/>
        </w:rPr>
        <w:t>门</w:t>
      </w:r>
      <w:r>
        <w:rPr>
          <w:spacing w:val="4"/>
          <w:w w:val="95"/>
          <w:lang w:eastAsia="zh-CN"/>
        </w:rPr>
        <w:t>，</w:t>
      </w:r>
      <w:r>
        <w:rPr>
          <w:spacing w:val="1"/>
          <w:w w:val="95"/>
          <w:lang w:eastAsia="zh-CN"/>
        </w:rPr>
        <w:t>具</w:t>
      </w:r>
      <w:r>
        <w:rPr>
          <w:spacing w:val="4"/>
          <w:w w:val="95"/>
          <w:lang w:eastAsia="zh-CN"/>
        </w:rPr>
        <w:t>体</w:t>
      </w:r>
      <w:r>
        <w:rPr>
          <w:spacing w:val="1"/>
          <w:w w:val="95"/>
          <w:lang w:eastAsia="zh-CN"/>
        </w:rPr>
        <w:t>负</w:t>
      </w:r>
      <w:r>
        <w:rPr>
          <w:spacing w:val="4"/>
          <w:w w:val="95"/>
          <w:lang w:eastAsia="zh-CN"/>
        </w:rPr>
        <w:t>责</w:t>
      </w:r>
      <w:r>
        <w:rPr>
          <w:spacing w:val="1"/>
          <w:w w:val="95"/>
          <w:lang w:eastAsia="zh-CN"/>
        </w:rPr>
        <w:t>拟</w:t>
      </w:r>
      <w:r>
        <w:rPr>
          <w:spacing w:val="4"/>
          <w:w w:val="95"/>
          <w:lang w:eastAsia="zh-CN"/>
        </w:rPr>
        <w:t>建</w:t>
      </w:r>
      <w:r>
        <w:rPr>
          <w:spacing w:val="1"/>
          <w:w w:val="95"/>
          <w:lang w:eastAsia="zh-CN"/>
        </w:rPr>
        <w:t>项</w:t>
      </w:r>
      <w:r>
        <w:rPr>
          <w:spacing w:val="4"/>
          <w:w w:val="95"/>
          <w:lang w:eastAsia="zh-CN"/>
        </w:rPr>
        <w:t>目</w:t>
      </w:r>
      <w:r>
        <w:rPr>
          <w:spacing w:val="1"/>
          <w:w w:val="95"/>
          <w:lang w:eastAsia="zh-CN"/>
        </w:rPr>
        <w:t>的</w:t>
      </w:r>
      <w:r>
        <w:rPr>
          <w:w w:val="95"/>
          <w:lang w:eastAsia="zh-CN"/>
        </w:rPr>
        <w:t>建</w:t>
      </w:r>
    </w:p>
    <w:p>
      <w:pPr>
        <w:pStyle w:val="3"/>
        <w:spacing w:before="50" w:line="316" w:lineRule="auto"/>
        <w:rPr>
          <w:lang w:eastAsia="zh-CN"/>
        </w:rPr>
      </w:pPr>
      <w:r>
        <w:rPr>
          <w:w w:val="95"/>
          <w:lang w:eastAsia="zh-CN"/>
        </w:rPr>
        <w:t>设</w:t>
      </w:r>
      <w:r>
        <w:rPr>
          <w:spacing w:val="1"/>
          <w:w w:val="95"/>
          <w:lang w:eastAsia="zh-CN"/>
        </w:rPr>
        <w:t>和</w:t>
      </w:r>
      <w:r>
        <w:rPr>
          <w:w w:val="95"/>
          <w:lang w:eastAsia="zh-CN"/>
        </w:rPr>
        <w:t>管理</w:t>
      </w:r>
      <w:r>
        <w:rPr>
          <w:spacing w:val="1"/>
          <w:w w:val="95"/>
          <w:lang w:eastAsia="zh-CN"/>
        </w:rPr>
        <w:t>工</w:t>
      </w:r>
      <w:r>
        <w:rPr>
          <w:w w:val="95"/>
          <w:lang w:eastAsia="zh-CN"/>
        </w:rPr>
        <w:t>作</w:t>
      </w:r>
      <w:r>
        <w:rPr>
          <w:spacing w:val="-28"/>
          <w:w w:val="95"/>
          <w:lang w:eastAsia="zh-CN"/>
        </w:rPr>
        <w:t>。</w:t>
      </w:r>
      <w:r>
        <w:rPr>
          <w:w w:val="95"/>
          <w:lang w:eastAsia="zh-CN"/>
        </w:rPr>
        <w:t>资</w:t>
      </w:r>
      <w:r>
        <w:rPr>
          <w:spacing w:val="1"/>
          <w:w w:val="95"/>
          <w:lang w:eastAsia="zh-CN"/>
        </w:rPr>
        <w:t>金</w:t>
      </w:r>
      <w:r>
        <w:rPr>
          <w:w w:val="95"/>
          <w:lang w:eastAsia="zh-CN"/>
        </w:rPr>
        <w:t>来源</w:t>
      </w:r>
      <w:r>
        <w:rPr>
          <w:spacing w:val="1"/>
          <w:w w:val="95"/>
          <w:lang w:eastAsia="zh-CN"/>
        </w:rPr>
        <w:t>为</w:t>
      </w:r>
      <w:r>
        <w:rPr>
          <w:spacing w:val="-28"/>
          <w:w w:val="95"/>
          <w:lang w:eastAsia="zh-CN"/>
        </w:rPr>
        <w:t>：</w:t>
      </w:r>
      <w:r>
        <w:rPr>
          <w:w w:val="95"/>
          <w:lang w:eastAsia="zh-CN"/>
        </w:rPr>
        <w:t>除</w:t>
      </w:r>
      <w:r>
        <w:rPr>
          <w:spacing w:val="1"/>
          <w:w w:val="95"/>
          <w:lang w:eastAsia="zh-CN"/>
        </w:rPr>
        <w:t>争</w:t>
      </w:r>
      <w:r>
        <w:rPr>
          <w:w w:val="95"/>
          <w:lang w:eastAsia="zh-CN"/>
        </w:rPr>
        <w:t>取上</w:t>
      </w:r>
      <w:r>
        <w:rPr>
          <w:spacing w:val="1"/>
          <w:w w:val="95"/>
          <w:lang w:eastAsia="zh-CN"/>
        </w:rPr>
        <w:t>级</w:t>
      </w:r>
      <w:r>
        <w:rPr>
          <w:w w:val="95"/>
          <w:lang w:eastAsia="zh-CN"/>
        </w:rPr>
        <w:t>补助</w:t>
      </w:r>
      <w:r>
        <w:rPr>
          <w:spacing w:val="1"/>
          <w:w w:val="95"/>
          <w:lang w:eastAsia="zh-CN"/>
        </w:rPr>
        <w:t>外</w:t>
      </w:r>
      <w:r>
        <w:rPr>
          <w:spacing w:val="-28"/>
          <w:w w:val="95"/>
          <w:lang w:eastAsia="zh-CN"/>
        </w:rPr>
        <w:t>，</w:t>
      </w:r>
      <w:r>
        <w:rPr>
          <w:w w:val="95"/>
          <w:lang w:eastAsia="zh-CN"/>
        </w:rPr>
        <w:t>其</w:t>
      </w:r>
      <w:r>
        <w:rPr>
          <w:spacing w:val="1"/>
          <w:w w:val="95"/>
          <w:lang w:eastAsia="zh-CN"/>
        </w:rPr>
        <w:t>余</w:t>
      </w:r>
      <w:r>
        <w:rPr>
          <w:w w:val="95"/>
          <w:lang w:eastAsia="zh-CN"/>
        </w:rPr>
        <w:t>均由</w:t>
      </w:r>
      <w:r>
        <w:rPr>
          <w:spacing w:val="1"/>
          <w:w w:val="95"/>
          <w:lang w:eastAsia="zh-CN"/>
        </w:rPr>
        <w:t>区</w:t>
      </w:r>
      <w:r>
        <w:rPr>
          <w:w w:val="95"/>
          <w:lang w:eastAsia="zh-CN"/>
        </w:rPr>
        <w:t>政</w:t>
      </w:r>
      <w:r>
        <w:rPr>
          <w:spacing w:val="1"/>
          <w:w w:val="95"/>
          <w:lang w:eastAsia="zh-CN"/>
        </w:rPr>
        <w:t>府</w:t>
      </w:r>
      <w:r>
        <w:rPr>
          <w:w w:val="95"/>
          <w:lang w:eastAsia="zh-CN"/>
        </w:rPr>
        <w:t>、</w:t>
      </w:r>
      <w:r>
        <w:rPr>
          <w:lang w:eastAsia="zh-CN"/>
        </w:rPr>
        <w:t>街</w:t>
      </w:r>
      <w:r>
        <w:rPr>
          <w:spacing w:val="2"/>
          <w:lang w:eastAsia="zh-CN"/>
        </w:rPr>
        <w:t>道</w:t>
      </w:r>
      <w:r>
        <w:rPr>
          <w:lang w:eastAsia="zh-CN"/>
        </w:rPr>
        <w:t>办事</w:t>
      </w:r>
      <w:r>
        <w:rPr>
          <w:spacing w:val="2"/>
          <w:lang w:eastAsia="zh-CN"/>
        </w:rPr>
        <w:t>处</w:t>
      </w:r>
      <w:r>
        <w:rPr>
          <w:lang w:eastAsia="zh-CN"/>
        </w:rPr>
        <w:t>或企</w:t>
      </w:r>
      <w:r>
        <w:rPr>
          <w:spacing w:val="2"/>
          <w:lang w:eastAsia="zh-CN"/>
        </w:rPr>
        <w:t>业</w:t>
      </w:r>
      <w:r>
        <w:rPr>
          <w:lang w:eastAsia="zh-CN"/>
        </w:rPr>
        <w:t>筹集。</w:t>
      </w:r>
    </w:p>
    <w:p>
      <w:pPr>
        <w:spacing w:before="8" w:line="160" w:lineRule="exact"/>
        <w:rPr>
          <w:sz w:val="16"/>
          <w:szCs w:val="16"/>
          <w:lang w:eastAsia="zh-CN"/>
        </w:rPr>
      </w:pPr>
    </w:p>
    <w:p>
      <w:pPr>
        <w:pStyle w:val="3"/>
        <w:ind w:left="744"/>
        <w:rPr>
          <w:lang w:eastAsia="zh-CN"/>
        </w:rPr>
      </w:pPr>
      <w:bookmarkStart w:id="68" w:name="7.4设计、施工招、投标方案"/>
      <w:bookmarkEnd w:id="68"/>
      <w:bookmarkStart w:id="69" w:name="_bookmark33"/>
      <w:bookmarkEnd w:id="69"/>
      <w:r>
        <w:rPr>
          <w:spacing w:val="3"/>
          <w:lang w:eastAsia="zh-CN"/>
        </w:rPr>
        <w:t>7</w:t>
      </w:r>
      <w:r>
        <w:rPr>
          <w:spacing w:val="1"/>
          <w:lang w:eastAsia="zh-CN"/>
        </w:rPr>
        <w:t>.</w:t>
      </w:r>
      <w:r>
        <w:rPr>
          <w:lang w:eastAsia="zh-CN"/>
        </w:rPr>
        <w:t>4</w:t>
      </w:r>
      <w:r>
        <w:rPr>
          <w:spacing w:val="2"/>
          <w:lang w:eastAsia="zh-CN"/>
        </w:rPr>
        <w:t>设计、</w:t>
      </w:r>
      <w:r>
        <w:rPr>
          <w:lang w:eastAsia="zh-CN"/>
        </w:rPr>
        <w:t>施</w:t>
      </w:r>
      <w:r>
        <w:rPr>
          <w:spacing w:val="2"/>
          <w:lang w:eastAsia="zh-CN"/>
        </w:rPr>
        <w:t>工招、投标方</w:t>
      </w:r>
      <w:r>
        <w:rPr>
          <w:lang w:eastAsia="zh-CN"/>
        </w:rPr>
        <w:t>案</w:t>
      </w:r>
    </w:p>
    <w:p>
      <w:pPr>
        <w:spacing w:before="12" w:line="260" w:lineRule="exact"/>
        <w:rPr>
          <w:sz w:val="26"/>
          <w:szCs w:val="26"/>
          <w:lang w:eastAsia="zh-CN"/>
        </w:rPr>
      </w:pPr>
    </w:p>
    <w:p>
      <w:pPr>
        <w:pStyle w:val="3"/>
        <w:ind w:left="756"/>
        <w:rPr>
          <w:lang w:eastAsia="zh-CN"/>
        </w:rPr>
      </w:pPr>
      <w:r>
        <w:rPr>
          <w:w w:val="95"/>
          <w:lang w:eastAsia="zh-CN"/>
        </w:rPr>
        <w:t>根</w:t>
      </w:r>
      <w:r>
        <w:rPr>
          <w:spacing w:val="-153"/>
          <w:w w:val="95"/>
          <w:lang w:eastAsia="zh-CN"/>
        </w:rPr>
        <w:t>据</w:t>
      </w:r>
      <w:r>
        <w:rPr>
          <w:spacing w:val="1"/>
          <w:w w:val="95"/>
          <w:lang w:eastAsia="zh-CN"/>
        </w:rPr>
        <w:t>《</w:t>
      </w:r>
      <w:r>
        <w:rPr>
          <w:w w:val="95"/>
          <w:lang w:eastAsia="zh-CN"/>
        </w:rPr>
        <w:t>中</w:t>
      </w:r>
      <w:r>
        <w:rPr>
          <w:spacing w:val="1"/>
          <w:w w:val="95"/>
          <w:lang w:eastAsia="zh-CN"/>
        </w:rPr>
        <w:t>华</w:t>
      </w:r>
      <w:r>
        <w:rPr>
          <w:w w:val="95"/>
          <w:lang w:eastAsia="zh-CN"/>
        </w:rPr>
        <w:t>人民</w:t>
      </w:r>
      <w:r>
        <w:rPr>
          <w:spacing w:val="1"/>
          <w:w w:val="95"/>
          <w:lang w:eastAsia="zh-CN"/>
        </w:rPr>
        <w:t>共</w:t>
      </w:r>
      <w:r>
        <w:rPr>
          <w:w w:val="95"/>
          <w:lang w:eastAsia="zh-CN"/>
        </w:rPr>
        <w:t>和国</w:t>
      </w:r>
      <w:r>
        <w:rPr>
          <w:spacing w:val="1"/>
          <w:w w:val="95"/>
          <w:lang w:eastAsia="zh-CN"/>
        </w:rPr>
        <w:t>招</w:t>
      </w:r>
      <w:r>
        <w:rPr>
          <w:w w:val="95"/>
          <w:lang w:eastAsia="zh-CN"/>
        </w:rPr>
        <w:t>标投</w:t>
      </w:r>
      <w:r>
        <w:rPr>
          <w:spacing w:val="1"/>
          <w:w w:val="95"/>
          <w:lang w:eastAsia="zh-CN"/>
        </w:rPr>
        <w:t>标</w:t>
      </w:r>
      <w:r>
        <w:rPr>
          <w:w w:val="95"/>
          <w:lang w:eastAsia="zh-CN"/>
        </w:rPr>
        <w:t>法</w:t>
      </w:r>
      <w:r>
        <w:rPr>
          <w:spacing w:val="-155"/>
          <w:w w:val="95"/>
          <w:lang w:eastAsia="zh-CN"/>
        </w:rPr>
        <w:t>》</w:t>
      </w:r>
      <w:r>
        <w:rPr>
          <w:w w:val="95"/>
          <w:lang w:eastAsia="zh-CN"/>
        </w:rPr>
        <w:t>及</w:t>
      </w:r>
      <w:r>
        <w:rPr>
          <w:spacing w:val="1"/>
          <w:w w:val="95"/>
          <w:lang w:eastAsia="zh-CN"/>
        </w:rPr>
        <w:t>国</w:t>
      </w:r>
      <w:r>
        <w:rPr>
          <w:w w:val="95"/>
          <w:lang w:eastAsia="zh-CN"/>
        </w:rPr>
        <w:t>家发</w:t>
      </w:r>
      <w:r>
        <w:rPr>
          <w:spacing w:val="1"/>
          <w:w w:val="95"/>
          <w:lang w:eastAsia="zh-CN"/>
        </w:rPr>
        <w:t>展</w:t>
      </w:r>
      <w:r>
        <w:rPr>
          <w:w w:val="95"/>
          <w:lang w:eastAsia="zh-CN"/>
        </w:rPr>
        <w:t>计划</w:t>
      </w:r>
      <w:r>
        <w:rPr>
          <w:spacing w:val="1"/>
          <w:w w:val="95"/>
          <w:lang w:eastAsia="zh-CN"/>
        </w:rPr>
        <w:t>委</w:t>
      </w:r>
      <w:r>
        <w:rPr>
          <w:w w:val="95"/>
          <w:lang w:eastAsia="zh-CN"/>
        </w:rPr>
        <w:t>员会 2</w:t>
      </w:r>
      <w:r>
        <w:rPr>
          <w:spacing w:val="-2"/>
          <w:w w:val="95"/>
          <w:lang w:eastAsia="zh-CN"/>
        </w:rPr>
        <w:t>0</w:t>
      </w:r>
      <w:r>
        <w:rPr>
          <w:w w:val="95"/>
          <w:lang w:eastAsia="zh-CN"/>
        </w:rPr>
        <w:t>00</w:t>
      </w:r>
    </w:p>
    <w:p>
      <w:pPr>
        <w:rPr>
          <w:lang w:eastAsia="zh-CN"/>
        </w:rPr>
        <w:sectPr>
          <w:pgSz w:w="11906" w:h="16840"/>
          <w:pgMar w:top="1060" w:right="860" w:bottom="1020" w:left="1300" w:header="805" w:footer="838" w:gutter="0"/>
          <w:cols w:space="720" w:num="1"/>
        </w:sectPr>
      </w:pPr>
    </w:p>
    <w:p>
      <w:pPr>
        <w:spacing w:before="17" w:line="280" w:lineRule="exact"/>
        <w:rPr>
          <w:sz w:val="28"/>
          <w:szCs w:val="28"/>
          <w:lang w:eastAsia="zh-CN"/>
        </w:rPr>
      </w:pPr>
    </w:p>
    <w:p>
      <w:pPr>
        <w:pStyle w:val="3"/>
        <w:spacing w:line="419" w:lineRule="exact"/>
        <w:ind w:right="275"/>
        <w:jc w:val="both"/>
        <w:rPr>
          <w:lang w:eastAsia="zh-CN"/>
        </w:rPr>
      </w:pPr>
      <w:r>
        <w:rPr>
          <w:spacing w:val="2"/>
          <w:lang w:eastAsia="zh-CN"/>
        </w:rPr>
        <w:t>年</w:t>
      </w:r>
      <w:r>
        <w:rPr>
          <w:lang w:eastAsia="zh-CN"/>
        </w:rPr>
        <w:t>第3</w:t>
      </w:r>
      <w:r>
        <w:rPr>
          <w:spacing w:val="2"/>
          <w:lang w:eastAsia="zh-CN"/>
        </w:rPr>
        <w:t>号</w:t>
      </w:r>
      <w:r>
        <w:rPr>
          <w:spacing w:val="5"/>
          <w:lang w:eastAsia="zh-CN"/>
        </w:rPr>
        <w:t>令</w:t>
      </w:r>
      <w:r>
        <w:rPr>
          <w:spacing w:val="2"/>
          <w:lang w:eastAsia="zh-CN"/>
        </w:rPr>
        <w:t>《</w:t>
      </w:r>
      <w:r>
        <w:rPr>
          <w:spacing w:val="5"/>
          <w:lang w:eastAsia="zh-CN"/>
        </w:rPr>
        <w:t>工</w:t>
      </w:r>
      <w:r>
        <w:rPr>
          <w:spacing w:val="2"/>
          <w:lang w:eastAsia="zh-CN"/>
        </w:rPr>
        <w:t>程</w:t>
      </w:r>
      <w:r>
        <w:rPr>
          <w:spacing w:val="5"/>
          <w:lang w:eastAsia="zh-CN"/>
        </w:rPr>
        <w:t>建</w:t>
      </w:r>
      <w:r>
        <w:rPr>
          <w:spacing w:val="2"/>
          <w:lang w:eastAsia="zh-CN"/>
        </w:rPr>
        <w:t>设项</w:t>
      </w:r>
      <w:r>
        <w:rPr>
          <w:spacing w:val="5"/>
          <w:lang w:eastAsia="zh-CN"/>
        </w:rPr>
        <w:t>目</w:t>
      </w:r>
      <w:r>
        <w:rPr>
          <w:spacing w:val="2"/>
          <w:lang w:eastAsia="zh-CN"/>
        </w:rPr>
        <w:t>招</w:t>
      </w:r>
      <w:r>
        <w:rPr>
          <w:spacing w:val="5"/>
          <w:lang w:eastAsia="zh-CN"/>
        </w:rPr>
        <w:t>标</w:t>
      </w:r>
      <w:r>
        <w:rPr>
          <w:spacing w:val="2"/>
          <w:lang w:eastAsia="zh-CN"/>
        </w:rPr>
        <w:t>范</w:t>
      </w:r>
      <w:r>
        <w:rPr>
          <w:spacing w:val="5"/>
          <w:lang w:eastAsia="zh-CN"/>
        </w:rPr>
        <w:t>围</w:t>
      </w:r>
      <w:r>
        <w:rPr>
          <w:spacing w:val="2"/>
          <w:lang w:eastAsia="zh-CN"/>
        </w:rPr>
        <w:t>和</w:t>
      </w:r>
      <w:r>
        <w:rPr>
          <w:spacing w:val="5"/>
          <w:lang w:eastAsia="zh-CN"/>
        </w:rPr>
        <w:t>规</w:t>
      </w:r>
      <w:r>
        <w:rPr>
          <w:spacing w:val="2"/>
          <w:lang w:eastAsia="zh-CN"/>
        </w:rPr>
        <w:t>模标</w:t>
      </w:r>
      <w:r>
        <w:rPr>
          <w:spacing w:val="5"/>
          <w:lang w:eastAsia="zh-CN"/>
        </w:rPr>
        <w:t>准</w:t>
      </w:r>
      <w:r>
        <w:rPr>
          <w:spacing w:val="2"/>
          <w:lang w:eastAsia="zh-CN"/>
        </w:rPr>
        <w:t>规</w:t>
      </w:r>
      <w:r>
        <w:rPr>
          <w:spacing w:val="5"/>
          <w:lang w:eastAsia="zh-CN"/>
        </w:rPr>
        <w:t>定</w:t>
      </w:r>
      <w:r>
        <w:rPr>
          <w:spacing w:val="2"/>
          <w:lang w:eastAsia="zh-CN"/>
        </w:rPr>
        <w:t>》</w:t>
      </w:r>
      <w:r>
        <w:rPr>
          <w:spacing w:val="5"/>
          <w:lang w:eastAsia="zh-CN"/>
        </w:rPr>
        <w:t>第</w:t>
      </w:r>
      <w:r>
        <w:rPr>
          <w:spacing w:val="2"/>
          <w:lang w:eastAsia="zh-CN"/>
        </w:rPr>
        <w:t>二条</w:t>
      </w:r>
      <w:r>
        <w:rPr>
          <w:spacing w:val="5"/>
          <w:lang w:eastAsia="zh-CN"/>
        </w:rPr>
        <w:t>、</w:t>
      </w:r>
      <w:r>
        <w:rPr>
          <w:lang w:eastAsia="zh-CN"/>
        </w:rPr>
        <w:t>第</w:t>
      </w:r>
      <w:r>
        <w:rPr>
          <w:spacing w:val="1"/>
          <w:w w:val="95"/>
          <w:lang w:eastAsia="zh-CN"/>
        </w:rPr>
        <w:t>七</w:t>
      </w:r>
      <w:r>
        <w:rPr>
          <w:spacing w:val="4"/>
          <w:w w:val="95"/>
          <w:lang w:eastAsia="zh-CN"/>
        </w:rPr>
        <w:t>条</w:t>
      </w:r>
      <w:r>
        <w:rPr>
          <w:spacing w:val="1"/>
          <w:w w:val="95"/>
          <w:lang w:eastAsia="zh-CN"/>
        </w:rPr>
        <w:t>的</w:t>
      </w:r>
      <w:r>
        <w:rPr>
          <w:spacing w:val="4"/>
          <w:w w:val="95"/>
          <w:lang w:eastAsia="zh-CN"/>
        </w:rPr>
        <w:t>规</w:t>
      </w:r>
      <w:r>
        <w:rPr>
          <w:spacing w:val="1"/>
          <w:w w:val="95"/>
          <w:lang w:eastAsia="zh-CN"/>
        </w:rPr>
        <w:t>定</w:t>
      </w:r>
      <w:r>
        <w:rPr>
          <w:spacing w:val="4"/>
          <w:w w:val="95"/>
          <w:lang w:eastAsia="zh-CN"/>
        </w:rPr>
        <w:t>，</w:t>
      </w:r>
      <w:r>
        <w:rPr>
          <w:spacing w:val="1"/>
          <w:w w:val="95"/>
          <w:lang w:eastAsia="zh-CN"/>
        </w:rPr>
        <w:t>本项</w:t>
      </w:r>
      <w:r>
        <w:rPr>
          <w:spacing w:val="4"/>
          <w:w w:val="95"/>
          <w:lang w:eastAsia="zh-CN"/>
        </w:rPr>
        <w:t>目</w:t>
      </w:r>
      <w:r>
        <w:rPr>
          <w:spacing w:val="1"/>
          <w:w w:val="95"/>
          <w:lang w:eastAsia="zh-CN"/>
        </w:rPr>
        <w:t>的</w:t>
      </w:r>
      <w:r>
        <w:rPr>
          <w:spacing w:val="4"/>
          <w:w w:val="95"/>
          <w:lang w:eastAsia="zh-CN"/>
        </w:rPr>
        <w:t>勘</w:t>
      </w:r>
      <w:r>
        <w:rPr>
          <w:spacing w:val="1"/>
          <w:w w:val="95"/>
          <w:lang w:eastAsia="zh-CN"/>
        </w:rPr>
        <w:t>察</w:t>
      </w:r>
      <w:r>
        <w:rPr>
          <w:spacing w:val="4"/>
          <w:w w:val="95"/>
          <w:lang w:eastAsia="zh-CN"/>
        </w:rPr>
        <w:t>、</w:t>
      </w:r>
      <w:r>
        <w:rPr>
          <w:spacing w:val="1"/>
          <w:w w:val="95"/>
          <w:lang w:eastAsia="zh-CN"/>
        </w:rPr>
        <w:t>设</w:t>
      </w:r>
      <w:r>
        <w:rPr>
          <w:spacing w:val="4"/>
          <w:w w:val="95"/>
          <w:lang w:eastAsia="zh-CN"/>
        </w:rPr>
        <w:t>计</w:t>
      </w:r>
      <w:r>
        <w:rPr>
          <w:spacing w:val="1"/>
          <w:w w:val="95"/>
          <w:lang w:eastAsia="zh-CN"/>
        </w:rPr>
        <w:t>、施</w:t>
      </w:r>
      <w:r>
        <w:rPr>
          <w:spacing w:val="4"/>
          <w:w w:val="95"/>
          <w:lang w:eastAsia="zh-CN"/>
        </w:rPr>
        <w:t>工</w:t>
      </w:r>
      <w:r>
        <w:rPr>
          <w:spacing w:val="1"/>
          <w:w w:val="95"/>
          <w:lang w:eastAsia="zh-CN"/>
        </w:rPr>
        <w:t>、</w:t>
      </w:r>
      <w:r>
        <w:rPr>
          <w:spacing w:val="4"/>
          <w:w w:val="95"/>
          <w:lang w:eastAsia="zh-CN"/>
        </w:rPr>
        <w:t>监</w:t>
      </w:r>
      <w:r>
        <w:rPr>
          <w:spacing w:val="1"/>
          <w:w w:val="95"/>
          <w:lang w:eastAsia="zh-CN"/>
        </w:rPr>
        <w:t>理</w:t>
      </w:r>
      <w:r>
        <w:rPr>
          <w:spacing w:val="4"/>
          <w:w w:val="95"/>
          <w:lang w:eastAsia="zh-CN"/>
        </w:rPr>
        <w:t>以</w:t>
      </w:r>
      <w:r>
        <w:rPr>
          <w:spacing w:val="1"/>
          <w:w w:val="95"/>
          <w:lang w:eastAsia="zh-CN"/>
        </w:rPr>
        <w:t>及与</w:t>
      </w:r>
      <w:r>
        <w:rPr>
          <w:spacing w:val="4"/>
          <w:w w:val="95"/>
          <w:lang w:eastAsia="zh-CN"/>
        </w:rPr>
        <w:t>工</w:t>
      </w:r>
      <w:r>
        <w:rPr>
          <w:spacing w:val="1"/>
          <w:w w:val="95"/>
          <w:lang w:eastAsia="zh-CN"/>
        </w:rPr>
        <w:t>程</w:t>
      </w:r>
      <w:r>
        <w:rPr>
          <w:spacing w:val="4"/>
          <w:w w:val="95"/>
          <w:lang w:eastAsia="zh-CN"/>
        </w:rPr>
        <w:t>建</w:t>
      </w:r>
      <w:r>
        <w:rPr>
          <w:spacing w:val="1"/>
          <w:w w:val="95"/>
          <w:lang w:eastAsia="zh-CN"/>
        </w:rPr>
        <w:t>设</w:t>
      </w:r>
      <w:r>
        <w:rPr>
          <w:w w:val="95"/>
          <w:lang w:eastAsia="zh-CN"/>
        </w:rPr>
        <w:t>有</w:t>
      </w:r>
      <w:r>
        <w:rPr>
          <w:spacing w:val="1"/>
          <w:w w:val="95"/>
          <w:lang w:eastAsia="zh-CN"/>
        </w:rPr>
        <w:t>关</w:t>
      </w:r>
      <w:r>
        <w:rPr>
          <w:spacing w:val="4"/>
          <w:w w:val="95"/>
          <w:lang w:eastAsia="zh-CN"/>
        </w:rPr>
        <w:t>的</w:t>
      </w:r>
      <w:r>
        <w:rPr>
          <w:spacing w:val="1"/>
          <w:w w:val="95"/>
          <w:lang w:eastAsia="zh-CN"/>
        </w:rPr>
        <w:t>重</w:t>
      </w:r>
      <w:r>
        <w:rPr>
          <w:spacing w:val="4"/>
          <w:w w:val="95"/>
          <w:lang w:eastAsia="zh-CN"/>
        </w:rPr>
        <w:t>要</w:t>
      </w:r>
      <w:r>
        <w:rPr>
          <w:spacing w:val="1"/>
          <w:w w:val="95"/>
          <w:lang w:eastAsia="zh-CN"/>
        </w:rPr>
        <w:t>设</w:t>
      </w:r>
      <w:r>
        <w:rPr>
          <w:spacing w:val="4"/>
          <w:w w:val="95"/>
          <w:lang w:eastAsia="zh-CN"/>
        </w:rPr>
        <w:t>备</w:t>
      </w:r>
      <w:r>
        <w:rPr>
          <w:spacing w:val="1"/>
          <w:w w:val="95"/>
          <w:lang w:eastAsia="zh-CN"/>
        </w:rPr>
        <w:t>、材</w:t>
      </w:r>
      <w:r>
        <w:rPr>
          <w:spacing w:val="4"/>
          <w:w w:val="95"/>
          <w:lang w:eastAsia="zh-CN"/>
        </w:rPr>
        <w:t>料</w:t>
      </w:r>
      <w:r>
        <w:rPr>
          <w:spacing w:val="1"/>
          <w:w w:val="95"/>
          <w:lang w:eastAsia="zh-CN"/>
        </w:rPr>
        <w:t>等</w:t>
      </w:r>
      <w:r>
        <w:rPr>
          <w:spacing w:val="4"/>
          <w:w w:val="95"/>
          <w:lang w:eastAsia="zh-CN"/>
        </w:rPr>
        <w:t>的</w:t>
      </w:r>
      <w:r>
        <w:rPr>
          <w:spacing w:val="1"/>
          <w:w w:val="95"/>
          <w:lang w:eastAsia="zh-CN"/>
        </w:rPr>
        <w:t>采</w:t>
      </w:r>
      <w:r>
        <w:rPr>
          <w:spacing w:val="4"/>
          <w:w w:val="95"/>
          <w:lang w:eastAsia="zh-CN"/>
        </w:rPr>
        <w:t>购</w:t>
      </w:r>
      <w:r>
        <w:rPr>
          <w:spacing w:val="1"/>
          <w:w w:val="95"/>
          <w:lang w:eastAsia="zh-CN"/>
        </w:rPr>
        <w:t>，</w:t>
      </w:r>
      <w:r>
        <w:rPr>
          <w:spacing w:val="4"/>
          <w:w w:val="95"/>
          <w:lang w:eastAsia="zh-CN"/>
        </w:rPr>
        <w:t>均</w:t>
      </w:r>
      <w:r>
        <w:rPr>
          <w:spacing w:val="1"/>
          <w:w w:val="95"/>
          <w:lang w:eastAsia="zh-CN"/>
        </w:rPr>
        <w:t>进行</w:t>
      </w:r>
      <w:r>
        <w:rPr>
          <w:spacing w:val="4"/>
          <w:w w:val="95"/>
          <w:lang w:eastAsia="zh-CN"/>
        </w:rPr>
        <w:t>招</w:t>
      </w:r>
      <w:r>
        <w:rPr>
          <w:spacing w:val="1"/>
          <w:w w:val="95"/>
          <w:lang w:eastAsia="zh-CN"/>
        </w:rPr>
        <w:t>标</w:t>
      </w:r>
      <w:r>
        <w:rPr>
          <w:spacing w:val="4"/>
          <w:w w:val="95"/>
          <w:lang w:eastAsia="zh-CN"/>
        </w:rPr>
        <w:t>。</w:t>
      </w:r>
      <w:r>
        <w:rPr>
          <w:spacing w:val="1"/>
          <w:w w:val="95"/>
          <w:lang w:eastAsia="zh-CN"/>
        </w:rPr>
        <w:t>本</w:t>
      </w:r>
      <w:r>
        <w:rPr>
          <w:spacing w:val="4"/>
          <w:w w:val="95"/>
          <w:lang w:eastAsia="zh-CN"/>
        </w:rPr>
        <w:t>项</w:t>
      </w:r>
      <w:r>
        <w:rPr>
          <w:spacing w:val="1"/>
          <w:w w:val="95"/>
          <w:lang w:eastAsia="zh-CN"/>
        </w:rPr>
        <w:t>目招</w:t>
      </w:r>
      <w:r>
        <w:rPr>
          <w:spacing w:val="4"/>
          <w:w w:val="95"/>
          <w:lang w:eastAsia="zh-CN"/>
        </w:rPr>
        <w:t>标</w:t>
      </w:r>
      <w:r>
        <w:rPr>
          <w:spacing w:val="1"/>
          <w:w w:val="95"/>
          <w:lang w:eastAsia="zh-CN"/>
        </w:rPr>
        <w:t>的</w:t>
      </w:r>
      <w:r>
        <w:rPr>
          <w:spacing w:val="4"/>
          <w:w w:val="95"/>
          <w:lang w:eastAsia="zh-CN"/>
        </w:rPr>
        <w:t>组</w:t>
      </w:r>
      <w:r>
        <w:rPr>
          <w:spacing w:val="1"/>
          <w:w w:val="95"/>
          <w:lang w:eastAsia="zh-CN"/>
        </w:rPr>
        <w:t>织</w:t>
      </w:r>
      <w:r>
        <w:rPr>
          <w:w w:val="95"/>
          <w:lang w:eastAsia="zh-CN"/>
        </w:rPr>
        <w:t>形</w:t>
      </w:r>
      <w:r>
        <w:rPr>
          <w:lang w:eastAsia="zh-CN"/>
        </w:rPr>
        <w:t>式</w:t>
      </w:r>
      <w:r>
        <w:rPr>
          <w:spacing w:val="2"/>
          <w:lang w:eastAsia="zh-CN"/>
        </w:rPr>
        <w:t>采</w:t>
      </w:r>
      <w:r>
        <w:rPr>
          <w:lang w:eastAsia="zh-CN"/>
        </w:rPr>
        <w:t>用委</w:t>
      </w:r>
      <w:r>
        <w:rPr>
          <w:spacing w:val="2"/>
          <w:lang w:eastAsia="zh-CN"/>
        </w:rPr>
        <w:t>托</w:t>
      </w:r>
      <w:r>
        <w:rPr>
          <w:lang w:eastAsia="zh-CN"/>
        </w:rPr>
        <w:t>招标</w:t>
      </w:r>
      <w:r>
        <w:rPr>
          <w:spacing w:val="2"/>
          <w:lang w:eastAsia="zh-CN"/>
        </w:rPr>
        <w:t>，</w:t>
      </w:r>
      <w:r>
        <w:rPr>
          <w:lang w:eastAsia="zh-CN"/>
        </w:rPr>
        <w:t>招标</w:t>
      </w:r>
      <w:r>
        <w:rPr>
          <w:spacing w:val="2"/>
          <w:lang w:eastAsia="zh-CN"/>
        </w:rPr>
        <w:t>方</w:t>
      </w:r>
      <w:r>
        <w:rPr>
          <w:lang w:eastAsia="zh-CN"/>
        </w:rPr>
        <w:t>式为</w:t>
      </w:r>
      <w:r>
        <w:rPr>
          <w:spacing w:val="2"/>
          <w:lang w:eastAsia="zh-CN"/>
        </w:rPr>
        <w:t>公</w:t>
      </w:r>
      <w:r>
        <w:rPr>
          <w:lang w:eastAsia="zh-CN"/>
        </w:rPr>
        <w:t>开招</w:t>
      </w:r>
      <w:r>
        <w:rPr>
          <w:spacing w:val="2"/>
          <w:lang w:eastAsia="zh-CN"/>
        </w:rPr>
        <w:t>标</w:t>
      </w:r>
      <w:r>
        <w:rPr>
          <w:lang w:eastAsia="zh-CN"/>
        </w:rPr>
        <w:t>。</w:t>
      </w:r>
    </w:p>
    <w:p>
      <w:pPr>
        <w:spacing w:before="7" w:line="160" w:lineRule="exact"/>
        <w:rPr>
          <w:sz w:val="16"/>
          <w:szCs w:val="16"/>
          <w:lang w:eastAsia="zh-CN"/>
        </w:rPr>
      </w:pPr>
    </w:p>
    <w:p>
      <w:pPr>
        <w:pStyle w:val="3"/>
        <w:ind w:left="744"/>
        <w:rPr>
          <w:lang w:eastAsia="zh-CN"/>
        </w:rPr>
      </w:pPr>
      <w:bookmarkStart w:id="70" w:name="_bookmark34"/>
      <w:bookmarkEnd w:id="70"/>
      <w:bookmarkStart w:id="71" w:name="7.5_施工期间交通组织方案"/>
      <w:bookmarkEnd w:id="71"/>
      <w:r>
        <w:rPr>
          <w:spacing w:val="3"/>
          <w:lang w:eastAsia="zh-CN"/>
        </w:rPr>
        <w:t>7</w:t>
      </w:r>
      <w:r>
        <w:rPr>
          <w:spacing w:val="1"/>
          <w:lang w:eastAsia="zh-CN"/>
        </w:rPr>
        <w:t>.</w:t>
      </w:r>
      <w:r>
        <w:rPr>
          <w:lang w:eastAsia="zh-CN"/>
        </w:rPr>
        <w:t>5</w:t>
      </w:r>
      <w:r>
        <w:rPr>
          <w:spacing w:val="2"/>
          <w:lang w:eastAsia="zh-CN"/>
        </w:rPr>
        <w:t>施工期</w:t>
      </w:r>
      <w:r>
        <w:rPr>
          <w:lang w:eastAsia="zh-CN"/>
        </w:rPr>
        <w:t>间</w:t>
      </w:r>
      <w:r>
        <w:rPr>
          <w:spacing w:val="2"/>
          <w:lang w:eastAsia="zh-CN"/>
        </w:rPr>
        <w:t>交通组织方</w:t>
      </w:r>
      <w:r>
        <w:rPr>
          <w:lang w:eastAsia="zh-CN"/>
        </w:rPr>
        <w:t>案</w:t>
      </w:r>
    </w:p>
    <w:p>
      <w:pPr>
        <w:spacing w:before="12" w:line="260" w:lineRule="exact"/>
        <w:rPr>
          <w:sz w:val="26"/>
          <w:szCs w:val="26"/>
          <w:lang w:eastAsia="zh-CN"/>
        </w:rPr>
      </w:pPr>
    </w:p>
    <w:p>
      <w:pPr>
        <w:pStyle w:val="3"/>
        <w:spacing w:line="377" w:lineRule="auto"/>
        <w:ind w:right="277" w:firstLine="652" w:firstLineChars="200"/>
        <w:rPr>
          <w:spacing w:val="3"/>
          <w:lang w:eastAsia="zh-CN"/>
        </w:rPr>
      </w:pPr>
      <w:r>
        <w:rPr>
          <w:spacing w:val="3"/>
          <w:lang w:eastAsia="zh-CN"/>
        </w:rPr>
        <w:t>7.5.1交通组织原则拟建项目是济南市市中区重要的公路，承担了较大的交通流量。拟建项目的实施，不仅会干扰沿线居民的生活出行，还会影响被交道路的车辆运行。结合本项目的特点，施工期间交通组织应遵循以下原则：</w:t>
      </w:r>
    </w:p>
    <w:p>
      <w:pPr>
        <w:pStyle w:val="3"/>
        <w:spacing w:before="49" w:line="316" w:lineRule="auto"/>
        <w:ind w:right="275" w:firstLine="638"/>
        <w:jc w:val="both"/>
        <w:rPr>
          <w:lang w:eastAsia="zh-CN"/>
        </w:rPr>
      </w:pPr>
      <w:r>
        <w:rPr>
          <w:spacing w:val="1"/>
          <w:w w:val="95"/>
          <w:lang w:eastAsia="zh-CN"/>
        </w:rPr>
        <w:t>（</w:t>
      </w:r>
      <w:r>
        <w:rPr>
          <w:spacing w:val="-2"/>
          <w:w w:val="95"/>
          <w:lang w:eastAsia="zh-CN"/>
        </w:rPr>
        <w:t>1</w:t>
      </w:r>
      <w:r>
        <w:rPr>
          <w:spacing w:val="-40"/>
          <w:w w:val="95"/>
          <w:lang w:eastAsia="zh-CN"/>
        </w:rPr>
        <w:t>）</w:t>
      </w:r>
      <w:r>
        <w:rPr>
          <w:w w:val="95"/>
          <w:lang w:eastAsia="zh-CN"/>
        </w:rPr>
        <w:t>充</w:t>
      </w:r>
      <w:r>
        <w:rPr>
          <w:spacing w:val="1"/>
          <w:w w:val="95"/>
          <w:lang w:eastAsia="zh-CN"/>
        </w:rPr>
        <w:t>分</w:t>
      </w:r>
      <w:r>
        <w:rPr>
          <w:w w:val="95"/>
          <w:lang w:eastAsia="zh-CN"/>
        </w:rPr>
        <w:t>认识</w:t>
      </w:r>
      <w:r>
        <w:rPr>
          <w:spacing w:val="1"/>
          <w:w w:val="95"/>
          <w:lang w:eastAsia="zh-CN"/>
        </w:rPr>
        <w:t>现</w:t>
      </w:r>
      <w:r>
        <w:rPr>
          <w:w w:val="95"/>
          <w:lang w:eastAsia="zh-CN"/>
        </w:rPr>
        <w:t>有相</w:t>
      </w:r>
      <w:r>
        <w:rPr>
          <w:spacing w:val="1"/>
          <w:w w:val="95"/>
          <w:lang w:eastAsia="zh-CN"/>
        </w:rPr>
        <w:t>关</w:t>
      </w:r>
      <w:r>
        <w:rPr>
          <w:w w:val="95"/>
          <w:lang w:eastAsia="zh-CN"/>
        </w:rPr>
        <w:t>道路</w:t>
      </w:r>
      <w:r>
        <w:rPr>
          <w:spacing w:val="1"/>
          <w:w w:val="95"/>
          <w:lang w:eastAsia="zh-CN"/>
        </w:rPr>
        <w:t>的</w:t>
      </w:r>
      <w:r>
        <w:rPr>
          <w:w w:val="95"/>
          <w:lang w:eastAsia="zh-CN"/>
        </w:rPr>
        <w:t>功能</w:t>
      </w:r>
      <w:r>
        <w:rPr>
          <w:spacing w:val="1"/>
          <w:w w:val="95"/>
          <w:lang w:eastAsia="zh-CN"/>
        </w:rPr>
        <w:t>及</w:t>
      </w:r>
      <w:r>
        <w:rPr>
          <w:w w:val="95"/>
          <w:lang w:eastAsia="zh-CN"/>
        </w:rPr>
        <w:t>其在</w:t>
      </w:r>
      <w:r>
        <w:rPr>
          <w:spacing w:val="1"/>
          <w:w w:val="95"/>
          <w:lang w:eastAsia="zh-CN"/>
        </w:rPr>
        <w:t>路</w:t>
      </w:r>
      <w:r>
        <w:rPr>
          <w:w w:val="95"/>
          <w:lang w:eastAsia="zh-CN"/>
        </w:rPr>
        <w:t>网中</w:t>
      </w:r>
      <w:r>
        <w:rPr>
          <w:spacing w:val="1"/>
          <w:w w:val="95"/>
          <w:lang w:eastAsia="zh-CN"/>
        </w:rPr>
        <w:t>的</w:t>
      </w:r>
      <w:r>
        <w:rPr>
          <w:w w:val="95"/>
          <w:lang w:eastAsia="zh-CN"/>
        </w:rPr>
        <w:t>地位</w:t>
      </w:r>
      <w:r>
        <w:rPr>
          <w:spacing w:val="-40"/>
          <w:w w:val="95"/>
          <w:lang w:eastAsia="zh-CN"/>
        </w:rPr>
        <w:t>，</w:t>
      </w:r>
      <w:r>
        <w:rPr>
          <w:w w:val="95"/>
          <w:lang w:eastAsia="zh-CN"/>
        </w:rPr>
        <w:t>结合</w:t>
      </w:r>
      <w:r>
        <w:rPr>
          <w:lang w:eastAsia="zh-CN"/>
        </w:rPr>
        <w:t>施</w:t>
      </w:r>
      <w:r>
        <w:rPr>
          <w:spacing w:val="2"/>
          <w:lang w:eastAsia="zh-CN"/>
        </w:rPr>
        <w:t>工</w:t>
      </w:r>
      <w:r>
        <w:rPr>
          <w:lang w:eastAsia="zh-CN"/>
        </w:rPr>
        <w:t>顺序</w:t>
      </w:r>
      <w:r>
        <w:rPr>
          <w:spacing w:val="2"/>
          <w:lang w:eastAsia="zh-CN"/>
        </w:rPr>
        <w:t>，</w:t>
      </w:r>
      <w:r>
        <w:rPr>
          <w:lang w:eastAsia="zh-CN"/>
        </w:rPr>
        <w:t>制定</w:t>
      </w:r>
      <w:r>
        <w:rPr>
          <w:spacing w:val="2"/>
          <w:lang w:eastAsia="zh-CN"/>
        </w:rPr>
        <w:t>合</w:t>
      </w:r>
      <w:r>
        <w:rPr>
          <w:lang w:eastAsia="zh-CN"/>
        </w:rPr>
        <w:t>理的</w:t>
      </w:r>
      <w:r>
        <w:rPr>
          <w:spacing w:val="2"/>
          <w:lang w:eastAsia="zh-CN"/>
        </w:rPr>
        <w:t>交</w:t>
      </w:r>
      <w:r>
        <w:rPr>
          <w:lang w:eastAsia="zh-CN"/>
        </w:rPr>
        <w:t>通组</w:t>
      </w:r>
      <w:r>
        <w:rPr>
          <w:spacing w:val="2"/>
          <w:lang w:eastAsia="zh-CN"/>
        </w:rPr>
        <w:t>织</w:t>
      </w:r>
      <w:r>
        <w:rPr>
          <w:lang w:eastAsia="zh-CN"/>
        </w:rPr>
        <w:t>方案</w:t>
      </w:r>
      <w:r>
        <w:rPr>
          <w:spacing w:val="2"/>
          <w:lang w:eastAsia="zh-CN"/>
        </w:rPr>
        <w:t>，</w:t>
      </w:r>
      <w:r>
        <w:rPr>
          <w:lang w:eastAsia="zh-CN"/>
        </w:rPr>
        <w:t>保证</w:t>
      </w:r>
      <w:r>
        <w:rPr>
          <w:spacing w:val="2"/>
          <w:lang w:eastAsia="zh-CN"/>
        </w:rPr>
        <w:t>交</w:t>
      </w:r>
      <w:r>
        <w:rPr>
          <w:lang w:eastAsia="zh-CN"/>
        </w:rPr>
        <w:t>通安</w:t>
      </w:r>
      <w:r>
        <w:rPr>
          <w:spacing w:val="2"/>
          <w:lang w:eastAsia="zh-CN"/>
        </w:rPr>
        <w:t>全</w:t>
      </w:r>
      <w:r>
        <w:rPr>
          <w:lang w:eastAsia="zh-CN"/>
        </w:rPr>
        <w:t>、畅</w:t>
      </w:r>
      <w:r>
        <w:rPr>
          <w:spacing w:val="2"/>
          <w:lang w:eastAsia="zh-CN"/>
        </w:rPr>
        <w:t>通</w:t>
      </w:r>
      <w:r>
        <w:rPr>
          <w:lang w:eastAsia="zh-CN"/>
        </w:rPr>
        <w:t>。</w:t>
      </w:r>
    </w:p>
    <w:p>
      <w:pPr>
        <w:pStyle w:val="3"/>
        <w:spacing w:before="48"/>
        <w:ind w:left="756"/>
        <w:rPr>
          <w:lang w:eastAsia="zh-CN"/>
        </w:rPr>
      </w:pPr>
      <w:r>
        <w:rPr>
          <w:spacing w:val="2"/>
          <w:lang w:eastAsia="zh-CN"/>
        </w:rPr>
        <w:t>（</w:t>
      </w:r>
      <w:r>
        <w:rPr>
          <w:spacing w:val="-2"/>
          <w:lang w:eastAsia="zh-CN"/>
        </w:rPr>
        <w:t>2</w:t>
      </w:r>
      <w:r>
        <w:rPr>
          <w:spacing w:val="-20"/>
          <w:lang w:eastAsia="zh-CN"/>
        </w:rPr>
        <w:t>）</w:t>
      </w:r>
      <w:r>
        <w:rPr>
          <w:lang w:eastAsia="zh-CN"/>
        </w:rPr>
        <w:t>以</w:t>
      </w:r>
      <w:r>
        <w:rPr>
          <w:spacing w:val="2"/>
          <w:lang w:eastAsia="zh-CN"/>
        </w:rPr>
        <w:t>安</w:t>
      </w:r>
      <w:r>
        <w:rPr>
          <w:lang w:eastAsia="zh-CN"/>
        </w:rPr>
        <w:t>全为</w:t>
      </w:r>
      <w:r>
        <w:rPr>
          <w:spacing w:val="2"/>
          <w:lang w:eastAsia="zh-CN"/>
        </w:rPr>
        <w:t>主</w:t>
      </w:r>
      <w:r>
        <w:rPr>
          <w:lang w:eastAsia="zh-CN"/>
        </w:rPr>
        <w:t>导</w:t>
      </w:r>
      <w:r>
        <w:rPr>
          <w:spacing w:val="-23"/>
          <w:lang w:eastAsia="zh-CN"/>
        </w:rPr>
        <w:t>，</w:t>
      </w:r>
      <w:r>
        <w:rPr>
          <w:lang w:eastAsia="zh-CN"/>
        </w:rPr>
        <w:t>按</w:t>
      </w:r>
      <w:r>
        <w:rPr>
          <w:spacing w:val="2"/>
          <w:lang w:eastAsia="zh-CN"/>
        </w:rPr>
        <w:t>照</w:t>
      </w:r>
      <w:r>
        <w:rPr>
          <w:lang w:eastAsia="zh-CN"/>
        </w:rPr>
        <w:t>各施</w:t>
      </w:r>
      <w:r>
        <w:rPr>
          <w:spacing w:val="2"/>
          <w:lang w:eastAsia="zh-CN"/>
        </w:rPr>
        <w:t>工</w:t>
      </w:r>
      <w:r>
        <w:rPr>
          <w:lang w:eastAsia="zh-CN"/>
        </w:rPr>
        <w:t>阶</w:t>
      </w:r>
      <w:r>
        <w:rPr>
          <w:spacing w:val="2"/>
          <w:lang w:eastAsia="zh-CN"/>
        </w:rPr>
        <w:t>段</w:t>
      </w:r>
      <w:r>
        <w:rPr>
          <w:lang w:eastAsia="zh-CN"/>
        </w:rPr>
        <w:t>的特</w:t>
      </w:r>
      <w:r>
        <w:rPr>
          <w:spacing w:val="2"/>
          <w:lang w:eastAsia="zh-CN"/>
        </w:rPr>
        <w:t>点</w:t>
      </w:r>
      <w:r>
        <w:rPr>
          <w:spacing w:val="-20"/>
          <w:lang w:eastAsia="zh-CN"/>
        </w:rPr>
        <w:t>，</w:t>
      </w:r>
      <w:r>
        <w:rPr>
          <w:lang w:eastAsia="zh-CN"/>
        </w:rPr>
        <w:t>遵</w:t>
      </w:r>
      <w:r>
        <w:rPr>
          <w:spacing w:val="-23"/>
          <w:lang w:eastAsia="zh-CN"/>
        </w:rPr>
        <w:t>循</w:t>
      </w:r>
      <w:r>
        <w:rPr>
          <w:lang w:eastAsia="zh-CN"/>
        </w:rPr>
        <w:t>“方</w:t>
      </w:r>
      <w:r>
        <w:rPr>
          <w:spacing w:val="2"/>
          <w:lang w:eastAsia="zh-CN"/>
        </w:rPr>
        <w:t>案</w:t>
      </w:r>
      <w:r>
        <w:rPr>
          <w:lang w:eastAsia="zh-CN"/>
        </w:rPr>
        <w:t>设计</w:t>
      </w:r>
    </w:p>
    <w:p>
      <w:pPr>
        <w:spacing w:before="2" w:line="150" w:lineRule="exact"/>
        <w:rPr>
          <w:sz w:val="15"/>
          <w:szCs w:val="15"/>
          <w:lang w:eastAsia="zh-CN"/>
        </w:rPr>
      </w:pPr>
    </w:p>
    <w:p>
      <w:pPr>
        <w:pStyle w:val="3"/>
        <w:spacing w:line="316" w:lineRule="auto"/>
        <w:ind w:right="275"/>
        <w:jc w:val="both"/>
        <w:rPr>
          <w:lang w:eastAsia="zh-CN"/>
        </w:rPr>
      </w:pPr>
      <w:r>
        <w:rPr>
          <w:w w:val="95"/>
          <w:lang w:eastAsia="zh-CN"/>
        </w:rPr>
        <w:t>-</w:t>
      </w:r>
      <w:r>
        <w:rPr>
          <w:spacing w:val="1"/>
          <w:w w:val="95"/>
          <w:lang w:eastAsia="zh-CN"/>
        </w:rPr>
        <w:t>方</w:t>
      </w:r>
      <w:r>
        <w:rPr>
          <w:spacing w:val="4"/>
          <w:w w:val="95"/>
          <w:lang w:eastAsia="zh-CN"/>
        </w:rPr>
        <w:t>案</w:t>
      </w:r>
      <w:r>
        <w:rPr>
          <w:spacing w:val="1"/>
          <w:w w:val="95"/>
          <w:lang w:eastAsia="zh-CN"/>
        </w:rPr>
        <w:t>论证</w:t>
      </w:r>
      <w:r>
        <w:rPr>
          <w:spacing w:val="2"/>
          <w:w w:val="95"/>
          <w:lang w:eastAsia="zh-CN"/>
        </w:rPr>
        <w:t>-</w:t>
      </w:r>
      <w:r>
        <w:rPr>
          <w:spacing w:val="1"/>
          <w:w w:val="95"/>
          <w:lang w:eastAsia="zh-CN"/>
        </w:rPr>
        <w:t>现</w:t>
      </w:r>
      <w:r>
        <w:rPr>
          <w:spacing w:val="4"/>
          <w:w w:val="95"/>
          <w:lang w:eastAsia="zh-CN"/>
        </w:rPr>
        <w:t>场</w:t>
      </w:r>
      <w:r>
        <w:rPr>
          <w:spacing w:val="1"/>
          <w:w w:val="95"/>
          <w:lang w:eastAsia="zh-CN"/>
        </w:rPr>
        <w:t>布控</w:t>
      </w:r>
      <w:r>
        <w:rPr>
          <w:spacing w:val="2"/>
          <w:w w:val="95"/>
          <w:lang w:eastAsia="zh-CN"/>
        </w:rPr>
        <w:t>-</w:t>
      </w:r>
      <w:r>
        <w:rPr>
          <w:spacing w:val="1"/>
          <w:w w:val="95"/>
          <w:lang w:eastAsia="zh-CN"/>
        </w:rPr>
        <w:t>检</w:t>
      </w:r>
      <w:r>
        <w:rPr>
          <w:spacing w:val="4"/>
          <w:w w:val="95"/>
          <w:lang w:eastAsia="zh-CN"/>
        </w:rPr>
        <w:t>查</w:t>
      </w:r>
      <w:r>
        <w:rPr>
          <w:spacing w:val="1"/>
          <w:w w:val="95"/>
          <w:lang w:eastAsia="zh-CN"/>
        </w:rPr>
        <w:t>验收</w:t>
      </w:r>
      <w:r>
        <w:rPr>
          <w:spacing w:val="2"/>
          <w:w w:val="95"/>
          <w:lang w:eastAsia="zh-CN"/>
        </w:rPr>
        <w:t>-</w:t>
      </w:r>
      <w:r>
        <w:rPr>
          <w:spacing w:val="1"/>
          <w:w w:val="95"/>
          <w:lang w:eastAsia="zh-CN"/>
        </w:rPr>
        <w:t>工</w:t>
      </w:r>
      <w:r>
        <w:rPr>
          <w:spacing w:val="4"/>
          <w:w w:val="95"/>
          <w:lang w:eastAsia="zh-CN"/>
        </w:rPr>
        <w:t>程</w:t>
      </w:r>
      <w:r>
        <w:rPr>
          <w:spacing w:val="1"/>
          <w:w w:val="95"/>
          <w:lang w:eastAsia="zh-CN"/>
        </w:rPr>
        <w:t>施工</w:t>
      </w:r>
      <w:r>
        <w:rPr>
          <w:spacing w:val="2"/>
          <w:w w:val="95"/>
          <w:lang w:eastAsia="zh-CN"/>
        </w:rPr>
        <w:t>-</w:t>
      </w:r>
      <w:r>
        <w:rPr>
          <w:spacing w:val="1"/>
          <w:w w:val="95"/>
          <w:lang w:eastAsia="zh-CN"/>
        </w:rPr>
        <w:t>现</w:t>
      </w:r>
      <w:r>
        <w:rPr>
          <w:spacing w:val="4"/>
          <w:w w:val="95"/>
          <w:lang w:eastAsia="zh-CN"/>
        </w:rPr>
        <w:t>场</w:t>
      </w:r>
      <w:r>
        <w:rPr>
          <w:spacing w:val="1"/>
          <w:w w:val="95"/>
          <w:lang w:eastAsia="zh-CN"/>
        </w:rPr>
        <w:t>清理</w:t>
      </w:r>
      <w:r>
        <w:rPr>
          <w:spacing w:val="2"/>
          <w:w w:val="95"/>
          <w:lang w:eastAsia="zh-CN"/>
        </w:rPr>
        <w:t>-</w:t>
      </w:r>
      <w:r>
        <w:rPr>
          <w:spacing w:val="1"/>
          <w:w w:val="95"/>
          <w:lang w:eastAsia="zh-CN"/>
        </w:rPr>
        <w:t>交</w:t>
      </w:r>
      <w:r>
        <w:rPr>
          <w:spacing w:val="4"/>
          <w:w w:val="95"/>
          <w:lang w:eastAsia="zh-CN"/>
        </w:rPr>
        <w:t>通</w:t>
      </w:r>
      <w:r>
        <w:rPr>
          <w:spacing w:val="1"/>
          <w:w w:val="95"/>
          <w:lang w:eastAsia="zh-CN"/>
        </w:rPr>
        <w:t>安全</w:t>
      </w:r>
      <w:r>
        <w:rPr>
          <w:spacing w:val="4"/>
          <w:w w:val="95"/>
          <w:lang w:eastAsia="zh-CN"/>
        </w:rPr>
        <w:t>设</w:t>
      </w:r>
      <w:r>
        <w:rPr>
          <w:w w:val="95"/>
          <w:lang w:eastAsia="zh-CN"/>
        </w:rPr>
        <w:t>施</w:t>
      </w:r>
      <w:r>
        <w:rPr>
          <w:lang w:eastAsia="zh-CN"/>
        </w:rPr>
        <w:t>清理</w:t>
      </w:r>
      <w:r>
        <w:rPr>
          <w:spacing w:val="2"/>
          <w:lang w:eastAsia="zh-CN"/>
        </w:rPr>
        <w:t>”</w:t>
      </w:r>
      <w:r>
        <w:rPr>
          <w:lang w:eastAsia="zh-CN"/>
        </w:rPr>
        <w:t>的</w:t>
      </w:r>
      <w:r>
        <w:rPr>
          <w:spacing w:val="2"/>
          <w:lang w:eastAsia="zh-CN"/>
        </w:rPr>
        <w:t>步</w:t>
      </w:r>
      <w:r>
        <w:rPr>
          <w:lang w:eastAsia="zh-CN"/>
        </w:rPr>
        <w:t>骤，</w:t>
      </w:r>
      <w:r>
        <w:rPr>
          <w:spacing w:val="2"/>
          <w:lang w:eastAsia="zh-CN"/>
        </w:rPr>
        <w:t>确</w:t>
      </w:r>
      <w:r>
        <w:rPr>
          <w:lang w:eastAsia="zh-CN"/>
        </w:rPr>
        <w:t>保交</w:t>
      </w:r>
      <w:r>
        <w:rPr>
          <w:spacing w:val="2"/>
          <w:lang w:eastAsia="zh-CN"/>
        </w:rPr>
        <w:t>通</w:t>
      </w:r>
      <w:r>
        <w:rPr>
          <w:lang w:eastAsia="zh-CN"/>
        </w:rPr>
        <w:t>组织</w:t>
      </w:r>
      <w:r>
        <w:rPr>
          <w:spacing w:val="2"/>
          <w:lang w:eastAsia="zh-CN"/>
        </w:rPr>
        <w:t>设</w:t>
      </w:r>
      <w:r>
        <w:rPr>
          <w:lang w:eastAsia="zh-CN"/>
        </w:rPr>
        <w:t>计方</w:t>
      </w:r>
      <w:r>
        <w:rPr>
          <w:spacing w:val="2"/>
          <w:lang w:eastAsia="zh-CN"/>
        </w:rPr>
        <w:t>案</w:t>
      </w:r>
      <w:r>
        <w:rPr>
          <w:lang w:eastAsia="zh-CN"/>
        </w:rPr>
        <w:t>的有</w:t>
      </w:r>
      <w:r>
        <w:rPr>
          <w:spacing w:val="2"/>
          <w:lang w:eastAsia="zh-CN"/>
        </w:rPr>
        <w:t>效</w:t>
      </w:r>
      <w:r>
        <w:rPr>
          <w:lang w:eastAsia="zh-CN"/>
        </w:rPr>
        <w:t>实施</w:t>
      </w:r>
      <w:r>
        <w:rPr>
          <w:spacing w:val="2"/>
          <w:lang w:eastAsia="zh-CN"/>
        </w:rPr>
        <w:t>和</w:t>
      </w:r>
      <w:r>
        <w:rPr>
          <w:lang w:eastAsia="zh-CN"/>
        </w:rPr>
        <w:t>不断</w:t>
      </w:r>
      <w:r>
        <w:rPr>
          <w:spacing w:val="2"/>
          <w:lang w:eastAsia="zh-CN"/>
        </w:rPr>
        <w:t>优</w:t>
      </w:r>
      <w:r>
        <w:rPr>
          <w:lang w:eastAsia="zh-CN"/>
        </w:rPr>
        <w:t>化。</w:t>
      </w:r>
    </w:p>
    <w:p>
      <w:pPr>
        <w:pStyle w:val="3"/>
        <w:spacing w:before="48" w:line="317" w:lineRule="auto"/>
        <w:ind w:right="277" w:firstLine="652" w:firstLineChars="200"/>
        <w:rPr>
          <w:lang w:eastAsia="zh-CN"/>
        </w:rPr>
      </w:pPr>
      <w:r>
        <w:rPr>
          <w:spacing w:val="3"/>
          <w:lang w:eastAsia="zh-CN"/>
        </w:rPr>
        <w:t>7</w:t>
      </w:r>
      <w:r>
        <w:rPr>
          <w:spacing w:val="1"/>
          <w:lang w:eastAsia="zh-CN"/>
        </w:rPr>
        <w:t>.5.</w:t>
      </w:r>
      <w:r>
        <w:rPr>
          <w:lang w:eastAsia="zh-CN"/>
        </w:rPr>
        <w:t>2</w:t>
      </w:r>
      <w:r>
        <w:rPr>
          <w:spacing w:val="2"/>
          <w:lang w:eastAsia="zh-CN"/>
        </w:rPr>
        <w:t>交通组</w:t>
      </w:r>
      <w:r>
        <w:rPr>
          <w:lang w:eastAsia="zh-CN"/>
        </w:rPr>
        <w:t>织</w:t>
      </w:r>
      <w:r>
        <w:rPr>
          <w:spacing w:val="4"/>
          <w:w w:val="95"/>
          <w:lang w:eastAsia="zh-CN"/>
        </w:rPr>
        <w:t>交</w:t>
      </w:r>
      <w:r>
        <w:rPr>
          <w:spacing w:val="1"/>
          <w:w w:val="95"/>
          <w:lang w:eastAsia="zh-CN"/>
        </w:rPr>
        <w:t>通</w:t>
      </w:r>
      <w:r>
        <w:rPr>
          <w:spacing w:val="4"/>
          <w:w w:val="95"/>
          <w:lang w:eastAsia="zh-CN"/>
        </w:rPr>
        <w:t>组</w:t>
      </w:r>
      <w:r>
        <w:rPr>
          <w:spacing w:val="1"/>
          <w:w w:val="95"/>
          <w:lang w:eastAsia="zh-CN"/>
        </w:rPr>
        <w:t>织</w:t>
      </w:r>
      <w:r>
        <w:rPr>
          <w:spacing w:val="4"/>
          <w:w w:val="95"/>
          <w:lang w:eastAsia="zh-CN"/>
        </w:rPr>
        <w:t>方</w:t>
      </w:r>
      <w:r>
        <w:rPr>
          <w:spacing w:val="1"/>
          <w:w w:val="95"/>
          <w:lang w:eastAsia="zh-CN"/>
        </w:rPr>
        <w:t>案</w:t>
      </w:r>
      <w:r>
        <w:rPr>
          <w:spacing w:val="4"/>
          <w:w w:val="95"/>
          <w:lang w:eastAsia="zh-CN"/>
        </w:rPr>
        <w:t>的</w:t>
      </w:r>
      <w:r>
        <w:rPr>
          <w:spacing w:val="1"/>
          <w:w w:val="95"/>
          <w:lang w:eastAsia="zh-CN"/>
        </w:rPr>
        <w:t>制</w:t>
      </w:r>
      <w:r>
        <w:rPr>
          <w:spacing w:val="4"/>
          <w:w w:val="95"/>
          <w:lang w:eastAsia="zh-CN"/>
        </w:rPr>
        <w:t>定</w:t>
      </w:r>
      <w:r>
        <w:rPr>
          <w:spacing w:val="1"/>
          <w:w w:val="95"/>
          <w:lang w:eastAsia="zh-CN"/>
        </w:rPr>
        <w:t>和</w:t>
      </w:r>
      <w:r>
        <w:rPr>
          <w:spacing w:val="4"/>
          <w:w w:val="95"/>
          <w:lang w:eastAsia="zh-CN"/>
        </w:rPr>
        <w:t>实</w:t>
      </w:r>
      <w:r>
        <w:rPr>
          <w:spacing w:val="1"/>
          <w:w w:val="95"/>
          <w:lang w:eastAsia="zh-CN"/>
        </w:rPr>
        <w:t>施</w:t>
      </w:r>
      <w:r>
        <w:rPr>
          <w:spacing w:val="4"/>
          <w:w w:val="95"/>
          <w:lang w:eastAsia="zh-CN"/>
        </w:rPr>
        <w:t>，</w:t>
      </w:r>
      <w:r>
        <w:rPr>
          <w:spacing w:val="1"/>
          <w:w w:val="95"/>
          <w:lang w:eastAsia="zh-CN"/>
        </w:rPr>
        <w:t>应</w:t>
      </w:r>
      <w:r>
        <w:rPr>
          <w:spacing w:val="4"/>
          <w:w w:val="95"/>
          <w:lang w:eastAsia="zh-CN"/>
        </w:rPr>
        <w:t>以</w:t>
      </w:r>
      <w:r>
        <w:rPr>
          <w:spacing w:val="1"/>
          <w:w w:val="95"/>
          <w:lang w:eastAsia="zh-CN"/>
        </w:rPr>
        <w:t>全</w:t>
      </w:r>
      <w:r>
        <w:rPr>
          <w:spacing w:val="4"/>
          <w:w w:val="95"/>
          <w:lang w:eastAsia="zh-CN"/>
        </w:rPr>
        <w:t>面</w:t>
      </w:r>
      <w:r>
        <w:rPr>
          <w:spacing w:val="1"/>
          <w:w w:val="95"/>
          <w:lang w:eastAsia="zh-CN"/>
        </w:rPr>
        <w:t>、</w:t>
      </w:r>
      <w:r>
        <w:rPr>
          <w:spacing w:val="4"/>
          <w:w w:val="95"/>
          <w:lang w:eastAsia="zh-CN"/>
        </w:rPr>
        <w:t>翔</w:t>
      </w:r>
      <w:r>
        <w:rPr>
          <w:spacing w:val="1"/>
          <w:w w:val="95"/>
          <w:lang w:eastAsia="zh-CN"/>
        </w:rPr>
        <w:t>实</w:t>
      </w:r>
      <w:r>
        <w:rPr>
          <w:spacing w:val="4"/>
          <w:w w:val="95"/>
          <w:lang w:eastAsia="zh-CN"/>
        </w:rPr>
        <w:t>的</w:t>
      </w:r>
      <w:r>
        <w:rPr>
          <w:spacing w:val="1"/>
          <w:w w:val="95"/>
          <w:lang w:eastAsia="zh-CN"/>
        </w:rPr>
        <w:t>交</w:t>
      </w:r>
      <w:r>
        <w:rPr>
          <w:spacing w:val="4"/>
          <w:w w:val="95"/>
          <w:lang w:eastAsia="zh-CN"/>
        </w:rPr>
        <w:t>通</w:t>
      </w:r>
      <w:r>
        <w:rPr>
          <w:spacing w:val="1"/>
          <w:w w:val="95"/>
          <w:lang w:eastAsia="zh-CN"/>
        </w:rPr>
        <w:t>调</w:t>
      </w:r>
      <w:r>
        <w:rPr>
          <w:spacing w:val="4"/>
          <w:w w:val="95"/>
          <w:lang w:eastAsia="zh-CN"/>
        </w:rPr>
        <w:t>查</w:t>
      </w:r>
      <w:r>
        <w:rPr>
          <w:spacing w:val="1"/>
          <w:w w:val="95"/>
          <w:lang w:eastAsia="zh-CN"/>
        </w:rPr>
        <w:t>为</w:t>
      </w:r>
      <w:r>
        <w:rPr>
          <w:w w:val="95"/>
          <w:lang w:eastAsia="zh-CN"/>
        </w:rPr>
        <w:t>依</w:t>
      </w:r>
      <w:r>
        <w:rPr>
          <w:spacing w:val="1"/>
          <w:w w:val="95"/>
          <w:lang w:eastAsia="zh-CN"/>
        </w:rPr>
        <w:t>据</w:t>
      </w:r>
      <w:r>
        <w:rPr>
          <w:spacing w:val="4"/>
          <w:w w:val="95"/>
          <w:lang w:eastAsia="zh-CN"/>
        </w:rPr>
        <w:t>，</w:t>
      </w:r>
      <w:r>
        <w:rPr>
          <w:spacing w:val="1"/>
          <w:w w:val="95"/>
          <w:lang w:eastAsia="zh-CN"/>
        </w:rPr>
        <w:t>充</w:t>
      </w:r>
      <w:r>
        <w:rPr>
          <w:spacing w:val="4"/>
          <w:w w:val="95"/>
          <w:lang w:eastAsia="zh-CN"/>
        </w:rPr>
        <w:t>分</w:t>
      </w:r>
      <w:r>
        <w:rPr>
          <w:spacing w:val="1"/>
          <w:w w:val="95"/>
          <w:lang w:eastAsia="zh-CN"/>
        </w:rPr>
        <w:t>利</w:t>
      </w:r>
      <w:r>
        <w:rPr>
          <w:spacing w:val="4"/>
          <w:w w:val="95"/>
          <w:lang w:eastAsia="zh-CN"/>
        </w:rPr>
        <w:t>用</w:t>
      </w:r>
      <w:r>
        <w:rPr>
          <w:spacing w:val="1"/>
          <w:w w:val="95"/>
          <w:lang w:eastAsia="zh-CN"/>
        </w:rPr>
        <w:t>原有</w:t>
      </w:r>
      <w:r>
        <w:rPr>
          <w:spacing w:val="4"/>
          <w:w w:val="95"/>
          <w:lang w:eastAsia="zh-CN"/>
        </w:rPr>
        <w:t>公</w:t>
      </w:r>
      <w:r>
        <w:rPr>
          <w:spacing w:val="1"/>
          <w:w w:val="95"/>
          <w:lang w:eastAsia="zh-CN"/>
        </w:rPr>
        <w:t>路</w:t>
      </w:r>
      <w:r>
        <w:rPr>
          <w:spacing w:val="4"/>
          <w:w w:val="95"/>
          <w:lang w:eastAsia="zh-CN"/>
        </w:rPr>
        <w:t>设</w:t>
      </w:r>
      <w:r>
        <w:rPr>
          <w:spacing w:val="1"/>
          <w:w w:val="95"/>
          <w:lang w:eastAsia="zh-CN"/>
        </w:rPr>
        <w:t>施</w:t>
      </w:r>
      <w:r>
        <w:rPr>
          <w:spacing w:val="4"/>
          <w:w w:val="95"/>
          <w:lang w:eastAsia="zh-CN"/>
        </w:rPr>
        <w:t>，</w:t>
      </w:r>
      <w:r>
        <w:rPr>
          <w:spacing w:val="1"/>
          <w:w w:val="95"/>
          <w:lang w:eastAsia="zh-CN"/>
        </w:rPr>
        <w:t>进</w:t>
      </w:r>
      <w:r>
        <w:rPr>
          <w:spacing w:val="4"/>
          <w:w w:val="95"/>
          <w:lang w:eastAsia="zh-CN"/>
        </w:rPr>
        <w:t>行</w:t>
      </w:r>
      <w:r>
        <w:rPr>
          <w:spacing w:val="1"/>
          <w:w w:val="95"/>
          <w:lang w:eastAsia="zh-CN"/>
        </w:rPr>
        <w:t>交通</w:t>
      </w:r>
      <w:r>
        <w:rPr>
          <w:spacing w:val="4"/>
          <w:w w:val="95"/>
          <w:lang w:eastAsia="zh-CN"/>
        </w:rPr>
        <w:t>分</w:t>
      </w:r>
      <w:r>
        <w:rPr>
          <w:spacing w:val="1"/>
          <w:w w:val="95"/>
          <w:lang w:eastAsia="zh-CN"/>
        </w:rPr>
        <w:t>流</w:t>
      </w:r>
      <w:r>
        <w:rPr>
          <w:spacing w:val="4"/>
          <w:w w:val="95"/>
          <w:lang w:eastAsia="zh-CN"/>
        </w:rPr>
        <w:t>和</w:t>
      </w:r>
      <w:r>
        <w:rPr>
          <w:spacing w:val="1"/>
          <w:w w:val="95"/>
          <w:lang w:eastAsia="zh-CN"/>
        </w:rPr>
        <w:t>相</w:t>
      </w:r>
      <w:r>
        <w:rPr>
          <w:spacing w:val="4"/>
          <w:w w:val="95"/>
          <w:lang w:eastAsia="zh-CN"/>
        </w:rPr>
        <w:t>关</w:t>
      </w:r>
      <w:r>
        <w:rPr>
          <w:spacing w:val="1"/>
          <w:w w:val="95"/>
          <w:lang w:eastAsia="zh-CN"/>
        </w:rPr>
        <w:t>设施</w:t>
      </w:r>
      <w:r>
        <w:rPr>
          <w:spacing w:val="4"/>
          <w:w w:val="95"/>
          <w:lang w:eastAsia="zh-CN"/>
        </w:rPr>
        <w:t>布</w:t>
      </w:r>
      <w:r>
        <w:rPr>
          <w:spacing w:val="1"/>
          <w:w w:val="95"/>
          <w:lang w:eastAsia="zh-CN"/>
        </w:rPr>
        <w:t>控</w:t>
      </w:r>
      <w:r>
        <w:rPr>
          <w:spacing w:val="4"/>
          <w:w w:val="95"/>
          <w:lang w:eastAsia="zh-CN"/>
        </w:rPr>
        <w:t>，</w:t>
      </w:r>
      <w:r>
        <w:rPr>
          <w:spacing w:val="1"/>
          <w:w w:val="95"/>
          <w:lang w:eastAsia="zh-CN"/>
        </w:rPr>
        <w:t>并</w:t>
      </w:r>
      <w:r>
        <w:rPr>
          <w:w w:val="95"/>
          <w:lang w:eastAsia="zh-CN"/>
        </w:rPr>
        <w:t>辅</w:t>
      </w:r>
      <w:r>
        <w:rPr>
          <w:lang w:eastAsia="zh-CN"/>
        </w:rPr>
        <w:t>以</w:t>
      </w:r>
      <w:r>
        <w:rPr>
          <w:spacing w:val="2"/>
          <w:lang w:eastAsia="zh-CN"/>
        </w:rPr>
        <w:t>必</w:t>
      </w:r>
      <w:r>
        <w:rPr>
          <w:lang w:eastAsia="zh-CN"/>
        </w:rPr>
        <w:t>要的</w:t>
      </w:r>
      <w:r>
        <w:rPr>
          <w:spacing w:val="2"/>
          <w:lang w:eastAsia="zh-CN"/>
        </w:rPr>
        <w:t>强</w:t>
      </w:r>
      <w:r>
        <w:rPr>
          <w:lang w:eastAsia="zh-CN"/>
        </w:rPr>
        <w:t>制手</w:t>
      </w:r>
      <w:r>
        <w:rPr>
          <w:spacing w:val="2"/>
          <w:lang w:eastAsia="zh-CN"/>
        </w:rPr>
        <w:t>段</w:t>
      </w:r>
      <w:r>
        <w:rPr>
          <w:lang w:eastAsia="zh-CN"/>
        </w:rPr>
        <w:t>。</w:t>
      </w:r>
    </w:p>
    <w:p>
      <w:pPr>
        <w:pStyle w:val="3"/>
        <w:spacing w:before="46" w:line="316" w:lineRule="auto"/>
        <w:ind w:right="275" w:firstLine="638"/>
        <w:jc w:val="both"/>
        <w:rPr>
          <w:rFonts w:hint="eastAsia"/>
          <w:w w:val="95"/>
          <w:lang w:eastAsia="zh-CN"/>
        </w:rPr>
      </w:pPr>
      <w:r>
        <w:rPr>
          <w:spacing w:val="4"/>
          <w:w w:val="95"/>
          <w:lang w:eastAsia="zh-CN"/>
        </w:rPr>
        <w:t>施</w:t>
      </w:r>
      <w:r>
        <w:rPr>
          <w:spacing w:val="1"/>
          <w:w w:val="95"/>
          <w:lang w:eastAsia="zh-CN"/>
        </w:rPr>
        <w:t>工</w:t>
      </w:r>
      <w:r>
        <w:rPr>
          <w:spacing w:val="4"/>
          <w:w w:val="95"/>
          <w:lang w:eastAsia="zh-CN"/>
        </w:rPr>
        <w:t>路</w:t>
      </w:r>
      <w:r>
        <w:rPr>
          <w:spacing w:val="1"/>
          <w:w w:val="95"/>
          <w:lang w:eastAsia="zh-CN"/>
        </w:rPr>
        <w:t>段</w:t>
      </w:r>
      <w:r>
        <w:rPr>
          <w:spacing w:val="4"/>
          <w:w w:val="95"/>
          <w:lang w:eastAsia="zh-CN"/>
        </w:rPr>
        <w:t>可</w:t>
      </w:r>
      <w:r>
        <w:rPr>
          <w:spacing w:val="1"/>
          <w:w w:val="95"/>
          <w:lang w:eastAsia="zh-CN"/>
        </w:rPr>
        <w:t>采</w:t>
      </w:r>
      <w:r>
        <w:rPr>
          <w:spacing w:val="4"/>
          <w:w w:val="95"/>
          <w:lang w:eastAsia="zh-CN"/>
        </w:rPr>
        <w:t>取</w:t>
      </w:r>
      <w:r>
        <w:rPr>
          <w:spacing w:val="1"/>
          <w:w w:val="95"/>
          <w:lang w:eastAsia="zh-CN"/>
        </w:rPr>
        <w:t>“</w:t>
      </w:r>
      <w:r>
        <w:rPr>
          <w:spacing w:val="4"/>
          <w:w w:val="95"/>
          <w:lang w:eastAsia="zh-CN"/>
        </w:rPr>
        <w:t>边</w:t>
      </w:r>
      <w:r>
        <w:rPr>
          <w:spacing w:val="1"/>
          <w:w w:val="95"/>
          <w:lang w:eastAsia="zh-CN"/>
        </w:rPr>
        <w:t>通</w:t>
      </w:r>
      <w:r>
        <w:rPr>
          <w:spacing w:val="4"/>
          <w:w w:val="95"/>
          <w:lang w:eastAsia="zh-CN"/>
        </w:rPr>
        <w:t>车</w:t>
      </w:r>
      <w:r>
        <w:rPr>
          <w:spacing w:val="1"/>
          <w:w w:val="95"/>
          <w:lang w:eastAsia="zh-CN"/>
        </w:rPr>
        <w:t>边</w:t>
      </w:r>
      <w:r>
        <w:rPr>
          <w:spacing w:val="4"/>
          <w:w w:val="95"/>
          <w:lang w:eastAsia="zh-CN"/>
        </w:rPr>
        <w:t>施</w:t>
      </w:r>
      <w:r>
        <w:rPr>
          <w:spacing w:val="1"/>
          <w:w w:val="95"/>
          <w:lang w:eastAsia="zh-CN"/>
        </w:rPr>
        <w:t>工</w:t>
      </w:r>
      <w:r>
        <w:rPr>
          <w:spacing w:val="4"/>
          <w:w w:val="95"/>
          <w:lang w:eastAsia="zh-CN"/>
        </w:rPr>
        <w:t>”的</w:t>
      </w:r>
      <w:r>
        <w:rPr>
          <w:spacing w:val="1"/>
          <w:w w:val="95"/>
          <w:lang w:eastAsia="zh-CN"/>
        </w:rPr>
        <w:t>交</w:t>
      </w:r>
      <w:r>
        <w:rPr>
          <w:spacing w:val="4"/>
          <w:w w:val="95"/>
          <w:lang w:eastAsia="zh-CN"/>
        </w:rPr>
        <w:t>通</w:t>
      </w:r>
      <w:r>
        <w:rPr>
          <w:spacing w:val="1"/>
          <w:w w:val="95"/>
          <w:lang w:eastAsia="zh-CN"/>
        </w:rPr>
        <w:t>组</w:t>
      </w:r>
      <w:r>
        <w:rPr>
          <w:spacing w:val="4"/>
          <w:w w:val="95"/>
          <w:lang w:eastAsia="zh-CN"/>
        </w:rPr>
        <w:t>织</w:t>
      </w:r>
      <w:r>
        <w:rPr>
          <w:spacing w:val="1"/>
          <w:w w:val="95"/>
          <w:lang w:eastAsia="zh-CN"/>
        </w:rPr>
        <w:t>方</w:t>
      </w:r>
      <w:r>
        <w:rPr>
          <w:spacing w:val="4"/>
          <w:w w:val="95"/>
          <w:lang w:eastAsia="zh-CN"/>
        </w:rPr>
        <w:t>案</w:t>
      </w:r>
      <w:r>
        <w:rPr>
          <w:spacing w:val="1"/>
          <w:w w:val="95"/>
          <w:lang w:eastAsia="zh-CN"/>
        </w:rPr>
        <w:t>。</w:t>
      </w:r>
      <w:r>
        <w:rPr>
          <w:spacing w:val="4"/>
          <w:w w:val="95"/>
          <w:lang w:eastAsia="zh-CN"/>
        </w:rPr>
        <w:t>车</w:t>
      </w:r>
      <w:r>
        <w:rPr>
          <w:spacing w:val="1"/>
          <w:w w:val="95"/>
          <w:lang w:eastAsia="zh-CN"/>
        </w:rPr>
        <w:t>流</w:t>
      </w:r>
      <w:r>
        <w:rPr>
          <w:spacing w:val="4"/>
          <w:w w:val="95"/>
          <w:lang w:eastAsia="zh-CN"/>
        </w:rPr>
        <w:t>从</w:t>
      </w:r>
      <w:r>
        <w:rPr>
          <w:w w:val="95"/>
          <w:lang w:eastAsia="zh-CN"/>
        </w:rPr>
        <w:t>接</w:t>
      </w:r>
      <w:r>
        <w:rPr>
          <w:spacing w:val="1"/>
          <w:w w:val="95"/>
          <w:lang w:eastAsia="zh-CN"/>
        </w:rPr>
        <w:t>近</w:t>
      </w:r>
      <w:r>
        <w:rPr>
          <w:spacing w:val="4"/>
          <w:w w:val="95"/>
          <w:lang w:eastAsia="zh-CN"/>
        </w:rPr>
        <w:t>施</w:t>
      </w:r>
      <w:r>
        <w:rPr>
          <w:spacing w:val="1"/>
          <w:w w:val="95"/>
          <w:lang w:eastAsia="zh-CN"/>
        </w:rPr>
        <w:t>工</w:t>
      </w:r>
      <w:r>
        <w:rPr>
          <w:spacing w:val="4"/>
          <w:w w:val="95"/>
          <w:lang w:eastAsia="zh-CN"/>
        </w:rPr>
        <w:t>路</w:t>
      </w:r>
      <w:r>
        <w:rPr>
          <w:spacing w:val="1"/>
          <w:w w:val="95"/>
          <w:lang w:eastAsia="zh-CN"/>
        </w:rPr>
        <w:t>段</w:t>
      </w:r>
      <w:r>
        <w:rPr>
          <w:spacing w:val="4"/>
          <w:w w:val="95"/>
          <w:lang w:eastAsia="zh-CN"/>
        </w:rPr>
        <w:t>前</w:t>
      </w:r>
      <w:r>
        <w:rPr>
          <w:spacing w:val="1"/>
          <w:w w:val="95"/>
          <w:lang w:eastAsia="zh-CN"/>
        </w:rPr>
        <w:t>开始</w:t>
      </w:r>
      <w:r>
        <w:rPr>
          <w:spacing w:val="4"/>
          <w:w w:val="95"/>
          <w:lang w:eastAsia="zh-CN"/>
        </w:rPr>
        <w:t>由</w:t>
      </w:r>
      <w:r>
        <w:rPr>
          <w:spacing w:val="1"/>
          <w:w w:val="95"/>
          <w:lang w:eastAsia="zh-CN"/>
        </w:rPr>
        <w:t>临</w:t>
      </w:r>
      <w:r>
        <w:rPr>
          <w:spacing w:val="4"/>
          <w:w w:val="95"/>
          <w:lang w:eastAsia="zh-CN"/>
        </w:rPr>
        <w:t>时</w:t>
      </w:r>
      <w:r>
        <w:rPr>
          <w:spacing w:val="1"/>
          <w:w w:val="95"/>
          <w:lang w:eastAsia="zh-CN"/>
        </w:rPr>
        <w:t>交</w:t>
      </w:r>
      <w:r>
        <w:rPr>
          <w:spacing w:val="4"/>
          <w:w w:val="95"/>
          <w:lang w:eastAsia="zh-CN"/>
        </w:rPr>
        <w:t>通</w:t>
      </w:r>
      <w:r>
        <w:rPr>
          <w:spacing w:val="1"/>
          <w:w w:val="95"/>
          <w:lang w:eastAsia="zh-CN"/>
        </w:rPr>
        <w:t>标</w:t>
      </w:r>
      <w:r>
        <w:rPr>
          <w:spacing w:val="4"/>
          <w:w w:val="95"/>
          <w:lang w:eastAsia="zh-CN"/>
        </w:rPr>
        <w:t>志</w:t>
      </w:r>
      <w:r>
        <w:rPr>
          <w:spacing w:val="1"/>
          <w:w w:val="95"/>
          <w:lang w:eastAsia="zh-CN"/>
        </w:rPr>
        <w:t>引导</w:t>
      </w:r>
      <w:r>
        <w:rPr>
          <w:spacing w:val="4"/>
          <w:w w:val="95"/>
          <w:lang w:eastAsia="zh-CN"/>
        </w:rPr>
        <w:t>进</w:t>
      </w:r>
      <w:r>
        <w:rPr>
          <w:spacing w:val="1"/>
          <w:w w:val="95"/>
          <w:lang w:eastAsia="zh-CN"/>
        </w:rPr>
        <w:t>入</w:t>
      </w:r>
      <w:r>
        <w:rPr>
          <w:spacing w:val="4"/>
          <w:w w:val="95"/>
          <w:lang w:eastAsia="zh-CN"/>
        </w:rPr>
        <w:t>施</w:t>
      </w:r>
      <w:r>
        <w:rPr>
          <w:spacing w:val="1"/>
          <w:w w:val="95"/>
          <w:lang w:eastAsia="zh-CN"/>
        </w:rPr>
        <w:t>工</w:t>
      </w:r>
      <w:r>
        <w:rPr>
          <w:spacing w:val="4"/>
          <w:w w:val="95"/>
          <w:lang w:eastAsia="zh-CN"/>
        </w:rPr>
        <w:t>路</w:t>
      </w:r>
      <w:r>
        <w:rPr>
          <w:spacing w:val="1"/>
          <w:w w:val="95"/>
          <w:lang w:eastAsia="zh-CN"/>
        </w:rPr>
        <w:t>段；</w:t>
      </w:r>
      <w:r>
        <w:rPr>
          <w:spacing w:val="4"/>
          <w:w w:val="95"/>
          <w:lang w:eastAsia="zh-CN"/>
        </w:rPr>
        <w:t>在</w:t>
      </w:r>
      <w:r>
        <w:rPr>
          <w:spacing w:val="1"/>
          <w:w w:val="95"/>
          <w:lang w:eastAsia="zh-CN"/>
        </w:rPr>
        <w:t>施</w:t>
      </w:r>
      <w:r>
        <w:rPr>
          <w:spacing w:val="4"/>
          <w:w w:val="95"/>
          <w:lang w:eastAsia="zh-CN"/>
        </w:rPr>
        <w:t>工</w:t>
      </w:r>
      <w:r>
        <w:rPr>
          <w:spacing w:val="1"/>
          <w:w w:val="95"/>
          <w:lang w:eastAsia="zh-CN"/>
        </w:rPr>
        <w:t>路</w:t>
      </w:r>
      <w:r>
        <w:rPr>
          <w:w w:val="95"/>
          <w:lang w:eastAsia="zh-CN"/>
        </w:rPr>
        <w:t>段</w:t>
      </w:r>
      <w:r>
        <w:rPr>
          <w:spacing w:val="1"/>
          <w:w w:val="95"/>
          <w:lang w:eastAsia="zh-CN"/>
        </w:rPr>
        <w:t>结</w:t>
      </w:r>
      <w:r>
        <w:rPr>
          <w:spacing w:val="4"/>
          <w:w w:val="95"/>
          <w:lang w:eastAsia="zh-CN"/>
        </w:rPr>
        <w:t>束</w:t>
      </w:r>
      <w:r>
        <w:rPr>
          <w:spacing w:val="1"/>
          <w:w w:val="95"/>
          <w:lang w:eastAsia="zh-CN"/>
        </w:rPr>
        <w:t>后</w:t>
      </w:r>
      <w:r>
        <w:rPr>
          <w:spacing w:val="4"/>
          <w:w w:val="95"/>
          <w:lang w:eastAsia="zh-CN"/>
        </w:rPr>
        <w:t>，</w:t>
      </w:r>
      <w:r>
        <w:rPr>
          <w:spacing w:val="1"/>
          <w:w w:val="95"/>
          <w:lang w:eastAsia="zh-CN"/>
        </w:rPr>
        <w:t>继</w:t>
      </w:r>
      <w:r>
        <w:rPr>
          <w:spacing w:val="4"/>
          <w:w w:val="95"/>
          <w:lang w:eastAsia="zh-CN"/>
        </w:rPr>
        <w:t>续</w:t>
      </w:r>
      <w:r>
        <w:rPr>
          <w:spacing w:val="1"/>
          <w:w w:val="95"/>
          <w:lang w:eastAsia="zh-CN"/>
        </w:rPr>
        <w:t>正常</w:t>
      </w:r>
      <w:r>
        <w:rPr>
          <w:spacing w:val="4"/>
          <w:w w:val="95"/>
          <w:lang w:eastAsia="zh-CN"/>
        </w:rPr>
        <w:t>行</w:t>
      </w:r>
      <w:r>
        <w:rPr>
          <w:spacing w:val="1"/>
          <w:w w:val="95"/>
          <w:lang w:eastAsia="zh-CN"/>
        </w:rPr>
        <w:t>驶</w:t>
      </w:r>
      <w:r>
        <w:rPr>
          <w:spacing w:val="4"/>
          <w:w w:val="95"/>
          <w:lang w:eastAsia="zh-CN"/>
        </w:rPr>
        <w:t>。</w:t>
      </w:r>
      <w:r>
        <w:rPr>
          <w:spacing w:val="1"/>
          <w:w w:val="95"/>
          <w:lang w:eastAsia="zh-CN"/>
        </w:rPr>
        <w:t>此</w:t>
      </w:r>
      <w:r>
        <w:rPr>
          <w:spacing w:val="4"/>
          <w:w w:val="95"/>
          <w:lang w:eastAsia="zh-CN"/>
        </w:rPr>
        <w:t>过</w:t>
      </w:r>
      <w:r>
        <w:rPr>
          <w:spacing w:val="1"/>
          <w:w w:val="95"/>
          <w:lang w:eastAsia="zh-CN"/>
        </w:rPr>
        <w:t>程</w:t>
      </w:r>
      <w:r>
        <w:rPr>
          <w:spacing w:val="4"/>
          <w:w w:val="95"/>
          <w:lang w:eastAsia="zh-CN"/>
        </w:rPr>
        <w:t>中</w:t>
      </w:r>
      <w:r>
        <w:rPr>
          <w:spacing w:val="1"/>
          <w:w w:val="95"/>
          <w:lang w:eastAsia="zh-CN"/>
        </w:rPr>
        <w:t>需要</w:t>
      </w:r>
      <w:r>
        <w:rPr>
          <w:spacing w:val="4"/>
          <w:w w:val="95"/>
          <w:lang w:eastAsia="zh-CN"/>
        </w:rPr>
        <w:t>设</w:t>
      </w:r>
      <w:r>
        <w:rPr>
          <w:spacing w:val="1"/>
          <w:w w:val="95"/>
          <w:lang w:eastAsia="zh-CN"/>
        </w:rPr>
        <w:t>置</w:t>
      </w:r>
      <w:r>
        <w:rPr>
          <w:spacing w:val="4"/>
          <w:w w:val="95"/>
          <w:lang w:eastAsia="zh-CN"/>
        </w:rPr>
        <w:t>施</w:t>
      </w:r>
      <w:r>
        <w:rPr>
          <w:spacing w:val="1"/>
          <w:w w:val="95"/>
          <w:lang w:eastAsia="zh-CN"/>
        </w:rPr>
        <w:t>工</w:t>
      </w:r>
      <w:r>
        <w:rPr>
          <w:spacing w:val="4"/>
          <w:w w:val="95"/>
          <w:lang w:eastAsia="zh-CN"/>
        </w:rPr>
        <w:t>标</w:t>
      </w:r>
      <w:r>
        <w:rPr>
          <w:spacing w:val="1"/>
          <w:w w:val="95"/>
          <w:lang w:eastAsia="zh-CN"/>
        </w:rPr>
        <w:t>志、</w:t>
      </w:r>
      <w:r>
        <w:rPr>
          <w:spacing w:val="4"/>
          <w:w w:val="95"/>
          <w:lang w:eastAsia="zh-CN"/>
        </w:rPr>
        <w:t>限</w:t>
      </w:r>
      <w:r>
        <w:rPr>
          <w:spacing w:val="1"/>
          <w:w w:val="95"/>
          <w:lang w:eastAsia="zh-CN"/>
        </w:rPr>
        <w:t>速</w:t>
      </w:r>
      <w:r>
        <w:rPr>
          <w:spacing w:val="4"/>
          <w:w w:val="95"/>
          <w:lang w:eastAsia="zh-CN"/>
        </w:rPr>
        <w:t>标</w:t>
      </w:r>
      <w:r>
        <w:rPr>
          <w:spacing w:val="1"/>
          <w:w w:val="95"/>
          <w:lang w:eastAsia="zh-CN"/>
        </w:rPr>
        <w:t>志</w:t>
      </w:r>
      <w:r>
        <w:rPr>
          <w:w w:val="95"/>
          <w:lang w:eastAsia="zh-CN"/>
        </w:rPr>
        <w:t>、</w:t>
      </w:r>
    </w:p>
    <w:p>
      <w:pPr>
        <w:pStyle w:val="3"/>
        <w:spacing w:before="46" w:line="316" w:lineRule="auto"/>
        <w:ind w:right="275" w:firstLine="638"/>
        <w:jc w:val="both"/>
        <w:rPr>
          <w:lang w:eastAsia="zh-CN"/>
        </w:rPr>
        <w:sectPr>
          <w:pgSz w:w="11906" w:h="16840"/>
          <w:pgMar w:top="1060" w:right="860" w:bottom="1020" w:left="1300" w:header="805" w:footer="838" w:gutter="0"/>
          <w:cols w:space="720" w:num="1"/>
        </w:sectPr>
      </w:pPr>
    </w:p>
    <w:p>
      <w:pPr>
        <w:pStyle w:val="3"/>
        <w:spacing w:line="419" w:lineRule="exact"/>
        <w:rPr>
          <w:lang w:eastAsia="zh-CN"/>
        </w:rPr>
      </w:pPr>
      <w:r>
        <w:rPr>
          <w:lang w:eastAsia="zh-CN"/>
        </w:rPr>
        <w:t>施</w:t>
      </w:r>
      <w:r>
        <w:rPr>
          <w:spacing w:val="2"/>
          <w:lang w:eastAsia="zh-CN"/>
        </w:rPr>
        <w:t>工</w:t>
      </w:r>
      <w:r>
        <w:rPr>
          <w:lang w:eastAsia="zh-CN"/>
        </w:rPr>
        <w:t>路段</w:t>
      </w:r>
      <w:r>
        <w:rPr>
          <w:spacing w:val="2"/>
          <w:lang w:eastAsia="zh-CN"/>
        </w:rPr>
        <w:t>长</w:t>
      </w:r>
      <w:r>
        <w:rPr>
          <w:lang w:eastAsia="zh-CN"/>
        </w:rPr>
        <w:t>度标志</w:t>
      </w:r>
      <w:r>
        <w:rPr>
          <w:spacing w:val="-85"/>
          <w:lang w:eastAsia="zh-CN"/>
        </w:rPr>
        <w:t>、</w:t>
      </w:r>
      <w:r>
        <w:rPr>
          <w:lang w:eastAsia="zh-CN"/>
        </w:rPr>
        <w:t>解</w:t>
      </w:r>
      <w:r>
        <w:rPr>
          <w:spacing w:val="2"/>
          <w:lang w:eastAsia="zh-CN"/>
        </w:rPr>
        <w:t>除</w:t>
      </w:r>
      <w:r>
        <w:rPr>
          <w:lang w:eastAsia="zh-CN"/>
        </w:rPr>
        <w:t>限速</w:t>
      </w:r>
      <w:r>
        <w:rPr>
          <w:spacing w:val="2"/>
          <w:lang w:eastAsia="zh-CN"/>
        </w:rPr>
        <w:t>标</w:t>
      </w:r>
      <w:r>
        <w:rPr>
          <w:lang w:eastAsia="zh-CN"/>
        </w:rPr>
        <w:t>志和</w:t>
      </w:r>
      <w:r>
        <w:rPr>
          <w:spacing w:val="2"/>
          <w:lang w:eastAsia="zh-CN"/>
        </w:rPr>
        <w:t>施</w:t>
      </w:r>
      <w:r>
        <w:rPr>
          <w:lang w:eastAsia="zh-CN"/>
        </w:rPr>
        <w:t>工文</w:t>
      </w:r>
      <w:r>
        <w:rPr>
          <w:spacing w:val="2"/>
          <w:lang w:eastAsia="zh-CN"/>
        </w:rPr>
        <w:t>明</w:t>
      </w:r>
      <w:r>
        <w:rPr>
          <w:lang w:eastAsia="zh-CN"/>
        </w:rPr>
        <w:t>用语</w:t>
      </w:r>
      <w:r>
        <w:rPr>
          <w:spacing w:val="2"/>
          <w:lang w:eastAsia="zh-CN"/>
        </w:rPr>
        <w:t>标</w:t>
      </w:r>
      <w:r>
        <w:rPr>
          <w:lang w:eastAsia="zh-CN"/>
        </w:rPr>
        <w:t>志板</w:t>
      </w:r>
      <w:r>
        <w:rPr>
          <w:spacing w:val="2"/>
          <w:lang w:eastAsia="zh-CN"/>
        </w:rPr>
        <w:t>和</w:t>
      </w:r>
      <w:r>
        <w:rPr>
          <w:lang w:eastAsia="zh-CN"/>
        </w:rPr>
        <w:t>路栏</w:t>
      </w:r>
      <w:r>
        <w:rPr>
          <w:spacing w:val="2"/>
          <w:lang w:eastAsia="zh-CN"/>
        </w:rPr>
        <w:t>等</w:t>
      </w:r>
      <w:r>
        <w:rPr>
          <w:lang w:eastAsia="zh-CN"/>
        </w:rPr>
        <w:t>。</w:t>
      </w:r>
    </w:p>
    <w:p>
      <w:pPr>
        <w:spacing w:before="10" w:line="140" w:lineRule="exact"/>
        <w:rPr>
          <w:sz w:val="14"/>
          <w:szCs w:val="14"/>
          <w:lang w:eastAsia="zh-CN"/>
        </w:rPr>
      </w:pPr>
    </w:p>
    <w:p>
      <w:pPr>
        <w:pStyle w:val="3"/>
        <w:spacing w:line="316" w:lineRule="auto"/>
        <w:rPr>
          <w:lang w:eastAsia="zh-CN"/>
        </w:rPr>
      </w:pPr>
      <w:r>
        <w:rPr>
          <w:w w:val="95"/>
          <w:lang w:eastAsia="zh-CN"/>
        </w:rPr>
        <w:t>封</w:t>
      </w:r>
      <w:r>
        <w:rPr>
          <w:spacing w:val="1"/>
          <w:w w:val="95"/>
          <w:lang w:eastAsia="zh-CN"/>
        </w:rPr>
        <w:t>闭</w:t>
      </w:r>
      <w:r>
        <w:rPr>
          <w:w w:val="95"/>
          <w:lang w:eastAsia="zh-CN"/>
        </w:rPr>
        <w:t>旧路</w:t>
      </w:r>
      <w:r>
        <w:rPr>
          <w:spacing w:val="1"/>
          <w:w w:val="95"/>
          <w:lang w:eastAsia="zh-CN"/>
        </w:rPr>
        <w:t>两</w:t>
      </w:r>
      <w:r>
        <w:rPr>
          <w:w w:val="95"/>
          <w:lang w:eastAsia="zh-CN"/>
        </w:rPr>
        <w:t>侧的</w:t>
      </w:r>
      <w:r>
        <w:rPr>
          <w:spacing w:val="1"/>
          <w:w w:val="95"/>
          <w:lang w:eastAsia="zh-CN"/>
        </w:rPr>
        <w:t>行</w:t>
      </w:r>
      <w:r>
        <w:rPr>
          <w:w w:val="95"/>
          <w:lang w:eastAsia="zh-CN"/>
        </w:rPr>
        <w:t>车道</w:t>
      </w:r>
      <w:r>
        <w:rPr>
          <w:spacing w:val="1"/>
          <w:w w:val="95"/>
          <w:lang w:eastAsia="zh-CN"/>
        </w:rPr>
        <w:t>以</w:t>
      </w:r>
      <w:r>
        <w:rPr>
          <w:w w:val="95"/>
          <w:lang w:eastAsia="zh-CN"/>
        </w:rPr>
        <w:t>外的</w:t>
      </w:r>
      <w:r>
        <w:rPr>
          <w:spacing w:val="1"/>
          <w:w w:val="95"/>
          <w:lang w:eastAsia="zh-CN"/>
        </w:rPr>
        <w:t>部</w:t>
      </w:r>
      <w:r>
        <w:rPr>
          <w:w w:val="95"/>
          <w:lang w:eastAsia="zh-CN"/>
        </w:rPr>
        <w:t>分</w:t>
      </w:r>
      <w:r>
        <w:rPr>
          <w:spacing w:val="-84"/>
          <w:w w:val="95"/>
          <w:lang w:eastAsia="zh-CN"/>
        </w:rPr>
        <w:t>，</w:t>
      </w:r>
      <w:r>
        <w:rPr>
          <w:w w:val="95"/>
          <w:lang w:eastAsia="zh-CN"/>
        </w:rPr>
        <w:t>设</w:t>
      </w:r>
      <w:r>
        <w:rPr>
          <w:spacing w:val="1"/>
          <w:w w:val="95"/>
          <w:lang w:eastAsia="zh-CN"/>
        </w:rPr>
        <w:t>置</w:t>
      </w:r>
      <w:r>
        <w:rPr>
          <w:w w:val="95"/>
          <w:lang w:eastAsia="zh-CN"/>
        </w:rPr>
        <w:t>临时</w:t>
      </w:r>
      <w:r>
        <w:rPr>
          <w:spacing w:val="1"/>
          <w:w w:val="95"/>
          <w:lang w:eastAsia="zh-CN"/>
        </w:rPr>
        <w:t>隔</w:t>
      </w:r>
      <w:r>
        <w:rPr>
          <w:w w:val="95"/>
          <w:lang w:eastAsia="zh-CN"/>
        </w:rPr>
        <w:t>离设</w:t>
      </w:r>
      <w:r>
        <w:rPr>
          <w:spacing w:val="1"/>
          <w:w w:val="95"/>
          <w:lang w:eastAsia="zh-CN"/>
        </w:rPr>
        <w:t>施</w:t>
      </w:r>
      <w:r>
        <w:rPr>
          <w:w w:val="95"/>
          <w:lang w:eastAsia="zh-CN"/>
        </w:rPr>
        <w:t>和标</w:t>
      </w:r>
      <w:r>
        <w:rPr>
          <w:spacing w:val="1"/>
          <w:w w:val="95"/>
          <w:lang w:eastAsia="zh-CN"/>
        </w:rPr>
        <w:t>志</w:t>
      </w:r>
      <w:r>
        <w:rPr>
          <w:w w:val="95"/>
          <w:lang w:eastAsia="zh-CN"/>
        </w:rPr>
        <w:t>标</w:t>
      </w:r>
      <w:r>
        <w:rPr>
          <w:spacing w:val="1"/>
          <w:w w:val="95"/>
          <w:lang w:eastAsia="zh-CN"/>
        </w:rPr>
        <w:t>牌</w:t>
      </w:r>
      <w:r>
        <w:rPr>
          <w:w w:val="95"/>
          <w:lang w:eastAsia="zh-CN"/>
        </w:rPr>
        <w:t>，</w:t>
      </w:r>
      <w:r>
        <w:rPr>
          <w:lang w:eastAsia="zh-CN"/>
        </w:rPr>
        <w:t>车</w:t>
      </w:r>
      <w:r>
        <w:rPr>
          <w:spacing w:val="2"/>
          <w:lang w:eastAsia="zh-CN"/>
        </w:rPr>
        <w:t>辆</w:t>
      </w:r>
      <w:r>
        <w:rPr>
          <w:lang w:eastAsia="zh-CN"/>
        </w:rPr>
        <w:t>利用</w:t>
      </w:r>
      <w:r>
        <w:rPr>
          <w:spacing w:val="2"/>
          <w:lang w:eastAsia="zh-CN"/>
        </w:rPr>
        <w:t>老</w:t>
      </w:r>
      <w:r>
        <w:rPr>
          <w:lang w:eastAsia="zh-CN"/>
        </w:rPr>
        <w:t>路行</w:t>
      </w:r>
      <w:r>
        <w:rPr>
          <w:spacing w:val="2"/>
          <w:lang w:eastAsia="zh-CN"/>
        </w:rPr>
        <w:t>车</w:t>
      </w:r>
      <w:r>
        <w:rPr>
          <w:lang w:eastAsia="zh-CN"/>
        </w:rPr>
        <w:t>道行驶</w:t>
      </w:r>
      <w:r>
        <w:rPr>
          <w:spacing w:val="-42"/>
          <w:lang w:eastAsia="zh-CN"/>
        </w:rPr>
        <w:t>。</w:t>
      </w:r>
      <w:r>
        <w:rPr>
          <w:lang w:eastAsia="zh-CN"/>
        </w:rPr>
        <w:t>将</w:t>
      </w:r>
      <w:r>
        <w:rPr>
          <w:spacing w:val="2"/>
          <w:lang w:eastAsia="zh-CN"/>
        </w:rPr>
        <w:t>车</w:t>
      </w:r>
      <w:r>
        <w:rPr>
          <w:lang w:eastAsia="zh-CN"/>
        </w:rPr>
        <w:t>辆调</w:t>
      </w:r>
      <w:r>
        <w:rPr>
          <w:spacing w:val="2"/>
          <w:lang w:eastAsia="zh-CN"/>
        </w:rPr>
        <w:t>整</w:t>
      </w:r>
      <w:r>
        <w:rPr>
          <w:lang w:eastAsia="zh-CN"/>
        </w:rPr>
        <w:t>至左</w:t>
      </w:r>
      <w:r>
        <w:rPr>
          <w:spacing w:val="1"/>
          <w:lang w:eastAsia="zh-CN"/>
        </w:rPr>
        <w:t>/</w:t>
      </w:r>
      <w:r>
        <w:rPr>
          <w:lang w:eastAsia="zh-CN"/>
        </w:rPr>
        <w:t>右</w:t>
      </w:r>
      <w:r>
        <w:rPr>
          <w:spacing w:val="2"/>
          <w:lang w:eastAsia="zh-CN"/>
        </w:rPr>
        <w:t>侧</w:t>
      </w:r>
      <w:r>
        <w:rPr>
          <w:lang w:eastAsia="zh-CN"/>
        </w:rPr>
        <w:t>道路</w:t>
      </w:r>
      <w:r>
        <w:rPr>
          <w:spacing w:val="2"/>
          <w:lang w:eastAsia="zh-CN"/>
        </w:rPr>
        <w:t>行</w:t>
      </w:r>
      <w:r>
        <w:rPr>
          <w:lang w:eastAsia="zh-CN"/>
        </w:rPr>
        <w:t>驶</w:t>
      </w:r>
      <w:r>
        <w:rPr>
          <w:spacing w:val="-44"/>
          <w:lang w:eastAsia="zh-CN"/>
        </w:rPr>
        <w:t>，</w:t>
      </w:r>
      <w:r>
        <w:rPr>
          <w:lang w:eastAsia="zh-CN"/>
        </w:rPr>
        <w:t>完</w:t>
      </w:r>
      <w:r>
        <w:rPr>
          <w:spacing w:val="2"/>
          <w:lang w:eastAsia="zh-CN"/>
        </w:rPr>
        <w:t>成</w:t>
      </w:r>
      <w:r>
        <w:rPr>
          <w:lang w:eastAsia="zh-CN"/>
        </w:rPr>
        <w:t>右</w:t>
      </w:r>
      <w:r>
        <w:rPr>
          <w:spacing w:val="7"/>
          <w:lang w:eastAsia="zh-CN"/>
        </w:rPr>
        <w:t>侧</w:t>
      </w:r>
      <w:r>
        <w:rPr>
          <w:spacing w:val="8"/>
          <w:lang w:eastAsia="zh-CN"/>
        </w:rPr>
        <w:t>/</w:t>
      </w:r>
      <w:r>
        <w:rPr>
          <w:spacing w:val="9"/>
          <w:lang w:eastAsia="zh-CN"/>
        </w:rPr>
        <w:t>左</w:t>
      </w:r>
      <w:r>
        <w:rPr>
          <w:spacing w:val="7"/>
          <w:lang w:eastAsia="zh-CN"/>
        </w:rPr>
        <w:t>侧</w:t>
      </w:r>
      <w:r>
        <w:rPr>
          <w:spacing w:val="9"/>
          <w:lang w:eastAsia="zh-CN"/>
        </w:rPr>
        <w:t>部分</w:t>
      </w:r>
      <w:r>
        <w:rPr>
          <w:spacing w:val="7"/>
          <w:lang w:eastAsia="zh-CN"/>
        </w:rPr>
        <w:t>道</w:t>
      </w:r>
      <w:r>
        <w:rPr>
          <w:spacing w:val="9"/>
          <w:lang w:eastAsia="zh-CN"/>
        </w:rPr>
        <w:t>路至上</w:t>
      </w:r>
      <w:r>
        <w:rPr>
          <w:spacing w:val="7"/>
          <w:lang w:eastAsia="zh-CN"/>
        </w:rPr>
        <w:t>面</w:t>
      </w:r>
      <w:r>
        <w:rPr>
          <w:spacing w:val="9"/>
          <w:lang w:eastAsia="zh-CN"/>
        </w:rPr>
        <w:t>层。</w:t>
      </w:r>
      <w:r>
        <w:rPr>
          <w:spacing w:val="7"/>
          <w:lang w:eastAsia="zh-CN"/>
        </w:rPr>
        <w:t>将</w:t>
      </w:r>
      <w:r>
        <w:rPr>
          <w:spacing w:val="9"/>
          <w:lang w:eastAsia="zh-CN"/>
        </w:rPr>
        <w:t>车辆</w:t>
      </w:r>
      <w:r>
        <w:rPr>
          <w:spacing w:val="7"/>
          <w:lang w:eastAsia="zh-CN"/>
        </w:rPr>
        <w:t>调</w:t>
      </w:r>
      <w:r>
        <w:rPr>
          <w:spacing w:val="9"/>
          <w:lang w:eastAsia="zh-CN"/>
        </w:rPr>
        <w:t>整至右</w:t>
      </w:r>
      <w:r>
        <w:rPr>
          <w:spacing w:val="8"/>
          <w:lang w:eastAsia="zh-CN"/>
        </w:rPr>
        <w:t>/</w:t>
      </w:r>
      <w:r>
        <w:rPr>
          <w:spacing w:val="9"/>
          <w:lang w:eastAsia="zh-CN"/>
        </w:rPr>
        <w:t>左</w:t>
      </w:r>
      <w:r>
        <w:rPr>
          <w:spacing w:val="7"/>
          <w:lang w:eastAsia="zh-CN"/>
        </w:rPr>
        <w:t>侧</w:t>
      </w:r>
      <w:r>
        <w:rPr>
          <w:spacing w:val="9"/>
          <w:lang w:eastAsia="zh-CN"/>
        </w:rPr>
        <w:t>行驶</w:t>
      </w:r>
      <w:r>
        <w:rPr>
          <w:spacing w:val="7"/>
          <w:lang w:eastAsia="zh-CN"/>
        </w:rPr>
        <w:t>，</w:t>
      </w:r>
      <w:r>
        <w:rPr>
          <w:spacing w:val="9"/>
          <w:lang w:eastAsia="zh-CN"/>
        </w:rPr>
        <w:t>完成左</w:t>
      </w:r>
      <w:r>
        <w:rPr>
          <w:lang w:eastAsia="zh-CN"/>
        </w:rPr>
        <w:t>/</w:t>
      </w:r>
      <w:r>
        <w:rPr>
          <w:spacing w:val="2"/>
          <w:lang w:eastAsia="zh-CN"/>
        </w:rPr>
        <w:t>右</w:t>
      </w:r>
      <w:r>
        <w:rPr>
          <w:spacing w:val="5"/>
          <w:lang w:eastAsia="zh-CN"/>
        </w:rPr>
        <w:t>侧</w:t>
      </w:r>
      <w:r>
        <w:rPr>
          <w:spacing w:val="2"/>
          <w:lang w:eastAsia="zh-CN"/>
        </w:rPr>
        <w:t>道</w:t>
      </w:r>
      <w:r>
        <w:rPr>
          <w:spacing w:val="5"/>
          <w:lang w:eastAsia="zh-CN"/>
        </w:rPr>
        <w:t>路</w:t>
      </w:r>
      <w:r>
        <w:rPr>
          <w:spacing w:val="2"/>
          <w:lang w:eastAsia="zh-CN"/>
        </w:rPr>
        <w:t>至</w:t>
      </w:r>
      <w:r>
        <w:rPr>
          <w:spacing w:val="5"/>
          <w:lang w:eastAsia="zh-CN"/>
        </w:rPr>
        <w:t>上</w:t>
      </w:r>
      <w:r>
        <w:rPr>
          <w:spacing w:val="2"/>
          <w:lang w:eastAsia="zh-CN"/>
        </w:rPr>
        <w:t>面层</w:t>
      </w:r>
      <w:r>
        <w:rPr>
          <w:spacing w:val="5"/>
          <w:lang w:eastAsia="zh-CN"/>
        </w:rPr>
        <w:t>，</w:t>
      </w:r>
      <w:r>
        <w:rPr>
          <w:spacing w:val="2"/>
          <w:lang w:eastAsia="zh-CN"/>
        </w:rPr>
        <w:t>完</w:t>
      </w:r>
      <w:r>
        <w:rPr>
          <w:spacing w:val="5"/>
          <w:lang w:eastAsia="zh-CN"/>
        </w:rPr>
        <w:t>成</w:t>
      </w:r>
      <w:r>
        <w:rPr>
          <w:spacing w:val="2"/>
          <w:lang w:eastAsia="zh-CN"/>
        </w:rPr>
        <w:t>附</w:t>
      </w:r>
      <w:r>
        <w:rPr>
          <w:spacing w:val="5"/>
          <w:lang w:eastAsia="zh-CN"/>
        </w:rPr>
        <w:t>属</w:t>
      </w:r>
      <w:r>
        <w:rPr>
          <w:spacing w:val="2"/>
          <w:lang w:eastAsia="zh-CN"/>
        </w:rPr>
        <w:t>设</w:t>
      </w:r>
      <w:r>
        <w:rPr>
          <w:spacing w:val="5"/>
          <w:lang w:eastAsia="zh-CN"/>
        </w:rPr>
        <w:t>施</w:t>
      </w:r>
      <w:r>
        <w:rPr>
          <w:spacing w:val="2"/>
          <w:lang w:eastAsia="zh-CN"/>
        </w:rPr>
        <w:t>的施</w:t>
      </w:r>
      <w:r>
        <w:rPr>
          <w:spacing w:val="5"/>
          <w:lang w:eastAsia="zh-CN"/>
        </w:rPr>
        <w:t>工</w:t>
      </w:r>
      <w:r>
        <w:rPr>
          <w:spacing w:val="2"/>
          <w:lang w:eastAsia="zh-CN"/>
        </w:rPr>
        <w:t>。</w:t>
      </w:r>
      <w:r>
        <w:rPr>
          <w:spacing w:val="5"/>
          <w:lang w:eastAsia="zh-CN"/>
        </w:rPr>
        <w:t>完</w:t>
      </w:r>
      <w:r>
        <w:rPr>
          <w:spacing w:val="2"/>
          <w:lang w:eastAsia="zh-CN"/>
        </w:rPr>
        <w:t>成</w:t>
      </w:r>
      <w:r>
        <w:rPr>
          <w:spacing w:val="5"/>
          <w:lang w:eastAsia="zh-CN"/>
        </w:rPr>
        <w:t>整</w:t>
      </w:r>
      <w:r>
        <w:rPr>
          <w:spacing w:val="2"/>
          <w:lang w:eastAsia="zh-CN"/>
        </w:rPr>
        <w:t>个道</w:t>
      </w:r>
      <w:r>
        <w:rPr>
          <w:spacing w:val="5"/>
          <w:lang w:eastAsia="zh-CN"/>
        </w:rPr>
        <w:t>路</w:t>
      </w:r>
      <w:r>
        <w:rPr>
          <w:spacing w:val="2"/>
          <w:lang w:eastAsia="zh-CN"/>
        </w:rPr>
        <w:t>的</w:t>
      </w:r>
      <w:r>
        <w:rPr>
          <w:spacing w:val="5"/>
          <w:lang w:eastAsia="zh-CN"/>
        </w:rPr>
        <w:t>施</w:t>
      </w:r>
      <w:r>
        <w:rPr>
          <w:spacing w:val="2"/>
          <w:lang w:eastAsia="zh-CN"/>
        </w:rPr>
        <w:t>工</w:t>
      </w:r>
      <w:r>
        <w:rPr>
          <w:lang w:eastAsia="zh-CN"/>
        </w:rPr>
        <w:t>。全</w:t>
      </w:r>
      <w:r>
        <w:rPr>
          <w:spacing w:val="2"/>
          <w:lang w:eastAsia="zh-CN"/>
        </w:rPr>
        <w:t>面</w:t>
      </w:r>
      <w:r>
        <w:rPr>
          <w:lang w:eastAsia="zh-CN"/>
        </w:rPr>
        <w:t>开放</w:t>
      </w:r>
      <w:r>
        <w:rPr>
          <w:spacing w:val="2"/>
          <w:lang w:eastAsia="zh-CN"/>
        </w:rPr>
        <w:t>交</w:t>
      </w:r>
      <w:r>
        <w:rPr>
          <w:lang w:eastAsia="zh-CN"/>
        </w:rPr>
        <w:t>通。</w:t>
      </w:r>
    </w:p>
    <w:p>
      <w:pPr>
        <w:pStyle w:val="3"/>
        <w:spacing w:before="47"/>
        <w:ind w:left="756"/>
        <w:rPr>
          <w:lang w:eastAsia="zh-CN"/>
        </w:rPr>
      </w:pPr>
      <w:r>
        <w:rPr>
          <w:spacing w:val="3"/>
          <w:lang w:eastAsia="zh-CN"/>
        </w:rPr>
        <w:t>7</w:t>
      </w:r>
      <w:r>
        <w:rPr>
          <w:spacing w:val="1"/>
          <w:lang w:eastAsia="zh-CN"/>
        </w:rPr>
        <w:t>.5.</w:t>
      </w:r>
      <w:r>
        <w:rPr>
          <w:lang w:eastAsia="zh-CN"/>
        </w:rPr>
        <w:t>3</w:t>
      </w:r>
      <w:r>
        <w:rPr>
          <w:spacing w:val="2"/>
          <w:lang w:eastAsia="zh-CN"/>
        </w:rPr>
        <w:t>保障交</w:t>
      </w:r>
      <w:r>
        <w:rPr>
          <w:lang w:eastAsia="zh-CN"/>
        </w:rPr>
        <w:t>通</w:t>
      </w:r>
      <w:r>
        <w:rPr>
          <w:spacing w:val="2"/>
          <w:lang w:eastAsia="zh-CN"/>
        </w:rPr>
        <w:t>安全、畅通的</w:t>
      </w:r>
      <w:r>
        <w:rPr>
          <w:lang w:eastAsia="zh-CN"/>
        </w:rPr>
        <w:t>措施</w:t>
      </w:r>
    </w:p>
    <w:p>
      <w:pPr>
        <w:spacing w:before="10" w:line="140" w:lineRule="exact"/>
        <w:rPr>
          <w:sz w:val="14"/>
          <w:szCs w:val="14"/>
          <w:lang w:eastAsia="zh-CN"/>
        </w:rPr>
      </w:pPr>
    </w:p>
    <w:p>
      <w:pPr>
        <w:pStyle w:val="3"/>
        <w:spacing w:line="316" w:lineRule="auto"/>
        <w:ind w:firstLine="638"/>
        <w:rPr>
          <w:lang w:eastAsia="zh-CN"/>
        </w:rPr>
      </w:pPr>
      <w:r>
        <w:rPr>
          <w:spacing w:val="2"/>
          <w:lang w:eastAsia="zh-CN"/>
        </w:rPr>
        <w:t>（</w:t>
      </w:r>
      <w:r>
        <w:rPr>
          <w:spacing w:val="-2"/>
          <w:lang w:eastAsia="zh-CN"/>
        </w:rPr>
        <w:t>1</w:t>
      </w:r>
      <w:r>
        <w:rPr>
          <w:spacing w:val="-20"/>
          <w:lang w:eastAsia="zh-CN"/>
        </w:rPr>
        <w:t>）</w:t>
      </w:r>
      <w:r>
        <w:rPr>
          <w:lang w:eastAsia="zh-CN"/>
        </w:rPr>
        <w:t>在</w:t>
      </w:r>
      <w:r>
        <w:rPr>
          <w:spacing w:val="2"/>
          <w:lang w:eastAsia="zh-CN"/>
        </w:rPr>
        <w:t>施</w:t>
      </w:r>
      <w:r>
        <w:rPr>
          <w:lang w:eastAsia="zh-CN"/>
        </w:rPr>
        <w:t>工前</w:t>
      </w:r>
      <w:r>
        <w:rPr>
          <w:spacing w:val="-20"/>
          <w:lang w:eastAsia="zh-CN"/>
        </w:rPr>
        <w:t>，</w:t>
      </w:r>
      <w:r>
        <w:rPr>
          <w:lang w:eastAsia="zh-CN"/>
        </w:rPr>
        <w:t>需</w:t>
      </w:r>
      <w:r>
        <w:rPr>
          <w:spacing w:val="2"/>
          <w:lang w:eastAsia="zh-CN"/>
        </w:rPr>
        <w:t>要</w:t>
      </w:r>
      <w:r>
        <w:rPr>
          <w:lang w:eastAsia="zh-CN"/>
        </w:rPr>
        <w:t>通过</w:t>
      </w:r>
      <w:r>
        <w:rPr>
          <w:spacing w:val="2"/>
          <w:lang w:eastAsia="zh-CN"/>
        </w:rPr>
        <w:t>报</w:t>
      </w:r>
      <w:r>
        <w:rPr>
          <w:lang w:eastAsia="zh-CN"/>
        </w:rPr>
        <w:t>纸</w:t>
      </w:r>
      <w:r>
        <w:rPr>
          <w:spacing w:val="-23"/>
          <w:lang w:eastAsia="zh-CN"/>
        </w:rPr>
        <w:t>、</w:t>
      </w:r>
      <w:r>
        <w:rPr>
          <w:lang w:eastAsia="zh-CN"/>
        </w:rPr>
        <w:t>电</w:t>
      </w:r>
      <w:r>
        <w:rPr>
          <w:spacing w:val="2"/>
          <w:lang w:eastAsia="zh-CN"/>
        </w:rPr>
        <w:t>视</w:t>
      </w:r>
      <w:r>
        <w:rPr>
          <w:spacing w:val="-23"/>
          <w:lang w:eastAsia="zh-CN"/>
        </w:rPr>
        <w:t>、</w:t>
      </w:r>
      <w:r>
        <w:rPr>
          <w:lang w:eastAsia="zh-CN"/>
        </w:rPr>
        <w:t>广</w:t>
      </w:r>
      <w:r>
        <w:rPr>
          <w:spacing w:val="2"/>
          <w:lang w:eastAsia="zh-CN"/>
        </w:rPr>
        <w:t>播</w:t>
      </w:r>
      <w:r>
        <w:rPr>
          <w:lang w:eastAsia="zh-CN"/>
        </w:rPr>
        <w:t>等新</w:t>
      </w:r>
      <w:r>
        <w:rPr>
          <w:spacing w:val="2"/>
          <w:lang w:eastAsia="zh-CN"/>
        </w:rPr>
        <w:t>闻</w:t>
      </w:r>
      <w:r>
        <w:rPr>
          <w:lang w:eastAsia="zh-CN"/>
        </w:rPr>
        <w:t>媒</w:t>
      </w:r>
      <w:r>
        <w:rPr>
          <w:spacing w:val="2"/>
          <w:lang w:eastAsia="zh-CN"/>
        </w:rPr>
        <w:t>体</w:t>
      </w:r>
      <w:r>
        <w:rPr>
          <w:lang w:eastAsia="zh-CN"/>
        </w:rPr>
        <w:t>发布施</w:t>
      </w:r>
      <w:r>
        <w:rPr>
          <w:w w:val="95"/>
          <w:lang w:eastAsia="zh-CN"/>
        </w:rPr>
        <w:t>工</w:t>
      </w:r>
      <w:r>
        <w:rPr>
          <w:spacing w:val="1"/>
          <w:w w:val="95"/>
          <w:lang w:eastAsia="zh-CN"/>
        </w:rPr>
        <w:t>公</w:t>
      </w:r>
      <w:r>
        <w:rPr>
          <w:w w:val="95"/>
          <w:lang w:eastAsia="zh-CN"/>
        </w:rPr>
        <w:t>告和</w:t>
      </w:r>
      <w:r>
        <w:rPr>
          <w:spacing w:val="1"/>
          <w:w w:val="95"/>
          <w:lang w:eastAsia="zh-CN"/>
        </w:rPr>
        <w:t>绕</w:t>
      </w:r>
      <w:r>
        <w:rPr>
          <w:w w:val="95"/>
          <w:lang w:eastAsia="zh-CN"/>
        </w:rPr>
        <w:t>行方案</w:t>
      </w:r>
      <w:r>
        <w:rPr>
          <w:spacing w:val="-26"/>
          <w:w w:val="95"/>
          <w:lang w:eastAsia="zh-CN"/>
        </w:rPr>
        <w:t>，</w:t>
      </w:r>
      <w:r>
        <w:rPr>
          <w:w w:val="95"/>
          <w:lang w:eastAsia="zh-CN"/>
        </w:rPr>
        <w:t>加</w:t>
      </w:r>
      <w:r>
        <w:rPr>
          <w:spacing w:val="1"/>
          <w:w w:val="95"/>
          <w:lang w:eastAsia="zh-CN"/>
        </w:rPr>
        <w:t>大</w:t>
      </w:r>
      <w:r>
        <w:rPr>
          <w:w w:val="95"/>
          <w:lang w:eastAsia="zh-CN"/>
        </w:rPr>
        <w:t>宣传</w:t>
      </w:r>
      <w:r>
        <w:rPr>
          <w:spacing w:val="1"/>
          <w:w w:val="95"/>
          <w:lang w:eastAsia="zh-CN"/>
        </w:rPr>
        <w:t>力</w:t>
      </w:r>
      <w:r>
        <w:rPr>
          <w:w w:val="95"/>
          <w:lang w:eastAsia="zh-CN"/>
        </w:rPr>
        <w:t>度</w:t>
      </w:r>
      <w:r>
        <w:rPr>
          <w:spacing w:val="-28"/>
          <w:w w:val="95"/>
          <w:lang w:eastAsia="zh-CN"/>
        </w:rPr>
        <w:t>，</w:t>
      </w:r>
      <w:r>
        <w:rPr>
          <w:w w:val="95"/>
          <w:lang w:eastAsia="zh-CN"/>
        </w:rPr>
        <w:t>提</w:t>
      </w:r>
      <w:r>
        <w:rPr>
          <w:spacing w:val="1"/>
          <w:w w:val="95"/>
          <w:lang w:eastAsia="zh-CN"/>
        </w:rPr>
        <w:t>前</w:t>
      </w:r>
      <w:r>
        <w:rPr>
          <w:w w:val="95"/>
          <w:lang w:eastAsia="zh-CN"/>
        </w:rPr>
        <w:t>告知</w:t>
      </w:r>
      <w:r>
        <w:rPr>
          <w:spacing w:val="1"/>
          <w:w w:val="95"/>
          <w:lang w:eastAsia="zh-CN"/>
        </w:rPr>
        <w:t>社</w:t>
      </w:r>
      <w:r>
        <w:rPr>
          <w:w w:val="95"/>
          <w:lang w:eastAsia="zh-CN"/>
        </w:rPr>
        <w:t>会公</w:t>
      </w:r>
      <w:r>
        <w:rPr>
          <w:spacing w:val="1"/>
          <w:w w:val="95"/>
          <w:lang w:eastAsia="zh-CN"/>
        </w:rPr>
        <w:t>众</w:t>
      </w:r>
      <w:r>
        <w:rPr>
          <w:spacing w:val="-28"/>
          <w:w w:val="95"/>
          <w:lang w:eastAsia="zh-CN"/>
        </w:rPr>
        <w:t>，</w:t>
      </w:r>
      <w:r>
        <w:rPr>
          <w:w w:val="95"/>
          <w:lang w:eastAsia="zh-CN"/>
        </w:rPr>
        <w:t>在</w:t>
      </w:r>
      <w:r>
        <w:rPr>
          <w:spacing w:val="1"/>
          <w:w w:val="95"/>
          <w:lang w:eastAsia="zh-CN"/>
        </w:rPr>
        <w:t>施</w:t>
      </w:r>
      <w:r>
        <w:rPr>
          <w:w w:val="95"/>
          <w:lang w:eastAsia="zh-CN"/>
        </w:rPr>
        <w:t>工</w:t>
      </w:r>
      <w:r>
        <w:rPr>
          <w:spacing w:val="1"/>
          <w:w w:val="95"/>
          <w:lang w:eastAsia="zh-CN"/>
        </w:rPr>
        <w:t>时</w:t>
      </w:r>
      <w:r>
        <w:rPr>
          <w:w w:val="95"/>
          <w:lang w:eastAsia="zh-CN"/>
        </w:rPr>
        <w:t>，</w:t>
      </w:r>
      <w:r>
        <w:rPr>
          <w:lang w:eastAsia="zh-CN"/>
        </w:rPr>
        <w:t>需</w:t>
      </w:r>
      <w:r>
        <w:rPr>
          <w:spacing w:val="2"/>
          <w:lang w:eastAsia="zh-CN"/>
        </w:rPr>
        <w:t>要</w:t>
      </w:r>
      <w:r>
        <w:rPr>
          <w:lang w:eastAsia="zh-CN"/>
        </w:rPr>
        <w:t>利用</w:t>
      </w:r>
      <w:r>
        <w:rPr>
          <w:spacing w:val="2"/>
          <w:lang w:eastAsia="zh-CN"/>
        </w:rPr>
        <w:t>可</w:t>
      </w:r>
      <w:r>
        <w:rPr>
          <w:lang w:eastAsia="zh-CN"/>
        </w:rPr>
        <w:t>变情</w:t>
      </w:r>
      <w:r>
        <w:rPr>
          <w:spacing w:val="2"/>
          <w:lang w:eastAsia="zh-CN"/>
        </w:rPr>
        <w:t>报</w:t>
      </w:r>
      <w:r>
        <w:rPr>
          <w:lang w:eastAsia="zh-CN"/>
        </w:rPr>
        <w:t>板随</w:t>
      </w:r>
      <w:r>
        <w:rPr>
          <w:spacing w:val="2"/>
          <w:lang w:eastAsia="zh-CN"/>
        </w:rPr>
        <w:t>时</w:t>
      </w:r>
      <w:r>
        <w:rPr>
          <w:lang w:eastAsia="zh-CN"/>
        </w:rPr>
        <w:t>播放</w:t>
      </w:r>
      <w:r>
        <w:rPr>
          <w:spacing w:val="2"/>
          <w:lang w:eastAsia="zh-CN"/>
        </w:rPr>
        <w:t>绕</w:t>
      </w:r>
      <w:r>
        <w:rPr>
          <w:lang w:eastAsia="zh-CN"/>
        </w:rPr>
        <w:t>行、</w:t>
      </w:r>
      <w:r>
        <w:rPr>
          <w:spacing w:val="2"/>
          <w:lang w:eastAsia="zh-CN"/>
        </w:rPr>
        <w:t>慢</w:t>
      </w:r>
      <w:r>
        <w:rPr>
          <w:lang w:eastAsia="zh-CN"/>
        </w:rPr>
        <w:t>行提</w:t>
      </w:r>
      <w:r>
        <w:rPr>
          <w:spacing w:val="2"/>
          <w:lang w:eastAsia="zh-CN"/>
        </w:rPr>
        <w:t>示</w:t>
      </w:r>
      <w:r>
        <w:rPr>
          <w:lang w:eastAsia="zh-CN"/>
        </w:rPr>
        <w:t>。</w:t>
      </w:r>
    </w:p>
    <w:p>
      <w:pPr>
        <w:pStyle w:val="3"/>
        <w:spacing w:before="49" w:line="316" w:lineRule="auto"/>
        <w:ind w:firstLine="638"/>
        <w:rPr>
          <w:lang w:eastAsia="zh-CN"/>
        </w:rPr>
      </w:pPr>
      <w:r>
        <w:rPr>
          <w:spacing w:val="2"/>
          <w:lang w:eastAsia="zh-CN"/>
        </w:rPr>
        <w:t>（</w:t>
      </w:r>
      <w:r>
        <w:rPr>
          <w:spacing w:val="-2"/>
          <w:lang w:eastAsia="zh-CN"/>
        </w:rPr>
        <w:t>2</w:t>
      </w:r>
      <w:r>
        <w:rPr>
          <w:spacing w:val="-42"/>
          <w:lang w:eastAsia="zh-CN"/>
        </w:rPr>
        <w:t>）</w:t>
      </w:r>
      <w:r>
        <w:rPr>
          <w:lang w:eastAsia="zh-CN"/>
        </w:rPr>
        <w:t>在</w:t>
      </w:r>
      <w:r>
        <w:rPr>
          <w:spacing w:val="2"/>
          <w:lang w:eastAsia="zh-CN"/>
        </w:rPr>
        <w:t>进</w:t>
      </w:r>
      <w:r>
        <w:rPr>
          <w:lang w:eastAsia="zh-CN"/>
        </w:rPr>
        <w:t>行每</w:t>
      </w:r>
      <w:r>
        <w:rPr>
          <w:spacing w:val="2"/>
          <w:lang w:eastAsia="zh-CN"/>
        </w:rPr>
        <w:t>一</w:t>
      </w:r>
      <w:r>
        <w:rPr>
          <w:lang w:eastAsia="zh-CN"/>
        </w:rPr>
        <w:t>项施</w:t>
      </w:r>
      <w:r>
        <w:rPr>
          <w:spacing w:val="2"/>
          <w:lang w:eastAsia="zh-CN"/>
        </w:rPr>
        <w:t>工</w:t>
      </w:r>
      <w:r>
        <w:rPr>
          <w:lang w:eastAsia="zh-CN"/>
        </w:rPr>
        <w:t>作业</w:t>
      </w:r>
      <w:r>
        <w:rPr>
          <w:spacing w:val="2"/>
          <w:lang w:eastAsia="zh-CN"/>
        </w:rPr>
        <w:t>前</w:t>
      </w:r>
      <w:r>
        <w:rPr>
          <w:spacing w:val="-44"/>
          <w:lang w:eastAsia="zh-CN"/>
        </w:rPr>
        <w:t>，</w:t>
      </w:r>
      <w:r>
        <w:rPr>
          <w:lang w:eastAsia="zh-CN"/>
        </w:rPr>
        <w:t>必</w:t>
      </w:r>
      <w:r>
        <w:rPr>
          <w:spacing w:val="2"/>
          <w:lang w:eastAsia="zh-CN"/>
        </w:rPr>
        <w:t>须</w:t>
      </w:r>
      <w:r>
        <w:rPr>
          <w:lang w:eastAsia="zh-CN"/>
        </w:rPr>
        <w:t>首先</w:t>
      </w:r>
      <w:r>
        <w:rPr>
          <w:spacing w:val="2"/>
          <w:lang w:eastAsia="zh-CN"/>
        </w:rPr>
        <w:t>考</w:t>
      </w:r>
      <w:r>
        <w:rPr>
          <w:lang w:eastAsia="zh-CN"/>
        </w:rPr>
        <w:t>虑安</w:t>
      </w:r>
      <w:r>
        <w:rPr>
          <w:spacing w:val="2"/>
          <w:lang w:eastAsia="zh-CN"/>
        </w:rPr>
        <w:t>全</w:t>
      </w:r>
      <w:r>
        <w:rPr>
          <w:lang w:eastAsia="zh-CN"/>
        </w:rPr>
        <w:t>隐患</w:t>
      </w:r>
      <w:r>
        <w:rPr>
          <w:spacing w:val="2"/>
          <w:lang w:eastAsia="zh-CN"/>
        </w:rPr>
        <w:t>与</w:t>
      </w:r>
      <w:r>
        <w:rPr>
          <w:lang w:eastAsia="zh-CN"/>
        </w:rPr>
        <w:t>对道</w:t>
      </w:r>
      <w:r>
        <w:rPr>
          <w:w w:val="95"/>
          <w:lang w:eastAsia="zh-CN"/>
        </w:rPr>
        <w:t>路</w:t>
      </w:r>
      <w:r>
        <w:rPr>
          <w:spacing w:val="1"/>
          <w:w w:val="95"/>
          <w:lang w:eastAsia="zh-CN"/>
        </w:rPr>
        <w:t>通</w:t>
      </w:r>
      <w:r>
        <w:rPr>
          <w:w w:val="95"/>
          <w:lang w:eastAsia="zh-CN"/>
        </w:rPr>
        <w:t>行的</w:t>
      </w:r>
      <w:r>
        <w:rPr>
          <w:spacing w:val="1"/>
          <w:w w:val="95"/>
          <w:lang w:eastAsia="zh-CN"/>
        </w:rPr>
        <w:t>影</w:t>
      </w:r>
      <w:r>
        <w:rPr>
          <w:w w:val="95"/>
          <w:lang w:eastAsia="zh-CN"/>
        </w:rPr>
        <w:t>响</w:t>
      </w:r>
      <w:r>
        <w:rPr>
          <w:spacing w:val="-28"/>
          <w:w w:val="95"/>
          <w:lang w:eastAsia="zh-CN"/>
        </w:rPr>
        <w:t>，</w:t>
      </w:r>
      <w:r>
        <w:rPr>
          <w:w w:val="95"/>
          <w:lang w:eastAsia="zh-CN"/>
        </w:rPr>
        <w:t>并</w:t>
      </w:r>
      <w:r>
        <w:rPr>
          <w:spacing w:val="1"/>
          <w:w w:val="95"/>
          <w:lang w:eastAsia="zh-CN"/>
        </w:rPr>
        <w:t>做</w:t>
      </w:r>
      <w:r>
        <w:rPr>
          <w:w w:val="95"/>
          <w:lang w:eastAsia="zh-CN"/>
        </w:rPr>
        <w:t>好应</w:t>
      </w:r>
      <w:r>
        <w:rPr>
          <w:spacing w:val="1"/>
          <w:w w:val="95"/>
          <w:lang w:eastAsia="zh-CN"/>
        </w:rPr>
        <w:t>急</w:t>
      </w:r>
      <w:r>
        <w:rPr>
          <w:w w:val="95"/>
          <w:lang w:eastAsia="zh-CN"/>
        </w:rPr>
        <w:t>预案</w:t>
      </w:r>
      <w:r>
        <w:rPr>
          <w:spacing w:val="-26"/>
          <w:w w:val="95"/>
          <w:lang w:eastAsia="zh-CN"/>
        </w:rPr>
        <w:t>，</w:t>
      </w:r>
      <w:r>
        <w:rPr>
          <w:w w:val="95"/>
          <w:lang w:eastAsia="zh-CN"/>
        </w:rPr>
        <w:t>当</w:t>
      </w:r>
      <w:r>
        <w:rPr>
          <w:spacing w:val="1"/>
          <w:w w:val="95"/>
          <w:lang w:eastAsia="zh-CN"/>
        </w:rPr>
        <w:t>施</w:t>
      </w:r>
      <w:r>
        <w:rPr>
          <w:w w:val="95"/>
          <w:lang w:eastAsia="zh-CN"/>
        </w:rPr>
        <w:t>工与</w:t>
      </w:r>
      <w:r>
        <w:rPr>
          <w:spacing w:val="1"/>
          <w:w w:val="95"/>
          <w:lang w:eastAsia="zh-CN"/>
        </w:rPr>
        <w:t>安</w:t>
      </w:r>
      <w:r>
        <w:rPr>
          <w:w w:val="95"/>
          <w:lang w:eastAsia="zh-CN"/>
        </w:rPr>
        <w:t>全</w:t>
      </w:r>
      <w:r>
        <w:rPr>
          <w:spacing w:val="-28"/>
          <w:w w:val="95"/>
          <w:lang w:eastAsia="zh-CN"/>
        </w:rPr>
        <w:t>、</w:t>
      </w:r>
      <w:r>
        <w:rPr>
          <w:w w:val="95"/>
          <w:lang w:eastAsia="zh-CN"/>
        </w:rPr>
        <w:t>通</w:t>
      </w:r>
      <w:r>
        <w:rPr>
          <w:spacing w:val="1"/>
          <w:w w:val="95"/>
          <w:lang w:eastAsia="zh-CN"/>
        </w:rPr>
        <w:t>畅</w:t>
      </w:r>
      <w:r>
        <w:rPr>
          <w:w w:val="95"/>
          <w:lang w:eastAsia="zh-CN"/>
        </w:rPr>
        <w:t>存在</w:t>
      </w:r>
      <w:r>
        <w:rPr>
          <w:spacing w:val="1"/>
          <w:w w:val="95"/>
          <w:lang w:eastAsia="zh-CN"/>
        </w:rPr>
        <w:t>冲</w:t>
      </w:r>
      <w:r>
        <w:rPr>
          <w:w w:val="95"/>
          <w:lang w:eastAsia="zh-CN"/>
        </w:rPr>
        <w:t>突</w:t>
      </w:r>
      <w:r>
        <w:rPr>
          <w:spacing w:val="1"/>
          <w:w w:val="95"/>
          <w:lang w:eastAsia="zh-CN"/>
        </w:rPr>
        <w:t>时</w:t>
      </w:r>
      <w:r>
        <w:rPr>
          <w:w w:val="95"/>
          <w:lang w:eastAsia="zh-CN"/>
        </w:rPr>
        <w:t>，</w:t>
      </w:r>
      <w:r>
        <w:rPr>
          <w:lang w:eastAsia="zh-CN"/>
        </w:rPr>
        <w:t>无</w:t>
      </w:r>
      <w:r>
        <w:rPr>
          <w:spacing w:val="2"/>
          <w:lang w:eastAsia="zh-CN"/>
        </w:rPr>
        <w:t>条</w:t>
      </w:r>
      <w:r>
        <w:rPr>
          <w:lang w:eastAsia="zh-CN"/>
        </w:rPr>
        <w:t>件服</w:t>
      </w:r>
      <w:r>
        <w:rPr>
          <w:spacing w:val="2"/>
          <w:lang w:eastAsia="zh-CN"/>
        </w:rPr>
        <w:t>从</w:t>
      </w:r>
      <w:r>
        <w:rPr>
          <w:lang w:eastAsia="zh-CN"/>
        </w:rPr>
        <w:t>安全</w:t>
      </w:r>
      <w:r>
        <w:rPr>
          <w:spacing w:val="2"/>
          <w:lang w:eastAsia="zh-CN"/>
        </w:rPr>
        <w:t>、</w:t>
      </w:r>
      <w:r>
        <w:rPr>
          <w:lang w:eastAsia="zh-CN"/>
        </w:rPr>
        <w:t>保畅</w:t>
      </w:r>
      <w:r>
        <w:rPr>
          <w:spacing w:val="2"/>
          <w:lang w:eastAsia="zh-CN"/>
        </w:rPr>
        <w:t>通</w:t>
      </w:r>
      <w:r>
        <w:rPr>
          <w:lang w:eastAsia="zh-CN"/>
        </w:rPr>
        <w:t>的要</w:t>
      </w:r>
      <w:r>
        <w:rPr>
          <w:spacing w:val="2"/>
          <w:lang w:eastAsia="zh-CN"/>
        </w:rPr>
        <w:t>求</w:t>
      </w:r>
      <w:r>
        <w:rPr>
          <w:lang w:eastAsia="zh-CN"/>
        </w:rPr>
        <w:t>。</w:t>
      </w:r>
    </w:p>
    <w:p>
      <w:pPr>
        <w:pStyle w:val="3"/>
        <w:spacing w:line="377" w:lineRule="auto"/>
        <w:ind w:right="277" w:firstLine="652" w:firstLineChars="200"/>
        <w:rPr>
          <w:spacing w:val="3"/>
          <w:lang w:eastAsia="zh-CN"/>
        </w:rPr>
      </w:pPr>
      <w:r>
        <w:rPr>
          <w:spacing w:val="3"/>
          <w:lang w:eastAsia="zh-CN"/>
        </w:rPr>
        <w:t>应急思路牢固树立“保安全畅通是第一要务”的全局观念，切实提高认识，密切合作，所有施工人员积极与交警配合，随时听从交警的管理。一旦发生车辆损坏或交通事故，影响道路的通行，可视情况大小灵活解决。如能极易排除，交通安全封闭人员可以根据自身情况帮助解决；对于较大的事故，交通安全封闭人员应及时通知当地交警，报告事故发生时间、地点、车辆种类、数量及人员伤亡情况，并帮助交警清理现场，及时疏通交通。若堵塞过度，根据具体情况，可采用开放作业区或者其他疏导方式。</w:t>
      </w:r>
    </w:p>
    <w:p>
      <w:pPr>
        <w:spacing w:line="316" w:lineRule="auto"/>
        <w:rPr>
          <w:lang w:eastAsia="zh-CN"/>
        </w:rPr>
        <w:sectPr>
          <w:pgSz w:w="11906" w:h="16840"/>
          <w:pgMar w:top="1060" w:right="860" w:bottom="1020" w:left="1300" w:header="805" w:footer="838" w:gutter="0"/>
          <w:cols w:space="720" w:num="1"/>
        </w:sectPr>
      </w:pPr>
    </w:p>
    <w:p>
      <w:pPr>
        <w:spacing w:before="17" w:line="280" w:lineRule="exact"/>
        <w:rPr>
          <w:sz w:val="28"/>
          <w:szCs w:val="28"/>
          <w:lang w:eastAsia="zh-CN"/>
        </w:rPr>
      </w:pPr>
    </w:p>
    <w:p>
      <w:pPr>
        <w:pStyle w:val="3"/>
        <w:numPr>
          <w:ilvl w:val="2"/>
          <w:numId w:val="6"/>
        </w:numPr>
        <w:tabs>
          <w:tab w:val="left" w:pos="1644"/>
        </w:tabs>
        <w:spacing w:line="419" w:lineRule="exact"/>
        <w:ind w:left="1644"/>
      </w:pPr>
      <w:r>
        <w:rPr>
          <w:spacing w:val="2"/>
        </w:rPr>
        <w:t>绿色环</w:t>
      </w:r>
      <w:r>
        <w:t>保</w:t>
      </w:r>
    </w:p>
    <w:p>
      <w:pPr>
        <w:spacing w:before="10" w:line="140" w:lineRule="exact"/>
        <w:rPr>
          <w:sz w:val="14"/>
          <w:szCs w:val="14"/>
        </w:rPr>
      </w:pPr>
    </w:p>
    <w:p>
      <w:pPr>
        <w:pStyle w:val="3"/>
        <w:spacing w:line="316" w:lineRule="auto"/>
        <w:ind w:right="115" w:firstLine="638"/>
        <w:jc w:val="both"/>
        <w:rPr>
          <w:lang w:eastAsia="zh-CN"/>
        </w:rPr>
      </w:pPr>
      <w:r>
        <w:rPr>
          <w:spacing w:val="4"/>
          <w:w w:val="95"/>
          <w:lang w:eastAsia="zh-CN"/>
        </w:rPr>
        <w:t>对</w:t>
      </w:r>
      <w:r>
        <w:rPr>
          <w:spacing w:val="1"/>
          <w:w w:val="95"/>
          <w:lang w:eastAsia="zh-CN"/>
        </w:rPr>
        <w:t>于</w:t>
      </w:r>
      <w:r>
        <w:rPr>
          <w:spacing w:val="4"/>
          <w:w w:val="95"/>
          <w:lang w:eastAsia="zh-CN"/>
        </w:rPr>
        <w:t>临</w:t>
      </w:r>
      <w:r>
        <w:rPr>
          <w:spacing w:val="1"/>
          <w:w w:val="95"/>
          <w:lang w:eastAsia="zh-CN"/>
        </w:rPr>
        <w:t>时</w:t>
      </w:r>
      <w:r>
        <w:rPr>
          <w:spacing w:val="4"/>
          <w:w w:val="95"/>
          <w:lang w:eastAsia="zh-CN"/>
        </w:rPr>
        <w:t>交</w:t>
      </w:r>
      <w:r>
        <w:rPr>
          <w:spacing w:val="1"/>
          <w:w w:val="95"/>
          <w:lang w:eastAsia="zh-CN"/>
        </w:rPr>
        <w:t>通</w:t>
      </w:r>
      <w:r>
        <w:rPr>
          <w:spacing w:val="4"/>
          <w:w w:val="95"/>
          <w:lang w:eastAsia="zh-CN"/>
        </w:rPr>
        <w:t>安</w:t>
      </w:r>
      <w:r>
        <w:rPr>
          <w:spacing w:val="1"/>
          <w:w w:val="95"/>
          <w:lang w:eastAsia="zh-CN"/>
        </w:rPr>
        <w:t>全</w:t>
      </w:r>
      <w:r>
        <w:rPr>
          <w:spacing w:val="4"/>
          <w:w w:val="95"/>
          <w:lang w:eastAsia="zh-CN"/>
        </w:rPr>
        <w:t>设</w:t>
      </w:r>
      <w:r>
        <w:rPr>
          <w:spacing w:val="1"/>
          <w:w w:val="95"/>
          <w:lang w:eastAsia="zh-CN"/>
        </w:rPr>
        <w:t>施</w:t>
      </w:r>
      <w:r>
        <w:rPr>
          <w:spacing w:val="4"/>
          <w:w w:val="95"/>
          <w:lang w:eastAsia="zh-CN"/>
        </w:rPr>
        <w:t>，</w:t>
      </w:r>
      <w:r>
        <w:rPr>
          <w:spacing w:val="1"/>
          <w:w w:val="95"/>
          <w:lang w:eastAsia="zh-CN"/>
        </w:rPr>
        <w:t>尽</w:t>
      </w:r>
      <w:r>
        <w:rPr>
          <w:spacing w:val="4"/>
          <w:w w:val="95"/>
          <w:lang w:eastAsia="zh-CN"/>
        </w:rPr>
        <w:t>量</w:t>
      </w:r>
      <w:r>
        <w:rPr>
          <w:spacing w:val="1"/>
          <w:w w:val="95"/>
          <w:lang w:eastAsia="zh-CN"/>
        </w:rPr>
        <w:t>多</w:t>
      </w:r>
      <w:r>
        <w:rPr>
          <w:spacing w:val="4"/>
          <w:w w:val="95"/>
          <w:lang w:eastAsia="zh-CN"/>
        </w:rPr>
        <w:t>次</w:t>
      </w:r>
      <w:r>
        <w:rPr>
          <w:spacing w:val="1"/>
          <w:w w:val="95"/>
          <w:lang w:eastAsia="zh-CN"/>
        </w:rPr>
        <w:t>循</w:t>
      </w:r>
      <w:r>
        <w:rPr>
          <w:spacing w:val="4"/>
          <w:w w:val="95"/>
          <w:lang w:eastAsia="zh-CN"/>
        </w:rPr>
        <w:t>环</w:t>
      </w:r>
      <w:r>
        <w:rPr>
          <w:spacing w:val="1"/>
          <w:w w:val="95"/>
          <w:lang w:eastAsia="zh-CN"/>
        </w:rPr>
        <w:t>利</w:t>
      </w:r>
      <w:r>
        <w:rPr>
          <w:spacing w:val="4"/>
          <w:w w:val="95"/>
          <w:lang w:eastAsia="zh-CN"/>
        </w:rPr>
        <w:t>用</w:t>
      </w:r>
      <w:r>
        <w:rPr>
          <w:spacing w:val="1"/>
          <w:w w:val="95"/>
          <w:lang w:eastAsia="zh-CN"/>
        </w:rPr>
        <w:t>。</w:t>
      </w:r>
      <w:r>
        <w:rPr>
          <w:spacing w:val="4"/>
          <w:w w:val="95"/>
          <w:lang w:eastAsia="zh-CN"/>
        </w:rPr>
        <w:t>对</w:t>
      </w:r>
      <w:r>
        <w:rPr>
          <w:spacing w:val="1"/>
          <w:w w:val="95"/>
          <w:lang w:eastAsia="zh-CN"/>
        </w:rPr>
        <w:t>于</w:t>
      </w:r>
      <w:r>
        <w:rPr>
          <w:spacing w:val="4"/>
          <w:w w:val="95"/>
          <w:lang w:eastAsia="zh-CN"/>
        </w:rPr>
        <w:t>损</w:t>
      </w:r>
      <w:r>
        <w:rPr>
          <w:spacing w:val="1"/>
          <w:w w:val="95"/>
          <w:lang w:eastAsia="zh-CN"/>
        </w:rPr>
        <w:t>毁</w:t>
      </w:r>
      <w:r>
        <w:rPr>
          <w:spacing w:val="4"/>
          <w:w w:val="95"/>
          <w:lang w:eastAsia="zh-CN"/>
        </w:rPr>
        <w:t>严</w:t>
      </w:r>
      <w:r>
        <w:rPr>
          <w:spacing w:val="1"/>
          <w:w w:val="95"/>
          <w:lang w:eastAsia="zh-CN"/>
        </w:rPr>
        <w:t>重</w:t>
      </w:r>
      <w:r>
        <w:rPr>
          <w:w w:val="95"/>
          <w:lang w:eastAsia="zh-CN"/>
        </w:rPr>
        <w:t>的</w:t>
      </w:r>
      <w:r>
        <w:rPr>
          <w:spacing w:val="1"/>
          <w:w w:val="95"/>
          <w:lang w:eastAsia="zh-CN"/>
        </w:rPr>
        <w:t>交</w:t>
      </w:r>
      <w:r>
        <w:rPr>
          <w:spacing w:val="4"/>
          <w:w w:val="95"/>
          <w:lang w:eastAsia="zh-CN"/>
        </w:rPr>
        <w:t>通</w:t>
      </w:r>
      <w:r>
        <w:rPr>
          <w:spacing w:val="1"/>
          <w:w w:val="95"/>
          <w:lang w:eastAsia="zh-CN"/>
        </w:rPr>
        <w:t>安</w:t>
      </w:r>
      <w:r>
        <w:rPr>
          <w:spacing w:val="4"/>
          <w:w w:val="95"/>
          <w:lang w:eastAsia="zh-CN"/>
        </w:rPr>
        <w:t>全</w:t>
      </w:r>
      <w:r>
        <w:rPr>
          <w:spacing w:val="1"/>
          <w:w w:val="95"/>
          <w:lang w:eastAsia="zh-CN"/>
        </w:rPr>
        <w:t>设</w:t>
      </w:r>
      <w:r>
        <w:rPr>
          <w:spacing w:val="4"/>
          <w:w w:val="95"/>
          <w:lang w:eastAsia="zh-CN"/>
        </w:rPr>
        <w:t>施</w:t>
      </w:r>
      <w:r>
        <w:rPr>
          <w:spacing w:val="1"/>
          <w:w w:val="95"/>
          <w:lang w:eastAsia="zh-CN"/>
        </w:rPr>
        <w:t>，应</w:t>
      </w:r>
      <w:r>
        <w:rPr>
          <w:spacing w:val="4"/>
          <w:w w:val="95"/>
          <w:lang w:eastAsia="zh-CN"/>
        </w:rPr>
        <w:t>及</w:t>
      </w:r>
      <w:r>
        <w:rPr>
          <w:spacing w:val="1"/>
          <w:w w:val="95"/>
          <w:lang w:eastAsia="zh-CN"/>
        </w:rPr>
        <w:t>时</w:t>
      </w:r>
      <w:r>
        <w:rPr>
          <w:spacing w:val="4"/>
          <w:w w:val="95"/>
          <w:lang w:eastAsia="zh-CN"/>
        </w:rPr>
        <w:t>更</w:t>
      </w:r>
      <w:r>
        <w:rPr>
          <w:spacing w:val="1"/>
          <w:w w:val="95"/>
          <w:lang w:eastAsia="zh-CN"/>
        </w:rPr>
        <w:t>换</w:t>
      </w:r>
      <w:r>
        <w:rPr>
          <w:spacing w:val="4"/>
          <w:w w:val="95"/>
          <w:lang w:eastAsia="zh-CN"/>
        </w:rPr>
        <w:t>，</w:t>
      </w:r>
      <w:r>
        <w:rPr>
          <w:spacing w:val="1"/>
          <w:w w:val="95"/>
          <w:lang w:eastAsia="zh-CN"/>
        </w:rPr>
        <w:t>并</w:t>
      </w:r>
      <w:r>
        <w:rPr>
          <w:spacing w:val="4"/>
          <w:w w:val="95"/>
          <w:lang w:eastAsia="zh-CN"/>
        </w:rPr>
        <w:t>集</w:t>
      </w:r>
      <w:r>
        <w:rPr>
          <w:spacing w:val="1"/>
          <w:w w:val="95"/>
          <w:lang w:eastAsia="zh-CN"/>
        </w:rPr>
        <w:t>中堆</w:t>
      </w:r>
      <w:r>
        <w:rPr>
          <w:spacing w:val="4"/>
          <w:w w:val="95"/>
          <w:lang w:eastAsia="zh-CN"/>
        </w:rPr>
        <w:t>放</w:t>
      </w:r>
      <w:r>
        <w:rPr>
          <w:spacing w:val="1"/>
          <w:w w:val="95"/>
          <w:lang w:eastAsia="zh-CN"/>
        </w:rPr>
        <w:t>、</w:t>
      </w:r>
      <w:r>
        <w:rPr>
          <w:spacing w:val="4"/>
          <w:w w:val="95"/>
          <w:lang w:eastAsia="zh-CN"/>
        </w:rPr>
        <w:t>处</w:t>
      </w:r>
      <w:r>
        <w:rPr>
          <w:spacing w:val="1"/>
          <w:w w:val="95"/>
          <w:lang w:eastAsia="zh-CN"/>
        </w:rPr>
        <w:t>理</w:t>
      </w:r>
      <w:r>
        <w:rPr>
          <w:spacing w:val="4"/>
          <w:w w:val="95"/>
          <w:lang w:eastAsia="zh-CN"/>
        </w:rPr>
        <w:t>。</w:t>
      </w:r>
      <w:r>
        <w:rPr>
          <w:spacing w:val="1"/>
          <w:w w:val="95"/>
          <w:lang w:eastAsia="zh-CN"/>
        </w:rPr>
        <w:t>施工</w:t>
      </w:r>
      <w:r>
        <w:rPr>
          <w:spacing w:val="4"/>
          <w:w w:val="95"/>
          <w:lang w:eastAsia="zh-CN"/>
        </w:rPr>
        <w:t>结</w:t>
      </w:r>
      <w:r>
        <w:rPr>
          <w:spacing w:val="1"/>
          <w:w w:val="95"/>
          <w:lang w:eastAsia="zh-CN"/>
        </w:rPr>
        <w:t>束</w:t>
      </w:r>
      <w:r>
        <w:rPr>
          <w:spacing w:val="4"/>
          <w:w w:val="95"/>
          <w:lang w:eastAsia="zh-CN"/>
        </w:rPr>
        <w:t>后</w:t>
      </w:r>
      <w:r>
        <w:rPr>
          <w:spacing w:val="1"/>
          <w:w w:val="95"/>
          <w:lang w:eastAsia="zh-CN"/>
        </w:rPr>
        <w:t>，</w:t>
      </w:r>
      <w:r>
        <w:rPr>
          <w:w w:val="95"/>
          <w:lang w:eastAsia="zh-CN"/>
        </w:rPr>
        <w:t>合</w:t>
      </w:r>
      <w:r>
        <w:rPr>
          <w:lang w:eastAsia="zh-CN"/>
        </w:rPr>
        <w:t>理</w:t>
      </w:r>
      <w:r>
        <w:rPr>
          <w:spacing w:val="2"/>
          <w:lang w:eastAsia="zh-CN"/>
        </w:rPr>
        <w:t>处</w:t>
      </w:r>
      <w:r>
        <w:rPr>
          <w:lang w:eastAsia="zh-CN"/>
        </w:rPr>
        <w:t>置因</w:t>
      </w:r>
      <w:r>
        <w:rPr>
          <w:spacing w:val="2"/>
          <w:lang w:eastAsia="zh-CN"/>
        </w:rPr>
        <w:t>移</w:t>
      </w:r>
      <w:r>
        <w:rPr>
          <w:lang w:eastAsia="zh-CN"/>
        </w:rPr>
        <w:t>除临</w:t>
      </w:r>
      <w:r>
        <w:rPr>
          <w:spacing w:val="2"/>
          <w:lang w:eastAsia="zh-CN"/>
        </w:rPr>
        <w:t>时</w:t>
      </w:r>
      <w:r>
        <w:rPr>
          <w:lang w:eastAsia="zh-CN"/>
        </w:rPr>
        <w:t>便道</w:t>
      </w:r>
      <w:r>
        <w:rPr>
          <w:spacing w:val="2"/>
          <w:lang w:eastAsia="zh-CN"/>
        </w:rPr>
        <w:t>（</w:t>
      </w:r>
      <w:r>
        <w:rPr>
          <w:lang w:eastAsia="zh-CN"/>
        </w:rPr>
        <w:t>桥）</w:t>
      </w:r>
      <w:r>
        <w:rPr>
          <w:spacing w:val="2"/>
          <w:lang w:eastAsia="zh-CN"/>
        </w:rPr>
        <w:t>而</w:t>
      </w:r>
      <w:r>
        <w:rPr>
          <w:lang w:eastAsia="zh-CN"/>
        </w:rPr>
        <w:t>产生</w:t>
      </w:r>
      <w:r>
        <w:rPr>
          <w:spacing w:val="2"/>
          <w:lang w:eastAsia="zh-CN"/>
        </w:rPr>
        <w:t>的</w:t>
      </w:r>
      <w:r>
        <w:rPr>
          <w:lang w:eastAsia="zh-CN"/>
        </w:rPr>
        <w:t>废弃</w:t>
      </w:r>
      <w:r>
        <w:rPr>
          <w:spacing w:val="2"/>
          <w:lang w:eastAsia="zh-CN"/>
        </w:rPr>
        <w:t>材</w:t>
      </w:r>
      <w:r>
        <w:rPr>
          <w:lang w:eastAsia="zh-CN"/>
        </w:rPr>
        <w:t>料。</w:t>
      </w:r>
    </w:p>
    <w:p>
      <w:pPr>
        <w:spacing w:before="1" w:line="100" w:lineRule="exact"/>
        <w:rPr>
          <w:rFonts w:hint="eastAsia" w:eastAsiaTheme="minorEastAsia"/>
          <w:lang w:eastAsia="zh-CN"/>
        </w:rPr>
      </w:pPr>
    </w:p>
    <w:p>
      <w:pPr>
        <w:spacing w:before="1" w:line="100" w:lineRule="exact"/>
        <w:rPr>
          <w:rFonts w:hint="eastAsia" w:eastAsiaTheme="minorEastAsia"/>
          <w:lang w:eastAsia="zh-CN"/>
        </w:rPr>
      </w:pPr>
    </w:p>
    <w:p>
      <w:pPr>
        <w:spacing w:before="1" w:line="100" w:lineRule="exact"/>
        <w:rPr>
          <w:rFonts w:hint="eastAsia" w:eastAsiaTheme="minorEastAsia"/>
          <w:sz w:val="10"/>
          <w:szCs w:val="10"/>
          <w:lang w:eastAsia="zh-CN"/>
        </w:rPr>
      </w:pPr>
    </w:p>
    <w:p>
      <w:pPr>
        <w:spacing w:line="200" w:lineRule="exact"/>
        <w:rPr>
          <w:sz w:val="20"/>
          <w:szCs w:val="20"/>
          <w:lang w:eastAsia="zh-CN"/>
        </w:rPr>
      </w:pPr>
    </w:p>
    <w:p>
      <w:pPr>
        <w:pStyle w:val="2"/>
        <w:spacing w:line="460" w:lineRule="exact"/>
        <w:ind w:left="3692" w:right="3688"/>
        <w:jc w:val="center"/>
        <w:rPr>
          <w:rFonts w:hint="eastAsia"/>
          <w:lang w:eastAsia="zh-CN"/>
        </w:rPr>
      </w:pPr>
      <w:bookmarkStart w:id="72" w:name="_bookmark35"/>
      <w:bookmarkEnd w:id="72"/>
      <w:bookmarkStart w:id="73" w:name="8_问题与建议"/>
      <w:bookmarkEnd w:id="73"/>
    </w:p>
    <w:p>
      <w:pPr>
        <w:pStyle w:val="2"/>
        <w:spacing w:line="460" w:lineRule="exact"/>
        <w:ind w:left="3692" w:right="3688"/>
        <w:jc w:val="center"/>
        <w:rPr>
          <w:rFonts w:hint="eastAsia"/>
          <w:lang w:eastAsia="zh-CN"/>
        </w:rPr>
      </w:pPr>
    </w:p>
    <w:p>
      <w:pPr>
        <w:pStyle w:val="2"/>
        <w:spacing w:line="460" w:lineRule="exact"/>
        <w:ind w:left="3692" w:right="3688"/>
        <w:jc w:val="center"/>
        <w:rPr>
          <w:rFonts w:hint="eastAsia"/>
          <w:lang w:eastAsia="zh-CN"/>
        </w:rPr>
      </w:pPr>
    </w:p>
    <w:p>
      <w:pPr>
        <w:pStyle w:val="2"/>
        <w:spacing w:line="460" w:lineRule="exact"/>
        <w:ind w:left="3692" w:right="3688"/>
        <w:jc w:val="center"/>
        <w:rPr>
          <w:rFonts w:hint="eastAsia"/>
          <w:lang w:eastAsia="zh-CN"/>
        </w:rPr>
      </w:pPr>
    </w:p>
    <w:p>
      <w:pPr>
        <w:pStyle w:val="2"/>
        <w:spacing w:line="460" w:lineRule="exact"/>
        <w:ind w:left="3692" w:right="3688"/>
        <w:jc w:val="center"/>
        <w:rPr>
          <w:rFonts w:hint="eastAsia"/>
          <w:lang w:eastAsia="zh-CN"/>
        </w:rPr>
      </w:pPr>
    </w:p>
    <w:p>
      <w:pPr>
        <w:pStyle w:val="2"/>
        <w:spacing w:line="460" w:lineRule="exact"/>
        <w:ind w:left="3692" w:right="3688"/>
        <w:jc w:val="center"/>
        <w:rPr>
          <w:rFonts w:hint="eastAsia"/>
          <w:lang w:eastAsia="zh-CN"/>
        </w:rPr>
      </w:pPr>
    </w:p>
    <w:p>
      <w:pPr>
        <w:pStyle w:val="2"/>
        <w:spacing w:line="460" w:lineRule="exact"/>
        <w:ind w:left="3692" w:right="3688"/>
        <w:jc w:val="center"/>
        <w:rPr>
          <w:rFonts w:hint="eastAsia"/>
          <w:lang w:eastAsia="zh-CN"/>
        </w:rPr>
      </w:pPr>
    </w:p>
    <w:p>
      <w:pPr>
        <w:pStyle w:val="2"/>
        <w:spacing w:line="460" w:lineRule="exact"/>
        <w:ind w:left="3692" w:right="3688"/>
        <w:jc w:val="center"/>
        <w:rPr>
          <w:rFonts w:hint="eastAsia"/>
          <w:lang w:eastAsia="zh-CN"/>
        </w:rPr>
      </w:pPr>
    </w:p>
    <w:p>
      <w:pPr>
        <w:pStyle w:val="2"/>
        <w:spacing w:line="460" w:lineRule="exact"/>
        <w:ind w:left="3692" w:right="3688"/>
        <w:jc w:val="center"/>
        <w:rPr>
          <w:rFonts w:hint="eastAsia"/>
          <w:lang w:eastAsia="zh-CN"/>
        </w:rPr>
      </w:pPr>
    </w:p>
    <w:p>
      <w:pPr>
        <w:pStyle w:val="2"/>
        <w:spacing w:line="460" w:lineRule="exact"/>
        <w:ind w:left="3692" w:right="3688"/>
        <w:jc w:val="center"/>
        <w:rPr>
          <w:rFonts w:hint="eastAsia"/>
          <w:lang w:eastAsia="zh-CN"/>
        </w:rPr>
      </w:pPr>
    </w:p>
    <w:p>
      <w:pPr>
        <w:pStyle w:val="2"/>
        <w:spacing w:line="460" w:lineRule="exact"/>
        <w:ind w:left="3692" w:right="3688"/>
        <w:jc w:val="center"/>
        <w:rPr>
          <w:rFonts w:hint="eastAsia"/>
          <w:lang w:eastAsia="zh-CN"/>
        </w:rPr>
      </w:pPr>
    </w:p>
    <w:p>
      <w:pPr>
        <w:pStyle w:val="2"/>
        <w:spacing w:line="460" w:lineRule="exact"/>
        <w:ind w:left="3692" w:right="3688"/>
        <w:jc w:val="center"/>
        <w:rPr>
          <w:rFonts w:hint="eastAsia"/>
          <w:lang w:eastAsia="zh-CN"/>
        </w:rPr>
      </w:pPr>
    </w:p>
    <w:p>
      <w:pPr>
        <w:pStyle w:val="2"/>
        <w:spacing w:line="460" w:lineRule="exact"/>
        <w:ind w:left="3692" w:right="3688"/>
        <w:jc w:val="center"/>
        <w:rPr>
          <w:rFonts w:hint="eastAsia"/>
          <w:lang w:eastAsia="zh-CN"/>
        </w:rPr>
      </w:pPr>
    </w:p>
    <w:p>
      <w:pPr>
        <w:pStyle w:val="2"/>
        <w:spacing w:line="460" w:lineRule="exact"/>
        <w:ind w:left="3692" w:right="3688"/>
        <w:jc w:val="center"/>
        <w:rPr>
          <w:rFonts w:hint="eastAsia"/>
          <w:lang w:eastAsia="zh-CN"/>
        </w:rPr>
      </w:pPr>
    </w:p>
    <w:p>
      <w:pPr>
        <w:pStyle w:val="2"/>
        <w:spacing w:line="460" w:lineRule="exact"/>
        <w:ind w:left="3692" w:right="3688"/>
        <w:jc w:val="center"/>
        <w:rPr>
          <w:rFonts w:hint="eastAsia"/>
          <w:lang w:eastAsia="zh-CN"/>
        </w:rPr>
      </w:pPr>
    </w:p>
    <w:p>
      <w:pPr>
        <w:pStyle w:val="2"/>
        <w:spacing w:line="460" w:lineRule="exact"/>
        <w:ind w:left="3692" w:right="3688"/>
        <w:jc w:val="center"/>
        <w:rPr>
          <w:rFonts w:hint="eastAsia"/>
          <w:lang w:eastAsia="zh-CN"/>
        </w:rPr>
      </w:pPr>
    </w:p>
    <w:p>
      <w:pPr>
        <w:pStyle w:val="2"/>
        <w:spacing w:line="460" w:lineRule="exact"/>
        <w:ind w:left="3692" w:right="3688"/>
        <w:jc w:val="center"/>
        <w:rPr>
          <w:rFonts w:hint="eastAsia"/>
          <w:lang w:eastAsia="zh-CN"/>
        </w:rPr>
      </w:pPr>
    </w:p>
    <w:p>
      <w:pPr>
        <w:pStyle w:val="2"/>
        <w:spacing w:line="460" w:lineRule="exact"/>
        <w:ind w:left="3692" w:right="3688"/>
        <w:jc w:val="center"/>
        <w:rPr>
          <w:rFonts w:hint="eastAsia"/>
          <w:lang w:eastAsia="zh-CN"/>
        </w:rPr>
      </w:pPr>
    </w:p>
    <w:p>
      <w:pPr>
        <w:pStyle w:val="2"/>
        <w:spacing w:line="460" w:lineRule="exact"/>
        <w:ind w:left="3692" w:right="3688"/>
        <w:jc w:val="center"/>
        <w:rPr>
          <w:rFonts w:hint="eastAsia"/>
          <w:lang w:eastAsia="zh-CN"/>
        </w:rPr>
      </w:pPr>
    </w:p>
    <w:p>
      <w:pPr>
        <w:pStyle w:val="2"/>
        <w:spacing w:line="460" w:lineRule="exact"/>
        <w:ind w:left="3692" w:right="3688"/>
        <w:jc w:val="center"/>
        <w:rPr>
          <w:rFonts w:hint="eastAsia"/>
          <w:lang w:eastAsia="zh-CN"/>
        </w:rPr>
      </w:pPr>
    </w:p>
    <w:p>
      <w:pPr>
        <w:pStyle w:val="2"/>
        <w:spacing w:line="460" w:lineRule="exact"/>
        <w:ind w:left="3692" w:right="3688"/>
        <w:jc w:val="center"/>
        <w:rPr>
          <w:rFonts w:hint="eastAsia"/>
          <w:lang w:eastAsia="zh-CN"/>
        </w:rPr>
      </w:pPr>
    </w:p>
    <w:p>
      <w:pPr>
        <w:pStyle w:val="2"/>
        <w:spacing w:line="460" w:lineRule="exact"/>
        <w:ind w:left="3692" w:right="3688"/>
        <w:jc w:val="center"/>
        <w:rPr>
          <w:rFonts w:hint="eastAsia"/>
          <w:lang w:eastAsia="zh-CN"/>
        </w:rPr>
      </w:pPr>
    </w:p>
    <w:p>
      <w:pPr>
        <w:pStyle w:val="2"/>
        <w:spacing w:line="460" w:lineRule="exact"/>
        <w:ind w:left="3692" w:right="3688"/>
        <w:jc w:val="center"/>
        <w:rPr>
          <w:rFonts w:hint="eastAsia"/>
          <w:lang w:eastAsia="zh-CN"/>
        </w:rPr>
      </w:pPr>
    </w:p>
    <w:p>
      <w:pPr>
        <w:pStyle w:val="2"/>
        <w:spacing w:line="460" w:lineRule="exact"/>
        <w:ind w:left="3692" w:right="3688"/>
        <w:jc w:val="center"/>
        <w:rPr>
          <w:rFonts w:hint="eastAsia"/>
          <w:lang w:eastAsia="zh-CN"/>
        </w:rPr>
      </w:pPr>
    </w:p>
    <w:p>
      <w:pPr>
        <w:pStyle w:val="2"/>
        <w:spacing w:line="460" w:lineRule="exact"/>
        <w:ind w:left="3692" w:right="3688"/>
        <w:jc w:val="center"/>
        <w:rPr>
          <w:rFonts w:hint="eastAsia"/>
          <w:lang w:eastAsia="zh-CN"/>
        </w:rPr>
      </w:pPr>
    </w:p>
    <w:p>
      <w:pPr>
        <w:pStyle w:val="2"/>
        <w:spacing w:line="460" w:lineRule="exact"/>
        <w:ind w:left="3692" w:right="3688"/>
        <w:jc w:val="center"/>
        <w:rPr>
          <w:rFonts w:hint="eastAsia"/>
          <w:lang w:eastAsia="zh-CN"/>
        </w:rPr>
      </w:pPr>
    </w:p>
    <w:p>
      <w:pPr>
        <w:pStyle w:val="2"/>
        <w:spacing w:line="460" w:lineRule="exact"/>
        <w:ind w:left="3692" w:right="3688"/>
        <w:jc w:val="center"/>
        <w:rPr>
          <w:lang w:eastAsia="zh-CN"/>
        </w:rPr>
      </w:pPr>
      <w:r>
        <w:rPr>
          <w:lang w:eastAsia="zh-CN"/>
        </w:rPr>
        <w:t>8</w:t>
      </w:r>
      <w:r>
        <w:rPr>
          <w:spacing w:val="2"/>
          <w:lang w:eastAsia="zh-CN"/>
        </w:rPr>
        <w:t xml:space="preserve"> 问</w:t>
      </w:r>
      <w:r>
        <w:rPr>
          <w:lang w:eastAsia="zh-CN"/>
        </w:rPr>
        <w:t>题</w:t>
      </w:r>
      <w:r>
        <w:rPr>
          <w:spacing w:val="2"/>
          <w:lang w:eastAsia="zh-CN"/>
        </w:rPr>
        <w:t>与</w:t>
      </w:r>
      <w:r>
        <w:rPr>
          <w:lang w:eastAsia="zh-CN"/>
        </w:rPr>
        <w:t>建议</w:t>
      </w:r>
    </w:p>
    <w:p>
      <w:pPr>
        <w:pStyle w:val="3"/>
        <w:spacing w:line="422" w:lineRule="exact"/>
        <w:ind w:left="756"/>
        <w:rPr>
          <w:lang w:eastAsia="zh-CN"/>
        </w:rPr>
      </w:pPr>
      <w:r>
        <w:rPr>
          <w:spacing w:val="5"/>
          <w:lang w:eastAsia="zh-CN"/>
        </w:rPr>
        <w:t>本</w:t>
      </w:r>
      <w:r>
        <w:rPr>
          <w:spacing w:val="2"/>
          <w:lang w:eastAsia="zh-CN"/>
        </w:rPr>
        <w:t>项</w:t>
      </w:r>
      <w:r>
        <w:rPr>
          <w:spacing w:val="5"/>
          <w:lang w:eastAsia="zh-CN"/>
        </w:rPr>
        <w:t>目</w:t>
      </w:r>
      <w:r>
        <w:rPr>
          <w:spacing w:val="2"/>
          <w:lang w:eastAsia="zh-CN"/>
        </w:rPr>
        <w:t>建</w:t>
      </w:r>
      <w:r>
        <w:rPr>
          <w:spacing w:val="5"/>
          <w:lang w:eastAsia="zh-CN"/>
        </w:rPr>
        <w:t>设</w:t>
      </w:r>
      <w:r>
        <w:rPr>
          <w:spacing w:val="2"/>
          <w:lang w:eastAsia="zh-CN"/>
        </w:rPr>
        <w:t>期</w:t>
      </w:r>
      <w:r>
        <w:rPr>
          <w:spacing w:val="5"/>
          <w:lang w:eastAsia="zh-CN"/>
        </w:rPr>
        <w:t>间</w:t>
      </w:r>
      <w:r>
        <w:rPr>
          <w:spacing w:val="2"/>
          <w:lang w:eastAsia="zh-CN"/>
        </w:rPr>
        <w:t>会</w:t>
      </w:r>
      <w:r>
        <w:rPr>
          <w:spacing w:val="5"/>
          <w:lang w:eastAsia="zh-CN"/>
        </w:rPr>
        <w:t>给</w:t>
      </w:r>
      <w:r>
        <w:rPr>
          <w:spacing w:val="2"/>
          <w:lang w:eastAsia="zh-CN"/>
        </w:rPr>
        <w:t>周</w:t>
      </w:r>
      <w:r>
        <w:rPr>
          <w:spacing w:val="5"/>
          <w:lang w:eastAsia="zh-CN"/>
        </w:rPr>
        <w:t>边</w:t>
      </w:r>
      <w:r>
        <w:rPr>
          <w:spacing w:val="2"/>
          <w:lang w:eastAsia="zh-CN"/>
        </w:rPr>
        <w:t>道</w:t>
      </w:r>
      <w:r>
        <w:rPr>
          <w:spacing w:val="5"/>
          <w:lang w:eastAsia="zh-CN"/>
        </w:rPr>
        <w:t>路</w:t>
      </w:r>
      <w:r>
        <w:rPr>
          <w:spacing w:val="2"/>
          <w:lang w:eastAsia="zh-CN"/>
        </w:rPr>
        <w:t>交</w:t>
      </w:r>
      <w:r>
        <w:rPr>
          <w:spacing w:val="5"/>
          <w:lang w:eastAsia="zh-CN"/>
        </w:rPr>
        <w:t>通</w:t>
      </w:r>
      <w:r>
        <w:rPr>
          <w:spacing w:val="2"/>
          <w:lang w:eastAsia="zh-CN"/>
        </w:rPr>
        <w:t>带</w:t>
      </w:r>
      <w:r>
        <w:rPr>
          <w:spacing w:val="5"/>
          <w:lang w:eastAsia="zh-CN"/>
        </w:rPr>
        <w:t>来</w:t>
      </w:r>
      <w:r>
        <w:rPr>
          <w:spacing w:val="2"/>
          <w:lang w:eastAsia="zh-CN"/>
        </w:rPr>
        <w:t>一</w:t>
      </w:r>
      <w:r>
        <w:rPr>
          <w:spacing w:val="5"/>
          <w:lang w:eastAsia="zh-CN"/>
        </w:rPr>
        <w:t>定</w:t>
      </w:r>
      <w:r>
        <w:rPr>
          <w:spacing w:val="2"/>
          <w:lang w:eastAsia="zh-CN"/>
        </w:rPr>
        <w:t>影</w:t>
      </w:r>
      <w:r>
        <w:rPr>
          <w:spacing w:val="5"/>
          <w:lang w:eastAsia="zh-CN"/>
        </w:rPr>
        <w:t>响</w:t>
      </w:r>
      <w:r>
        <w:rPr>
          <w:spacing w:val="2"/>
          <w:lang w:eastAsia="zh-CN"/>
        </w:rPr>
        <w:t>。</w:t>
      </w:r>
      <w:r>
        <w:rPr>
          <w:spacing w:val="5"/>
          <w:lang w:eastAsia="zh-CN"/>
        </w:rPr>
        <w:t>建</w:t>
      </w:r>
      <w:r>
        <w:rPr>
          <w:spacing w:val="2"/>
          <w:lang w:eastAsia="zh-CN"/>
        </w:rPr>
        <w:t>议</w:t>
      </w:r>
      <w:r>
        <w:rPr>
          <w:spacing w:val="5"/>
          <w:lang w:eastAsia="zh-CN"/>
        </w:rPr>
        <w:t>有</w:t>
      </w:r>
      <w:r>
        <w:rPr>
          <w:spacing w:val="2"/>
          <w:lang w:eastAsia="zh-CN"/>
        </w:rPr>
        <w:t>关</w:t>
      </w:r>
      <w:r>
        <w:rPr>
          <w:lang w:eastAsia="zh-CN"/>
        </w:rPr>
        <w:t>部</w:t>
      </w:r>
    </w:p>
    <w:p>
      <w:pPr>
        <w:spacing w:before="2" w:line="150" w:lineRule="exact"/>
        <w:rPr>
          <w:sz w:val="15"/>
          <w:szCs w:val="15"/>
          <w:lang w:eastAsia="zh-CN"/>
        </w:rPr>
      </w:pPr>
    </w:p>
    <w:p>
      <w:pPr>
        <w:pStyle w:val="3"/>
        <w:spacing w:line="316" w:lineRule="auto"/>
        <w:rPr>
          <w:lang w:eastAsia="zh-CN"/>
        </w:rPr>
      </w:pPr>
      <w:r>
        <w:rPr>
          <w:spacing w:val="1"/>
          <w:w w:val="95"/>
          <w:lang w:eastAsia="zh-CN"/>
        </w:rPr>
        <w:t>门</w:t>
      </w:r>
      <w:r>
        <w:rPr>
          <w:spacing w:val="4"/>
          <w:w w:val="95"/>
          <w:lang w:eastAsia="zh-CN"/>
        </w:rPr>
        <w:t>制</w:t>
      </w:r>
      <w:r>
        <w:rPr>
          <w:spacing w:val="1"/>
          <w:w w:val="95"/>
          <w:lang w:eastAsia="zh-CN"/>
        </w:rPr>
        <w:t>定</w:t>
      </w:r>
      <w:r>
        <w:rPr>
          <w:spacing w:val="4"/>
          <w:w w:val="95"/>
          <w:lang w:eastAsia="zh-CN"/>
        </w:rPr>
        <w:t>周</w:t>
      </w:r>
      <w:r>
        <w:rPr>
          <w:spacing w:val="1"/>
          <w:w w:val="95"/>
          <w:lang w:eastAsia="zh-CN"/>
        </w:rPr>
        <w:t>密</w:t>
      </w:r>
      <w:r>
        <w:rPr>
          <w:spacing w:val="4"/>
          <w:w w:val="95"/>
          <w:lang w:eastAsia="zh-CN"/>
        </w:rPr>
        <w:t>的</w:t>
      </w:r>
      <w:r>
        <w:rPr>
          <w:spacing w:val="1"/>
          <w:w w:val="95"/>
          <w:lang w:eastAsia="zh-CN"/>
        </w:rPr>
        <w:t>计划</w:t>
      </w:r>
      <w:r>
        <w:rPr>
          <w:spacing w:val="4"/>
          <w:w w:val="95"/>
          <w:lang w:eastAsia="zh-CN"/>
        </w:rPr>
        <w:t>和</w:t>
      </w:r>
      <w:r>
        <w:rPr>
          <w:spacing w:val="1"/>
          <w:w w:val="95"/>
          <w:lang w:eastAsia="zh-CN"/>
        </w:rPr>
        <w:t>可</w:t>
      </w:r>
      <w:r>
        <w:rPr>
          <w:spacing w:val="4"/>
          <w:w w:val="95"/>
          <w:lang w:eastAsia="zh-CN"/>
        </w:rPr>
        <w:t>行</w:t>
      </w:r>
      <w:r>
        <w:rPr>
          <w:spacing w:val="1"/>
          <w:w w:val="95"/>
          <w:lang w:eastAsia="zh-CN"/>
        </w:rPr>
        <w:t>措</w:t>
      </w:r>
      <w:r>
        <w:rPr>
          <w:spacing w:val="4"/>
          <w:w w:val="95"/>
          <w:lang w:eastAsia="zh-CN"/>
        </w:rPr>
        <w:t>施</w:t>
      </w:r>
      <w:r>
        <w:rPr>
          <w:spacing w:val="1"/>
          <w:w w:val="95"/>
          <w:lang w:eastAsia="zh-CN"/>
        </w:rPr>
        <w:t>，</w:t>
      </w:r>
      <w:r>
        <w:rPr>
          <w:spacing w:val="4"/>
          <w:w w:val="95"/>
          <w:lang w:eastAsia="zh-CN"/>
        </w:rPr>
        <w:t>合</w:t>
      </w:r>
      <w:r>
        <w:rPr>
          <w:spacing w:val="1"/>
          <w:w w:val="95"/>
          <w:lang w:eastAsia="zh-CN"/>
        </w:rPr>
        <w:t>理疏</w:t>
      </w:r>
      <w:r>
        <w:rPr>
          <w:spacing w:val="4"/>
          <w:w w:val="95"/>
          <w:lang w:eastAsia="zh-CN"/>
        </w:rPr>
        <w:t>导</w:t>
      </w:r>
      <w:r>
        <w:rPr>
          <w:spacing w:val="1"/>
          <w:w w:val="95"/>
          <w:lang w:eastAsia="zh-CN"/>
        </w:rPr>
        <w:t>交</w:t>
      </w:r>
      <w:r>
        <w:rPr>
          <w:spacing w:val="4"/>
          <w:w w:val="95"/>
          <w:lang w:eastAsia="zh-CN"/>
        </w:rPr>
        <w:t>通</w:t>
      </w:r>
      <w:r>
        <w:rPr>
          <w:spacing w:val="1"/>
          <w:w w:val="95"/>
          <w:lang w:eastAsia="zh-CN"/>
        </w:rPr>
        <w:t>，</w:t>
      </w:r>
      <w:r>
        <w:rPr>
          <w:spacing w:val="4"/>
          <w:w w:val="95"/>
          <w:lang w:eastAsia="zh-CN"/>
        </w:rPr>
        <w:t>将</w:t>
      </w:r>
      <w:r>
        <w:rPr>
          <w:spacing w:val="1"/>
          <w:w w:val="95"/>
          <w:lang w:eastAsia="zh-CN"/>
        </w:rPr>
        <w:t>项目</w:t>
      </w:r>
      <w:r>
        <w:rPr>
          <w:spacing w:val="4"/>
          <w:w w:val="95"/>
          <w:lang w:eastAsia="zh-CN"/>
        </w:rPr>
        <w:t>施</w:t>
      </w:r>
      <w:r>
        <w:rPr>
          <w:spacing w:val="1"/>
          <w:w w:val="95"/>
          <w:lang w:eastAsia="zh-CN"/>
        </w:rPr>
        <w:t>工</w:t>
      </w:r>
      <w:r>
        <w:rPr>
          <w:spacing w:val="4"/>
          <w:w w:val="95"/>
          <w:lang w:eastAsia="zh-CN"/>
        </w:rPr>
        <w:t>对</w:t>
      </w:r>
      <w:r>
        <w:rPr>
          <w:spacing w:val="1"/>
          <w:w w:val="95"/>
          <w:lang w:eastAsia="zh-CN"/>
        </w:rPr>
        <w:t>交</w:t>
      </w:r>
      <w:r>
        <w:rPr>
          <w:w w:val="95"/>
          <w:lang w:eastAsia="zh-CN"/>
        </w:rPr>
        <w:t>通</w:t>
      </w:r>
      <w:r>
        <w:rPr>
          <w:lang w:eastAsia="zh-CN"/>
        </w:rPr>
        <w:t>和</w:t>
      </w:r>
      <w:r>
        <w:rPr>
          <w:spacing w:val="2"/>
          <w:lang w:eastAsia="zh-CN"/>
        </w:rPr>
        <w:t>沿</w:t>
      </w:r>
      <w:r>
        <w:rPr>
          <w:lang w:eastAsia="zh-CN"/>
        </w:rPr>
        <w:t>线居</w:t>
      </w:r>
      <w:r>
        <w:rPr>
          <w:spacing w:val="2"/>
          <w:lang w:eastAsia="zh-CN"/>
        </w:rPr>
        <w:t>民</w:t>
      </w:r>
      <w:r>
        <w:rPr>
          <w:lang w:eastAsia="zh-CN"/>
        </w:rPr>
        <w:t>出行</w:t>
      </w:r>
      <w:r>
        <w:rPr>
          <w:spacing w:val="2"/>
          <w:lang w:eastAsia="zh-CN"/>
        </w:rPr>
        <w:t>的</w:t>
      </w:r>
      <w:r>
        <w:rPr>
          <w:lang w:eastAsia="zh-CN"/>
        </w:rPr>
        <w:t>影响</w:t>
      </w:r>
      <w:r>
        <w:rPr>
          <w:spacing w:val="2"/>
          <w:lang w:eastAsia="zh-CN"/>
        </w:rPr>
        <w:t>降</w:t>
      </w:r>
      <w:r>
        <w:rPr>
          <w:lang w:eastAsia="zh-CN"/>
        </w:rPr>
        <w:t>到最</w:t>
      </w:r>
      <w:r>
        <w:rPr>
          <w:spacing w:val="2"/>
          <w:lang w:eastAsia="zh-CN"/>
        </w:rPr>
        <w:t>低</w:t>
      </w:r>
      <w:r>
        <w:rPr>
          <w:lang w:eastAsia="zh-CN"/>
        </w:rPr>
        <w:t>。</w:t>
      </w:r>
    </w:p>
    <w:sectPr>
      <w:pgSz w:w="11906" w:h="16840"/>
      <w:pgMar w:top="1060" w:right="1020" w:bottom="1020" w:left="1300" w:header="805" w:footer="838"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icrosoft JhengHei">
    <w:panose1 w:val="020B0604030504040204"/>
    <w:charset w:val="88"/>
    <w:family w:val="swiss"/>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pict>
        <v:group id="_x0000_s2052" o:spid="_x0000_s2052" o:spt="203" style="position:absolute;left:0pt;margin-left:70.9pt;margin-top:789.25pt;height:0.1pt;width:467.7pt;mso-position-horizontal-relative:page;mso-position-vertical-relative:page;z-index:-251648000;mso-width-relative:page;mso-height-relative:page;" coordorigin="1418,15786" coordsize="9354,2203">
          <o:lock v:ext="edit"/>
          <v:shape id="_x0000_s2053" o:spid="_x0000_s2053" style="position:absolute;left:1418;top:15786;height:2;width:9354;" filled="f" coordorigin="1418,15786" coordsize="9354,0" path="m1418,15786l10772,15786e">
            <v:path arrowok="t"/>
            <v:fill on="f" focussize="0,0"/>
            <v:stroke weight="0.58pt"/>
            <v:imagedata o:title=""/>
            <o:lock v:ext="edit"/>
          </v:shape>
        </v:group>
      </w:pict>
    </w:r>
    <w:r>
      <w:pict>
        <v:shape id="_x0000_s2054" o:spid="_x0000_s2054" o:spt="202" type="#_x0000_t202" style="position:absolute;left:0pt;margin-left:290.2pt;margin-top:789.3pt;height:11pt;width:29.05pt;mso-position-horizontal-relative:page;mso-position-vertical-relative:page;z-index:-251646976;mso-width-relative:page;mso-height-relative:page;" filled="f" stroked="f" coordsize="21600,21600">
          <v:path/>
          <v:fill on="f" focussize="0,0"/>
          <v:stroke on="f" joinstyle="miter"/>
          <v:imagedata o:title=""/>
          <o:lock v:ext="edit"/>
          <v:textbox inset="0mm,0mm,0mm,0mm">
            <w:txbxContent>
              <w:p>
                <w:pPr>
                  <w:spacing w:line="200" w:lineRule="exact"/>
                  <w:ind w:left="20"/>
                  <w:rPr>
                    <w:rFonts w:ascii="宋体" w:hAnsi="宋体" w:eastAsia="宋体" w:cs="宋体"/>
                    <w:sz w:val="18"/>
                    <w:szCs w:val="18"/>
                  </w:rPr>
                </w:pPr>
                <w:r>
                  <w:rPr>
                    <w:rFonts w:ascii="宋体" w:hAnsi="宋体" w:eastAsia="宋体" w:cs="宋体"/>
                    <w:sz w:val="18"/>
                    <w:szCs w:val="18"/>
                  </w:rPr>
                  <w:t xml:space="preserve">- </w:t>
                </w:r>
                <w:r>
                  <w:fldChar w:fldCharType="begin"/>
                </w:r>
                <w:r>
                  <w:rPr>
                    <w:rFonts w:ascii="宋体" w:hAnsi="宋体" w:eastAsia="宋体" w:cs="宋体"/>
                    <w:sz w:val="18"/>
                    <w:szCs w:val="18"/>
                  </w:rPr>
                  <w:instrText xml:space="preserve"> PAGE </w:instrText>
                </w:r>
                <w:r>
                  <w:fldChar w:fldCharType="separate"/>
                </w:r>
                <w:r>
                  <w:rPr>
                    <w:rFonts w:ascii="宋体" w:hAnsi="宋体" w:eastAsia="宋体" w:cs="宋体"/>
                    <w:sz w:val="18"/>
                    <w:szCs w:val="18"/>
                  </w:rPr>
                  <w:t>19</w:t>
                </w:r>
                <w:r>
                  <w:fldChar w:fldCharType="end"/>
                </w:r>
                <w:r>
                  <w:rPr>
                    <w:rFonts w:ascii="宋体" w:hAnsi="宋体" w:eastAsia="宋体" w:cs="宋体"/>
                    <w:sz w:val="18"/>
                    <w:szCs w:val="18"/>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pict>
        <v:group id="_x0000_s2055" o:spid="_x0000_s2055" o:spt="203" style="position:absolute;left:0pt;margin-left:70.9pt;margin-top:789.25pt;height:0.1pt;width:467.7pt;mso-position-horizontal-relative:page;mso-position-vertical-relative:page;z-index:-251645952;mso-width-relative:page;mso-height-relative:page;" coordorigin="1418,15786" coordsize="9354,2203">
          <o:lock v:ext="edit"/>
          <v:shape id="_x0000_s2056" o:spid="_x0000_s2056" style="position:absolute;left:1418;top:15786;height:2;width:9354;" filled="f" coordorigin="1418,15786" coordsize="9354,0" path="m1418,15786l10772,15786e">
            <v:path arrowok="t"/>
            <v:fill on="f" focussize="0,0"/>
            <v:stroke weight="0.58pt"/>
            <v:imagedata o:title=""/>
            <o:lock v:ext="edit"/>
          </v:shape>
        </v:group>
      </w:pict>
    </w:r>
    <w:r>
      <w:pict>
        <v:shape id="_x0000_s2057" o:spid="_x0000_s2057" o:spt="202" type="#_x0000_t202" style="position:absolute;left:0pt;margin-left:290.2pt;margin-top:789.3pt;height:11pt;width:29.05pt;mso-position-horizontal-relative:page;mso-position-vertical-relative:page;z-index:-251644928;mso-width-relative:page;mso-height-relative:page;" filled="f" stroked="f" coordsize="21600,21600">
          <v:path/>
          <v:fill on="f" focussize="0,0"/>
          <v:stroke on="f" joinstyle="miter"/>
          <v:imagedata o:title=""/>
          <o:lock v:ext="edit"/>
          <v:textbox inset="0mm,0mm,0mm,0mm">
            <w:txbxContent>
              <w:p>
                <w:pPr>
                  <w:spacing w:line="200" w:lineRule="exact"/>
                  <w:ind w:left="20"/>
                  <w:rPr>
                    <w:rFonts w:ascii="宋体" w:hAnsi="宋体" w:eastAsia="宋体" w:cs="宋体"/>
                    <w:sz w:val="18"/>
                    <w:szCs w:val="18"/>
                  </w:rPr>
                </w:pPr>
                <w:r>
                  <w:rPr>
                    <w:rFonts w:ascii="宋体" w:hAnsi="宋体" w:eastAsia="宋体" w:cs="宋体"/>
                    <w:sz w:val="18"/>
                    <w:szCs w:val="18"/>
                  </w:rPr>
                  <w:t xml:space="preserve">- </w:t>
                </w:r>
                <w:r>
                  <w:fldChar w:fldCharType="begin"/>
                </w:r>
                <w:r>
                  <w:rPr>
                    <w:rFonts w:ascii="宋体" w:hAnsi="宋体" w:eastAsia="宋体" w:cs="宋体"/>
                    <w:sz w:val="18"/>
                    <w:szCs w:val="18"/>
                  </w:rPr>
                  <w:instrText xml:space="preserve"> PAGE </w:instrText>
                </w:r>
                <w:r>
                  <w:fldChar w:fldCharType="separate"/>
                </w:r>
                <w:r>
                  <w:rPr>
                    <w:rFonts w:ascii="宋体" w:hAnsi="宋体" w:eastAsia="宋体" w:cs="宋体"/>
                    <w:sz w:val="18"/>
                    <w:szCs w:val="18"/>
                  </w:rPr>
                  <w:t>29</w:t>
                </w:r>
                <w:r>
                  <w:fldChar w:fldCharType="end"/>
                </w:r>
                <w:r>
                  <w:rPr>
                    <w:rFonts w:ascii="宋体" w:hAnsi="宋体" w:eastAsia="宋体" w:cs="宋体"/>
                    <w:sz w:val="18"/>
                    <w:szCs w:val="18"/>
                  </w:rPr>
                  <w:t xml:space="preserve"> -</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pict>
        <v:group id="_x0000_s2058" o:spid="_x0000_s2058" o:spt="203" style="position:absolute;left:0pt;margin-left:70.9pt;margin-top:789.25pt;height:0.1pt;width:467.7pt;mso-position-horizontal-relative:page;mso-position-vertical-relative:page;z-index:-251643904;mso-width-relative:page;mso-height-relative:page;" coordorigin="1418,15786" coordsize="9354,2203">
          <o:lock v:ext="edit"/>
          <v:shape id="_x0000_s2059" o:spid="_x0000_s2059" style="position:absolute;left:1418;top:15786;height:2;width:9354;" filled="f" coordorigin="1418,15786" coordsize="9354,0" path="m1418,15786l10772,15786e">
            <v:path arrowok="t"/>
            <v:fill on="f" focussize="0,0"/>
            <v:stroke weight="0.58pt"/>
            <v:imagedata o:title=""/>
            <o:lock v:ext="edit"/>
          </v:shape>
        </v:group>
      </w:pict>
    </w:r>
    <w:r>
      <w:pict>
        <v:shape id="_x0000_s2060" o:spid="_x0000_s2060" o:spt="202" type="#_x0000_t202" style="position:absolute;left:0pt;margin-left:290.2pt;margin-top:789.3pt;height:11pt;width:29.05pt;mso-position-horizontal-relative:page;mso-position-vertical-relative:page;z-index:-251642880;mso-width-relative:page;mso-height-relative:page;" filled="f" stroked="f" coordsize="21600,21600">
          <v:path/>
          <v:fill on="f" focussize="0,0"/>
          <v:stroke on="f" joinstyle="miter"/>
          <v:imagedata o:title=""/>
          <o:lock v:ext="edit"/>
          <v:textbox inset="0mm,0mm,0mm,0mm">
            <w:txbxContent>
              <w:p>
                <w:pPr>
                  <w:spacing w:line="200" w:lineRule="exact"/>
                  <w:ind w:left="20"/>
                  <w:rPr>
                    <w:rFonts w:ascii="宋体" w:hAnsi="宋体" w:eastAsia="宋体" w:cs="宋体"/>
                    <w:sz w:val="18"/>
                    <w:szCs w:val="18"/>
                  </w:rPr>
                </w:pPr>
                <w:r>
                  <w:rPr>
                    <w:rFonts w:ascii="宋体" w:hAnsi="宋体" w:eastAsia="宋体" w:cs="宋体"/>
                    <w:sz w:val="18"/>
                    <w:szCs w:val="18"/>
                  </w:rPr>
                  <w:t xml:space="preserve">- </w:t>
                </w:r>
                <w:r>
                  <w:fldChar w:fldCharType="begin"/>
                </w:r>
                <w:r>
                  <w:rPr>
                    <w:rFonts w:ascii="宋体" w:hAnsi="宋体" w:eastAsia="宋体" w:cs="宋体"/>
                    <w:sz w:val="18"/>
                    <w:szCs w:val="18"/>
                  </w:rPr>
                  <w:instrText xml:space="preserve"> PAGE </w:instrText>
                </w:r>
                <w:r>
                  <w:fldChar w:fldCharType="separate"/>
                </w:r>
                <w:r>
                  <w:rPr>
                    <w:rFonts w:ascii="宋体" w:hAnsi="宋体" w:eastAsia="宋体" w:cs="宋体"/>
                    <w:sz w:val="18"/>
                    <w:szCs w:val="18"/>
                  </w:rPr>
                  <w:t>39</w:t>
                </w:r>
                <w:r>
                  <w:fldChar w:fldCharType="end"/>
                </w:r>
                <w:r>
                  <w:rPr>
                    <w:rFonts w:ascii="宋体" w:hAnsi="宋体" w:eastAsia="宋体" w:cs="宋体"/>
                    <w:sz w:val="18"/>
                    <w:szCs w:val="18"/>
                  </w:rPr>
                  <w:t xml:space="preserve"> -</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pict>
        <v:group id="_x0000_s2061" o:spid="_x0000_s2061" o:spt="203" style="position:absolute;left:0pt;margin-left:70.9pt;margin-top:789.25pt;height:0.1pt;width:467.7pt;mso-position-horizontal-relative:page;mso-position-vertical-relative:page;z-index:-251641856;mso-width-relative:page;mso-height-relative:page;" coordorigin="1418,15786" coordsize="9354,2203">
          <o:lock v:ext="edit"/>
          <v:shape id="_x0000_s2062" o:spid="_x0000_s2062" style="position:absolute;left:1418;top:15786;height:2;width:9354;" filled="f" coordorigin="1418,15786" coordsize="9354,0" path="m1418,15786l10772,15786e">
            <v:path arrowok="t"/>
            <v:fill on="f" focussize="0,0"/>
            <v:stroke weight="0.58pt"/>
            <v:imagedata o:title=""/>
            <o:lock v:ext="edit"/>
          </v:shape>
        </v:group>
      </w:pict>
    </w:r>
    <w:r>
      <w:pict>
        <v:shape id="_x0000_s2063" o:spid="_x0000_s2063" o:spt="202" type="#_x0000_t202" style="position:absolute;left:0pt;margin-left:290.2pt;margin-top:789.3pt;height:11pt;width:29.05pt;mso-position-horizontal-relative:page;mso-position-vertical-relative:page;z-index:-251640832;mso-width-relative:page;mso-height-relative:page;" filled="f" stroked="f" coordsize="21600,21600">
          <v:path/>
          <v:fill on="f" focussize="0,0"/>
          <v:stroke on="f" joinstyle="miter"/>
          <v:imagedata o:title=""/>
          <o:lock v:ext="edit"/>
          <v:textbox inset="0mm,0mm,0mm,0mm">
            <w:txbxContent>
              <w:p>
                <w:pPr>
                  <w:spacing w:line="200" w:lineRule="exact"/>
                  <w:ind w:left="20"/>
                  <w:rPr>
                    <w:rFonts w:ascii="宋体" w:hAnsi="宋体" w:eastAsia="宋体" w:cs="宋体"/>
                    <w:sz w:val="18"/>
                    <w:szCs w:val="18"/>
                  </w:rPr>
                </w:pPr>
                <w:r>
                  <w:rPr>
                    <w:rFonts w:ascii="宋体" w:hAnsi="宋体" w:eastAsia="宋体" w:cs="宋体"/>
                    <w:sz w:val="18"/>
                    <w:szCs w:val="18"/>
                  </w:rPr>
                  <w:t xml:space="preserve">- </w:t>
                </w:r>
                <w:r>
                  <w:fldChar w:fldCharType="begin"/>
                </w:r>
                <w:r>
                  <w:rPr>
                    <w:rFonts w:ascii="宋体" w:hAnsi="宋体" w:eastAsia="宋体" w:cs="宋体"/>
                    <w:sz w:val="18"/>
                    <w:szCs w:val="18"/>
                  </w:rPr>
                  <w:instrText xml:space="preserve"> PAGE </w:instrText>
                </w:r>
                <w:r>
                  <w:fldChar w:fldCharType="separate"/>
                </w:r>
                <w:r>
                  <w:rPr>
                    <w:rFonts w:ascii="宋体" w:hAnsi="宋体" w:eastAsia="宋体" w:cs="宋体"/>
                    <w:sz w:val="18"/>
                    <w:szCs w:val="18"/>
                  </w:rPr>
                  <w:t>49</w:t>
                </w:r>
                <w:r>
                  <w:fldChar w:fldCharType="end"/>
                </w:r>
                <w:r>
                  <w:rPr>
                    <w:rFonts w:ascii="宋体" w:hAnsi="宋体" w:eastAsia="宋体" w:cs="宋体"/>
                    <w:sz w:val="18"/>
                    <w:szCs w:val="18"/>
                  </w:rPr>
                  <w:t xml:space="preserve"> -</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pict>
        <v:group id="_x0000_s2064" o:spid="_x0000_s2064" o:spt="203" style="position:absolute;left:0pt;margin-left:70.9pt;margin-top:789.25pt;height:0.1pt;width:467.7pt;mso-position-horizontal-relative:page;mso-position-vertical-relative:page;z-index:-251639808;mso-width-relative:page;mso-height-relative:page;" coordorigin="1418,15786" coordsize="9354,2203">
          <o:lock v:ext="edit"/>
          <v:shape id="_x0000_s2065" o:spid="_x0000_s2065" style="position:absolute;left:1418;top:15786;height:2;width:9354;" filled="f" coordorigin="1418,15786" coordsize="9354,0" path="m1418,15786l10772,15786e">
            <v:path arrowok="t"/>
            <v:fill on="f" focussize="0,0"/>
            <v:stroke weight="0.58pt"/>
            <v:imagedata o:title=""/>
            <o:lock v:ext="edit"/>
          </v:shape>
        </v:group>
      </w:pict>
    </w:r>
    <w:r>
      <w:pict>
        <v:shape id="_x0000_s2066" o:spid="_x0000_s2066" o:spt="202" type="#_x0000_t202" style="position:absolute;left:0pt;margin-left:290.2pt;margin-top:789.3pt;height:11pt;width:29.05pt;mso-position-horizontal-relative:page;mso-position-vertical-relative:page;z-index:-251638784;mso-width-relative:page;mso-height-relative:page;" filled="f" stroked="f" coordsize="21600,21600">
          <v:path/>
          <v:fill on="f" focussize="0,0"/>
          <v:stroke on="f" joinstyle="miter"/>
          <v:imagedata o:title=""/>
          <o:lock v:ext="edit"/>
          <v:textbox inset="0mm,0mm,0mm,0mm">
            <w:txbxContent>
              <w:p>
                <w:pPr>
                  <w:spacing w:line="200" w:lineRule="exact"/>
                  <w:ind w:left="20"/>
                  <w:rPr>
                    <w:rFonts w:ascii="宋体" w:hAnsi="宋体" w:eastAsia="宋体" w:cs="宋体"/>
                    <w:sz w:val="18"/>
                    <w:szCs w:val="18"/>
                  </w:rPr>
                </w:pPr>
                <w:r>
                  <w:rPr>
                    <w:rFonts w:ascii="宋体" w:hAnsi="宋体" w:eastAsia="宋体" w:cs="宋体"/>
                    <w:sz w:val="18"/>
                    <w:szCs w:val="18"/>
                  </w:rPr>
                  <w:t xml:space="preserve">- </w:t>
                </w:r>
                <w:r>
                  <w:fldChar w:fldCharType="begin"/>
                </w:r>
                <w:r>
                  <w:rPr>
                    <w:rFonts w:ascii="宋体" w:hAnsi="宋体" w:eastAsia="宋体" w:cs="宋体"/>
                    <w:sz w:val="18"/>
                    <w:szCs w:val="18"/>
                  </w:rPr>
                  <w:instrText xml:space="preserve"> PAGE </w:instrText>
                </w:r>
                <w:r>
                  <w:fldChar w:fldCharType="separate"/>
                </w:r>
                <w:r>
                  <w:rPr>
                    <w:rFonts w:ascii="宋体" w:hAnsi="宋体" w:eastAsia="宋体" w:cs="宋体"/>
                    <w:sz w:val="18"/>
                    <w:szCs w:val="18"/>
                  </w:rPr>
                  <w:t>59</w:t>
                </w:r>
                <w:r>
                  <w:fldChar w:fldCharType="end"/>
                </w:r>
                <w:r>
                  <w:rPr>
                    <w:rFonts w:ascii="宋体" w:hAnsi="宋体" w:eastAsia="宋体" w:cs="宋体"/>
                    <w:sz w:val="18"/>
                    <w:szCs w:val="18"/>
                  </w:rPr>
                  <w:t xml:space="preserve"> -</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pict>
        <v:group id="_x0000_s2067" o:spid="_x0000_s2067" o:spt="203" style="position:absolute;left:0pt;margin-left:70.9pt;margin-top:789.25pt;height:0.1pt;width:467.7pt;mso-position-horizontal-relative:page;mso-position-vertical-relative:page;z-index:-251637760;mso-width-relative:page;mso-height-relative:page;" coordorigin="1418,15786" coordsize="9354,2203">
          <o:lock v:ext="edit"/>
          <v:shape id="_x0000_s2068" o:spid="_x0000_s2068" style="position:absolute;left:1418;top:15786;height:2;width:9354;" filled="f" coordorigin="1418,15786" coordsize="9354,0" path="m1418,15786l10772,15786e">
            <v:path arrowok="t"/>
            <v:fill on="f" focussize="0,0"/>
            <v:stroke weight="0.58pt"/>
            <v:imagedata o:title=""/>
            <o:lock v:ext="edit"/>
          </v:shape>
        </v:group>
      </w:pict>
    </w:r>
    <w:r>
      <w:pict>
        <v:shape id="_x0000_s2069" o:spid="_x0000_s2069" o:spt="202" type="#_x0000_t202" style="position:absolute;left:0pt;margin-left:290.2pt;margin-top:789.3pt;height:11pt;width:29.05pt;mso-position-horizontal-relative:page;mso-position-vertical-relative:page;z-index:-251636736;mso-width-relative:page;mso-height-relative:page;" filled="f" stroked="f" coordsize="21600,21600">
          <v:path/>
          <v:fill on="f" focussize="0,0"/>
          <v:stroke on="f" joinstyle="miter"/>
          <v:imagedata o:title=""/>
          <o:lock v:ext="edit"/>
          <v:textbox inset="0mm,0mm,0mm,0mm">
            <w:txbxContent>
              <w:p>
                <w:pPr>
                  <w:spacing w:line="200" w:lineRule="exact"/>
                  <w:ind w:left="20"/>
                  <w:rPr>
                    <w:rFonts w:ascii="宋体" w:hAnsi="宋体" w:eastAsia="宋体" w:cs="宋体"/>
                    <w:sz w:val="18"/>
                    <w:szCs w:val="18"/>
                  </w:rPr>
                </w:pPr>
                <w:r>
                  <w:rPr>
                    <w:rFonts w:ascii="宋体" w:hAnsi="宋体" w:eastAsia="宋体" w:cs="宋体"/>
                    <w:sz w:val="18"/>
                    <w:szCs w:val="18"/>
                  </w:rPr>
                  <w:t xml:space="preserve">- </w:t>
                </w:r>
                <w:r>
                  <w:fldChar w:fldCharType="begin"/>
                </w:r>
                <w:r>
                  <w:rPr>
                    <w:rFonts w:ascii="宋体" w:hAnsi="宋体" w:eastAsia="宋体" w:cs="宋体"/>
                    <w:sz w:val="18"/>
                    <w:szCs w:val="18"/>
                  </w:rPr>
                  <w:instrText xml:space="preserve"> PAGE </w:instrText>
                </w:r>
                <w:r>
                  <w:fldChar w:fldCharType="separate"/>
                </w:r>
                <w:r>
                  <w:rPr>
                    <w:rFonts w:ascii="宋体" w:hAnsi="宋体" w:eastAsia="宋体" w:cs="宋体"/>
                    <w:sz w:val="18"/>
                    <w:szCs w:val="18"/>
                  </w:rPr>
                  <w:t>69</w:t>
                </w:r>
                <w:r>
                  <w:fldChar w:fldCharType="end"/>
                </w:r>
                <w:r>
                  <w:rPr>
                    <w:rFonts w:ascii="宋体" w:hAnsi="宋体" w:eastAsia="宋体" w:cs="宋体"/>
                    <w:sz w:val="18"/>
                    <w:szCs w:val="18"/>
                  </w:rPr>
                  <w:t xml:space="preserve"> -</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pict>
        <v:group id="_x0000_s2070" o:spid="_x0000_s2070" o:spt="203" style="position:absolute;left:0pt;margin-left:70.9pt;margin-top:789.25pt;height:0.1pt;width:467.7pt;mso-position-horizontal-relative:page;mso-position-vertical-relative:page;z-index:-251635712;mso-width-relative:page;mso-height-relative:page;" coordorigin="1418,15786" coordsize="9354,2203">
          <o:lock v:ext="edit"/>
          <v:shape id="_x0000_s2071" o:spid="_x0000_s2071" style="position:absolute;left:1418;top:15786;height:2;width:9354;" filled="f" coordorigin="1418,15786" coordsize="9354,0" path="m1418,15786l10772,15786e">
            <v:path arrowok="t"/>
            <v:fill on="f" focussize="0,0"/>
            <v:stroke weight="0.58pt"/>
            <v:imagedata o:title=""/>
            <o:lock v:ext="edit"/>
          </v:shape>
        </v:group>
      </w:pict>
    </w:r>
    <w:r>
      <w:pict>
        <v:shape id="_x0000_s2072" o:spid="_x0000_s2072" o:spt="202" type="#_x0000_t202" style="position:absolute;left:0pt;margin-left:290.2pt;margin-top:789.3pt;height:11pt;width:29.05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pPr>
                  <w:spacing w:line="200" w:lineRule="exact"/>
                  <w:ind w:left="20"/>
                  <w:rPr>
                    <w:rFonts w:ascii="宋体" w:hAnsi="宋体" w:eastAsia="宋体" w:cs="宋体"/>
                    <w:sz w:val="18"/>
                    <w:szCs w:val="18"/>
                  </w:rPr>
                </w:pPr>
                <w:r>
                  <w:rPr>
                    <w:rFonts w:ascii="宋体" w:hAnsi="宋体" w:eastAsia="宋体" w:cs="宋体"/>
                    <w:sz w:val="18"/>
                    <w:szCs w:val="18"/>
                  </w:rPr>
                  <w:t xml:space="preserve">- </w:t>
                </w:r>
                <w:r>
                  <w:fldChar w:fldCharType="begin"/>
                </w:r>
                <w:r>
                  <w:rPr>
                    <w:rFonts w:ascii="宋体" w:hAnsi="宋体" w:eastAsia="宋体" w:cs="宋体"/>
                    <w:sz w:val="18"/>
                    <w:szCs w:val="18"/>
                  </w:rPr>
                  <w:instrText xml:space="preserve"> PAGE </w:instrText>
                </w:r>
                <w:r>
                  <w:fldChar w:fldCharType="separate"/>
                </w:r>
                <w:r>
                  <w:rPr>
                    <w:rFonts w:ascii="宋体" w:hAnsi="宋体" w:eastAsia="宋体" w:cs="宋体"/>
                    <w:sz w:val="18"/>
                    <w:szCs w:val="18"/>
                  </w:rPr>
                  <w:t>71</w:t>
                </w:r>
                <w:r>
                  <w:fldChar w:fldCharType="end"/>
                </w:r>
                <w:r>
                  <w:rPr>
                    <w:rFonts w:ascii="宋体" w:hAnsi="宋体" w:eastAsia="宋体" w:cs="宋体"/>
                    <w:sz w:val="18"/>
                    <w:szCs w:val="18"/>
                  </w:rPr>
                  <w:t xml:space="preserve"> -</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pict>
        <v:group id="_x0000_s2049" o:spid="_x0000_s2049" o:spt="203" style="position:absolute;left:0pt;margin-left:70.9pt;margin-top:53.05pt;height:0.1pt;width:467.7pt;mso-position-horizontal-relative:page;mso-position-vertical-relative:page;z-index:-251650048;mso-width-relative:page;mso-height-relative:page;" coordorigin="1418,1061" coordsize="9354,2203">
          <o:lock v:ext="edit"/>
          <v:shape id="_x0000_s2050" o:spid="_x0000_s2050" style="position:absolute;left:1418;top:1061;height:2;width:9354;" filled="f" coordorigin="1418,1061" coordsize="9354,0" path="m1418,1061l10772,1061e">
            <v:path arrowok="t"/>
            <v:fill on="f" focussize="0,0"/>
            <v:stroke weight="0.82pt"/>
            <v:imagedata o:title=""/>
            <o:lock v:ext="edit"/>
          </v:shape>
        </v:group>
      </w:pict>
    </w:r>
    <w:r>
      <w:pict>
        <v:shape id="_x0000_s2051" o:spid="_x0000_s2051" o:spt="202" type="#_x0000_t202" style="position:absolute;left:0pt;margin-left:195.9pt;margin-top:39.25pt;height:12.45pt;width:201.3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pPr>
                  <w:spacing w:line="249" w:lineRule="exact"/>
                  <w:ind w:left="20"/>
                  <w:rPr>
                    <w:rFonts w:ascii="Microsoft JhengHei" w:hAnsi="Microsoft JhengHei" w:eastAsia="Microsoft JhengHei" w:cs="Microsoft JhengHei"/>
                    <w:sz w:val="21"/>
                    <w:szCs w:val="21"/>
                    <w:lang w:eastAsia="zh-CN"/>
                  </w:rPr>
                </w:pPr>
                <w:r>
                  <w:rPr>
                    <w:rFonts w:ascii="Microsoft JhengHei" w:hAnsi="Microsoft JhengHei" w:eastAsia="Microsoft JhengHei" w:cs="Microsoft JhengHei"/>
                    <w:spacing w:val="-1"/>
                    <w:w w:val="95"/>
                    <w:sz w:val="21"/>
                    <w:szCs w:val="21"/>
                    <w:lang w:eastAsia="zh-CN"/>
                  </w:rPr>
                  <w:t>济</w:t>
                </w:r>
                <w:r>
                  <w:rPr>
                    <w:rFonts w:ascii="Microsoft JhengHei" w:hAnsi="Microsoft JhengHei" w:eastAsia="Microsoft JhengHei" w:cs="Microsoft JhengHei"/>
                    <w:spacing w:val="1"/>
                    <w:w w:val="95"/>
                    <w:sz w:val="21"/>
                    <w:szCs w:val="21"/>
                    <w:lang w:eastAsia="zh-CN"/>
                  </w:rPr>
                  <w:t>南</w:t>
                </w:r>
                <w:r>
                  <w:rPr>
                    <w:rFonts w:ascii="Microsoft JhengHei" w:hAnsi="Microsoft JhengHei" w:eastAsia="Microsoft JhengHei" w:cs="Microsoft JhengHei"/>
                    <w:spacing w:val="-1"/>
                    <w:w w:val="95"/>
                    <w:sz w:val="21"/>
                    <w:szCs w:val="21"/>
                    <w:lang w:eastAsia="zh-CN"/>
                  </w:rPr>
                  <w:t>市</w:t>
                </w:r>
                <w:r>
                  <w:rPr>
                    <w:rFonts w:ascii="Microsoft JhengHei" w:hAnsi="Microsoft JhengHei" w:eastAsia="Microsoft JhengHei" w:cs="Microsoft JhengHei"/>
                    <w:spacing w:val="1"/>
                    <w:w w:val="95"/>
                    <w:sz w:val="21"/>
                    <w:szCs w:val="21"/>
                    <w:lang w:eastAsia="zh-CN"/>
                  </w:rPr>
                  <w:t>市</w:t>
                </w:r>
                <w:r>
                  <w:rPr>
                    <w:rFonts w:ascii="Microsoft JhengHei" w:hAnsi="Microsoft JhengHei" w:eastAsia="Microsoft JhengHei" w:cs="Microsoft JhengHei"/>
                    <w:spacing w:val="-1"/>
                    <w:w w:val="95"/>
                    <w:sz w:val="21"/>
                    <w:szCs w:val="21"/>
                    <w:lang w:eastAsia="zh-CN"/>
                  </w:rPr>
                  <w:t>中</w:t>
                </w:r>
                <w:r>
                  <w:rPr>
                    <w:rFonts w:ascii="Microsoft JhengHei" w:hAnsi="Microsoft JhengHei" w:eastAsia="Microsoft JhengHei" w:cs="Microsoft JhengHei"/>
                    <w:spacing w:val="1"/>
                    <w:w w:val="95"/>
                    <w:sz w:val="21"/>
                    <w:szCs w:val="21"/>
                    <w:lang w:eastAsia="zh-CN"/>
                  </w:rPr>
                  <w:t>区</w:t>
                </w:r>
                <w:r>
                  <w:rPr>
                    <w:rFonts w:ascii="Microsoft JhengHei" w:hAnsi="Microsoft JhengHei" w:eastAsia="Microsoft JhengHei" w:cs="Microsoft JhengHei"/>
                    <w:spacing w:val="-1"/>
                    <w:w w:val="95"/>
                    <w:sz w:val="21"/>
                    <w:szCs w:val="21"/>
                    <w:lang w:eastAsia="zh-CN"/>
                  </w:rPr>
                  <w:t>农</w:t>
                </w:r>
                <w:r>
                  <w:rPr>
                    <w:rFonts w:ascii="Microsoft JhengHei" w:hAnsi="Microsoft JhengHei" w:eastAsia="Microsoft JhengHei" w:cs="Microsoft JhengHei"/>
                    <w:spacing w:val="1"/>
                    <w:w w:val="95"/>
                    <w:sz w:val="21"/>
                    <w:szCs w:val="21"/>
                    <w:lang w:eastAsia="zh-CN"/>
                  </w:rPr>
                  <w:t>村</w:t>
                </w:r>
                <w:r>
                  <w:rPr>
                    <w:rFonts w:ascii="Microsoft JhengHei" w:hAnsi="Microsoft JhengHei" w:eastAsia="Microsoft JhengHei" w:cs="Microsoft JhengHei"/>
                    <w:spacing w:val="-1"/>
                    <w:w w:val="95"/>
                    <w:sz w:val="21"/>
                    <w:szCs w:val="21"/>
                    <w:lang w:eastAsia="zh-CN"/>
                  </w:rPr>
                  <w:t>公</w:t>
                </w:r>
                <w:r>
                  <w:rPr>
                    <w:rFonts w:ascii="Microsoft JhengHei" w:hAnsi="Microsoft JhengHei" w:eastAsia="Microsoft JhengHei" w:cs="Microsoft JhengHei"/>
                    <w:spacing w:val="1"/>
                    <w:w w:val="95"/>
                    <w:sz w:val="21"/>
                    <w:szCs w:val="21"/>
                    <w:lang w:eastAsia="zh-CN"/>
                  </w:rPr>
                  <w:t>路</w:t>
                </w:r>
                <w:r>
                  <w:rPr>
                    <w:rFonts w:ascii="Microsoft JhengHei" w:hAnsi="Microsoft JhengHei" w:eastAsia="Microsoft JhengHei" w:cs="Microsoft JhengHei"/>
                    <w:spacing w:val="-1"/>
                    <w:w w:val="95"/>
                    <w:sz w:val="21"/>
                    <w:szCs w:val="21"/>
                    <w:lang w:eastAsia="zh-CN"/>
                  </w:rPr>
                  <w:t>“十</w:t>
                </w:r>
                <w:r>
                  <w:rPr>
                    <w:rFonts w:ascii="Microsoft JhengHei" w:hAnsi="Microsoft JhengHei" w:eastAsia="Microsoft JhengHei" w:cs="Microsoft JhengHei"/>
                    <w:spacing w:val="1"/>
                    <w:w w:val="95"/>
                    <w:sz w:val="21"/>
                    <w:szCs w:val="21"/>
                    <w:lang w:eastAsia="zh-CN"/>
                  </w:rPr>
                  <w:t>四五</w:t>
                </w:r>
                <w:r>
                  <w:rPr>
                    <w:rFonts w:ascii="Microsoft JhengHei" w:hAnsi="Microsoft JhengHei" w:eastAsia="Microsoft JhengHei" w:cs="Microsoft JhengHei"/>
                    <w:spacing w:val="-1"/>
                    <w:w w:val="95"/>
                    <w:sz w:val="21"/>
                    <w:szCs w:val="21"/>
                    <w:lang w:eastAsia="zh-CN"/>
                  </w:rPr>
                  <w:t>”发</w:t>
                </w:r>
                <w:r>
                  <w:rPr>
                    <w:rFonts w:ascii="Microsoft JhengHei" w:hAnsi="Microsoft JhengHei" w:eastAsia="Microsoft JhengHei" w:cs="Microsoft JhengHei"/>
                    <w:spacing w:val="1"/>
                    <w:w w:val="95"/>
                    <w:sz w:val="21"/>
                    <w:szCs w:val="21"/>
                    <w:lang w:eastAsia="zh-CN"/>
                  </w:rPr>
                  <w:t>展</w:t>
                </w:r>
                <w:r>
                  <w:rPr>
                    <w:rFonts w:ascii="Microsoft JhengHei" w:hAnsi="Microsoft JhengHei" w:eastAsia="Microsoft JhengHei" w:cs="Microsoft JhengHei"/>
                    <w:spacing w:val="-1"/>
                    <w:w w:val="95"/>
                    <w:sz w:val="21"/>
                    <w:szCs w:val="21"/>
                    <w:lang w:eastAsia="zh-CN"/>
                  </w:rPr>
                  <w:t>规</w:t>
                </w:r>
                <w:r>
                  <w:rPr>
                    <w:rFonts w:ascii="Microsoft JhengHei" w:hAnsi="Microsoft JhengHei" w:eastAsia="Microsoft JhengHei" w:cs="Microsoft JhengHei"/>
                    <w:w w:val="95"/>
                    <w:sz w:val="21"/>
                    <w:szCs w:val="21"/>
                    <w:lang w:eastAsia="zh-CN"/>
                  </w:rPr>
                  <w:t>划</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7"/>
      <w:numFmt w:val="decimal"/>
      <w:lvlText w:val="%1"/>
      <w:lvlJc w:val="left"/>
      <w:pPr>
        <w:ind w:hanging="968"/>
        <w:jc w:val="left"/>
      </w:pPr>
      <w:rPr>
        <w:rFonts w:hint="default"/>
      </w:rPr>
    </w:lvl>
    <w:lvl w:ilvl="1" w:tentative="0">
      <w:start w:val="2"/>
      <w:numFmt w:val="decimal"/>
      <w:lvlText w:val="%1.%2"/>
      <w:lvlJc w:val="left"/>
      <w:pPr>
        <w:ind w:hanging="968"/>
        <w:jc w:val="left"/>
      </w:pPr>
      <w:rPr>
        <w:rFonts w:hint="default"/>
      </w:rPr>
    </w:lvl>
    <w:lvl w:ilvl="2" w:tentative="0">
      <w:start w:val="1"/>
      <w:numFmt w:val="decimal"/>
      <w:lvlText w:val="%1.%2.%3"/>
      <w:lvlJc w:val="left"/>
      <w:pPr>
        <w:ind w:hanging="968"/>
        <w:jc w:val="left"/>
      </w:pPr>
      <w:rPr>
        <w:rFonts w:hint="default" w:ascii="仿宋" w:hAnsi="仿宋" w:eastAsia="仿宋"/>
        <w:spacing w:val="3"/>
        <w:w w:val="99"/>
        <w:sz w:val="32"/>
        <w:szCs w:val="32"/>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abstractNum w:abstractNumId="1">
    <w:nsid w:val="BF205925"/>
    <w:multiLevelType w:val="multilevel"/>
    <w:tmpl w:val="BF205925"/>
    <w:lvl w:ilvl="0" w:tentative="0">
      <w:start w:val="7"/>
      <w:numFmt w:val="decimal"/>
      <w:lvlText w:val="%1"/>
      <w:lvlJc w:val="left"/>
      <w:pPr>
        <w:ind w:hanging="881"/>
        <w:jc w:val="left"/>
      </w:pPr>
      <w:rPr>
        <w:rFonts w:hint="default"/>
      </w:rPr>
    </w:lvl>
    <w:lvl w:ilvl="1" w:tentative="0">
      <w:start w:val="1"/>
      <w:numFmt w:val="decimal"/>
      <w:lvlText w:val="%1.%2"/>
      <w:lvlJc w:val="left"/>
      <w:pPr>
        <w:ind w:hanging="881"/>
        <w:jc w:val="left"/>
      </w:pPr>
      <w:rPr>
        <w:rFonts w:hint="default"/>
      </w:rPr>
    </w:lvl>
    <w:lvl w:ilvl="2" w:tentative="0">
      <w:start w:val="1"/>
      <w:numFmt w:val="decimal"/>
      <w:lvlText w:val="%1.%2.%3"/>
      <w:lvlJc w:val="left"/>
      <w:pPr>
        <w:ind w:hanging="881"/>
        <w:jc w:val="left"/>
      </w:pPr>
      <w:rPr>
        <w:rFonts w:hint="default" w:ascii="仿宋" w:hAnsi="仿宋" w:eastAsia="仿宋"/>
        <w:spacing w:val="1"/>
        <w:w w:val="99"/>
        <w:sz w:val="32"/>
        <w:szCs w:val="32"/>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abstractNum w:abstractNumId="2">
    <w:nsid w:val="CF092B84"/>
    <w:multiLevelType w:val="multilevel"/>
    <w:tmpl w:val="CF092B84"/>
    <w:lvl w:ilvl="0" w:tentative="0">
      <w:start w:val="6"/>
      <w:numFmt w:val="decimal"/>
      <w:lvlText w:val="%1"/>
      <w:lvlJc w:val="left"/>
      <w:pPr>
        <w:ind w:hanging="888"/>
        <w:jc w:val="left"/>
      </w:pPr>
      <w:rPr>
        <w:rFonts w:hint="default"/>
      </w:rPr>
    </w:lvl>
    <w:lvl w:ilvl="1" w:tentative="0">
      <w:start w:val="2"/>
      <w:numFmt w:val="decimal"/>
      <w:lvlText w:val="%1.%2"/>
      <w:lvlJc w:val="left"/>
      <w:pPr>
        <w:ind w:hanging="888"/>
        <w:jc w:val="left"/>
      </w:pPr>
      <w:rPr>
        <w:rFonts w:hint="default"/>
      </w:rPr>
    </w:lvl>
    <w:lvl w:ilvl="2" w:tentative="0">
      <w:start w:val="1"/>
      <w:numFmt w:val="decimal"/>
      <w:lvlText w:val="%1.%2.%3"/>
      <w:lvlJc w:val="left"/>
      <w:pPr>
        <w:ind w:hanging="888"/>
        <w:jc w:val="left"/>
      </w:pPr>
      <w:rPr>
        <w:rFonts w:hint="default" w:ascii="仿宋" w:hAnsi="仿宋" w:eastAsia="仿宋"/>
        <w:spacing w:val="3"/>
        <w:w w:val="99"/>
        <w:sz w:val="32"/>
        <w:szCs w:val="32"/>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abstractNum w:abstractNumId="3">
    <w:nsid w:val="0053208E"/>
    <w:multiLevelType w:val="multilevel"/>
    <w:tmpl w:val="0053208E"/>
    <w:lvl w:ilvl="0" w:tentative="0">
      <w:start w:val="2"/>
      <w:numFmt w:val="decimal"/>
      <w:lvlText w:val="%1"/>
      <w:lvlJc w:val="left"/>
      <w:pPr>
        <w:ind w:hanging="888"/>
        <w:jc w:val="left"/>
      </w:pPr>
      <w:rPr>
        <w:rFonts w:hint="default"/>
      </w:rPr>
    </w:lvl>
    <w:lvl w:ilvl="1" w:tentative="0">
      <w:start w:val="1"/>
      <w:numFmt w:val="decimal"/>
      <w:lvlText w:val="%1.%2"/>
      <w:lvlJc w:val="left"/>
      <w:pPr>
        <w:ind w:hanging="888"/>
        <w:jc w:val="left"/>
      </w:pPr>
      <w:rPr>
        <w:rFonts w:hint="default"/>
      </w:rPr>
    </w:lvl>
    <w:lvl w:ilvl="2" w:tentative="0">
      <w:start w:val="1"/>
      <w:numFmt w:val="decimal"/>
      <w:lvlText w:val="%1.%2.%3"/>
      <w:lvlJc w:val="left"/>
      <w:pPr>
        <w:ind w:hanging="888"/>
        <w:jc w:val="left"/>
      </w:pPr>
      <w:rPr>
        <w:rFonts w:hint="default" w:ascii="仿宋" w:hAnsi="仿宋" w:eastAsia="仿宋"/>
        <w:spacing w:val="3"/>
        <w:w w:val="99"/>
        <w:sz w:val="32"/>
        <w:szCs w:val="32"/>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abstractNum w:abstractNumId="4">
    <w:nsid w:val="03D62ECE"/>
    <w:multiLevelType w:val="multilevel"/>
    <w:tmpl w:val="03D62ECE"/>
    <w:lvl w:ilvl="0" w:tentative="0">
      <w:start w:val="7"/>
      <w:numFmt w:val="decimal"/>
      <w:lvlText w:val="%1"/>
      <w:lvlJc w:val="left"/>
      <w:pPr>
        <w:ind w:hanging="888"/>
        <w:jc w:val="left"/>
      </w:pPr>
      <w:rPr>
        <w:rFonts w:hint="default"/>
      </w:rPr>
    </w:lvl>
    <w:lvl w:ilvl="1" w:tentative="0">
      <w:start w:val="5"/>
      <w:numFmt w:val="decimal"/>
      <w:lvlText w:val="%1.%2"/>
      <w:lvlJc w:val="left"/>
      <w:pPr>
        <w:ind w:hanging="888"/>
        <w:jc w:val="left"/>
      </w:pPr>
      <w:rPr>
        <w:rFonts w:hint="default"/>
      </w:rPr>
    </w:lvl>
    <w:lvl w:ilvl="2" w:tentative="0">
      <w:start w:val="4"/>
      <w:numFmt w:val="decimal"/>
      <w:lvlText w:val="%1.%2.%3"/>
      <w:lvlJc w:val="left"/>
      <w:pPr>
        <w:ind w:hanging="888"/>
        <w:jc w:val="left"/>
      </w:pPr>
      <w:rPr>
        <w:rFonts w:hint="default" w:ascii="仿宋" w:hAnsi="仿宋" w:eastAsia="仿宋"/>
        <w:spacing w:val="3"/>
        <w:w w:val="99"/>
        <w:sz w:val="32"/>
        <w:szCs w:val="32"/>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abstractNum w:abstractNumId="5">
    <w:nsid w:val="59ADCABA"/>
    <w:multiLevelType w:val="multilevel"/>
    <w:tmpl w:val="59ADCABA"/>
    <w:lvl w:ilvl="0" w:tentative="0">
      <w:start w:val="6"/>
      <w:numFmt w:val="decimal"/>
      <w:lvlText w:val="%1"/>
      <w:lvlJc w:val="left"/>
      <w:pPr>
        <w:ind w:hanging="886"/>
        <w:jc w:val="left"/>
      </w:pPr>
      <w:rPr>
        <w:rFonts w:hint="default"/>
      </w:rPr>
    </w:lvl>
    <w:lvl w:ilvl="1" w:tentative="0">
      <w:start w:val="5"/>
      <w:numFmt w:val="decimal"/>
      <w:lvlText w:val="%1.%2"/>
      <w:lvlJc w:val="left"/>
      <w:pPr>
        <w:ind w:hanging="886"/>
        <w:jc w:val="left"/>
      </w:pPr>
      <w:rPr>
        <w:rFonts w:hint="default"/>
      </w:rPr>
    </w:lvl>
    <w:lvl w:ilvl="2" w:tentative="0">
      <w:start w:val="1"/>
      <w:numFmt w:val="decimal"/>
      <w:lvlText w:val="%1.%2.%3"/>
      <w:lvlJc w:val="left"/>
      <w:pPr>
        <w:ind w:hanging="886"/>
        <w:jc w:val="right"/>
      </w:pPr>
      <w:rPr>
        <w:rFonts w:hint="default" w:ascii="仿宋" w:hAnsi="仿宋" w:eastAsia="仿宋"/>
        <w:spacing w:val="3"/>
        <w:w w:val="99"/>
        <w:sz w:val="32"/>
        <w:szCs w:val="32"/>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hideSpellingErrors/>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2"/>
  </w:compat>
  <w:docVars>
    <w:docVar w:name="commondata" w:val="eyJoZGlkIjoiNDdmOTdkNzEwODgxZmY2ZmJmMjM1ZjRiNzY1MTUzZmMifQ=="/>
  </w:docVars>
  <w:rsids>
    <w:rsidRoot w:val="009964D0"/>
    <w:rsid w:val="00001BDB"/>
    <w:rsid w:val="001A06D2"/>
    <w:rsid w:val="001B04C7"/>
    <w:rsid w:val="001C0598"/>
    <w:rsid w:val="001C479E"/>
    <w:rsid w:val="00240678"/>
    <w:rsid w:val="002D3CB0"/>
    <w:rsid w:val="003F2FC1"/>
    <w:rsid w:val="004034F6"/>
    <w:rsid w:val="004B3217"/>
    <w:rsid w:val="0053020C"/>
    <w:rsid w:val="005C0AA7"/>
    <w:rsid w:val="006B5358"/>
    <w:rsid w:val="007D22F5"/>
    <w:rsid w:val="00965C2D"/>
    <w:rsid w:val="009964D0"/>
    <w:rsid w:val="009B1B2F"/>
    <w:rsid w:val="00A56C5F"/>
    <w:rsid w:val="00AC138D"/>
    <w:rsid w:val="00AF0774"/>
    <w:rsid w:val="00B9120B"/>
    <w:rsid w:val="00BC4FFF"/>
    <w:rsid w:val="00C95F44"/>
    <w:rsid w:val="00D000FE"/>
    <w:rsid w:val="00D7796A"/>
    <w:rsid w:val="00EB63A1"/>
    <w:rsid w:val="00F93AB7"/>
    <w:rsid w:val="00FF612F"/>
    <w:rsid w:val="4E2C2882"/>
    <w:rsid w:val="7B90055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pPr>
    <w:rPr>
      <w:rFonts w:asciiTheme="minorHAnsi" w:hAnsiTheme="minorHAnsi" w:eastAsiaTheme="minorHAnsi" w:cstheme="minorBidi"/>
      <w:sz w:val="22"/>
      <w:szCs w:val="22"/>
      <w:lang w:val="en-US" w:eastAsia="en-US" w:bidi="ar-SA"/>
    </w:rPr>
  </w:style>
  <w:style w:type="paragraph" w:styleId="2">
    <w:name w:val="heading 1"/>
    <w:basedOn w:val="1"/>
    <w:next w:val="1"/>
    <w:qFormat/>
    <w:uiPriority w:val="1"/>
    <w:pPr>
      <w:outlineLvl w:val="0"/>
    </w:pPr>
    <w:rPr>
      <w:rFonts w:ascii="仿宋" w:hAnsi="仿宋" w:eastAsia="仿宋"/>
      <w:sz w:val="36"/>
      <w:szCs w:val="36"/>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pPr>
      <w:ind w:left="118"/>
    </w:pPr>
    <w:rPr>
      <w:rFonts w:ascii="仿宋" w:hAnsi="仿宋" w:eastAsia="仿宋"/>
      <w:sz w:val="32"/>
      <w:szCs w:val="32"/>
    </w:rPr>
  </w:style>
  <w:style w:type="paragraph" w:styleId="4">
    <w:name w:val="footer"/>
    <w:basedOn w:val="1"/>
    <w:link w:val="12"/>
    <w:uiPriority w:val="0"/>
    <w:pPr>
      <w:tabs>
        <w:tab w:val="center" w:pos="4153"/>
        <w:tab w:val="right" w:pos="8306"/>
      </w:tabs>
      <w:snapToGrid w:val="0"/>
    </w:pPr>
    <w:rPr>
      <w:sz w:val="18"/>
      <w:szCs w:val="18"/>
    </w:rPr>
  </w:style>
  <w:style w:type="paragraph" w:styleId="5">
    <w:name w:val="header"/>
    <w:basedOn w:val="1"/>
    <w:link w:val="11"/>
    <w:uiPriority w:val="0"/>
    <w:pPr>
      <w:pBdr>
        <w:bottom w:val="single" w:color="auto" w:sz="6" w:space="1"/>
      </w:pBdr>
      <w:tabs>
        <w:tab w:val="center" w:pos="4153"/>
        <w:tab w:val="right" w:pos="8306"/>
      </w:tabs>
      <w:snapToGrid w:val="0"/>
      <w:jc w:val="center"/>
    </w:pPr>
    <w:rPr>
      <w:sz w:val="18"/>
      <w:szCs w:val="18"/>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style>
  <w:style w:type="paragraph" w:customStyle="1" w:styleId="10">
    <w:name w:val="Table Paragraph"/>
    <w:basedOn w:val="1"/>
    <w:qFormat/>
    <w:uiPriority w:val="1"/>
  </w:style>
  <w:style w:type="character" w:customStyle="1" w:styleId="11">
    <w:name w:val="页眉 Char"/>
    <w:basedOn w:val="7"/>
    <w:link w:val="5"/>
    <w:uiPriority w:val="0"/>
    <w:rPr>
      <w:rFonts w:eastAsiaTheme="minorHAnsi"/>
      <w:sz w:val="18"/>
      <w:szCs w:val="18"/>
      <w:lang w:eastAsia="en-US"/>
    </w:rPr>
  </w:style>
  <w:style w:type="character" w:customStyle="1" w:styleId="12">
    <w:name w:val="页脚 Char"/>
    <w:basedOn w:val="7"/>
    <w:link w:val="4"/>
    <w:uiPriority w:val="0"/>
    <w:rPr>
      <w:rFonts w:eastAsiaTheme="minorHAnsi"/>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6" Type="http://schemas.openxmlformats.org/officeDocument/2006/relationships/fontTable" Target="fontTable.xml"/><Relationship Id="rId75" Type="http://schemas.openxmlformats.org/officeDocument/2006/relationships/customXml" Target="../customXml/item2.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footer" Target="footer4.xml"/><Relationship Id="rId69" Type="http://schemas.openxmlformats.org/officeDocument/2006/relationships/image" Target="media/image58.jpeg"/><Relationship Id="rId68" Type="http://schemas.openxmlformats.org/officeDocument/2006/relationships/image" Target="media/image57.jpeg"/><Relationship Id="rId67" Type="http://schemas.openxmlformats.org/officeDocument/2006/relationships/image" Target="media/image56.jpeg"/><Relationship Id="rId66" Type="http://schemas.openxmlformats.org/officeDocument/2006/relationships/image" Target="media/image55.jpeg"/><Relationship Id="rId65" Type="http://schemas.openxmlformats.org/officeDocument/2006/relationships/image" Target="media/image54.png"/><Relationship Id="rId64" Type="http://schemas.openxmlformats.org/officeDocument/2006/relationships/image" Target="media/image53.jpe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3.xml"/><Relationship Id="rId59" Type="http://schemas.openxmlformats.org/officeDocument/2006/relationships/image" Target="media/image48.png"/><Relationship Id="rId58" Type="http://schemas.openxmlformats.org/officeDocument/2006/relationships/image" Target="media/image47.jpeg"/><Relationship Id="rId57" Type="http://schemas.openxmlformats.org/officeDocument/2006/relationships/image" Target="media/image46.jpeg"/><Relationship Id="rId56" Type="http://schemas.openxmlformats.org/officeDocument/2006/relationships/image" Target="media/image45.jpeg"/><Relationship Id="rId55" Type="http://schemas.openxmlformats.org/officeDocument/2006/relationships/image" Target="media/image44.jpeg"/><Relationship Id="rId54" Type="http://schemas.openxmlformats.org/officeDocument/2006/relationships/image" Target="media/image43.jpeg"/><Relationship Id="rId53" Type="http://schemas.openxmlformats.org/officeDocument/2006/relationships/image" Target="media/image42.jpeg"/><Relationship Id="rId52" Type="http://schemas.openxmlformats.org/officeDocument/2006/relationships/image" Target="media/image41.jpeg"/><Relationship Id="rId51" Type="http://schemas.openxmlformats.org/officeDocument/2006/relationships/image" Target="media/image40.jpeg"/><Relationship Id="rId50" Type="http://schemas.openxmlformats.org/officeDocument/2006/relationships/image" Target="media/image39.jpeg"/><Relationship Id="rId5" Type="http://schemas.openxmlformats.org/officeDocument/2006/relationships/footer" Target="footer2.xml"/><Relationship Id="rId49" Type="http://schemas.openxmlformats.org/officeDocument/2006/relationships/image" Target="media/image38.jpe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footer" Target="footer1.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49"/>
    <customShpInfo spid="_x0000_s2051"/>
    <customShpInfo spid="_x0000_s2053"/>
    <customShpInfo spid="_x0000_s2052"/>
    <customShpInfo spid="_x0000_s2054"/>
    <customShpInfo spid="_x0000_s2056"/>
    <customShpInfo spid="_x0000_s2055"/>
    <customShpInfo spid="_x0000_s2057"/>
    <customShpInfo spid="_x0000_s2059"/>
    <customShpInfo spid="_x0000_s2058"/>
    <customShpInfo spid="_x0000_s2060"/>
    <customShpInfo spid="_x0000_s2062"/>
    <customShpInfo spid="_x0000_s2061"/>
    <customShpInfo spid="_x0000_s2063"/>
    <customShpInfo spid="_x0000_s2065"/>
    <customShpInfo spid="_x0000_s2064"/>
    <customShpInfo spid="_x0000_s2066"/>
    <customShpInfo spid="_x0000_s2068"/>
    <customShpInfo spid="_x0000_s2067"/>
    <customShpInfo spid="_x0000_s2069"/>
    <customShpInfo spid="_x0000_s2071"/>
    <customShpInfo spid="_x0000_s2070"/>
    <customShpInfo spid="_x0000_s2072"/>
    <customShpInfo spid="_x0000_s1028"/>
    <customShpInfo spid="_x0000_s1027"/>
    <customShpInfo spid="_x0000_s1030"/>
    <customShpInfo spid="_x0000_s1029"/>
    <customShpInfo spid="_x0000_s1032"/>
    <customShpInfo spid="_x0000_s1031"/>
    <customShpInfo spid="_x0000_s1034"/>
    <customShpInfo spid="_x0000_s1033"/>
    <customShpInfo spid="_x0000_s1036"/>
    <customShpInfo spid="_x0000_s1035"/>
    <customShpInfo spid="_x0000_s1038"/>
    <customShpInfo spid="_x0000_s1037"/>
    <customShpInfo spid="_x0000_s1040"/>
    <customShpInfo spid="_x0000_s1039"/>
    <customShpInfo spid="_x0000_s1042"/>
    <customShpInfo spid="_x0000_s1041"/>
    <customShpInfo spid="_x0000_s1044"/>
    <customShpInfo spid="_x0000_s1045"/>
    <customShpInfo spid="_x0000_s1046"/>
    <customShpInfo spid="_x0000_s1043"/>
    <customShpInfo spid="_x0000_s1048"/>
    <customShpInfo spid="_x0000_s1049"/>
    <customShpInfo spid="_x0000_s1050"/>
    <customShpInfo spid="_x0000_s1051"/>
    <customShpInfo spid="_x0000_s1047"/>
    <customShpInfo spid="_x0000_s1026"/>
    <customShpInfo spid="_x0000_s1054"/>
    <customShpInfo spid="_x0000_s1053"/>
    <customShpInfo spid="_x0000_s1056"/>
    <customShpInfo spid="_x0000_s1055"/>
    <customShpInfo spid="_x0000_s1058"/>
    <customShpInfo spid="_x0000_s1057"/>
    <customShpInfo spid="_x0000_s1060"/>
    <customShpInfo spid="_x0000_s1059"/>
    <customShpInfo spid="_x0000_s1062"/>
    <customShpInfo spid="_x0000_s1061"/>
    <customShpInfo spid="_x0000_s1064"/>
    <customShpInfo spid="_x0000_s1063"/>
    <customShpInfo spid="_x0000_s1066"/>
    <customShpInfo spid="_x0000_s1065"/>
    <customShpInfo spid="_x0000_s1068"/>
    <customShpInfo spid="_x0000_s1067"/>
    <customShpInfo spid="_x0000_s1070"/>
    <customShpInfo spid="_x0000_s1071"/>
    <customShpInfo spid="_x0000_s1072"/>
    <customShpInfo spid="_x0000_s1073"/>
    <customShpInfo spid="_x0000_s1069"/>
    <customShpInfo spid="_x0000_s1075"/>
    <customShpInfo spid="_x0000_s1076"/>
    <customShpInfo spid="_x0000_s1077"/>
    <customShpInfo spid="_x0000_s1078"/>
    <customShpInfo spid="_x0000_s1074"/>
    <customShpInfo spid="_x0000_s1080"/>
    <customShpInfo spid="_x0000_s1079"/>
    <customShpInfo spid="_x0000_s1082"/>
    <customShpInfo spid="_x0000_s1081"/>
    <customShpInfo spid="_x0000_s1084"/>
    <customShpInfo spid="_x0000_s1083"/>
    <customShpInfo spid="_x0000_s1086"/>
    <customShpInfo spid="_x0000_s1085"/>
    <customShpInfo spid="_x0000_s1088"/>
    <customShpInfo spid="_x0000_s1089"/>
    <customShpInfo spid="_x0000_s1090"/>
    <customShpInfo spid="_x0000_s1087"/>
    <customShpInfo spid="_x0000_s1052"/>
    <customShpInfo spid="_x0000_s1093"/>
    <customShpInfo spid="_x0000_s1092"/>
    <customShpInfo spid="_x0000_s1095"/>
    <customShpInfo spid="_x0000_s1094"/>
    <customShpInfo spid="_x0000_s1097"/>
    <customShpInfo spid="_x0000_s1096"/>
    <customShpInfo spid="_x0000_s1099"/>
    <customShpInfo spid="_x0000_s1098"/>
    <customShpInfo spid="_x0000_s1101"/>
    <customShpInfo spid="_x0000_s1102"/>
    <customShpInfo spid="_x0000_s1103"/>
    <customShpInfo spid="_x0000_s1104"/>
    <customShpInfo spid="_x0000_s1100"/>
    <customShpInfo spid="_x0000_s1106"/>
    <customShpInfo spid="_x0000_s1105"/>
    <customShpInfo spid="_x0000_s1108"/>
    <customShpInfo spid="_x0000_s1107"/>
    <customShpInfo spid="_x0000_s1110"/>
    <customShpInfo spid="_x0000_s1109"/>
    <customShpInfo spid="_x0000_s1112"/>
    <customShpInfo spid="_x0000_s1111"/>
    <customShpInfo spid="_x0000_s1114"/>
    <customShpInfo spid="_x0000_s1113"/>
    <customShpInfo spid="_x0000_s1116"/>
    <customShpInfo spid="_x0000_s1115"/>
    <customShpInfo spid="_x0000_s1118"/>
    <customShpInfo spid="_x0000_s1119"/>
    <customShpInfo spid="_x0000_s1120"/>
    <customShpInfo spid="_x0000_s1121"/>
    <customShpInfo spid="_x0000_s1117"/>
    <customShpInfo spid="_x0000_s1123"/>
    <customShpInfo spid="_x0000_s1124"/>
    <customShpInfo spid="_x0000_s1125"/>
    <customShpInfo spid="_x0000_s1126"/>
    <customShpInfo spid="_x0000_s1122"/>
    <customShpInfo spid="_x0000_s1128"/>
    <customShpInfo spid="_x0000_s1127"/>
    <customShpInfo spid="_x0000_s1130"/>
    <customShpInfo spid="_x0000_s1131"/>
    <customShpInfo spid="_x0000_s1132"/>
    <customShpInfo spid="_x0000_s1129"/>
    <customShpInfo spid="_x0000_s1134"/>
    <customShpInfo spid="_x0000_s1135"/>
    <customShpInfo spid="_x0000_s1136"/>
    <customShpInfo spid="_x0000_s1133"/>
    <customShpInfo spid="_x0000_s1091"/>
    <customShpInfo spid="_x0000_s1139"/>
    <customShpInfo spid="_x0000_s1138"/>
    <customShpInfo spid="_x0000_s1141"/>
    <customShpInfo spid="_x0000_s1140"/>
    <customShpInfo spid="_x0000_s1143"/>
    <customShpInfo spid="_x0000_s1142"/>
    <customShpInfo spid="_x0000_s1145"/>
    <customShpInfo spid="_x0000_s1144"/>
    <customShpInfo spid="_x0000_s1147"/>
    <customShpInfo spid="_x0000_s1148"/>
    <customShpInfo spid="_x0000_s1149"/>
    <customShpInfo spid="_x0000_s1150"/>
    <customShpInfo spid="_x0000_s1146"/>
    <customShpInfo spid="_x0000_s1137"/>
    <customShpInfo spid="_x0000_s1153"/>
    <customShpInfo spid="_x0000_s1152"/>
    <customShpInfo spid="_x0000_s1155"/>
    <customShpInfo spid="_x0000_s1154"/>
    <customShpInfo spid="_x0000_s1157"/>
    <customShpInfo spid="_x0000_s1156"/>
    <customShpInfo spid="_x0000_s1159"/>
    <customShpInfo spid="_x0000_s1158"/>
    <customShpInfo spid="_x0000_s1151"/>
    <customShpInfo spid="_x0000_s1162"/>
    <customShpInfo spid="_x0000_s1161"/>
    <customShpInfo spid="_x0000_s1164"/>
    <customShpInfo spid="_x0000_s1163"/>
    <customShpInfo spid="_x0000_s1166"/>
    <customShpInfo spid="_x0000_s1165"/>
    <customShpInfo spid="_x0000_s1168"/>
    <customShpInfo spid="_x0000_s1167"/>
    <customShpInfo spid="_x0000_s1160"/>
    <customShpInfo spid="_x0000_s1169"/>
    <customShpInfo spid="_x0000_s1170"/>
    <customShpInfo spid="_x0000_s1171"/>
    <customShpInfo spid="_x0000_s1172"/>
    <customShpInfo spid="_x0000_s1173"/>
    <customShpInfo spid="_x0000_s1174"/>
    <customShpInfo spid="_x0000_s1175"/>
    <customShpInfo spid="_x0000_s1176"/>
    <customShpInfo spid="_x0000_s1178"/>
    <customShpInfo spid="_x0000_s1177"/>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16B024-597C-41B3-955D-56F2B628A3B4}">
  <ds:schemaRefs/>
</ds:datastoreItem>
</file>

<file path=docProps/app.xml><?xml version="1.0" encoding="utf-8"?>
<Properties xmlns="http://schemas.openxmlformats.org/officeDocument/2006/extended-properties" xmlns:vt="http://schemas.openxmlformats.org/officeDocument/2006/docPropsVTypes">
  <Template>Normal</Template>
  <Pages>78</Pages>
  <Words>27197</Words>
  <Characters>36754</Characters>
  <Lines>308</Lines>
  <Paragraphs>86</Paragraphs>
  <TotalTime>43</TotalTime>
  <ScaleCrop>false</ScaleCrop>
  <LinksUpToDate>false</LinksUpToDate>
  <CharactersWithSpaces>36836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2021-11-30T14:33:00Z</dcterms:created>
  <dc:creator>崔纪鹏</dc:creator>
  <cp:lastModifiedBy>应如是</cp:lastModifiedBy>
  <dcterms:modified xsi:type="dcterms:W3CDTF">2023-07-17T08:49:06Z</dcterms:modified>
  <dc:title>周村交通规划</dc:title>
  <cp:revision>118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2021-04-07T00:00:00Z</vt:filetime>
  </property>
  <property fmtid="{D5CDD505-2E9C-101B-9397-08002B2CF9AE}" pid="3" name="LastSaved">
    <vt:filetime>2021-11-30T00:00:00Z</vt:filetime>
  </property>
  <property fmtid="{D5CDD505-2E9C-101B-9397-08002B2CF9AE}" pid="4" name="KSOProductBuildVer">
    <vt:lpwstr>2052-11.1.0.14309</vt:lpwstr>
  </property>
  <property fmtid="{D5CDD505-2E9C-101B-9397-08002B2CF9AE}" pid="5" name="ICV">
    <vt:lpwstr>8C9AE931E2C84912B6480B73183D1DFD</vt:lpwstr>
  </property>
</Properties>
</file>